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9BF749" w14:textId="249607CB" w:rsidR="00DA1BB9" w:rsidRPr="00DB4E33" w:rsidRDefault="00DB4E33" w:rsidP="001414A6">
      <w:pPr>
        <w:spacing w:after="360"/>
        <w:jc w:val="center"/>
        <w:rPr>
          <w:b/>
          <w:bCs/>
          <w:noProof/>
          <w:sz w:val="40"/>
          <w:szCs w:val="40"/>
        </w:rPr>
      </w:pPr>
      <w:r w:rsidRPr="00DB4E33">
        <w:t xml:space="preserve"> </w:t>
      </w:r>
      <w:r w:rsidRPr="00DB4E33">
        <w:rPr>
          <w:noProof/>
        </w:rPr>
        <w:drawing>
          <wp:inline distT="0" distB="0" distL="0" distR="0" wp14:anchorId="2AB5BDDB" wp14:editId="64442D09">
            <wp:extent cx="1202587" cy="137160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216321" cy="1387264"/>
                    </a:xfrm>
                    <a:prstGeom prst="rect">
                      <a:avLst/>
                    </a:prstGeom>
                  </pic:spPr>
                </pic:pic>
              </a:graphicData>
            </a:graphic>
          </wp:inline>
        </w:drawing>
      </w:r>
    </w:p>
    <w:p w14:paraId="6E6F5A92" w14:textId="339AF445" w:rsidR="00DA1BB9" w:rsidRPr="00DB4E33" w:rsidRDefault="008A0456" w:rsidP="00DA1BB9">
      <w:pPr>
        <w:jc w:val="center"/>
        <w:rPr>
          <w:b/>
          <w:bCs/>
          <w:sz w:val="36"/>
          <w:szCs w:val="36"/>
        </w:rPr>
      </w:pPr>
      <w:r w:rsidRPr="00DB4E33">
        <w:rPr>
          <w:b/>
          <w:bCs/>
          <w:sz w:val="36"/>
          <w:szCs w:val="36"/>
        </w:rPr>
        <w:t>Uzasadnienie do Planu Ogólnego</w:t>
      </w:r>
      <w:r w:rsidR="00DA1BB9" w:rsidRPr="00DB4E33">
        <w:rPr>
          <w:b/>
          <w:bCs/>
          <w:sz w:val="36"/>
          <w:szCs w:val="36"/>
        </w:rPr>
        <w:t xml:space="preserve"> </w:t>
      </w:r>
      <w:r w:rsidR="00437BE0" w:rsidRPr="00DB4E33">
        <w:rPr>
          <w:b/>
          <w:bCs/>
          <w:sz w:val="36"/>
          <w:szCs w:val="36"/>
        </w:rPr>
        <w:t xml:space="preserve">Gminy </w:t>
      </w:r>
      <w:r w:rsidR="00BF71F1" w:rsidRPr="00DB4E33">
        <w:rPr>
          <w:b/>
          <w:bCs/>
          <w:sz w:val="36"/>
          <w:szCs w:val="36"/>
        </w:rPr>
        <w:t>Sierpc</w:t>
      </w:r>
    </w:p>
    <w:p w14:paraId="7BD4E7E6" w14:textId="7F760A20" w:rsidR="002B6A03" w:rsidRPr="00DB4E33" w:rsidRDefault="008A0456" w:rsidP="00DA1BB9">
      <w:pPr>
        <w:jc w:val="center"/>
        <w:rPr>
          <w:b/>
          <w:bCs/>
          <w:sz w:val="32"/>
          <w:szCs w:val="32"/>
        </w:rPr>
      </w:pPr>
      <w:r w:rsidRPr="00DB4E33">
        <w:rPr>
          <w:b/>
          <w:bCs/>
          <w:sz w:val="32"/>
          <w:szCs w:val="32"/>
        </w:rPr>
        <w:t>część tekstowa</w:t>
      </w:r>
    </w:p>
    <w:p w14:paraId="7E241822" w14:textId="77777777" w:rsidR="008A0456" w:rsidRPr="00DB4E33" w:rsidRDefault="008A0456" w:rsidP="002E7EEB"/>
    <w:p w14:paraId="386C8B7B" w14:textId="7C54B478" w:rsidR="00DA1BB9" w:rsidRPr="00DB4E33" w:rsidRDefault="00585D5F" w:rsidP="002E7EEB">
      <w:r w:rsidRPr="00DB4E33">
        <w:rPr>
          <w:noProof/>
        </w:rPr>
        <w:drawing>
          <wp:inline distT="0" distB="0" distL="0" distR="0" wp14:anchorId="589C4BA4" wp14:editId="01998F9D">
            <wp:extent cx="5962650" cy="4326733"/>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75681" cy="4336189"/>
                    </a:xfrm>
                    <a:prstGeom prst="rect">
                      <a:avLst/>
                    </a:prstGeom>
                  </pic:spPr>
                </pic:pic>
              </a:graphicData>
            </a:graphic>
          </wp:inline>
        </w:drawing>
      </w:r>
    </w:p>
    <w:p w14:paraId="0EE970CF" w14:textId="78B058E9" w:rsidR="00DA1BB9" w:rsidRPr="00DB4E33" w:rsidRDefault="00DA1BB9" w:rsidP="002E7EEB"/>
    <w:p w14:paraId="7DDBDC87" w14:textId="77777777" w:rsidR="00FD2D64" w:rsidRPr="00DB4E33" w:rsidRDefault="00FD2D64" w:rsidP="002E7EEB"/>
    <w:p w14:paraId="16E76029" w14:textId="77777777" w:rsidR="00FF2AB0" w:rsidRPr="00DB4E33" w:rsidRDefault="00FF2AB0" w:rsidP="002E7EEB"/>
    <w:p w14:paraId="0774CA8F" w14:textId="77777777" w:rsidR="00437BE0" w:rsidRPr="00DB4E33" w:rsidRDefault="00437BE0" w:rsidP="00FD2D64">
      <w:pPr>
        <w:jc w:val="center"/>
      </w:pPr>
    </w:p>
    <w:p w14:paraId="7840E9B1" w14:textId="373EBCA6" w:rsidR="00FD2D64" w:rsidRPr="00DB4E33" w:rsidRDefault="00BF71F1" w:rsidP="00FD2D64">
      <w:pPr>
        <w:jc w:val="center"/>
        <w:rPr>
          <w:b/>
          <w:bCs/>
        </w:rPr>
        <w:sectPr w:rsidR="00FD2D64" w:rsidRPr="00DB4E33" w:rsidSect="0057257A">
          <w:footerReference w:type="default" r:id="rId10"/>
          <w:headerReference w:type="first" r:id="rId11"/>
          <w:footerReference w:type="first" r:id="rId12"/>
          <w:pgSz w:w="11906" w:h="16838"/>
          <w:pgMar w:top="1417" w:right="1417" w:bottom="1417" w:left="1417" w:header="708" w:footer="708" w:gutter="0"/>
          <w:pgBorders w:display="firstPage" w:offsetFrom="page">
            <w:top w:val="single" w:sz="24" w:space="24" w:color="215E99" w:themeColor="text2" w:themeTint="BF"/>
            <w:left w:val="single" w:sz="24" w:space="24" w:color="215E99" w:themeColor="text2" w:themeTint="BF"/>
            <w:bottom w:val="single" w:sz="24" w:space="24" w:color="215E99" w:themeColor="text2" w:themeTint="BF"/>
            <w:right w:val="single" w:sz="24" w:space="24" w:color="215E99" w:themeColor="text2" w:themeTint="BF"/>
          </w:pgBorders>
          <w:cols w:space="708"/>
          <w:docGrid w:linePitch="360"/>
        </w:sectPr>
      </w:pPr>
      <w:r w:rsidRPr="00DB4E33">
        <w:rPr>
          <w:b/>
          <w:bCs/>
        </w:rPr>
        <w:t>Sierpc</w:t>
      </w:r>
      <w:r w:rsidR="00437BE0" w:rsidRPr="00DB4E33">
        <w:rPr>
          <w:b/>
          <w:bCs/>
        </w:rPr>
        <w:t xml:space="preserve">, </w:t>
      </w:r>
      <w:r w:rsidRPr="00DB4E33">
        <w:rPr>
          <w:b/>
          <w:bCs/>
        </w:rPr>
        <w:t>kwiecień</w:t>
      </w:r>
      <w:r w:rsidR="00FD2D64" w:rsidRPr="00DB4E33">
        <w:rPr>
          <w:b/>
          <w:bCs/>
        </w:rPr>
        <w:t xml:space="preserve"> 202</w:t>
      </w:r>
      <w:r w:rsidR="00437BE0" w:rsidRPr="00DB4E33">
        <w:rPr>
          <w:b/>
          <w:bCs/>
        </w:rPr>
        <w:t>5</w:t>
      </w:r>
      <w:r w:rsidR="00FD2D64" w:rsidRPr="00DB4E33">
        <w:rPr>
          <w:b/>
          <w:bCs/>
        </w:rPr>
        <w:t xml:space="preserve"> r.</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5521"/>
      </w:tblGrid>
      <w:tr w:rsidR="0050066E" w:rsidRPr="00FB3D23" w14:paraId="1978216C" w14:textId="77777777" w:rsidTr="00347309">
        <w:tc>
          <w:tcPr>
            <w:tcW w:w="3539" w:type="dxa"/>
            <w:vAlign w:val="center"/>
          </w:tcPr>
          <w:p w14:paraId="79B43356" w14:textId="02800929" w:rsidR="0050066E" w:rsidRPr="00DB4E33" w:rsidRDefault="00DB4E33" w:rsidP="0050066E">
            <w:pPr>
              <w:pStyle w:val="Bezodstpw"/>
              <w:spacing w:before="60" w:after="60" w:line="240" w:lineRule="auto"/>
              <w:ind w:right="0"/>
              <w:jc w:val="center"/>
              <w:rPr>
                <w:rFonts w:cs="Arial"/>
                <w:b/>
                <w:szCs w:val="22"/>
              </w:rPr>
            </w:pPr>
            <w:r w:rsidRPr="00DB4E33">
              <w:rPr>
                <w:noProof/>
              </w:rPr>
              <w:lastRenderedPageBreak/>
              <w:drawing>
                <wp:inline distT="0" distB="0" distL="0" distR="0" wp14:anchorId="04EC23D1" wp14:editId="7226CC10">
                  <wp:extent cx="895350" cy="1021185"/>
                  <wp:effectExtent l="0" t="0" r="0" b="762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898187" cy="1024420"/>
                          </a:xfrm>
                          <a:prstGeom prst="rect">
                            <a:avLst/>
                          </a:prstGeom>
                        </pic:spPr>
                      </pic:pic>
                    </a:graphicData>
                  </a:graphic>
                </wp:inline>
              </w:drawing>
            </w:r>
          </w:p>
        </w:tc>
        <w:tc>
          <w:tcPr>
            <w:tcW w:w="5521" w:type="dxa"/>
            <w:vAlign w:val="center"/>
          </w:tcPr>
          <w:p w14:paraId="754D5F1E" w14:textId="77777777" w:rsidR="0050066E" w:rsidRPr="00DB4E33" w:rsidRDefault="0050066E" w:rsidP="00DB4E33">
            <w:pPr>
              <w:pStyle w:val="Bezodstpw"/>
              <w:spacing w:line="240" w:lineRule="auto"/>
              <w:ind w:right="0"/>
              <w:jc w:val="left"/>
              <w:rPr>
                <w:rFonts w:cs="Arial"/>
                <w:b/>
                <w:szCs w:val="22"/>
              </w:rPr>
            </w:pPr>
            <w:r w:rsidRPr="00DB4E33">
              <w:rPr>
                <w:rFonts w:cs="Arial"/>
                <w:b/>
                <w:szCs w:val="22"/>
              </w:rPr>
              <w:t>Zamawiający:</w:t>
            </w:r>
          </w:p>
          <w:p w14:paraId="6ED1B85E" w14:textId="77777777" w:rsidR="0050066E" w:rsidRPr="00DB4E33" w:rsidRDefault="00DB4E33" w:rsidP="00DB4E33">
            <w:pPr>
              <w:pStyle w:val="Bezodstpw"/>
              <w:spacing w:line="240" w:lineRule="auto"/>
              <w:ind w:right="0"/>
              <w:jc w:val="left"/>
              <w:rPr>
                <w:rFonts w:cs="Arial"/>
                <w:szCs w:val="22"/>
              </w:rPr>
            </w:pPr>
            <w:r w:rsidRPr="00DB4E33">
              <w:rPr>
                <w:rFonts w:cs="Arial"/>
                <w:szCs w:val="22"/>
              </w:rPr>
              <w:t>Gmina Sierpc</w:t>
            </w:r>
          </w:p>
          <w:p w14:paraId="1EBF7E48" w14:textId="77777777" w:rsidR="00DB4E33" w:rsidRPr="00DB4E33" w:rsidRDefault="00DB4E33" w:rsidP="00DB4E33">
            <w:pPr>
              <w:pStyle w:val="Bezodstpw"/>
              <w:spacing w:line="240" w:lineRule="auto"/>
            </w:pPr>
            <w:r w:rsidRPr="00DB4E33">
              <w:t>ul. Biskupa Floriana 4</w:t>
            </w:r>
          </w:p>
          <w:p w14:paraId="7737244A" w14:textId="7BACB13D" w:rsidR="00DB4E33" w:rsidRPr="00DB4E33" w:rsidRDefault="00DB4E33" w:rsidP="00DB4E33">
            <w:pPr>
              <w:pStyle w:val="Bezodstpw"/>
              <w:spacing w:line="240" w:lineRule="auto"/>
            </w:pPr>
            <w:r w:rsidRPr="00DB4E33">
              <w:t>09-200 Sierpc</w:t>
            </w:r>
          </w:p>
        </w:tc>
      </w:tr>
      <w:tr w:rsidR="00FD2D64" w:rsidRPr="00FB3D23" w14:paraId="3C5B6F63" w14:textId="77777777" w:rsidTr="00347309">
        <w:tc>
          <w:tcPr>
            <w:tcW w:w="3539" w:type="dxa"/>
            <w:vAlign w:val="center"/>
          </w:tcPr>
          <w:p w14:paraId="30A6ED80" w14:textId="77777777" w:rsidR="00FD2D64" w:rsidRPr="00DB4E33" w:rsidRDefault="00FD2D64" w:rsidP="00FD2D64">
            <w:pPr>
              <w:pStyle w:val="Bezodstpw"/>
              <w:spacing w:before="60" w:after="60" w:line="240" w:lineRule="auto"/>
              <w:ind w:right="0"/>
              <w:jc w:val="center"/>
              <w:rPr>
                <w:rFonts w:cs="Arial"/>
                <w:b/>
                <w:szCs w:val="22"/>
              </w:rPr>
            </w:pPr>
            <w:r w:rsidRPr="00DB4E33">
              <w:rPr>
                <w:noProof/>
                <w:szCs w:val="22"/>
              </w:rPr>
              <w:drawing>
                <wp:inline distT="0" distB="0" distL="0" distR="0" wp14:anchorId="37E4715B" wp14:editId="51DD7E82">
                  <wp:extent cx="1876190" cy="428571"/>
                  <wp:effectExtent l="0" t="0" r="0" b="0"/>
                  <wp:docPr id="6" name="Obraz 6" descr="Logo Westmor Consulting Urszula Wódkow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876190" cy="428571"/>
                          </a:xfrm>
                          <a:prstGeom prst="rect">
                            <a:avLst/>
                          </a:prstGeom>
                        </pic:spPr>
                      </pic:pic>
                    </a:graphicData>
                  </a:graphic>
                </wp:inline>
              </w:drawing>
            </w:r>
          </w:p>
        </w:tc>
        <w:tc>
          <w:tcPr>
            <w:tcW w:w="5521" w:type="dxa"/>
            <w:vAlign w:val="center"/>
          </w:tcPr>
          <w:p w14:paraId="0EF202FF" w14:textId="2FA27410" w:rsidR="00FD2D64" w:rsidRPr="00DB4E33" w:rsidRDefault="00FD2D64" w:rsidP="00DB4E33">
            <w:pPr>
              <w:pStyle w:val="Bezodstpw"/>
              <w:spacing w:line="240" w:lineRule="auto"/>
              <w:ind w:right="0"/>
              <w:jc w:val="left"/>
              <w:rPr>
                <w:rFonts w:cs="Arial"/>
                <w:b/>
                <w:szCs w:val="22"/>
              </w:rPr>
            </w:pPr>
            <w:r w:rsidRPr="00DB4E33">
              <w:rPr>
                <w:rFonts w:cs="Arial"/>
                <w:b/>
                <w:szCs w:val="22"/>
              </w:rPr>
              <w:t>Wykonawca:</w:t>
            </w:r>
          </w:p>
          <w:p w14:paraId="7569ACA7" w14:textId="77777777" w:rsidR="00FD2D64" w:rsidRPr="00DB4E33" w:rsidRDefault="00FD2D64" w:rsidP="00DB4E33">
            <w:pPr>
              <w:pStyle w:val="Bezodstpw"/>
              <w:spacing w:line="240" w:lineRule="auto"/>
              <w:ind w:right="0"/>
              <w:jc w:val="left"/>
              <w:rPr>
                <w:rFonts w:cs="Arial"/>
                <w:szCs w:val="22"/>
              </w:rPr>
            </w:pPr>
            <w:r w:rsidRPr="00DB4E33">
              <w:rPr>
                <w:rFonts w:cs="Arial"/>
                <w:szCs w:val="22"/>
              </w:rPr>
              <w:t>Westmor Consulting Urszula Wódkowska</w:t>
            </w:r>
          </w:p>
          <w:p w14:paraId="72116F76" w14:textId="77777777" w:rsidR="00FD2D64" w:rsidRPr="00DB4E33" w:rsidRDefault="00FD2D64" w:rsidP="00DB4E33">
            <w:pPr>
              <w:pStyle w:val="Bezodstpw"/>
              <w:spacing w:line="240" w:lineRule="auto"/>
              <w:ind w:right="0"/>
              <w:jc w:val="left"/>
              <w:rPr>
                <w:rFonts w:cs="Arial"/>
                <w:szCs w:val="22"/>
              </w:rPr>
            </w:pPr>
            <w:r w:rsidRPr="00DB4E33">
              <w:rPr>
                <w:rFonts w:cs="Arial"/>
                <w:szCs w:val="22"/>
              </w:rPr>
              <w:t>Biuro: ul. Królewiecka 27, 87-800 Włocławek</w:t>
            </w:r>
          </w:p>
          <w:p w14:paraId="2A1680E4" w14:textId="4C88790B" w:rsidR="00FD2D64" w:rsidRPr="00DB4E33" w:rsidRDefault="00FD2D64" w:rsidP="00DB4E33">
            <w:pPr>
              <w:pStyle w:val="Bezodstpw"/>
              <w:spacing w:line="240" w:lineRule="auto"/>
              <w:ind w:right="0"/>
              <w:jc w:val="left"/>
              <w:rPr>
                <w:rFonts w:cs="Arial"/>
                <w:szCs w:val="22"/>
              </w:rPr>
            </w:pPr>
            <w:r w:rsidRPr="00DB4E33">
              <w:rPr>
                <w:rFonts w:cs="Arial"/>
                <w:szCs w:val="22"/>
              </w:rPr>
              <w:t>Siedziba: ul. 1 Maja 1A, 87-704 Bądkowo</w:t>
            </w:r>
          </w:p>
        </w:tc>
      </w:tr>
    </w:tbl>
    <w:p w14:paraId="64FF3735" w14:textId="77777777" w:rsidR="00FD2D64" w:rsidRPr="00FB3D23" w:rsidRDefault="00FD2D64" w:rsidP="002E7EEB">
      <w:pPr>
        <w:rPr>
          <w:highlight w:val="yellow"/>
        </w:rPr>
      </w:pPr>
    </w:p>
    <w:p w14:paraId="3832FF45" w14:textId="77777777" w:rsidR="008A0456" w:rsidRPr="00FB3D23" w:rsidRDefault="008A0456" w:rsidP="002E7EEB">
      <w:pPr>
        <w:rPr>
          <w:highlight w:val="yellow"/>
        </w:rPr>
        <w:sectPr w:rsidR="008A0456" w:rsidRPr="00FB3D23" w:rsidSect="009219A6">
          <w:headerReference w:type="default" r:id="rId14"/>
          <w:pgSz w:w="11906" w:h="16838"/>
          <w:pgMar w:top="1417" w:right="1417" w:bottom="1417" w:left="1417" w:header="708" w:footer="708" w:gutter="0"/>
          <w:cols w:space="708"/>
          <w:titlePg/>
          <w:docGrid w:linePitch="360"/>
        </w:sectPr>
      </w:pPr>
    </w:p>
    <w:sdt>
      <w:sdtPr>
        <w:rPr>
          <w:rFonts w:ascii="Arial" w:eastAsiaTheme="minorHAnsi" w:hAnsi="Arial" w:cs="Arial"/>
          <w:color w:val="auto"/>
          <w:kern w:val="2"/>
          <w:sz w:val="22"/>
          <w:szCs w:val="22"/>
          <w:highlight w:val="yellow"/>
          <w:lang w:eastAsia="en-US"/>
          <w14:ligatures w14:val="standardContextual"/>
        </w:rPr>
        <w:id w:val="1300964054"/>
        <w:docPartObj>
          <w:docPartGallery w:val="Table of Contents"/>
          <w:docPartUnique/>
        </w:docPartObj>
      </w:sdtPr>
      <w:sdtEndPr>
        <w:rPr>
          <w:b/>
          <w:bCs/>
        </w:rPr>
      </w:sdtEndPr>
      <w:sdtContent>
        <w:p w14:paraId="58BF8C4F" w14:textId="3E06D27D" w:rsidR="008C2D90" w:rsidRPr="00F956F8" w:rsidRDefault="008C2D90" w:rsidP="000C0DF8">
          <w:pPr>
            <w:pStyle w:val="Nagwekspisutreci"/>
            <w:spacing w:before="120" w:after="120" w:line="360" w:lineRule="auto"/>
            <w:rPr>
              <w:rStyle w:val="Nagwek1Znak"/>
              <w:color w:val="auto"/>
            </w:rPr>
          </w:pPr>
          <w:r w:rsidRPr="00F956F8">
            <w:rPr>
              <w:rStyle w:val="Nagwek1Znak"/>
              <w:color w:val="auto"/>
            </w:rPr>
            <w:t>Spis treści</w:t>
          </w:r>
        </w:p>
        <w:p w14:paraId="7193D03A" w14:textId="3EC8D81F" w:rsidR="007B57D4" w:rsidRDefault="008C2D90" w:rsidP="007B57D4">
          <w:pPr>
            <w:pStyle w:val="Spistreci1"/>
            <w:tabs>
              <w:tab w:val="left" w:pos="480"/>
              <w:tab w:val="right" w:leader="dot" w:pos="9062"/>
            </w:tabs>
            <w:spacing w:before="0" w:after="0"/>
            <w:rPr>
              <w:rFonts w:asciiTheme="minorHAnsi" w:eastAsiaTheme="minorEastAsia" w:hAnsiTheme="minorHAnsi" w:cstheme="minorBidi"/>
              <w:noProof/>
              <w:sz w:val="24"/>
              <w:szCs w:val="24"/>
              <w:lang w:eastAsia="pl-PL"/>
            </w:rPr>
          </w:pPr>
          <w:r w:rsidRPr="00FB3D23">
            <w:rPr>
              <w:highlight w:val="yellow"/>
            </w:rPr>
            <w:fldChar w:fldCharType="begin"/>
          </w:r>
          <w:r w:rsidRPr="00FB3D23">
            <w:rPr>
              <w:highlight w:val="yellow"/>
            </w:rPr>
            <w:instrText xml:space="preserve"> TOC \o "1-3" \h \z \u </w:instrText>
          </w:r>
          <w:r w:rsidRPr="00FB3D23">
            <w:rPr>
              <w:highlight w:val="yellow"/>
            </w:rPr>
            <w:fldChar w:fldCharType="separate"/>
          </w:r>
          <w:hyperlink w:anchor="_Toc200711947" w:history="1">
            <w:r w:rsidR="007B57D4" w:rsidRPr="004E2F33">
              <w:rPr>
                <w:rStyle w:val="Hipercze"/>
                <w:noProof/>
              </w:rPr>
              <w:t>1.</w:t>
            </w:r>
            <w:r w:rsidR="007B57D4">
              <w:rPr>
                <w:rFonts w:asciiTheme="minorHAnsi" w:eastAsiaTheme="minorEastAsia" w:hAnsiTheme="minorHAnsi" w:cstheme="minorBidi"/>
                <w:noProof/>
                <w:sz w:val="24"/>
                <w:szCs w:val="24"/>
                <w:lang w:eastAsia="pl-PL"/>
              </w:rPr>
              <w:tab/>
            </w:r>
            <w:r w:rsidR="007B57D4" w:rsidRPr="004E2F33">
              <w:rPr>
                <w:rStyle w:val="Hipercze"/>
                <w:noProof/>
              </w:rPr>
              <w:t>Wstęp</w:t>
            </w:r>
            <w:r w:rsidR="007B57D4">
              <w:rPr>
                <w:noProof/>
                <w:webHidden/>
              </w:rPr>
              <w:tab/>
            </w:r>
            <w:r w:rsidR="007B57D4">
              <w:rPr>
                <w:noProof/>
                <w:webHidden/>
              </w:rPr>
              <w:fldChar w:fldCharType="begin"/>
            </w:r>
            <w:r w:rsidR="007B57D4">
              <w:rPr>
                <w:noProof/>
                <w:webHidden/>
              </w:rPr>
              <w:instrText xml:space="preserve"> PAGEREF _Toc200711947 \h </w:instrText>
            </w:r>
            <w:r w:rsidR="007B57D4">
              <w:rPr>
                <w:noProof/>
                <w:webHidden/>
              </w:rPr>
            </w:r>
            <w:r w:rsidR="007B57D4">
              <w:rPr>
                <w:noProof/>
                <w:webHidden/>
              </w:rPr>
              <w:fldChar w:fldCharType="separate"/>
            </w:r>
            <w:r w:rsidR="00AE493B">
              <w:rPr>
                <w:noProof/>
                <w:webHidden/>
              </w:rPr>
              <w:t>5</w:t>
            </w:r>
            <w:r w:rsidR="007B57D4">
              <w:rPr>
                <w:noProof/>
                <w:webHidden/>
              </w:rPr>
              <w:fldChar w:fldCharType="end"/>
            </w:r>
          </w:hyperlink>
        </w:p>
        <w:p w14:paraId="4EA83F8C" w14:textId="2940ACE2" w:rsidR="007B57D4" w:rsidRDefault="00AE493B" w:rsidP="007B57D4">
          <w:pPr>
            <w:pStyle w:val="Spistreci1"/>
            <w:tabs>
              <w:tab w:val="left" w:pos="480"/>
              <w:tab w:val="right" w:leader="dot" w:pos="9062"/>
            </w:tabs>
            <w:spacing w:before="0" w:after="0"/>
            <w:rPr>
              <w:rFonts w:asciiTheme="minorHAnsi" w:eastAsiaTheme="minorEastAsia" w:hAnsiTheme="minorHAnsi" w:cstheme="minorBidi"/>
              <w:noProof/>
              <w:sz w:val="24"/>
              <w:szCs w:val="24"/>
              <w:lang w:eastAsia="pl-PL"/>
            </w:rPr>
          </w:pPr>
          <w:hyperlink w:anchor="_Toc200711948" w:history="1">
            <w:r w:rsidR="007B57D4" w:rsidRPr="004E2F33">
              <w:rPr>
                <w:rStyle w:val="Hipercze"/>
                <w:noProof/>
              </w:rPr>
              <w:t>2.</w:t>
            </w:r>
            <w:r w:rsidR="007B57D4">
              <w:rPr>
                <w:rFonts w:asciiTheme="minorHAnsi" w:eastAsiaTheme="minorEastAsia" w:hAnsiTheme="minorHAnsi" w:cstheme="minorBidi"/>
                <w:noProof/>
                <w:sz w:val="24"/>
                <w:szCs w:val="24"/>
                <w:lang w:eastAsia="pl-PL"/>
              </w:rPr>
              <w:tab/>
            </w:r>
            <w:r w:rsidR="007B57D4" w:rsidRPr="004E2F33">
              <w:rPr>
                <w:rStyle w:val="Hipercze"/>
                <w:noProof/>
              </w:rPr>
              <w:t>Strefy planistyczne</w:t>
            </w:r>
            <w:r w:rsidR="007B57D4">
              <w:rPr>
                <w:noProof/>
                <w:webHidden/>
              </w:rPr>
              <w:tab/>
            </w:r>
            <w:r w:rsidR="007B57D4">
              <w:rPr>
                <w:noProof/>
                <w:webHidden/>
              </w:rPr>
              <w:fldChar w:fldCharType="begin"/>
            </w:r>
            <w:r w:rsidR="007B57D4">
              <w:rPr>
                <w:noProof/>
                <w:webHidden/>
              </w:rPr>
              <w:instrText xml:space="preserve"> PAGEREF _Toc200711948 \h </w:instrText>
            </w:r>
            <w:r w:rsidR="007B57D4">
              <w:rPr>
                <w:noProof/>
                <w:webHidden/>
              </w:rPr>
            </w:r>
            <w:r w:rsidR="007B57D4">
              <w:rPr>
                <w:noProof/>
                <w:webHidden/>
              </w:rPr>
              <w:fldChar w:fldCharType="separate"/>
            </w:r>
            <w:r>
              <w:rPr>
                <w:noProof/>
                <w:webHidden/>
              </w:rPr>
              <w:t>6</w:t>
            </w:r>
            <w:r w:rsidR="007B57D4">
              <w:rPr>
                <w:noProof/>
                <w:webHidden/>
              </w:rPr>
              <w:fldChar w:fldCharType="end"/>
            </w:r>
          </w:hyperlink>
        </w:p>
        <w:p w14:paraId="279ACF14" w14:textId="5BC6D364" w:rsidR="007B57D4" w:rsidRDefault="00AE493B" w:rsidP="007B57D4">
          <w:pPr>
            <w:pStyle w:val="Spistreci2"/>
            <w:tabs>
              <w:tab w:val="left" w:pos="880"/>
              <w:tab w:val="right" w:leader="dot" w:pos="9062"/>
            </w:tabs>
            <w:spacing w:before="0" w:after="0"/>
            <w:rPr>
              <w:rFonts w:asciiTheme="minorHAnsi" w:eastAsiaTheme="minorEastAsia" w:hAnsiTheme="minorHAnsi" w:cstheme="minorBidi"/>
              <w:noProof/>
              <w:sz w:val="24"/>
              <w:szCs w:val="24"/>
              <w:lang w:eastAsia="pl-PL"/>
            </w:rPr>
          </w:pPr>
          <w:hyperlink w:anchor="_Toc200711949" w:history="1">
            <w:r w:rsidR="007B57D4" w:rsidRPr="004E2F33">
              <w:rPr>
                <w:rStyle w:val="Hipercze"/>
                <w:noProof/>
              </w:rPr>
              <w:t>2.1.</w:t>
            </w:r>
            <w:r w:rsidR="007B57D4">
              <w:rPr>
                <w:rFonts w:asciiTheme="minorHAnsi" w:eastAsiaTheme="minorEastAsia" w:hAnsiTheme="minorHAnsi" w:cstheme="minorBidi"/>
                <w:noProof/>
                <w:sz w:val="24"/>
                <w:szCs w:val="24"/>
                <w:lang w:eastAsia="pl-PL"/>
              </w:rPr>
              <w:tab/>
            </w:r>
            <w:r w:rsidR="007B57D4" w:rsidRPr="004E2F33">
              <w:rPr>
                <w:rStyle w:val="Hipercze"/>
                <w:noProof/>
              </w:rPr>
              <w:t>Podstawowe ustalenia</w:t>
            </w:r>
            <w:r w:rsidR="007B57D4">
              <w:rPr>
                <w:noProof/>
                <w:webHidden/>
              </w:rPr>
              <w:tab/>
            </w:r>
            <w:r w:rsidR="007B57D4">
              <w:rPr>
                <w:noProof/>
                <w:webHidden/>
              </w:rPr>
              <w:fldChar w:fldCharType="begin"/>
            </w:r>
            <w:r w:rsidR="007B57D4">
              <w:rPr>
                <w:noProof/>
                <w:webHidden/>
              </w:rPr>
              <w:instrText xml:space="preserve"> PAGEREF _Toc200711949 \h </w:instrText>
            </w:r>
            <w:r w:rsidR="007B57D4">
              <w:rPr>
                <w:noProof/>
                <w:webHidden/>
              </w:rPr>
            </w:r>
            <w:r w:rsidR="007B57D4">
              <w:rPr>
                <w:noProof/>
                <w:webHidden/>
              </w:rPr>
              <w:fldChar w:fldCharType="separate"/>
            </w:r>
            <w:r>
              <w:rPr>
                <w:noProof/>
                <w:webHidden/>
              </w:rPr>
              <w:t>6</w:t>
            </w:r>
            <w:r w:rsidR="007B57D4">
              <w:rPr>
                <w:noProof/>
                <w:webHidden/>
              </w:rPr>
              <w:fldChar w:fldCharType="end"/>
            </w:r>
          </w:hyperlink>
        </w:p>
        <w:p w14:paraId="7906F759" w14:textId="606E5766" w:rsidR="007B57D4" w:rsidRDefault="00AE493B" w:rsidP="007B57D4">
          <w:pPr>
            <w:pStyle w:val="Spistreci3"/>
            <w:tabs>
              <w:tab w:val="left" w:pos="1320"/>
              <w:tab w:val="right" w:leader="dot" w:pos="9062"/>
            </w:tabs>
            <w:spacing w:before="0" w:after="0"/>
            <w:rPr>
              <w:rFonts w:asciiTheme="minorHAnsi" w:eastAsiaTheme="minorEastAsia" w:hAnsiTheme="minorHAnsi" w:cstheme="minorBidi"/>
              <w:noProof/>
              <w:sz w:val="24"/>
              <w:szCs w:val="24"/>
              <w:lang w:eastAsia="pl-PL"/>
            </w:rPr>
          </w:pPr>
          <w:hyperlink w:anchor="_Toc200711950" w:history="1">
            <w:r w:rsidR="007B57D4" w:rsidRPr="004E2F33">
              <w:rPr>
                <w:rStyle w:val="Hipercze"/>
                <w:noProof/>
              </w:rPr>
              <w:t>2.1.1.</w:t>
            </w:r>
            <w:r w:rsidR="007B57D4">
              <w:rPr>
                <w:rFonts w:asciiTheme="minorHAnsi" w:eastAsiaTheme="minorEastAsia" w:hAnsiTheme="minorHAnsi" w:cstheme="minorBidi"/>
                <w:noProof/>
                <w:sz w:val="24"/>
                <w:szCs w:val="24"/>
                <w:lang w:eastAsia="pl-PL"/>
              </w:rPr>
              <w:tab/>
            </w:r>
            <w:r w:rsidR="007B57D4" w:rsidRPr="004E2F33">
              <w:rPr>
                <w:rStyle w:val="Hipercze"/>
                <w:noProof/>
              </w:rPr>
              <w:t>Obowiązujące miejscowe plany zagospodarowania przestrzennego</w:t>
            </w:r>
            <w:r w:rsidR="007B57D4">
              <w:rPr>
                <w:noProof/>
                <w:webHidden/>
              </w:rPr>
              <w:tab/>
            </w:r>
            <w:r w:rsidR="007B57D4">
              <w:rPr>
                <w:noProof/>
                <w:webHidden/>
              </w:rPr>
              <w:fldChar w:fldCharType="begin"/>
            </w:r>
            <w:r w:rsidR="007B57D4">
              <w:rPr>
                <w:noProof/>
                <w:webHidden/>
              </w:rPr>
              <w:instrText xml:space="preserve"> PAGEREF _Toc200711950 \h </w:instrText>
            </w:r>
            <w:r w:rsidR="007B57D4">
              <w:rPr>
                <w:noProof/>
                <w:webHidden/>
              </w:rPr>
            </w:r>
            <w:r w:rsidR="007B57D4">
              <w:rPr>
                <w:noProof/>
                <w:webHidden/>
              </w:rPr>
              <w:fldChar w:fldCharType="separate"/>
            </w:r>
            <w:r>
              <w:rPr>
                <w:noProof/>
                <w:webHidden/>
              </w:rPr>
              <w:t>6</w:t>
            </w:r>
            <w:r w:rsidR="007B57D4">
              <w:rPr>
                <w:noProof/>
                <w:webHidden/>
              </w:rPr>
              <w:fldChar w:fldCharType="end"/>
            </w:r>
          </w:hyperlink>
        </w:p>
        <w:p w14:paraId="1B4BFD4E" w14:textId="37A1483E" w:rsidR="007B57D4" w:rsidRDefault="00AE493B" w:rsidP="007B57D4">
          <w:pPr>
            <w:pStyle w:val="Spistreci3"/>
            <w:tabs>
              <w:tab w:val="left" w:pos="1320"/>
              <w:tab w:val="right" w:leader="dot" w:pos="9062"/>
            </w:tabs>
            <w:spacing w:before="0" w:after="0"/>
            <w:rPr>
              <w:rFonts w:asciiTheme="minorHAnsi" w:eastAsiaTheme="minorEastAsia" w:hAnsiTheme="minorHAnsi" w:cstheme="minorBidi"/>
              <w:noProof/>
              <w:sz w:val="24"/>
              <w:szCs w:val="24"/>
              <w:lang w:eastAsia="pl-PL"/>
            </w:rPr>
          </w:pPr>
          <w:hyperlink w:anchor="_Toc200711951" w:history="1">
            <w:r w:rsidR="007B57D4" w:rsidRPr="004E2F33">
              <w:rPr>
                <w:rStyle w:val="Hipercze"/>
                <w:noProof/>
              </w:rPr>
              <w:t>2.1.2.</w:t>
            </w:r>
            <w:r w:rsidR="007B57D4">
              <w:rPr>
                <w:rFonts w:asciiTheme="minorHAnsi" w:eastAsiaTheme="minorEastAsia" w:hAnsiTheme="minorHAnsi" w:cstheme="minorBidi"/>
                <w:noProof/>
                <w:sz w:val="24"/>
                <w:szCs w:val="24"/>
                <w:lang w:eastAsia="pl-PL"/>
              </w:rPr>
              <w:tab/>
            </w:r>
            <w:r w:rsidR="007B57D4" w:rsidRPr="004E2F33">
              <w:rPr>
                <w:rStyle w:val="Hipercze"/>
                <w:noProof/>
              </w:rPr>
              <w:t>Zapotrzebowanie na nową zabudowę mieszkaniową</w:t>
            </w:r>
            <w:r w:rsidR="007B57D4">
              <w:rPr>
                <w:noProof/>
                <w:webHidden/>
              </w:rPr>
              <w:tab/>
            </w:r>
            <w:r w:rsidR="007B57D4">
              <w:rPr>
                <w:noProof/>
                <w:webHidden/>
              </w:rPr>
              <w:fldChar w:fldCharType="begin"/>
            </w:r>
            <w:r w:rsidR="007B57D4">
              <w:rPr>
                <w:noProof/>
                <w:webHidden/>
              </w:rPr>
              <w:instrText xml:space="preserve"> PAGEREF _Toc200711951 \h </w:instrText>
            </w:r>
            <w:r w:rsidR="007B57D4">
              <w:rPr>
                <w:noProof/>
                <w:webHidden/>
              </w:rPr>
            </w:r>
            <w:r w:rsidR="007B57D4">
              <w:rPr>
                <w:noProof/>
                <w:webHidden/>
              </w:rPr>
              <w:fldChar w:fldCharType="separate"/>
            </w:r>
            <w:r>
              <w:rPr>
                <w:noProof/>
                <w:webHidden/>
              </w:rPr>
              <w:t>9</w:t>
            </w:r>
            <w:r w:rsidR="007B57D4">
              <w:rPr>
                <w:noProof/>
                <w:webHidden/>
              </w:rPr>
              <w:fldChar w:fldCharType="end"/>
            </w:r>
          </w:hyperlink>
        </w:p>
        <w:p w14:paraId="4D41696F" w14:textId="332A9EC0" w:rsidR="007B57D4" w:rsidRDefault="00AE493B" w:rsidP="007B57D4">
          <w:pPr>
            <w:pStyle w:val="Spistreci2"/>
            <w:tabs>
              <w:tab w:val="left" w:pos="880"/>
              <w:tab w:val="right" w:leader="dot" w:pos="9062"/>
            </w:tabs>
            <w:spacing w:before="0" w:after="0"/>
            <w:rPr>
              <w:rFonts w:asciiTheme="minorHAnsi" w:eastAsiaTheme="minorEastAsia" w:hAnsiTheme="minorHAnsi" w:cstheme="minorBidi"/>
              <w:noProof/>
              <w:sz w:val="24"/>
              <w:szCs w:val="24"/>
              <w:lang w:eastAsia="pl-PL"/>
            </w:rPr>
          </w:pPr>
          <w:hyperlink w:anchor="_Toc200711952" w:history="1">
            <w:r w:rsidR="007B57D4" w:rsidRPr="004E2F33">
              <w:rPr>
                <w:rStyle w:val="Hipercze"/>
                <w:noProof/>
              </w:rPr>
              <w:t>2.2.</w:t>
            </w:r>
            <w:r w:rsidR="007B57D4">
              <w:rPr>
                <w:rFonts w:asciiTheme="minorHAnsi" w:eastAsiaTheme="minorEastAsia" w:hAnsiTheme="minorHAnsi" w:cstheme="minorBidi"/>
                <w:noProof/>
                <w:sz w:val="24"/>
                <w:szCs w:val="24"/>
                <w:lang w:eastAsia="pl-PL"/>
              </w:rPr>
              <w:tab/>
            </w:r>
            <w:r w:rsidR="007B57D4" w:rsidRPr="004E2F33">
              <w:rPr>
                <w:rStyle w:val="Hipercze"/>
                <w:noProof/>
              </w:rPr>
              <w:t>Gminny katalog stref planistycznych</w:t>
            </w:r>
            <w:r w:rsidR="007B57D4">
              <w:rPr>
                <w:noProof/>
                <w:webHidden/>
              </w:rPr>
              <w:tab/>
            </w:r>
            <w:r w:rsidR="007B57D4">
              <w:rPr>
                <w:noProof/>
                <w:webHidden/>
              </w:rPr>
              <w:fldChar w:fldCharType="begin"/>
            </w:r>
            <w:r w:rsidR="007B57D4">
              <w:rPr>
                <w:noProof/>
                <w:webHidden/>
              </w:rPr>
              <w:instrText xml:space="preserve"> PAGEREF _Toc200711952 \h </w:instrText>
            </w:r>
            <w:r w:rsidR="007B57D4">
              <w:rPr>
                <w:noProof/>
                <w:webHidden/>
              </w:rPr>
            </w:r>
            <w:r w:rsidR="007B57D4">
              <w:rPr>
                <w:noProof/>
                <w:webHidden/>
              </w:rPr>
              <w:fldChar w:fldCharType="separate"/>
            </w:r>
            <w:r>
              <w:rPr>
                <w:noProof/>
                <w:webHidden/>
              </w:rPr>
              <w:t>17</w:t>
            </w:r>
            <w:r w:rsidR="007B57D4">
              <w:rPr>
                <w:noProof/>
                <w:webHidden/>
              </w:rPr>
              <w:fldChar w:fldCharType="end"/>
            </w:r>
          </w:hyperlink>
        </w:p>
        <w:p w14:paraId="6176A7D5" w14:textId="2C543F64" w:rsidR="007B57D4" w:rsidRDefault="00AE493B" w:rsidP="007B57D4">
          <w:pPr>
            <w:pStyle w:val="Spistreci3"/>
            <w:tabs>
              <w:tab w:val="left" w:pos="1320"/>
              <w:tab w:val="right" w:leader="dot" w:pos="9062"/>
            </w:tabs>
            <w:spacing w:before="0" w:after="0"/>
            <w:rPr>
              <w:rFonts w:asciiTheme="minorHAnsi" w:eastAsiaTheme="minorEastAsia" w:hAnsiTheme="minorHAnsi" w:cstheme="minorBidi"/>
              <w:noProof/>
              <w:sz w:val="24"/>
              <w:szCs w:val="24"/>
              <w:lang w:eastAsia="pl-PL"/>
            </w:rPr>
          </w:pPr>
          <w:hyperlink w:anchor="_Toc200711953" w:history="1">
            <w:r w:rsidR="007B57D4" w:rsidRPr="004E2F33">
              <w:rPr>
                <w:rStyle w:val="Hipercze"/>
                <w:noProof/>
              </w:rPr>
              <w:t>2.2.1.</w:t>
            </w:r>
            <w:r w:rsidR="007B57D4">
              <w:rPr>
                <w:rFonts w:asciiTheme="minorHAnsi" w:eastAsiaTheme="minorEastAsia" w:hAnsiTheme="minorHAnsi" w:cstheme="minorBidi"/>
                <w:noProof/>
                <w:sz w:val="24"/>
                <w:szCs w:val="24"/>
                <w:lang w:eastAsia="pl-PL"/>
              </w:rPr>
              <w:tab/>
            </w:r>
            <w:r w:rsidR="007B57D4" w:rsidRPr="004E2F33">
              <w:rPr>
                <w:rStyle w:val="Hipercze"/>
                <w:noProof/>
              </w:rPr>
              <w:t>Strefa wielofunkcyjna z zabudową mieszkaniową wielorodzinną</w:t>
            </w:r>
            <w:r w:rsidR="007B57D4">
              <w:rPr>
                <w:noProof/>
                <w:webHidden/>
              </w:rPr>
              <w:tab/>
            </w:r>
            <w:r w:rsidR="007B57D4">
              <w:rPr>
                <w:noProof/>
                <w:webHidden/>
              </w:rPr>
              <w:fldChar w:fldCharType="begin"/>
            </w:r>
            <w:r w:rsidR="007B57D4">
              <w:rPr>
                <w:noProof/>
                <w:webHidden/>
              </w:rPr>
              <w:instrText xml:space="preserve"> PAGEREF _Toc200711953 \h </w:instrText>
            </w:r>
            <w:r w:rsidR="007B57D4">
              <w:rPr>
                <w:noProof/>
                <w:webHidden/>
              </w:rPr>
            </w:r>
            <w:r w:rsidR="007B57D4">
              <w:rPr>
                <w:noProof/>
                <w:webHidden/>
              </w:rPr>
              <w:fldChar w:fldCharType="separate"/>
            </w:r>
            <w:r>
              <w:rPr>
                <w:noProof/>
                <w:webHidden/>
              </w:rPr>
              <w:t>19</w:t>
            </w:r>
            <w:r w:rsidR="007B57D4">
              <w:rPr>
                <w:noProof/>
                <w:webHidden/>
              </w:rPr>
              <w:fldChar w:fldCharType="end"/>
            </w:r>
          </w:hyperlink>
        </w:p>
        <w:p w14:paraId="20116E6C" w14:textId="1507560A" w:rsidR="007B57D4" w:rsidRDefault="00AE493B" w:rsidP="007B57D4">
          <w:pPr>
            <w:pStyle w:val="Spistreci3"/>
            <w:tabs>
              <w:tab w:val="left" w:pos="1320"/>
              <w:tab w:val="right" w:leader="dot" w:pos="9062"/>
            </w:tabs>
            <w:spacing w:before="0" w:after="0"/>
            <w:rPr>
              <w:rFonts w:asciiTheme="minorHAnsi" w:eastAsiaTheme="minorEastAsia" w:hAnsiTheme="minorHAnsi" w:cstheme="minorBidi"/>
              <w:noProof/>
              <w:sz w:val="24"/>
              <w:szCs w:val="24"/>
              <w:lang w:eastAsia="pl-PL"/>
            </w:rPr>
          </w:pPr>
          <w:hyperlink w:anchor="_Toc200711954" w:history="1">
            <w:r w:rsidR="007B57D4" w:rsidRPr="004E2F33">
              <w:rPr>
                <w:rStyle w:val="Hipercze"/>
                <w:noProof/>
              </w:rPr>
              <w:t>2.2.2.</w:t>
            </w:r>
            <w:r w:rsidR="007B57D4">
              <w:rPr>
                <w:rFonts w:asciiTheme="minorHAnsi" w:eastAsiaTheme="minorEastAsia" w:hAnsiTheme="minorHAnsi" w:cstheme="minorBidi"/>
                <w:noProof/>
                <w:sz w:val="24"/>
                <w:szCs w:val="24"/>
                <w:lang w:eastAsia="pl-PL"/>
              </w:rPr>
              <w:tab/>
            </w:r>
            <w:r w:rsidR="007B57D4" w:rsidRPr="004E2F33">
              <w:rPr>
                <w:rStyle w:val="Hipercze"/>
                <w:noProof/>
              </w:rPr>
              <w:t>Strefa wielofunkcyjna z zabudową mieszkaniową jednorodzinną</w:t>
            </w:r>
            <w:r w:rsidR="007B57D4">
              <w:rPr>
                <w:noProof/>
                <w:webHidden/>
              </w:rPr>
              <w:tab/>
            </w:r>
            <w:r w:rsidR="007B57D4">
              <w:rPr>
                <w:noProof/>
                <w:webHidden/>
              </w:rPr>
              <w:fldChar w:fldCharType="begin"/>
            </w:r>
            <w:r w:rsidR="007B57D4">
              <w:rPr>
                <w:noProof/>
                <w:webHidden/>
              </w:rPr>
              <w:instrText xml:space="preserve"> PAGEREF _Toc200711954 \h </w:instrText>
            </w:r>
            <w:r w:rsidR="007B57D4">
              <w:rPr>
                <w:noProof/>
                <w:webHidden/>
              </w:rPr>
            </w:r>
            <w:r w:rsidR="007B57D4">
              <w:rPr>
                <w:noProof/>
                <w:webHidden/>
              </w:rPr>
              <w:fldChar w:fldCharType="separate"/>
            </w:r>
            <w:r>
              <w:rPr>
                <w:noProof/>
                <w:webHidden/>
              </w:rPr>
              <w:t>20</w:t>
            </w:r>
            <w:r w:rsidR="007B57D4">
              <w:rPr>
                <w:noProof/>
                <w:webHidden/>
              </w:rPr>
              <w:fldChar w:fldCharType="end"/>
            </w:r>
          </w:hyperlink>
        </w:p>
        <w:p w14:paraId="57C5E91E" w14:textId="260B62CE" w:rsidR="007B57D4" w:rsidRDefault="00AE493B" w:rsidP="007B57D4">
          <w:pPr>
            <w:pStyle w:val="Spistreci3"/>
            <w:tabs>
              <w:tab w:val="left" w:pos="1320"/>
              <w:tab w:val="right" w:leader="dot" w:pos="9062"/>
            </w:tabs>
            <w:spacing w:before="0" w:after="0"/>
            <w:rPr>
              <w:rFonts w:asciiTheme="minorHAnsi" w:eastAsiaTheme="minorEastAsia" w:hAnsiTheme="minorHAnsi" w:cstheme="minorBidi"/>
              <w:noProof/>
              <w:sz w:val="24"/>
              <w:szCs w:val="24"/>
              <w:lang w:eastAsia="pl-PL"/>
            </w:rPr>
          </w:pPr>
          <w:hyperlink w:anchor="_Toc200711955" w:history="1">
            <w:r w:rsidR="007B57D4" w:rsidRPr="004E2F33">
              <w:rPr>
                <w:rStyle w:val="Hipercze"/>
                <w:noProof/>
              </w:rPr>
              <w:t>2.2.3.</w:t>
            </w:r>
            <w:r w:rsidR="007B57D4">
              <w:rPr>
                <w:rFonts w:asciiTheme="minorHAnsi" w:eastAsiaTheme="minorEastAsia" w:hAnsiTheme="minorHAnsi" w:cstheme="minorBidi"/>
                <w:noProof/>
                <w:sz w:val="24"/>
                <w:szCs w:val="24"/>
                <w:lang w:eastAsia="pl-PL"/>
              </w:rPr>
              <w:tab/>
            </w:r>
            <w:r w:rsidR="007B57D4" w:rsidRPr="004E2F33">
              <w:rPr>
                <w:rStyle w:val="Hipercze"/>
                <w:noProof/>
              </w:rPr>
              <w:t>Strefa wielofunkcyjna z zabudową zagrodową</w:t>
            </w:r>
            <w:r w:rsidR="007B57D4">
              <w:rPr>
                <w:noProof/>
                <w:webHidden/>
              </w:rPr>
              <w:tab/>
            </w:r>
            <w:r w:rsidR="007B57D4">
              <w:rPr>
                <w:noProof/>
                <w:webHidden/>
              </w:rPr>
              <w:fldChar w:fldCharType="begin"/>
            </w:r>
            <w:r w:rsidR="007B57D4">
              <w:rPr>
                <w:noProof/>
                <w:webHidden/>
              </w:rPr>
              <w:instrText xml:space="preserve"> PAGEREF _Toc200711955 \h </w:instrText>
            </w:r>
            <w:r w:rsidR="007B57D4">
              <w:rPr>
                <w:noProof/>
                <w:webHidden/>
              </w:rPr>
            </w:r>
            <w:r w:rsidR="007B57D4">
              <w:rPr>
                <w:noProof/>
                <w:webHidden/>
              </w:rPr>
              <w:fldChar w:fldCharType="separate"/>
            </w:r>
            <w:r>
              <w:rPr>
                <w:noProof/>
                <w:webHidden/>
              </w:rPr>
              <w:t>28</w:t>
            </w:r>
            <w:r w:rsidR="007B57D4">
              <w:rPr>
                <w:noProof/>
                <w:webHidden/>
              </w:rPr>
              <w:fldChar w:fldCharType="end"/>
            </w:r>
          </w:hyperlink>
        </w:p>
        <w:p w14:paraId="5E8D1377" w14:textId="5A2CD955" w:rsidR="007B57D4" w:rsidRDefault="00AE493B" w:rsidP="007B57D4">
          <w:pPr>
            <w:pStyle w:val="Spistreci3"/>
            <w:tabs>
              <w:tab w:val="left" w:pos="1320"/>
              <w:tab w:val="right" w:leader="dot" w:pos="9062"/>
            </w:tabs>
            <w:spacing w:before="0" w:after="0"/>
            <w:rPr>
              <w:rFonts w:asciiTheme="minorHAnsi" w:eastAsiaTheme="minorEastAsia" w:hAnsiTheme="minorHAnsi" w:cstheme="minorBidi"/>
              <w:noProof/>
              <w:sz w:val="24"/>
              <w:szCs w:val="24"/>
              <w:lang w:eastAsia="pl-PL"/>
            </w:rPr>
          </w:pPr>
          <w:hyperlink w:anchor="_Toc200711956" w:history="1">
            <w:r w:rsidR="007B57D4" w:rsidRPr="004E2F33">
              <w:rPr>
                <w:rStyle w:val="Hipercze"/>
                <w:noProof/>
              </w:rPr>
              <w:t>2.2.4.</w:t>
            </w:r>
            <w:r w:rsidR="007B57D4">
              <w:rPr>
                <w:rFonts w:asciiTheme="minorHAnsi" w:eastAsiaTheme="minorEastAsia" w:hAnsiTheme="minorHAnsi" w:cstheme="minorBidi"/>
                <w:noProof/>
                <w:sz w:val="24"/>
                <w:szCs w:val="24"/>
                <w:lang w:eastAsia="pl-PL"/>
              </w:rPr>
              <w:tab/>
            </w:r>
            <w:r w:rsidR="007B57D4" w:rsidRPr="004E2F33">
              <w:rPr>
                <w:rStyle w:val="Hipercze"/>
                <w:noProof/>
              </w:rPr>
              <w:t>Strefa usługowa</w:t>
            </w:r>
            <w:r w:rsidR="007B57D4">
              <w:rPr>
                <w:noProof/>
                <w:webHidden/>
              </w:rPr>
              <w:tab/>
            </w:r>
            <w:r w:rsidR="007B57D4">
              <w:rPr>
                <w:noProof/>
                <w:webHidden/>
              </w:rPr>
              <w:fldChar w:fldCharType="begin"/>
            </w:r>
            <w:r w:rsidR="007B57D4">
              <w:rPr>
                <w:noProof/>
                <w:webHidden/>
              </w:rPr>
              <w:instrText xml:space="preserve"> PAGEREF _Toc200711956 \h </w:instrText>
            </w:r>
            <w:r w:rsidR="007B57D4">
              <w:rPr>
                <w:noProof/>
                <w:webHidden/>
              </w:rPr>
            </w:r>
            <w:r w:rsidR="007B57D4">
              <w:rPr>
                <w:noProof/>
                <w:webHidden/>
              </w:rPr>
              <w:fldChar w:fldCharType="separate"/>
            </w:r>
            <w:r>
              <w:rPr>
                <w:noProof/>
                <w:webHidden/>
              </w:rPr>
              <w:t>50</w:t>
            </w:r>
            <w:r w:rsidR="007B57D4">
              <w:rPr>
                <w:noProof/>
                <w:webHidden/>
              </w:rPr>
              <w:fldChar w:fldCharType="end"/>
            </w:r>
          </w:hyperlink>
        </w:p>
        <w:p w14:paraId="6530A7D3" w14:textId="0FDE469F" w:rsidR="007B57D4" w:rsidRDefault="00AE493B" w:rsidP="007B57D4">
          <w:pPr>
            <w:pStyle w:val="Spistreci3"/>
            <w:tabs>
              <w:tab w:val="left" w:pos="1320"/>
              <w:tab w:val="right" w:leader="dot" w:pos="9062"/>
            </w:tabs>
            <w:spacing w:before="0" w:after="0"/>
            <w:rPr>
              <w:rFonts w:asciiTheme="minorHAnsi" w:eastAsiaTheme="minorEastAsia" w:hAnsiTheme="minorHAnsi" w:cstheme="minorBidi"/>
              <w:noProof/>
              <w:sz w:val="24"/>
              <w:szCs w:val="24"/>
              <w:lang w:eastAsia="pl-PL"/>
            </w:rPr>
          </w:pPr>
          <w:hyperlink w:anchor="_Toc200711957" w:history="1">
            <w:r w:rsidR="007B57D4" w:rsidRPr="004E2F33">
              <w:rPr>
                <w:rStyle w:val="Hipercze"/>
                <w:noProof/>
              </w:rPr>
              <w:t>2.2.5.</w:t>
            </w:r>
            <w:r w:rsidR="007B57D4">
              <w:rPr>
                <w:rFonts w:asciiTheme="minorHAnsi" w:eastAsiaTheme="minorEastAsia" w:hAnsiTheme="minorHAnsi" w:cstheme="minorBidi"/>
                <w:noProof/>
                <w:sz w:val="24"/>
                <w:szCs w:val="24"/>
                <w:lang w:eastAsia="pl-PL"/>
              </w:rPr>
              <w:tab/>
            </w:r>
            <w:r w:rsidR="007B57D4" w:rsidRPr="004E2F33">
              <w:rPr>
                <w:rStyle w:val="Hipercze"/>
                <w:noProof/>
              </w:rPr>
              <w:t>Strefa handlu wielkopowierzchniowego</w:t>
            </w:r>
            <w:r w:rsidR="007B57D4">
              <w:rPr>
                <w:noProof/>
                <w:webHidden/>
              </w:rPr>
              <w:tab/>
            </w:r>
            <w:r w:rsidR="007B57D4">
              <w:rPr>
                <w:noProof/>
                <w:webHidden/>
              </w:rPr>
              <w:fldChar w:fldCharType="begin"/>
            </w:r>
            <w:r w:rsidR="007B57D4">
              <w:rPr>
                <w:noProof/>
                <w:webHidden/>
              </w:rPr>
              <w:instrText xml:space="preserve"> PAGEREF _Toc200711957 \h </w:instrText>
            </w:r>
            <w:r w:rsidR="007B57D4">
              <w:rPr>
                <w:noProof/>
                <w:webHidden/>
              </w:rPr>
            </w:r>
            <w:r w:rsidR="007B57D4">
              <w:rPr>
                <w:noProof/>
                <w:webHidden/>
              </w:rPr>
              <w:fldChar w:fldCharType="separate"/>
            </w:r>
            <w:r>
              <w:rPr>
                <w:noProof/>
                <w:webHidden/>
              </w:rPr>
              <w:t>54</w:t>
            </w:r>
            <w:r w:rsidR="007B57D4">
              <w:rPr>
                <w:noProof/>
                <w:webHidden/>
              </w:rPr>
              <w:fldChar w:fldCharType="end"/>
            </w:r>
          </w:hyperlink>
        </w:p>
        <w:p w14:paraId="16A34390" w14:textId="2FD99154" w:rsidR="007B57D4" w:rsidRDefault="00AE493B" w:rsidP="007B57D4">
          <w:pPr>
            <w:pStyle w:val="Spistreci3"/>
            <w:tabs>
              <w:tab w:val="left" w:pos="1320"/>
              <w:tab w:val="right" w:leader="dot" w:pos="9062"/>
            </w:tabs>
            <w:spacing w:before="0" w:after="0"/>
            <w:rPr>
              <w:rFonts w:asciiTheme="minorHAnsi" w:eastAsiaTheme="minorEastAsia" w:hAnsiTheme="minorHAnsi" w:cstheme="minorBidi"/>
              <w:noProof/>
              <w:sz w:val="24"/>
              <w:szCs w:val="24"/>
              <w:lang w:eastAsia="pl-PL"/>
            </w:rPr>
          </w:pPr>
          <w:hyperlink w:anchor="_Toc200711958" w:history="1">
            <w:r w:rsidR="007B57D4" w:rsidRPr="004E2F33">
              <w:rPr>
                <w:rStyle w:val="Hipercze"/>
                <w:noProof/>
              </w:rPr>
              <w:t>2.2.6.</w:t>
            </w:r>
            <w:r w:rsidR="007B57D4">
              <w:rPr>
                <w:rFonts w:asciiTheme="minorHAnsi" w:eastAsiaTheme="minorEastAsia" w:hAnsiTheme="minorHAnsi" w:cstheme="minorBidi"/>
                <w:noProof/>
                <w:sz w:val="24"/>
                <w:szCs w:val="24"/>
                <w:lang w:eastAsia="pl-PL"/>
              </w:rPr>
              <w:tab/>
            </w:r>
            <w:r w:rsidR="007B57D4" w:rsidRPr="004E2F33">
              <w:rPr>
                <w:rStyle w:val="Hipercze"/>
                <w:noProof/>
              </w:rPr>
              <w:t>Strefa gospodarcza</w:t>
            </w:r>
            <w:r w:rsidR="007B57D4">
              <w:rPr>
                <w:noProof/>
                <w:webHidden/>
              </w:rPr>
              <w:tab/>
            </w:r>
            <w:r w:rsidR="007B57D4">
              <w:rPr>
                <w:noProof/>
                <w:webHidden/>
              </w:rPr>
              <w:fldChar w:fldCharType="begin"/>
            </w:r>
            <w:r w:rsidR="007B57D4">
              <w:rPr>
                <w:noProof/>
                <w:webHidden/>
              </w:rPr>
              <w:instrText xml:space="preserve"> PAGEREF _Toc200711958 \h </w:instrText>
            </w:r>
            <w:r w:rsidR="007B57D4">
              <w:rPr>
                <w:noProof/>
                <w:webHidden/>
              </w:rPr>
            </w:r>
            <w:r w:rsidR="007B57D4">
              <w:rPr>
                <w:noProof/>
                <w:webHidden/>
              </w:rPr>
              <w:fldChar w:fldCharType="separate"/>
            </w:r>
            <w:r>
              <w:rPr>
                <w:noProof/>
                <w:webHidden/>
              </w:rPr>
              <w:t>54</w:t>
            </w:r>
            <w:r w:rsidR="007B57D4">
              <w:rPr>
                <w:noProof/>
                <w:webHidden/>
              </w:rPr>
              <w:fldChar w:fldCharType="end"/>
            </w:r>
          </w:hyperlink>
        </w:p>
        <w:p w14:paraId="1063B319" w14:textId="19E68899" w:rsidR="007B57D4" w:rsidRDefault="00AE493B" w:rsidP="007B57D4">
          <w:pPr>
            <w:pStyle w:val="Spistreci3"/>
            <w:tabs>
              <w:tab w:val="left" w:pos="1320"/>
              <w:tab w:val="right" w:leader="dot" w:pos="9062"/>
            </w:tabs>
            <w:spacing w:before="0" w:after="0"/>
            <w:rPr>
              <w:rFonts w:asciiTheme="minorHAnsi" w:eastAsiaTheme="minorEastAsia" w:hAnsiTheme="minorHAnsi" w:cstheme="minorBidi"/>
              <w:noProof/>
              <w:sz w:val="24"/>
              <w:szCs w:val="24"/>
              <w:lang w:eastAsia="pl-PL"/>
            </w:rPr>
          </w:pPr>
          <w:hyperlink w:anchor="_Toc200711959" w:history="1">
            <w:r w:rsidR="007B57D4" w:rsidRPr="004E2F33">
              <w:rPr>
                <w:rStyle w:val="Hipercze"/>
                <w:noProof/>
              </w:rPr>
              <w:t>2.2.7.</w:t>
            </w:r>
            <w:r w:rsidR="007B57D4">
              <w:rPr>
                <w:rFonts w:asciiTheme="minorHAnsi" w:eastAsiaTheme="minorEastAsia" w:hAnsiTheme="minorHAnsi" w:cstheme="minorBidi"/>
                <w:noProof/>
                <w:sz w:val="24"/>
                <w:szCs w:val="24"/>
                <w:lang w:eastAsia="pl-PL"/>
              </w:rPr>
              <w:tab/>
            </w:r>
            <w:r w:rsidR="007B57D4" w:rsidRPr="004E2F33">
              <w:rPr>
                <w:rStyle w:val="Hipercze"/>
                <w:noProof/>
              </w:rPr>
              <w:t>Strefa produkcji rolniczej</w:t>
            </w:r>
            <w:r w:rsidR="007B57D4">
              <w:rPr>
                <w:noProof/>
                <w:webHidden/>
              </w:rPr>
              <w:tab/>
            </w:r>
            <w:r w:rsidR="007B57D4">
              <w:rPr>
                <w:noProof/>
                <w:webHidden/>
              </w:rPr>
              <w:fldChar w:fldCharType="begin"/>
            </w:r>
            <w:r w:rsidR="007B57D4">
              <w:rPr>
                <w:noProof/>
                <w:webHidden/>
              </w:rPr>
              <w:instrText xml:space="preserve"> PAGEREF _Toc200711959 \h </w:instrText>
            </w:r>
            <w:r w:rsidR="007B57D4">
              <w:rPr>
                <w:noProof/>
                <w:webHidden/>
              </w:rPr>
            </w:r>
            <w:r w:rsidR="007B57D4">
              <w:rPr>
                <w:noProof/>
                <w:webHidden/>
              </w:rPr>
              <w:fldChar w:fldCharType="separate"/>
            </w:r>
            <w:r>
              <w:rPr>
                <w:noProof/>
                <w:webHidden/>
              </w:rPr>
              <w:t>56</w:t>
            </w:r>
            <w:r w:rsidR="007B57D4">
              <w:rPr>
                <w:noProof/>
                <w:webHidden/>
              </w:rPr>
              <w:fldChar w:fldCharType="end"/>
            </w:r>
          </w:hyperlink>
        </w:p>
        <w:p w14:paraId="5BDA7A02" w14:textId="41609558" w:rsidR="007B57D4" w:rsidRDefault="00AE493B" w:rsidP="007B57D4">
          <w:pPr>
            <w:pStyle w:val="Spistreci3"/>
            <w:tabs>
              <w:tab w:val="left" w:pos="1320"/>
              <w:tab w:val="right" w:leader="dot" w:pos="9062"/>
            </w:tabs>
            <w:spacing w:before="0" w:after="0"/>
            <w:rPr>
              <w:rFonts w:asciiTheme="minorHAnsi" w:eastAsiaTheme="minorEastAsia" w:hAnsiTheme="minorHAnsi" w:cstheme="minorBidi"/>
              <w:noProof/>
              <w:sz w:val="24"/>
              <w:szCs w:val="24"/>
              <w:lang w:eastAsia="pl-PL"/>
            </w:rPr>
          </w:pPr>
          <w:hyperlink w:anchor="_Toc200711960" w:history="1">
            <w:r w:rsidR="007B57D4" w:rsidRPr="004E2F33">
              <w:rPr>
                <w:rStyle w:val="Hipercze"/>
                <w:noProof/>
              </w:rPr>
              <w:t>2.2.8.</w:t>
            </w:r>
            <w:r w:rsidR="007B57D4">
              <w:rPr>
                <w:rFonts w:asciiTheme="minorHAnsi" w:eastAsiaTheme="minorEastAsia" w:hAnsiTheme="minorHAnsi" w:cstheme="minorBidi"/>
                <w:noProof/>
                <w:sz w:val="24"/>
                <w:szCs w:val="24"/>
                <w:lang w:eastAsia="pl-PL"/>
              </w:rPr>
              <w:tab/>
            </w:r>
            <w:r w:rsidR="007B57D4" w:rsidRPr="004E2F33">
              <w:rPr>
                <w:rStyle w:val="Hipercze"/>
                <w:noProof/>
              </w:rPr>
              <w:t>Strefa infrastrukturalna</w:t>
            </w:r>
            <w:r w:rsidR="007B57D4">
              <w:rPr>
                <w:noProof/>
                <w:webHidden/>
              </w:rPr>
              <w:tab/>
            </w:r>
            <w:r w:rsidR="007B57D4">
              <w:rPr>
                <w:noProof/>
                <w:webHidden/>
              </w:rPr>
              <w:fldChar w:fldCharType="begin"/>
            </w:r>
            <w:r w:rsidR="007B57D4">
              <w:rPr>
                <w:noProof/>
                <w:webHidden/>
              </w:rPr>
              <w:instrText xml:space="preserve"> PAGEREF _Toc200711960 \h </w:instrText>
            </w:r>
            <w:r w:rsidR="007B57D4">
              <w:rPr>
                <w:noProof/>
                <w:webHidden/>
              </w:rPr>
            </w:r>
            <w:r w:rsidR="007B57D4">
              <w:rPr>
                <w:noProof/>
                <w:webHidden/>
              </w:rPr>
              <w:fldChar w:fldCharType="separate"/>
            </w:r>
            <w:r>
              <w:rPr>
                <w:noProof/>
                <w:webHidden/>
              </w:rPr>
              <w:t>60</w:t>
            </w:r>
            <w:r w:rsidR="007B57D4">
              <w:rPr>
                <w:noProof/>
                <w:webHidden/>
              </w:rPr>
              <w:fldChar w:fldCharType="end"/>
            </w:r>
          </w:hyperlink>
        </w:p>
        <w:p w14:paraId="678773D8" w14:textId="20C7021D" w:rsidR="007B57D4" w:rsidRDefault="00AE493B" w:rsidP="007B57D4">
          <w:pPr>
            <w:pStyle w:val="Spistreci3"/>
            <w:tabs>
              <w:tab w:val="left" w:pos="1320"/>
              <w:tab w:val="right" w:leader="dot" w:pos="9062"/>
            </w:tabs>
            <w:spacing w:before="0" w:after="0"/>
            <w:rPr>
              <w:rFonts w:asciiTheme="minorHAnsi" w:eastAsiaTheme="minorEastAsia" w:hAnsiTheme="minorHAnsi" w:cstheme="minorBidi"/>
              <w:noProof/>
              <w:sz w:val="24"/>
              <w:szCs w:val="24"/>
              <w:lang w:eastAsia="pl-PL"/>
            </w:rPr>
          </w:pPr>
          <w:hyperlink w:anchor="_Toc200711961" w:history="1">
            <w:r w:rsidR="007B57D4" w:rsidRPr="004E2F33">
              <w:rPr>
                <w:rStyle w:val="Hipercze"/>
                <w:noProof/>
              </w:rPr>
              <w:t>2.2.9.</w:t>
            </w:r>
            <w:r w:rsidR="007B57D4">
              <w:rPr>
                <w:rFonts w:asciiTheme="minorHAnsi" w:eastAsiaTheme="minorEastAsia" w:hAnsiTheme="minorHAnsi" w:cstheme="minorBidi"/>
                <w:noProof/>
                <w:sz w:val="24"/>
                <w:szCs w:val="24"/>
                <w:lang w:eastAsia="pl-PL"/>
              </w:rPr>
              <w:tab/>
            </w:r>
            <w:r w:rsidR="007B57D4" w:rsidRPr="004E2F33">
              <w:rPr>
                <w:rStyle w:val="Hipercze"/>
                <w:noProof/>
              </w:rPr>
              <w:t>Strefa zieleni i rekreacji</w:t>
            </w:r>
            <w:r w:rsidR="007B57D4">
              <w:rPr>
                <w:noProof/>
                <w:webHidden/>
              </w:rPr>
              <w:tab/>
            </w:r>
            <w:r w:rsidR="007B57D4">
              <w:rPr>
                <w:noProof/>
                <w:webHidden/>
              </w:rPr>
              <w:fldChar w:fldCharType="begin"/>
            </w:r>
            <w:r w:rsidR="007B57D4">
              <w:rPr>
                <w:noProof/>
                <w:webHidden/>
              </w:rPr>
              <w:instrText xml:space="preserve"> PAGEREF _Toc200711961 \h </w:instrText>
            </w:r>
            <w:r w:rsidR="007B57D4">
              <w:rPr>
                <w:noProof/>
                <w:webHidden/>
              </w:rPr>
            </w:r>
            <w:r w:rsidR="007B57D4">
              <w:rPr>
                <w:noProof/>
                <w:webHidden/>
              </w:rPr>
              <w:fldChar w:fldCharType="separate"/>
            </w:r>
            <w:r>
              <w:rPr>
                <w:noProof/>
                <w:webHidden/>
              </w:rPr>
              <w:t>61</w:t>
            </w:r>
            <w:r w:rsidR="007B57D4">
              <w:rPr>
                <w:noProof/>
                <w:webHidden/>
              </w:rPr>
              <w:fldChar w:fldCharType="end"/>
            </w:r>
          </w:hyperlink>
        </w:p>
        <w:p w14:paraId="52740C7F" w14:textId="1F39ED55" w:rsidR="007B57D4" w:rsidRDefault="00AE493B" w:rsidP="007B57D4">
          <w:pPr>
            <w:pStyle w:val="Spistreci3"/>
            <w:tabs>
              <w:tab w:val="left" w:pos="1540"/>
              <w:tab w:val="right" w:leader="dot" w:pos="9062"/>
            </w:tabs>
            <w:spacing w:before="0" w:after="0"/>
            <w:rPr>
              <w:rFonts w:asciiTheme="minorHAnsi" w:eastAsiaTheme="minorEastAsia" w:hAnsiTheme="minorHAnsi" w:cstheme="minorBidi"/>
              <w:noProof/>
              <w:sz w:val="24"/>
              <w:szCs w:val="24"/>
              <w:lang w:eastAsia="pl-PL"/>
            </w:rPr>
          </w:pPr>
          <w:hyperlink w:anchor="_Toc200711962" w:history="1">
            <w:r w:rsidR="007B57D4" w:rsidRPr="004E2F33">
              <w:rPr>
                <w:rStyle w:val="Hipercze"/>
                <w:noProof/>
              </w:rPr>
              <w:t>2.2.10.</w:t>
            </w:r>
            <w:r w:rsidR="007B57D4">
              <w:rPr>
                <w:rFonts w:asciiTheme="minorHAnsi" w:eastAsiaTheme="minorEastAsia" w:hAnsiTheme="minorHAnsi" w:cstheme="minorBidi"/>
                <w:noProof/>
                <w:sz w:val="24"/>
                <w:szCs w:val="24"/>
                <w:lang w:eastAsia="pl-PL"/>
              </w:rPr>
              <w:tab/>
            </w:r>
            <w:r w:rsidR="007B57D4" w:rsidRPr="004E2F33">
              <w:rPr>
                <w:rStyle w:val="Hipercze"/>
                <w:noProof/>
              </w:rPr>
              <w:t>Strefa cmentarzy</w:t>
            </w:r>
            <w:r w:rsidR="007B57D4">
              <w:rPr>
                <w:noProof/>
                <w:webHidden/>
              </w:rPr>
              <w:tab/>
            </w:r>
            <w:r w:rsidR="007B57D4">
              <w:rPr>
                <w:noProof/>
                <w:webHidden/>
              </w:rPr>
              <w:fldChar w:fldCharType="begin"/>
            </w:r>
            <w:r w:rsidR="007B57D4">
              <w:rPr>
                <w:noProof/>
                <w:webHidden/>
              </w:rPr>
              <w:instrText xml:space="preserve"> PAGEREF _Toc200711962 \h </w:instrText>
            </w:r>
            <w:r w:rsidR="007B57D4">
              <w:rPr>
                <w:noProof/>
                <w:webHidden/>
              </w:rPr>
            </w:r>
            <w:r w:rsidR="007B57D4">
              <w:rPr>
                <w:noProof/>
                <w:webHidden/>
              </w:rPr>
              <w:fldChar w:fldCharType="separate"/>
            </w:r>
            <w:r>
              <w:rPr>
                <w:noProof/>
                <w:webHidden/>
              </w:rPr>
              <w:t>62</w:t>
            </w:r>
            <w:r w:rsidR="007B57D4">
              <w:rPr>
                <w:noProof/>
                <w:webHidden/>
              </w:rPr>
              <w:fldChar w:fldCharType="end"/>
            </w:r>
          </w:hyperlink>
        </w:p>
        <w:p w14:paraId="4910349C" w14:textId="58299A2C" w:rsidR="007B57D4" w:rsidRDefault="00AE493B" w:rsidP="007B57D4">
          <w:pPr>
            <w:pStyle w:val="Spistreci3"/>
            <w:tabs>
              <w:tab w:val="left" w:pos="1540"/>
              <w:tab w:val="right" w:leader="dot" w:pos="9062"/>
            </w:tabs>
            <w:spacing w:before="0" w:after="0"/>
            <w:rPr>
              <w:rFonts w:asciiTheme="minorHAnsi" w:eastAsiaTheme="minorEastAsia" w:hAnsiTheme="minorHAnsi" w:cstheme="minorBidi"/>
              <w:noProof/>
              <w:sz w:val="24"/>
              <w:szCs w:val="24"/>
              <w:lang w:eastAsia="pl-PL"/>
            </w:rPr>
          </w:pPr>
          <w:hyperlink w:anchor="_Toc200711963" w:history="1">
            <w:r w:rsidR="007B57D4" w:rsidRPr="004E2F33">
              <w:rPr>
                <w:rStyle w:val="Hipercze"/>
                <w:noProof/>
              </w:rPr>
              <w:t>2.2.11.</w:t>
            </w:r>
            <w:r w:rsidR="007B57D4">
              <w:rPr>
                <w:rFonts w:asciiTheme="minorHAnsi" w:eastAsiaTheme="minorEastAsia" w:hAnsiTheme="minorHAnsi" w:cstheme="minorBidi"/>
                <w:noProof/>
                <w:sz w:val="24"/>
                <w:szCs w:val="24"/>
                <w:lang w:eastAsia="pl-PL"/>
              </w:rPr>
              <w:tab/>
            </w:r>
            <w:r w:rsidR="007B57D4" w:rsidRPr="004E2F33">
              <w:rPr>
                <w:rStyle w:val="Hipercze"/>
                <w:noProof/>
              </w:rPr>
              <w:t>Strefa górnictwa</w:t>
            </w:r>
            <w:r w:rsidR="007B57D4">
              <w:rPr>
                <w:noProof/>
                <w:webHidden/>
              </w:rPr>
              <w:tab/>
            </w:r>
            <w:r w:rsidR="007B57D4">
              <w:rPr>
                <w:noProof/>
                <w:webHidden/>
              </w:rPr>
              <w:fldChar w:fldCharType="begin"/>
            </w:r>
            <w:r w:rsidR="007B57D4">
              <w:rPr>
                <w:noProof/>
                <w:webHidden/>
              </w:rPr>
              <w:instrText xml:space="preserve"> PAGEREF _Toc200711963 \h </w:instrText>
            </w:r>
            <w:r w:rsidR="007B57D4">
              <w:rPr>
                <w:noProof/>
                <w:webHidden/>
              </w:rPr>
            </w:r>
            <w:r w:rsidR="007B57D4">
              <w:rPr>
                <w:noProof/>
                <w:webHidden/>
              </w:rPr>
              <w:fldChar w:fldCharType="separate"/>
            </w:r>
            <w:r>
              <w:rPr>
                <w:noProof/>
                <w:webHidden/>
              </w:rPr>
              <w:t>63</w:t>
            </w:r>
            <w:r w:rsidR="007B57D4">
              <w:rPr>
                <w:noProof/>
                <w:webHidden/>
              </w:rPr>
              <w:fldChar w:fldCharType="end"/>
            </w:r>
          </w:hyperlink>
        </w:p>
        <w:p w14:paraId="0DBF21A9" w14:textId="2DD673DB" w:rsidR="007B57D4" w:rsidRDefault="00AE493B" w:rsidP="007B57D4">
          <w:pPr>
            <w:pStyle w:val="Spistreci3"/>
            <w:tabs>
              <w:tab w:val="left" w:pos="1540"/>
              <w:tab w:val="right" w:leader="dot" w:pos="9062"/>
            </w:tabs>
            <w:spacing w:before="0" w:after="0"/>
            <w:rPr>
              <w:rFonts w:asciiTheme="minorHAnsi" w:eastAsiaTheme="minorEastAsia" w:hAnsiTheme="minorHAnsi" w:cstheme="minorBidi"/>
              <w:noProof/>
              <w:sz w:val="24"/>
              <w:szCs w:val="24"/>
              <w:lang w:eastAsia="pl-PL"/>
            </w:rPr>
          </w:pPr>
          <w:hyperlink w:anchor="_Toc200711964" w:history="1">
            <w:r w:rsidR="007B57D4" w:rsidRPr="004E2F33">
              <w:rPr>
                <w:rStyle w:val="Hipercze"/>
                <w:noProof/>
              </w:rPr>
              <w:t>2.2.12.</w:t>
            </w:r>
            <w:r w:rsidR="007B57D4">
              <w:rPr>
                <w:rFonts w:asciiTheme="minorHAnsi" w:eastAsiaTheme="minorEastAsia" w:hAnsiTheme="minorHAnsi" w:cstheme="minorBidi"/>
                <w:noProof/>
                <w:sz w:val="24"/>
                <w:szCs w:val="24"/>
                <w:lang w:eastAsia="pl-PL"/>
              </w:rPr>
              <w:tab/>
            </w:r>
            <w:r w:rsidR="007B57D4" w:rsidRPr="004E2F33">
              <w:rPr>
                <w:rStyle w:val="Hipercze"/>
                <w:noProof/>
              </w:rPr>
              <w:t>Strefa otwarta</w:t>
            </w:r>
            <w:r w:rsidR="007B57D4">
              <w:rPr>
                <w:noProof/>
                <w:webHidden/>
              </w:rPr>
              <w:tab/>
            </w:r>
            <w:r w:rsidR="007B57D4">
              <w:rPr>
                <w:noProof/>
                <w:webHidden/>
              </w:rPr>
              <w:fldChar w:fldCharType="begin"/>
            </w:r>
            <w:r w:rsidR="007B57D4">
              <w:rPr>
                <w:noProof/>
                <w:webHidden/>
              </w:rPr>
              <w:instrText xml:space="preserve"> PAGEREF _Toc200711964 \h </w:instrText>
            </w:r>
            <w:r w:rsidR="007B57D4">
              <w:rPr>
                <w:noProof/>
                <w:webHidden/>
              </w:rPr>
            </w:r>
            <w:r w:rsidR="007B57D4">
              <w:rPr>
                <w:noProof/>
                <w:webHidden/>
              </w:rPr>
              <w:fldChar w:fldCharType="separate"/>
            </w:r>
            <w:r>
              <w:rPr>
                <w:noProof/>
                <w:webHidden/>
              </w:rPr>
              <w:t>64</w:t>
            </w:r>
            <w:r w:rsidR="007B57D4">
              <w:rPr>
                <w:noProof/>
                <w:webHidden/>
              </w:rPr>
              <w:fldChar w:fldCharType="end"/>
            </w:r>
          </w:hyperlink>
        </w:p>
        <w:p w14:paraId="787B13D4" w14:textId="5AF5B76C" w:rsidR="007B57D4" w:rsidRDefault="00AE493B" w:rsidP="007B57D4">
          <w:pPr>
            <w:pStyle w:val="Spistreci3"/>
            <w:tabs>
              <w:tab w:val="left" w:pos="1540"/>
              <w:tab w:val="right" w:leader="dot" w:pos="9062"/>
            </w:tabs>
            <w:spacing w:before="0" w:after="0"/>
            <w:rPr>
              <w:rFonts w:asciiTheme="minorHAnsi" w:eastAsiaTheme="minorEastAsia" w:hAnsiTheme="minorHAnsi" w:cstheme="minorBidi"/>
              <w:noProof/>
              <w:sz w:val="24"/>
              <w:szCs w:val="24"/>
              <w:lang w:eastAsia="pl-PL"/>
            </w:rPr>
          </w:pPr>
          <w:hyperlink w:anchor="_Toc200711965" w:history="1">
            <w:r w:rsidR="007B57D4" w:rsidRPr="004E2F33">
              <w:rPr>
                <w:rStyle w:val="Hipercze"/>
                <w:noProof/>
              </w:rPr>
              <w:t>2.2.13.</w:t>
            </w:r>
            <w:r w:rsidR="007B57D4">
              <w:rPr>
                <w:rFonts w:asciiTheme="minorHAnsi" w:eastAsiaTheme="minorEastAsia" w:hAnsiTheme="minorHAnsi" w:cstheme="minorBidi"/>
                <w:noProof/>
                <w:sz w:val="24"/>
                <w:szCs w:val="24"/>
                <w:lang w:eastAsia="pl-PL"/>
              </w:rPr>
              <w:tab/>
            </w:r>
            <w:r w:rsidR="007B57D4" w:rsidRPr="004E2F33">
              <w:rPr>
                <w:rStyle w:val="Hipercze"/>
                <w:noProof/>
              </w:rPr>
              <w:t>Strefa komunikacyjna</w:t>
            </w:r>
            <w:r w:rsidR="007B57D4">
              <w:rPr>
                <w:noProof/>
                <w:webHidden/>
              </w:rPr>
              <w:tab/>
            </w:r>
            <w:r w:rsidR="007B57D4">
              <w:rPr>
                <w:noProof/>
                <w:webHidden/>
              </w:rPr>
              <w:fldChar w:fldCharType="begin"/>
            </w:r>
            <w:r w:rsidR="007B57D4">
              <w:rPr>
                <w:noProof/>
                <w:webHidden/>
              </w:rPr>
              <w:instrText xml:space="preserve"> PAGEREF _Toc200711965 \h </w:instrText>
            </w:r>
            <w:r w:rsidR="007B57D4">
              <w:rPr>
                <w:noProof/>
                <w:webHidden/>
              </w:rPr>
            </w:r>
            <w:r w:rsidR="007B57D4">
              <w:rPr>
                <w:noProof/>
                <w:webHidden/>
              </w:rPr>
              <w:fldChar w:fldCharType="separate"/>
            </w:r>
            <w:r>
              <w:rPr>
                <w:noProof/>
                <w:webHidden/>
              </w:rPr>
              <w:t>67</w:t>
            </w:r>
            <w:r w:rsidR="007B57D4">
              <w:rPr>
                <w:noProof/>
                <w:webHidden/>
              </w:rPr>
              <w:fldChar w:fldCharType="end"/>
            </w:r>
          </w:hyperlink>
        </w:p>
        <w:p w14:paraId="24B49824" w14:textId="2089581C" w:rsidR="007B57D4" w:rsidRDefault="00AE493B" w:rsidP="007B57D4">
          <w:pPr>
            <w:pStyle w:val="Spistreci1"/>
            <w:tabs>
              <w:tab w:val="left" w:pos="480"/>
              <w:tab w:val="right" w:leader="dot" w:pos="9062"/>
            </w:tabs>
            <w:spacing w:before="0" w:after="0"/>
            <w:rPr>
              <w:rFonts w:asciiTheme="minorHAnsi" w:eastAsiaTheme="minorEastAsia" w:hAnsiTheme="minorHAnsi" w:cstheme="minorBidi"/>
              <w:noProof/>
              <w:sz w:val="24"/>
              <w:szCs w:val="24"/>
              <w:lang w:eastAsia="pl-PL"/>
            </w:rPr>
          </w:pPr>
          <w:hyperlink w:anchor="_Toc200711966" w:history="1">
            <w:r w:rsidR="007B57D4" w:rsidRPr="004E2F33">
              <w:rPr>
                <w:rStyle w:val="Hipercze"/>
                <w:noProof/>
              </w:rPr>
              <w:t>3.</w:t>
            </w:r>
            <w:r w:rsidR="007B57D4">
              <w:rPr>
                <w:rFonts w:asciiTheme="minorHAnsi" w:eastAsiaTheme="minorEastAsia" w:hAnsiTheme="minorHAnsi" w:cstheme="minorBidi"/>
                <w:noProof/>
                <w:sz w:val="24"/>
                <w:szCs w:val="24"/>
                <w:lang w:eastAsia="pl-PL"/>
              </w:rPr>
              <w:tab/>
            </w:r>
            <w:r w:rsidR="007B57D4" w:rsidRPr="004E2F33">
              <w:rPr>
                <w:rStyle w:val="Hipercze"/>
                <w:noProof/>
              </w:rPr>
              <w:t>Obszar Uzupełnienia Zabudowy</w:t>
            </w:r>
            <w:r w:rsidR="007B57D4">
              <w:rPr>
                <w:noProof/>
                <w:webHidden/>
              </w:rPr>
              <w:tab/>
            </w:r>
            <w:r w:rsidR="007B57D4">
              <w:rPr>
                <w:noProof/>
                <w:webHidden/>
              </w:rPr>
              <w:fldChar w:fldCharType="begin"/>
            </w:r>
            <w:r w:rsidR="007B57D4">
              <w:rPr>
                <w:noProof/>
                <w:webHidden/>
              </w:rPr>
              <w:instrText xml:space="preserve"> PAGEREF _Toc200711966 \h </w:instrText>
            </w:r>
            <w:r w:rsidR="007B57D4">
              <w:rPr>
                <w:noProof/>
                <w:webHidden/>
              </w:rPr>
            </w:r>
            <w:r w:rsidR="007B57D4">
              <w:rPr>
                <w:noProof/>
                <w:webHidden/>
              </w:rPr>
              <w:fldChar w:fldCharType="separate"/>
            </w:r>
            <w:r>
              <w:rPr>
                <w:noProof/>
                <w:webHidden/>
              </w:rPr>
              <w:t>69</w:t>
            </w:r>
            <w:r w:rsidR="007B57D4">
              <w:rPr>
                <w:noProof/>
                <w:webHidden/>
              </w:rPr>
              <w:fldChar w:fldCharType="end"/>
            </w:r>
          </w:hyperlink>
        </w:p>
        <w:p w14:paraId="3F3D54C0" w14:textId="0FA1521D" w:rsidR="007B57D4" w:rsidRDefault="00AE493B" w:rsidP="007B57D4">
          <w:pPr>
            <w:pStyle w:val="Spistreci1"/>
            <w:tabs>
              <w:tab w:val="left" w:pos="480"/>
              <w:tab w:val="right" w:leader="dot" w:pos="9062"/>
            </w:tabs>
            <w:spacing w:before="0" w:after="0"/>
            <w:rPr>
              <w:rFonts w:asciiTheme="minorHAnsi" w:eastAsiaTheme="minorEastAsia" w:hAnsiTheme="minorHAnsi" w:cstheme="minorBidi"/>
              <w:noProof/>
              <w:sz w:val="24"/>
              <w:szCs w:val="24"/>
              <w:lang w:eastAsia="pl-PL"/>
            </w:rPr>
          </w:pPr>
          <w:hyperlink w:anchor="_Toc200711967" w:history="1">
            <w:r w:rsidR="007B57D4" w:rsidRPr="004E2F33">
              <w:rPr>
                <w:rStyle w:val="Hipercze"/>
                <w:noProof/>
              </w:rPr>
              <w:t>4.</w:t>
            </w:r>
            <w:r w:rsidR="007B57D4">
              <w:rPr>
                <w:rFonts w:asciiTheme="minorHAnsi" w:eastAsiaTheme="minorEastAsia" w:hAnsiTheme="minorHAnsi" w:cstheme="minorBidi"/>
                <w:noProof/>
                <w:sz w:val="24"/>
                <w:szCs w:val="24"/>
                <w:lang w:eastAsia="pl-PL"/>
              </w:rPr>
              <w:tab/>
            </w:r>
            <w:r w:rsidR="007B57D4" w:rsidRPr="004E2F33">
              <w:rPr>
                <w:rStyle w:val="Hipercze"/>
                <w:noProof/>
              </w:rPr>
              <w:t>Obszar Zabudowy Śródmiejskiej</w:t>
            </w:r>
            <w:r w:rsidR="007B57D4">
              <w:rPr>
                <w:noProof/>
                <w:webHidden/>
              </w:rPr>
              <w:tab/>
            </w:r>
            <w:r w:rsidR="007B57D4">
              <w:rPr>
                <w:noProof/>
                <w:webHidden/>
              </w:rPr>
              <w:fldChar w:fldCharType="begin"/>
            </w:r>
            <w:r w:rsidR="007B57D4">
              <w:rPr>
                <w:noProof/>
                <w:webHidden/>
              </w:rPr>
              <w:instrText xml:space="preserve"> PAGEREF _Toc200711967 \h </w:instrText>
            </w:r>
            <w:r w:rsidR="007B57D4">
              <w:rPr>
                <w:noProof/>
                <w:webHidden/>
              </w:rPr>
            </w:r>
            <w:r w:rsidR="007B57D4">
              <w:rPr>
                <w:noProof/>
                <w:webHidden/>
              </w:rPr>
              <w:fldChar w:fldCharType="separate"/>
            </w:r>
            <w:r>
              <w:rPr>
                <w:noProof/>
                <w:webHidden/>
              </w:rPr>
              <w:t>72</w:t>
            </w:r>
            <w:r w:rsidR="007B57D4">
              <w:rPr>
                <w:noProof/>
                <w:webHidden/>
              </w:rPr>
              <w:fldChar w:fldCharType="end"/>
            </w:r>
          </w:hyperlink>
        </w:p>
        <w:p w14:paraId="2EE92204" w14:textId="05793FEC" w:rsidR="007B57D4" w:rsidRDefault="00AE493B" w:rsidP="007B57D4">
          <w:pPr>
            <w:pStyle w:val="Spistreci1"/>
            <w:tabs>
              <w:tab w:val="left" w:pos="480"/>
              <w:tab w:val="right" w:leader="dot" w:pos="9062"/>
            </w:tabs>
            <w:spacing w:before="0" w:after="0"/>
            <w:rPr>
              <w:rFonts w:asciiTheme="minorHAnsi" w:eastAsiaTheme="minorEastAsia" w:hAnsiTheme="minorHAnsi" w:cstheme="minorBidi"/>
              <w:noProof/>
              <w:sz w:val="24"/>
              <w:szCs w:val="24"/>
              <w:lang w:eastAsia="pl-PL"/>
            </w:rPr>
          </w:pPr>
          <w:hyperlink w:anchor="_Toc200711968" w:history="1">
            <w:r w:rsidR="007B57D4" w:rsidRPr="004E2F33">
              <w:rPr>
                <w:rStyle w:val="Hipercze"/>
                <w:noProof/>
              </w:rPr>
              <w:t>5.</w:t>
            </w:r>
            <w:r w:rsidR="007B57D4">
              <w:rPr>
                <w:rFonts w:asciiTheme="minorHAnsi" w:eastAsiaTheme="minorEastAsia" w:hAnsiTheme="minorHAnsi" w:cstheme="minorBidi"/>
                <w:noProof/>
                <w:sz w:val="24"/>
                <w:szCs w:val="24"/>
                <w:lang w:eastAsia="pl-PL"/>
              </w:rPr>
              <w:tab/>
            </w:r>
            <w:r w:rsidR="007B57D4" w:rsidRPr="004E2F33">
              <w:rPr>
                <w:rStyle w:val="Hipercze"/>
                <w:noProof/>
              </w:rPr>
              <w:t>Gminne standardy dostępności infrastruktury społecznej</w:t>
            </w:r>
            <w:r w:rsidR="007B57D4">
              <w:rPr>
                <w:noProof/>
                <w:webHidden/>
              </w:rPr>
              <w:tab/>
            </w:r>
            <w:r w:rsidR="007B57D4">
              <w:rPr>
                <w:noProof/>
                <w:webHidden/>
              </w:rPr>
              <w:fldChar w:fldCharType="begin"/>
            </w:r>
            <w:r w:rsidR="007B57D4">
              <w:rPr>
                <w:noProof/>
                <w:webHidden/>
              </w:rPr>
              <w:instrText xml:space="preserve"> PAGEREF _Toc200711968 \h </w:instrText>
            </w:r>
            <w:r w:rsidR="007B57D4">
              <w:rPr>
                <w:noProof/>
                <w:webHidden/>
              </w:rPr>
            </w:r>
            <w:r w:rsidR="007B57D4">
              <w:rPr>
                <w:noProof/>
                <w:webHidden/>
              </w:rPr>
              <w:fldChar w:fldCharType="separate"/>
            </w:r>
            <w:r>
              <w:rPr>
                <w:noProof/>
                <w:webHidden/>
              </w:rPr>
              <w:t>72</w:t>
            </w:r>
            <w:r w:rsidR="007B57D4">
              <w:rPr>
                <w:noProof/>
                <w:webHidden/>
              </w:rPr>
              <w:fldChar w:fldCharType="end"/>
            </w:r>
          </w:hyperlink>
        </w:p>
        <w:p w14:paraId="40CACC3E" w14:textId="6C9EA61E" w:rsidR="007B57D4" w:rsidRDefault="00AE493B" w:rsidP="007B57D4">
          <w:pPr>
            <w:pStyle w:val="Spistreci1"/>
            <w:tabs>
              <w:tab w:val="left" w:pos="480"/>
              <w:tab w:val="right" w:leader="dot" w:pos="9062"/>
            </w:tabs>
            <w:spacing w:before="0" w:after="0"/>
            <w:rPr>
              <w:rFonts w:asciiTheme="minorHAnsi" w:eastAsiaTheme="minorEastAsia" w:hAnsiTheme="minorHAnsi" w:cstheme="minorBidi"/>
              <w:noProof/>
              <w:sz w:val="24"/>
              <w:szCs w:val="24"/>
              <w:lang w:eastAsia="pl-PL"/>
            </w:rPr>
          </w:pPr>
          <w:hyperlink w:anchor="_Toc200711969" w:history="1">
            <w:r w:rsidR="007B57D4" w:rsidRPr="004E2F33">
              <w:rPr>
                <w:rStyle w:val="Hipercze"/>
                <w:noProof/>
              </w:rPr>
              <w:t>6.</w:t>
            </w:r>
            <w:r w:rsidR="007B57D4">
              <w:rPr>
                <w:rFonts w:asciiTheme="minorHAnsi" w:eastAsiaTheme="minorEastAsia" w:hAnsiTheme="minorHAnsi" w:cstheme="minorBidi"/>
                <w:noProof/>
                <w:sz w:val="24"/>
                <w:szCs w:val="24"/>
                <w:lang w:eastAsia="pl-PL"/>
              </w:rPr>
              <w:tab/>
            </w:r>
            <w:r w:rsidR="007B57D4" w:rsidRPr="004E2F33">
              <w:rPr>
                <w:rStyle w:val="Hipercze"/>
                <w:noProof/>
              </w:rPr>
              <w:t>Uwarunkowania rozwoju przestrzennego gminy</w:t>
            </w:r>
            <w:r w:rsidR="007B57D4">
              <w:rPr>
                <w:noProof/>
                <w:webHidden/>
              </w:rPr>
              <w:tab/>
            </w:r>
            <w:r w:rsidR="007B57D4">
              <w:rPr>
                <w:noProof/>
                <w:webHidden/>
              </w:rPr>
              <w:fldChar w:fldCharType="begin"/>
            </w:r>
            <w:r w:rsidR="007B57D4">
              <w:rPr>
                <w:noProof/>
                <w:webHidden/>
              </w:rPr>
              <w:instrText xml:space="preserve"> PAGEREF _Toc200711969 \h </w:instrText>
            </w:r>
            <w:r w:rsidR="007B57D4">
              <w:rPr>
                <w:noProof/>
                <w:webHidden/>
              </w:rPr>
            </w:r>
            <w:r w:rsidR="007B57D4">
              <w:rPr>
                <w:noProof/>
                <w:webHidden/>
              </w:rPr>
              <w:fldChar w:fldCharType="separate"/>
            </w:r>
            <w:r>
              <w:rPr>
                <w:noProof/>
                <w:webHidden/>
              </w:rPr>
              <w:t>72</w:t>
            </w:r>
            <w:r w:rsidR="007B57D4">
              <w:rPr>
                <w:noProof/>
                <w:webHidden/>
              </w:rPr>
              <w:fldChar w:fldCharType="end"/>
            </w:r>
          </w:hyperlink>
        </w:p>
        <w:p w14:paraId="3F0A49BB" w14:textId="4A2B09CC" w:rsidR="007B57D4" w:rsidRDefault="00AE493B" w:rsidP="007B57D4">
          <w:pPr>
            <w:pStyle w:val="Spistreci2"/>
            <w:tabs>
              <w:tab w:val="left" w:pos="880"/>
              <w:tab w:val="right" w:leader="dot" w:pos="9062"/>
            </w:tabs>
            <w:spacing w:before="0" w:after="0"/>
            <w:rPr>
              <w:rFonts w:asciiTheme="minorHAnsi" w:eastAsiaTheme="minorEastAsia" w:hAnsiTheme="minorHAnsi" w:cstheme="minorBidi"/>
              <w:noProof/>
              <w:sz w:val="24"/>
              <w:szCs w:val="24"/>
              <w:lang w:eastAsia="pl-PL"/>
            </w:rPr>
          </w:pPr>
          <w:hyperlink w:anchor="_Toc200711970" w:history="1">
            <w:r w:rsidR="007B57D4" w:rsidRPr="004E2F33">
              <w:rPr>
                <w:rStyle w:val="Hipercze"/>
                <w:noProof/>
              </w:rPr>
              <w:t>6.1.</w:t>
            </w:r>
            <w:r w:rsidR="007B57D4">
              <w:rPr>
                <w:rFonts w:asciiTheme="minorHAnsi" w:eastAsiaTheme="minorEastAsia" w:hAnsiTheme="minorHAnsi" w:cstheme="minorBidi"/>
                <w:noProof/>
                <w:sz w:val="24"/>
                <w:szCs w:val="24"/>
                <w:lang w:eastAsia="pl-PL"/>
              </w:rPr>
              <w:tab/>
            </w:r>
            <w:r w:rsidR="007B57D4" w:rsidRPr="004E2F33">
              <w:rPr>
                <w:rStyle w:val="Hipercze"/>
                <w:noProof/>
              </w:rPr>
              <w:t>Polityka przestrzenna gminy określona w strategii rozwoju gminy lub strategii rozwoju ponadlokalnego</w:t>
            </w:r>
            <w:r w:rsidR="007B57D4">
              <w:rPr>
                <w:noProof/>
                <w:webHidden/>
              </w:rPr>
              <w:tab/>
            </w:r>
            <w:r w:rsidR="007B57D4">
              <w:rPr>
                <w:noProof/>
                <w:webHidden/>
              </w:rPr>
              <w:fldChar w:fldCharType="begin"/>
            </w:r>
            <w:r w:rsidR="007B57D4">
              <w:rPr>
                <w:noProof/>
                <w:webHidden/>
              </w:rPr>
              <w:instrText xml:space="preserve"> PAGEREF _Toc200711970 \h </w:instrText>
            </w:r>
            <w:r w:rsidR="007B57D4">
              <w:rPr>
                <w:noProof/>
                <w:webHidden/>
              </w:rPr>
            </w:r>
            <w:r w:rsidR="007B57D4">
              <w:rPr>
                <w:noProof/>
                <w:webHidden/>
              </w:rPr>
              <w:fldChar w:fldCharType="separate"/>
            </w:r>
            <w:r>
              <w:rPr>
                <w:noProof/>
                <w:webHidden/>
              </w:rPr>
              <w:t>72</w:t>
            </w:r>
            <w:r w:rsidR="007B57D4">
              <w:rPr>
                <w:noProof/>
                <w:webHidden/>
              </w:rPr>
              <w:fldChar w:fldCharType="end"/>
            </w:r>
          </w:hyperlink>
        </w:p>
        <w:p w14:paraId="08BB514C" w14:textId="26CEEEDA" w:rsidR="007B57D4" w:rsidRDefault="00AE493B" w:rsidP="007B57D4">
          <w:pPr>
            <w:pStyle w:val="Spistreci2"/>
            <w:tabs>
              <w:tab w:val="left" w:pos="880"/>
              <w:tab w:val="right" w:leader="dot" w:pos="9062"/>
            </w:tabs>
            <w:spacing w:before="0" w:after="0"/>
            <w:rPr>
              <w:rFonts w:asciiTheme="minorHAnsi" w:eastAsiaTheme="minorEastAsia" w:hAnsiTheme="minorHAnsi" w:cstheme="minorBidi"/>
              <w:noProof/>
              <w:sz w:val="24"/>
              <w:szCs w:val="24"/>
              <w:lang w:eastAsia="pl-PL"/>
            </w:rPr>
          </w:pPr>
          <w:hyperlink w:anchor="_Toc200711971" w:history="1">
            <w:r w:rsidR="007B57D4" w:rsidRPr="004E2F33">
              <w:rPr>
                <w:rStyle w:val="Hipercze"/>
                <w:noProof/>
              </w:rPr>
              <w:t>6.2.</w:t>
            </w:r>
            <w:r w:rsidR="007B57D4">
              <w:rPr>
                <w:rFonts w:asciiTheme="minorHAnsi" w:eastAsiaTheme="minorEastAsia" w:hAnsiTheme="minorHAnsi" w:cstheme="minorBidi"/>
                <w:noProof/>
                <w:sz w:val="24"/>
                <w:szCs w:val="24"/>
                <w:lang w:eastAsia="pl-PL"/>
              </w:rPr>
              <w:tab/>
            </w:r>
            <w:r w:rsidR="007B57D4" w:rsidRPr="004E2F33">
              <w:rPr>
                <w:rStyle w:val="Hipercze"/>
                <w:noProof/>
              </w:rPr>
              <w:t>Ustalenia planu zagospodarowania przestrzennego województwa</w:t>
            </w:r>
            <w:r w:rsidR="007B57D4">
              <w:rPr>
                <w:noProof/>
                <w:webHidden/>
              </w:rPr>
              <w:tab/>
            </w:r>
            <w:r w:rsidR="007B57D4">
              <w:rPr>
                <w:noProof/>
                <w:webHidden/>
              </w:rPr>
              <w:fldChar w:fldCharType="begin"/>
            </w:r>
            <w:r w:rsidR="007B57D4">
              <w:rPr>
                <w:noProof/>
                <w:webHidden/>
              </w:rPr>
              <w:instrText xml:space="preserve"> PAGEREF _Toc200711971 \h </w:instrText>
            </w:r>
            <w:r w:rsidR="007B57D4">
              <w:rPr>
                <w:noProof/>
                <w:webHidden/>
              </w:rPr>
            </w:r>
            <w:r w:rsidR="007B57D4">
              <w:rPr>
                <w:noProof/>
                <w:webHidden/>
              </w:rPr>
              <w:fldChar w:fldCharType="separate"/>
            </w:r>
            <w:r>
              <w:rPr>
                <w:noProof/>
                <w:webHidden/>
              </w:rPr>
              <w:t>73</w:t>
            </w:r>
            <w:r w:rsidR="007B57D4">
              <w:rPr>
                <w:noProof/>
                <w:webHidden/>
              </w:rPr>
              <w:fldChar w:fldCharType="end"/>
            </w:r>
          </w:hyperlink>
        </w:p>
        <w:p w14:paraId="152A733B" w14:textId="0B7BE5D8" w:rsidR="007B57D4" w:rsidRDefault="00AE493B" w:rsidP="007B57D4">
          <w:pPr>
            <w:pStyle w:val="Spistreci2"/>
            <w:tabs>
              <w:tab w:val="left" w:pos="880"/>
              <w:tab w:val="right" w:leader="dot" w:pos="9062"/>
            </w:tabs>
            <w:spacing w:before="0" w:after="0"/>
            <w:rPr>
              <w:rFonts w:asciiTheme="minorHAnsi" w:eastAsiaTheme="minorEastAsia" w:hAnsiTheme="minorHAnsi" w:cstheme="minorBidi"/>
              <w:noProof/>
              <w:sz w:val="24"/>
              <w:szCs w:val="24"/>
              <w:lang w:eastAsia="pl-PL"/>
            </w:rPr>
          </w:pPr>
          <w:hyperlink w:anchor="_Toc200711972" w:history="1">
            <w:r w:rsidR="007B57D4" w:rsidRPr="004E2F33">
              <w:rPr>
                <w:rStyle w:val="Hipercze"/>
                <w:noProof/>
              </w:rPr>
              <w:t>6.3.</w:t>
            </w:r>
            <w:r w:rsidR="007B57D4">
              <w:rPr>
                <w:rFonts w:asciiTheme="minorHAnsi" w:eastAsiaTheme="minorEastAsia" w:hAnsiTheme="minorHAnsi" w:cstheme="minorBidi"/>
                <w:noProof/>
                <w:sz w:val="24"/>
                <w:szCs w:val="24"/>
                <w:lang w:eastAsia="pl-PL"/>
              </w:rPr>
              <w:tab/>
            </w:r>
            <w:r w:rsidR="007B57D4" w:rsidRPr="004E2F33">
              <w:rPr>
                <w:rStyle w:val="Hipercze"/>
                <w:noProof/>
              </w:rPr>
              <w:t>Formy ochrony przyrody oraz ich otuliny</w:t>
            </w:r>
            <w:r w:rsidR="007B57D4">
              <w:rPr>
                <w:noProof/>
                <w:webHidden/>
              </w:rPr>
              <w:tab/>
            </w:r>
            <w:r w:rsidR="007B57D4">
              <w:rPr>
                <w:noProof/>
                <w:webHidden/>
              </w:rPr>
              <w:fldChar w:fldCharType="begin"/>
            </w:r>
            <w:r w:rsidR="007B57D4">
              <w:rPr>
                <w:noProof/>
                <w:webHidden/>
              </w:rPr>
              <w:instrText xml:space="preserve"> PAGEREF _Toc200711972 \h </w:instrText>
            </w:r>
            <w:r w:rsidR="007B57D4">
              <w:rPr>
                <w:noProof/>
                <w:webHidden/>
              </w:rPr>
            </w:r>
            <w:r w:rsidR="007B57D4">
              <w:rPr>
                <w:noProof/>
                <w:webHidden/>
              </w:rPr>
              <w:fldChar w:fldCharType="separate"/>
            </w:r>
            <w:r>
              <w:rPr>
                <w:noProof/>
                <w:webHidden/>
              </w:rPr>
              <w:t>76</w:t>
            </w:r>
            <w:r w:rsidR="007B57D4">
              <w:rPr>
                <w:noProof/>
                <w:webHidden/>
              </w:rPr>
              <w:fldChar w:fldCharType="end"/>
            </w:r>
          </w:hyperlink>
        </w:p>
        <w:p w14:paraId="18934EC4" w14:textId="01B617DE" w:rsidR="007B57D4" w:rsidRDefault="00AE493B" w:rsidP="007B57D4">
          <w:pPr>
            <w:pStyle w:val="Spistreci2"/>
            <w:tabs>
              <w:tab w:val="left" w:pos="880"/>
              <w:tab w:val="right" w:leader="dot" w:pos="9062"/>
            </w:tabs>
            <w:spacing w:before="0" w:after="0"/>
            <w:rPr>
              <w:rFonts w:asciiTheme="minorHAnsi" w:eastAsiaTheme="minorEastAsia" w:hAnsiTheme="minorHAnsi" w:cstheme="minorBidi"/>
              <w:noProof/>
              <w:sz w:val="24"/>
              <w:szCs w:val="24"/>
              <w:lang w:eastAsia="pl-PL"/>
            </w:rPr>
          </w:pPr>
          <w:hyperlink w:anchor="_Toc200711973" w:history="1">
            <w:r w:rsidR="007B57D4" w:rsidRPr="004E2F33">
              <w:rPr>
                <w:rStyle w:val="Hipercze"/>
                <w:noProof/>
              </w:rPr>
              <w:t>6.4.</w:t>
            </w:r>
            <w:r w:rsidR="007B57D4">
              <w:rPr>
                <w:rFonts w:asciiTheme="minorHAnsi" w:eastAsiaTheme="minorEastAsia" w:hAnsiTheme="minorHAnsi" w:cstheme="minorBidi"/>
                <w:noProof/>
                <w:sz w:val="24"/>
                <w:szCs w:val="24"/>
                <w:lang w:eastAsia="pl-PL"/>
              </w:rPr>
              <w:tab/>
            </w:r>
            <w:r w:rsidR="007B57D4" w:rsidRPr="004E2F33">
              <w:rPr>
                <w:rStyle w:val="Hipercze"/>
                <w:noProof/>
              </w:rPr>
              <w:t>Obszary szczególnego zagrożenia powodzią, wały przeciwpowodziowe oraz pasy o szerokości 50 m od stopy wału</w:t>
            </w:r>
            <w:r w:rsidR="007B57D4">
              <w:rPr>
                <w:noProof/>
                <w:webHidden/>
              </w:rPr>
              <w:tab/>
            </w:r>
            <w:r w:rsidR="007B57D4">
              <w:rPr>
                <w:noProof/>
                <w:webHidden/>
              </w:rPr>
              <w:fldChar w:fldCharType="begin"/>
            </w:r>
            <w:r w:rsidR="007B57D4">
              <w:rPr>
                <w:noProof/>
                <w:webHidden/>
              </w:rPr>
              <w:instrText xml:space="preserve"> PAGEREF _Toc200711973 \h </w:instrText>
            </w:r>
            <w:r w:rsidR="007B57D4">
              <w:rPr>
                <w:noProof/>
                <w:webHidden/>
              </w:rPr>
            </w:r>
            <w:r w:rsidR="007B57D4">
              <w:rPr>
                <w:noProof/>
                <w:webHidden/>
              </w:rPr>
              <w:fldChar w:fldCharType="separate"/>
            </w:r>
            <w:r>
              <w:rPr>
                <w:noProof/>
                <w:webHidden/>
              </w:rPr>
              <w:t>80</w:t>
            </w:r>
            <w:r w:rsidR="007B57D4">
              <w:rPr>
                <w:noProof/>
                <w:webHidden/>
              </w:rPr>
              <w:fldChar w:fldCharType="end"/>
            </w:r>
          </w:hyperlink>
        </w:p>
        <w:p w14:paraId="66416EBF" w14:textId="3CBE8D5A" w:rsidR="007B57D4" w:rsidRDefault="00AE493B" w:rsidP="007B57D4">
          <w:pPr>
            <w:pStyle w:val="Spistreci2"/>
            <w:tabs>
              <w:tab w:val="left" w:pos="880"/>
              <w:tab w:val="right" w:leader="dot" w:pos="9062"/>
            </w:tabs>
            <w:spacing w:before="0" w:after="0"/>
            <w:rPr>
              <w:rFonts w:asciiTheme="minorHAnsi" w:eastAsiaTheme="minorEastAsia" w:hAnsiTheme="minorHAnsi" w:cstheme="minorBidi"/>
              <w:noProof/>
              <w:sz w:val="24"/>
              <w:szCs w:val="24"/>
              <w:lang w:eastAsia="pl-PL"/>
            </w:rPr>
          </w:pPr>
          <w:hyperlink w:anchor="_Toc200711974" w:history="1">
            <w:r w:rsidR="007B57D4" w:rsidRPr="004E2F33">
              <w:rPr>
                <w:rStyle w:val="Hipercze"/>
                <w:noProof/>
              </w:rPr>
              <w:t>6.5.</w:t>
            </w:r>
            <w:r w:rsidR="007B57D4">
              <w:rPr>
                <w:rFonts w:asciiTheme="minorHAnsi" w:eastAsiaTheme="minorEastAsia" w:hAnsiTheme="minorHAnsi" w:cstheme="minorBidi"/>
                <w:noProof/>
                <w:sz w:val="24"/>
                <w:szCs w:val="24"/>
                <w:lang w:eastAsia="pl-PL"/>
              </w:rPr>
              <w:tab/>
            </w:r>
            <w:r w:rsidR="007B57D4" w:rsidRPr="004E2F33">
              <w:rPr>
                <w:rStyle w:val="Hipercze"/>
                <w:noProof/>
              </w:rPr>
              <w:t>Obszary gruntów zmeliorowanych</w:t>
            </w:r>
            <w:r w:rsidR="007B57D4">
              <w:rPr>
                <w:noProof/>
                <w:webHidden/>
              </w:rPr>
              <w:tab/>
            </w:r>
            <w:r w:rsidR="007B57D4">
              <w:rPr>
                <w:noProof/>
                <w:webHidden/>
              </w:rPr>
              <w:fldChar w:fldCharType="begin"/>
            </w:r>
            <w:r w:rsidR="007B57D4">
              <w:rPr>
                <w:noProof/>
                <w:webHidden/>
              </w:rPr>
              <w:instrText xml:space="preserve"> PAGEREF _Toc200711974 \h </w:instrText>
            </w:r>
            <w:r w:rsidR="007B57D4">
              <w:rPr>
                <w:noProof/>
                <w:webHidden/>
              </w:rPr>
            </w:r>
            <w:r w:rsidR="007B57D4">
              <w:rPr>
                <w:noProof/>
                <w:webHidden/>
              </w:rPr>
              <w:fldChar w:fldCharType="separate"/>
            </w:r>
            <w:r>
              <w:rPr>
                <w:noProof/>
                <w:webHidden/>
              </w:rPr>
              <w:t>82</w:t>
            </w:r>
            <w:r w:rsidR="007B57D4">
              <w:rPr>
                <w:noProof/>
                <w:webHidden/>
              </w:rPr>
              <w:fldChar w:fldCharType="end"/>
            </w:r>
          </w:hyperlink>
        </w:p>
        <w:p w14:paraId="77428268" w14:textId="6FCA6553" w:rsidR="007B57D4" w:rsidRDefault="00AE493B" w:rsidP="007B57D4">
          <w:pPr>
            <w:pStyle w:val="Spistreci2"/>
            <w:tabs>
              <w:tab w:val="left" w:pos="880"/>
              <w:tab w:val="right" w:leader="dot" w:pos="9062"/>
            </w:tabs>
            <w:spacing w:before="0" w:after="0"/>
            <w:rPr>
              <w:rFonts w:asciiTheme="minorHAnsi" w:eastAsiaTheme="minorEastAsia" w:hAnsiTheme="minorHAnsi" w:cstheme="minorBidi"/>
              <w:noProof/>
              <w:sz w:val="24"/>
              <w:szCs w:val="24"/>
              <w:lang w:eastAsia="pl-PL"/>
            </w:rPr>
          </w:pPr>
          <w:hyperlink w:anchor="_Toc200711975" w:history="1">
            <w:r w:rsidR="007B57D4" w:rsidRPr="004E2F33">
              <w:rPr>
                <w:rStyle w:val="Hipercze"/>
                <w:noProof/>
              </w:rPr>
              <w:t>6.6.</w:t>
            </w:r>
            <w:r w:rsidR="007B57D4">
              <w:rPr>
                <w:rFonts w:asciiTheme="minorHAnsi" w:eastAsiaTheme="minorEastAsia" w:hAnsiTheme="minorHAnsi" w:cstheme="minorBidi"/>
                <w:noProof/>
                <w:sz w:val="24"/>
                <w:szCs w:val="24"/>
                <w:lang w:eastAsia="pl-PL"/>
              </w:rPr>
              <w:tab/>
            </w:r>
            <w:r w:rsidR="007B57D4" w:rsidRPr="004E2F33">
              <w:rPr>
                <w:rStyle w:val="Hipercze"/>
                <w:noProof/>
              </w:rPr>
              <w:t>Tereny zagrożone ruchami masowymi ziemi oraz tereny, na których występują te ruchy</w:t>
            </w:r>
            <w:r w:rsidR="007B57D4">
              <w:rPr>
                <w:noProof/>
                <w:webHidden/>
              </w:rPr>
              <w:tab/>
            </w:r>
            <w:r w:rsidR="007B57D4">
              <w:rPr>
                <w:noProof/>
                <w:webHidden/>
              </w:rPr>
              <w:fldChar w:fldCharType="begin"/>
            </w:r>
            <w:r w:rsidR="007B57D4">
              <w:rPr>
                <w:noProof/>
                <w:webHidden/>
              </w:rPr>
              <w:instrText xml:space="preserve"> PAGEREF _Toc200711975 \h </w:instrText>
            </w:r>
            <w:r w:rsidR="007B57D4">
              <w:rPr>
                <w:noProof/>
                <w:webHidden/>
              </w:rPr>
            </w:r>
            <w:r w:rsidR="007B57D4">
              <w:rPr>
                <w:noProof/>
                <w:webHidden/>
              </w:rPr>
              <w:fldChar w:fldCharType="separate"/>
            </w:r>
            <w:r>
              <w:rPr>
                <w:noProof/>
                <w:webHidden/>
              </w:rPr>
              <w:t>84</w:t>
            </w:r>
            <w:r w:rsidR="007B57D4">
              <w:rPr>
                <w:noProof/>
                <w:webHidden/>
              </w:rPr>
              <w:fldChar w:fldCharType="end"/>
            </w:r>
          </w:hyperlink>
        </w:p>
        <w:p w14:paraId="4D91B4A2" w14:textId="47EB2C60" w:rsidR="007B57D4" w:rsidRDefault="00AE493B" w:rsidP="007B57D4">
          <w:pPr>
            <w:pStyle w:val="Spistreci2"/>
            <w:tabs>
              <w:tab w:val="left" w:pos="880"/>
              <w:tab w:val="right" w:leader="dot" w:pos="9062"/>
            </w:tabs>
            <w:spacing w:before="0" w:after="0"/>
            <w:rPr>
              <w:rFonts w:asciiTheme="minorHAnsi" w:eastAsiaTheme="minorEastAsia" w:hAnsiTheme="minorHAnsi" w:cstheme="minorBidi"/>
              <w:noProof/>
              <w:sz w:val="24"/>
              <w:szCs w:val="24"/>
              <w:lang w:eastAsia="pl-PL"/>
            </w:rPr>
          </w:pPr>
          <w:hyperlink w:anchor="_Toc200711976" w:history="1">
            <w:r w:rsidR="007B57D4" w:rsidRPr="004E2F33">
              <w:rPr>
                <w:rStyle w:val="Hipercze"/>
                <w:noProof/>
              </w:rPr>
              <w:t>6.7.</w:t>
            </w:r>
            <w:r w:rsidR="007B57D4">
              <w:rPr>
                <w:rFonts w:asciiTheme="minorHAnsi" w:eastAsiaTheme="minorEastAsia" w:hAnsiTheme="minorHAnsi" w:cstheme="minorBidi"/>
                <w:noProof/>
                <w:sz w:val="24"/>
                <w:szCs w:val="24"/>
                <w:lang w:eastAsia="pl-PL"/>
              </w:rPr>
              <w:tab/>
            </w:r>
            <w:r w:rsidR="007B57D4" w:rsidRPr="004E2F33">
              <w:rPr>
                <w:rStyle w:val="Hipercze"/>
                <w:noProof/>
              </w:rPr>
              <w:t>Strefy ochronne ujęć wody</w:t>
            </w:r>
            <w:r w:rsidR="007B57D4">
              <w:rPr>
                <w:noProof/>
                <w:webHidden/>
              </w:rPr>
              <w:tab/>
            </w:r>
            <w:r w:rsidR="007B57D4">
              <w:rPr>
                <w:noProof/>
                <w:webHidden/>
              </w:rPr>
              <w:fldChar w:fldCharType="begin"/>
            </w:r>
            <w:r w:rsidR="007B57D4">
              <w:rPr>
                <w:noProof/>
                <w:webHidden/>
              </w:rPr>
              <w:instrText xml:space="preserve"> PAGEREF _Toc200711976 \h </w:instrText>
            </w:r>
            <w:r w:rsidR="007B57D4">
              <w:rPr>
                <w:noProof/>
                <w:webHidden/>
              </w:rPr>
            </w:r>
            <w:r w:rsidR="007B57D4">
              <w:rPr>
                <w:noProof/>
                <w:webHidden/>
              </w:rPr>
              <w:fldChar w:fldCharType="separate"/>
            </w:r>
            <w:r>
              <w:rPr>
                <w:noProof/>
                <w:webHidden/>
              </w:rPr>
              <w:t>88</w:t>
            </w:r>
            <w:r w:rsidR="007B57D4">
              <w:rPr>
                <w:noProof/>
                <w:webHidden/>
              </w:rPr>
              <w:fldChar w:fldCharType="end"/>
            </w:r>
          </w:hyperlink>
        </w:p>
        <w:p w14:paraId="69CB9792" w14:textId="681F8CC8" w:rsidR="007B57D4" w:rsidRDefault="00AE493B" w:rsidP="007B57D4">
          <w:pPr>
            <w:pStyle w:val="Spistreci2"/>
            <w:tabs>
              <w:tab w:val="left" w:pos="880"/>
              <w:tab w:val="right" w:leader="dot" w:pos="9062"/>
            </w:tabs>
            <w:spacing w:before="0" w:after="0"/>
            <w:rPr>
              <w:rFonts w:asciiTheme="minorHAnsi" w:eastAsiaTheme="minorEastAsia" w:hAnsiTheme="minorHAnsi" w:cstheme="minorBidi"/>
              <w:noProof/>
              <w:sz w:val="24"/>
              <w:szCs w:val="24"/>
              <w:lang w:eastAsia="pl-PL"/>
            </w:rPr>
          </w:pPr>
          <w:hyperlink w:anchor="_Toc200711977" w:history="1">
            <w:r w:rsidR="007B57D4" w:rsidRPr="004E2F33">
              <w:rPr>
                <w:rStyle w:val="Hipercze"/>
                <w:noProof/>
              </w:rPr>
              <w:t>6.8.</w:t>
            </w:r>
            <w:r w:rsidR="007B57D4">
              <w:rPr>
                <w:rFonts w:asciiTheme="minorHAnsi" w:eastAsiaTheme="minorEastAsia" w:hAnsiTheme="minorHAnsi" w:cstheme="minorBidi"/>
                <w:noProof/>
                <w:sz w:val="24"/>
                <w:szCs w:val="24"/>
                <w:lang w:eastAsia="pl-PL"/>
              </w:rPr>
              <w:tab/>
            </w:r>
            <w:r w:rsidR="007B57D4" w:rsidRPr="004E2F33">
              <w:rPr>
                <w:rStyle w:val="Hipercze"/>
                <w:noProof/>
              </w:rPr>
              <w:t>Obszary ochronne zbiorników wód śródlądowych</w:t>
            </w:r>
            <w:r w:rsidR="007B57D4">
              <w:rPr>
                <w:noProof/>
                <w:webHidden/>
              </w:rPr>
              <w:tab/>
            </w:r>
            <w:r w:rsidR="007B57D4">
              <w:rPr>
                <w:noProof/>
                <w:webHidden/>
              </w:rPr>
              <w:fldChar w:fldCharType="begin"/>
            </w:r>
            <w:r w:rsidR="007B57D4">
              <w:rPr>
                <w:noProof/>
                <w:webHidden/>
              </w:rPr>
              <w:instrText xml:space="preserve"> PAGEREF _Toc200711977 \h </w:instrText>
            </w:r>
            <w:r w:rsidR="007B57D4">
              <w:rPr>
                <w:noProof/>
                <w:webHidden/>
              </w:rPr>
            </w:r>
            <w:r w:rsidR="007B57D4">
              <w:rPr>
                <w:noProof/>
                <w:webHidden/>
              </w:rPr>
              <w:fldChar w:fldCharType="separate"/>
            </w:r>
            <w:r>
              <w:rPr>
                <w:noProof/>
                <w:webHidden/>
              </w:rPr>
              <w:t>90</w:t>
            </w:r>
            <w:r w:rsidR="007B57D4">
              <w:rPr>
                <w:noProof/>
                <w:webHidden/>
              </w:rPr>
              <w:fldChar w:fldCharType="end"/>
            </w:r>
          </w:hyperlink>
        </w:p>
        <w:p w14:paraId="4282AB62" w14:textId="58817BB0" w:rsidR="007B57D4" w:rsidRDefault="00AE493B" w:rsidP="007B57D4">
          <w:pPr>
            <w:pStyle w:val="Spistreci2"/>
            <w:tabs>
              <w:tab w:val="left" w:pos="880"/>
              <w:tab w:val="right" w:leader="dot" w:pos="9062"/>
            </w:tabs>
            <w:spacing w:before="0" w:after="0"/>
            <w:rPr>
              <w:rFonts w:asciiTheme="minorHAnsi" w:eastAsiaTheme="minorEastAsia" w:hAnsiTheme="minorHAnsi" w:cstheme="minorBidi"/>
              <w:noProof/>
              <w:sz w:val="24"/>
              <w:szCs w:val="24"/>
              <w:lang w:eastAsia="pl-PL"/>
            </w:rPr>
          </w:pPr>
          <w:hyperlink w:anchor="_Toc200711978" w:history="1">
            <w:r w:rsidR="007B57D4" w:rsidRPr="004E2F33">
              <w:rPr>
                <w:rStyle w:val="Hipercze"/>
                <w:noProof/>
              </w:rPr>
              <w:t>6.9.</w:t>
            </w:r>
            <w:r w:rsidR="007B57D4">
              <w:rPr>
                <w:rFonts w:asciiTheme="minorHAnsi" w:eastAsiaTheme="minorEastAsia" w:hAnsiTheme="minorHAnsi" w:cstheme="minorBidi"/>
                <w:noProof/>
                <w:sz w:val="24"/>
                <w:szCs w:val="24"/>
                <w:lang w:eastAsia="pl-PL"/>
              </w:rPr>
              <w:tab/>
            </w:r>
            <w:r w:rsidR="007B57D4" w:rsidRPr="004E2F33">
              <w:rPr>
                <w:rStyle w:val="Hipercze"/>
                <w:noProof/>
              </w:rPr>
              <w:t>Tereny górnicze i obszary górnicze wraz z filarami ochronnymi</w:t>
            </w:r>
            <w:r w:rsidR="007B57D4">
              <w:rPr>
                <w:noProof/>
                <w:webHidden/>
              </w:rPr>
              <w:tab/>
            </w:r>
            <w:r w:rsidR="007B57D4">
              <w:rPr>
                <w:noProof/>
                <w:webHidden/>
              </w:rPr>
              <w:fldChar w:fldCharType="begin"/>
            </w:r>
            <w:r w:rsidR="007B57D4">
              <w:rPr>
                <w:noProof/>
                <w:webHidden/>
              </w:rPr>
              <w:instrText xml:space="preserve"> PAGEREF _Toc200711978 \h </w:instrText>
            </w:r>
            <w:r w:rsidR="007B57D4">
              <w:rPr>
                <w:noProof/>
                <w:webHidden/>
              </w:rPr>
            </w:r>
            <w:r w:rsidR="007B57D4">
              <w:rPr>
                <w:noProof/>
                <w:webHidden/>
              </w:rPr>
              <w:fldChar w:fldCharType="separate"/>
            </w:r>
            <w:r>
              <w:rPr>
                <w:noProof/>
                <w:webHidden/>
              </w:rPr>
              <w:t>90</w:t>
            </w:r>
            <w:r w:rsidR="007B57D4">
              <w:rPr>
                <w:noProof/>
                <w:webHidden/>
              </w:rPr>
              <w:fldChar w:fldCharType="end"/>
            </w:r>
          </w:hyperlink>
        </w:p>
        <w:p w14:paraId="29F5A54C" w14:textId="295B1DCC" w:rsidR="007B57D4" w:rsidRDefault="00AE493B" w:rsidP="007B57D4">
          <w:pPr>
            <w:pStyle w:val="Spistreci2"/>
            <w:tabs>
              <w:tab w:val="left" w:pos="1100"/>
              <w:tab w:val="right" w:leader="dot" w:pos="9062"/>
            </w:tabs>
            <w:spacing w:before="0" w:after="0"/>
            <w:rPr>
              <w:rFonts w:asciiTheme="minorHAnsi" w:eastAsiaTheme="minorEastAsia" w:hAnsiTheme="minorHAnsi" w:cstheme="minorBidi"/>
              <w:noProof/>
              <w:sz w:val="24"/>
              <w:szCs w:val="24"/>
              <w:lang w:eastAsia="pl-PL"/>
            </w:rPr>
          </w:pPr>
          <w:hyperlink w:anchor="_Toc200711979" w:history="1">
            <w:r w:rsidR="007B57D4" w:rsidRPr="004E2F33">
              <w:rPr>
                <w:rStyle w:val="Hipercze"/>
                <w:noProof/>
              </w:rPr>
              <w:t>6.10.</w:t>
            </w:r>
            <w:r w:rsidR="007B57D4">
              <w:rPr>
                <w:rFonts w:asciiTheme="minorHAnsi" w:eastAsiaTheme="minorEastAsia" w:hAnsiTheme="minorHAnsi" w:cstheme="minorBidi"/>
                <w:noProof/>
                <w:sz w:val="24"/>
                <w:szCs w:val="24"/>
                <w:lang w:eastAsia="pl-PL"/>
              </w:rPr>
              <w:tab/>
            </w:r>
            <w:r w:rsidR="007B57D4" w:rsidRPr="004E2F33">
              <w:rPr>
                <w:rStyle w:val="Hipercze"/>
                <w:noProof/>
              </w:rPr>
              <w:t>Udokumentowane złoża kopalin, kompleksy podziemnego składowania dwutlenku węgla i podziemne bezzbiornikowe magazyny substancji</w:t>
            </w:r>
            <w:r w:rsidR="007B57D4">
              <w:rPr>
                <w:noProof/>
                <w:webHidden/>
              </w:rPr>
              <w:tab/>
            </w:r>
            <w:r w:rsidR="007B57D4">
              <w:rPr>
                <w:noProof/>
                <w:webHidden/>
              </w:rPr>
              <w:fldChar w:fldCharType="begin"/>
            </w:r>
            <w:r w:rsidR="007B57D4">
              <w:rPr>
                <w:noProof/>
                <w:webHidden/>
              </w:rPr>
              <w:instrText xml:space="preserve"> PAGEREF _Toc200711979 \h </w:instrText>
            </w:r>
            <w:r w:rsidR="007B57D4">
              <w:rPr>
                <w:noProof/>
                <w:webHidden/>
              </w:rPr>
            </w:r>
            <w:r w:rsidR="007B57D4">
              <w:rPr>
                <w:noProof/>
                <w:webHidden/>
              </w:rPr>
              <w:fldChar w:fldCharType="separate"/>
            </w:r>
            <w:r>
              <w:rPr>
                <w:noProof/>
                <w:webHidden/>
              </w:rPr>
              <w:t>91</w:t>
            </w:r>
            <w:r w:rsidR="007B57D4">
              <w:rPr>
                <w:noProof/>
                <w:webHidden/>
              </w:rPr>
              <w:fldChar w:fldCharType="end"/>
            </w:r>
          </w:hyperlink>
        </w:p>
        <w:p w14:paraId="4FD30E27" w14:textId="49BAF7BF" w:rsidR="007B57D4" w:rsidRDefault="00AE493B" w:rsidP="007B57D4">
          <w:pPr>
            <w:pStyle w:val="Spistreci2"/>
            <w:tabs>
              <w:tab w:val="left" w:pos="1100"/>
              <w:tab w:val="right" w:leader="dot" w:pos="9062"/>
            </w:tabs>
            <w:spacing w:before="0" w:after="0"/>
            <w:rPr>
              <w:rFonts w:asciiTheme="minorHAnsi" w:eastAsiaTheme="minorEastAsia" w:hAnsiTheme="minorHAnsi" w:cstheme="minorBidi"/>
              <w:noProof/>
              <w:sz w:val="24"/>
              <w:szCs w:val="24"/>
              <w:lang w:eastAsia="pl-PL"/>
            </w:rPr>
          </w:pPr>
          <w:hyperlink w:anchor="_Toc200711980" w:history="1">
            <w:r w:rsidR="007B57D4" w:rsidRPr="004E2F33">
              <w:rPr>
                <w:rStyle w:val="Hipercze"/>
                <w:noProof/>
              </w:rPr>
              <w:t>6.11.</w:t>
            </w:r>
            <w:r w:rsidR="007B57D4">
              <w:rPr>
                <w:rFonts w:asciiTheme="minorHAnsi" w:eastAsiaTheme="minorEastAsia" w:hAnsiTheme="minorHAnsi" w:cstheme="minorBidi"/>
                <w:noProof/>
                <w:sz w:val="24"/>
                <w:szCs w:val="24"/>
                <w:lang w:eastAsia="pl-PL"/>
              </w:rPr>
              <w:tab/>
            </w:r>
            <w:r w:rsidR="007B57D4" w:rsidRPr="004E2F33">
              <w:rPr>
                <w:rStyle w:val="Hipercze"/>
                <w:noProof/>
              </w:rPr>
              <w:t>Obszary uzdrowisk oraz obszary ochrony uzdrowiskowej</w:t>
            </w:r>
            <w:r w:rsidR="007B57D4">
              <w:rPr>
                <w:noProof/>
                <w:webHidden/>
              </w:rPr>
              <w:tab/>
            </w:r>
            <w:r w:rsidR="007B57D4">
              <w:rPr>
                <w:noProof/>
                <w:webHidden/>
              </w:rPr>
              <w:fldChar w:fldCharType="begin"/>
            </w:r>
            <w:r w:rsidR="007B57D4">
              <w:rPr>
                <w:noProof/>
                <w:webHidden/>
              </w:rPr>
              <w:instrText xml:space="preserve"> PAGEREF _Toc200711980 \h </w:instrText>
            </w:r>
            <w:r w:rsidR="007B57D4">
              <w:rPr>
                <w:noProof/>
                <w:webHidden/>
              </w:rPr>
            </w:r>
            <w:r w:rsidR="007B57D4">
              <w:rPr>
                <w:noProof/>
                <w:webHidden/>
              </w:rPr>
              <w:fldChar w:fldCharType="separate"/>
            </w:r>
            <w:r>
              <w:rPr>
                <w:noProof/>
                <w:webHidden/>
              </w:rPr>
              <w:t>94</w:t>
            </w:r>
            <w:r w:rsidR="007B57D4">
              <w:rPr>
                <w:noProof/>
                <w:webHidden/>
              </w:rPr>
              <w:fldChar w:fldCharType="end"/>
            </w:r>
          </w:hyperlink>
        </w:p>
        <w:p w14:paraId="6ED2DB30" w14:textId="54D93709" w:rsidR="007B57D4" w:rsidRDefault="00AE493B" w:rsidP="007B57D4">
          <w:pPr>
            <w:pStyle w:val="Spistreci2"/>
            <w:tabs>
              <w:tab w:val="left" w:pos="1100"/>
              <w:tab w:val="right" w:leader="dot" w:pos="9062"/>
            </w:tabs>
            <w:spacing w:before="0" w:after="0"/>
            <w:rPr>
              <w:rFonts w:asciiTheme="minorHAnsi" w:eastAsiaTheme="minorEastAsia" w:hAnsiTheme="minorHAnsi" w:cstheme="minorBidi"/>
              <w:noProof/>
              <w:sz w:val="24"/>
              <w:szCs w:val="24"/>
              <w:lang w:eastAsia="pl-PL"/>
            </w:rPr>
          </w:pPr>
          <w:hyperlink w:anchor="_Toc200711981" w:history="1">
            <w:r w:rsidR="007B57D4" w:rsidRPr="004E2F33">
              <w:rPr>
                <w:rStyle w:val="Hipercze"/>
                <w:noProof/>
              </w:rPr>
              <w:t>6.12.</w:t>
            </w:r>
            <w:r w:rsidR="007B57D4">
              <w:rPr>
                <w:rFonts w:asciiTheme="minorHAnsi" w:eastAsiaTheme="minorEastAsia" w:hAnsiTheme="minorHAnsi" w:cstheme="minorBidi"/>
                <w:noProof/>
                <w:sz w:val="24"/>
                <w:szCs w:val="24"/>
                <w:lang w:eastAsia="pl-PL"/>
              </w:rPr>
              <w:tab/>
            </w:r>
            <w:r w:rsidR="007B57D4" w:rsidRPr="004E2F33">
              <w:rPr>
                <w:rStyle w:val="Hipercze"/>
                <w:noProof/>
              </w:rPr>
              <w:t>Zabytki objęte formami ochrony, o których mowa w ustawie z dnia 23 lipca 2003 r. o ochronie zabytków i opiece nad zabytkami lub ujęte w wojewódzkiej lub gminnej ewidencji zabytków oraz dobra kultury współczesnej</w:t>
            </w:r>
            <w:r w:rsidR="007B57D4">
              <w:rPr>
                <w:noProof/>
                <w:webHidden/>
              </w:rPr>
              <w:tab/>
            </w:r>
            <w:r w:rsidR="007B57D4">
              <w:rPr>
                <w:noProof/>
                <w:webHidden/>
              </w:rPr>
              <w:fldChar w:fldCharType="begin"/>
            </w:r>
            <w:r w:rsidR="007B57D4">
              <w:rPr>
                <w:noProof/>
                <w:webHidden/>
              </w:rPr>
              <w:instrText xml:space="preserve"> PAGEREF _Toc200711981 \h </w:instrText>
            </w:r>
            <w:r w:rsidR="007B57D4">
              <w:rPr>
                <w:noProof/>
                <w:webHidden/>
              </w:rPr>
            </w:r>
            <w:r w:rsidR="007B57D4">
              <w:rPr>
                <w:noProof/>
                <w:webHidden/>
              </w:rPr>
              <w:fldChar w:fldCharType="separate"/>
            </w:r>
            <w:r>
              <w:rPr>
                <w:noProof/>
                <w:webHidden/>
              </w:rPr>
              <w:t>94</w:t>
            </w:r>
            <w:r w:rsidR="007B57D4">
              <w:rPr>
                <w:noProof/>
                <w:webHidden/>
              </w:rPr>
              <w:fldChar w:fldCharType="end"/>
            </w:r>
          </w:hyperlink>
        </w:p>
        <w:p w14:paraId="2A2FA54B" w14:textId="12F51730" w:rsidR="007B57D4" w:rsidRDefault="00AE493B" w:rsidP="007B57D4">
          <w:pPr>
            <w:pStyle w:val="Spistreci2"/>
            <w:tabs>
              <w:tab w:val="left" w:pos="1100"/>
              <w:tab w:val="right" w:leader="dot" w:pos="9062"/>
            </w:tabs>
            <w:spacing w:before="0" w:after="0"/>
            <w:rPr>
              <w:rFonts w:asciiTheme="minorHAnsi" w:eastAsiaTheme="minorEastAsia" w:hAnsiTheme="minorHAnsi" w:cstheme="minorBidi"/>
              <w:noProof/>
              <w:sz w:val="24"/>
              <w:szCs w:val="24"/>
              <w:lang w:eastAsia="pl-PL"/>
            </w:rPr>
          </w:pPr>
          <w:hyperlink w:anchor="_Toc200711982" w:history="1">
            <w:r w:rsidR="007B57D4" w:rsidRPr="004E2F33">
              <w:rPr>
                <w:rStyle w:val="Hipercze"/>
                <w:noProof/>
              </w:rPr>
              <w:t>6.13.</w:t>
            </w:r>
            <w:r w:rsidR="007B57D4">
              <w:rPr>
                <w:rFonts w:asciiTheme="minorHAnsi" w:eastAsiaTheme="minorEastAsia" w:hAnsiTheme="minorHAnsi" w:cstheme="minorBidi"/>
                <w:noProof/>
                <w:sz w:val="24"/>
                <w:szCs w:val="24"/>
                <w:lang w:eastAsia="pl-PL"/>
              </w:rPr>
              <w:tab/>
            </w:r>
            <w:r w:rsidR="007B57D4" w:rsidRPr="004E2F33">
              <w:rPr>
                <w:rStyle w:val="Hipercze"/>
                <w:noProof/>
              </w:rPr>
              <w:t>Obszary pomników zagłady i ich strefy ochronne</w:t>
            </w:r>
            <w:r w:rsidR="007B57D4">
              <w:rPr>
                <w:noProof/>
                <w:webHidden/>
              </w:rPr>
              <w:tab/>
            </w:r>
            <w:r w:rsidR="007B57D4">
              <w:rPr>
                <w:noProof/>
                <w:webHidden/>
              </w:rPr>
              <w:fldChar w:fldCharType="begin"/>
            </w:r>
            <w:r w:rsidR="007B57D4">
              <w:rPr>
                <w:noProof/>
                <w:webHidden/>
              </w:rPr>
              <w:instrText xml:space="preserve"> PAGEREF _Toc200711982 \h </w:instrText>
            </w:r>
            <w:r w:rsidR="007B57D4">
              <w:rPr>
                <w:noProof/>
                <w:webHidden/>
              </w:rPr>
            </w:r>
            <w:r w:rsidR="007B57D4">
              <w:rPr>
                <w:noProof/>
                <w:webHidden/>
              </w:rPr>
              <w:fldChar w:fldCharType="separate"/>
            </w:r>
            <w:r>
              <w:rPr>
                <w:noProof/>
                <w:webHidden/>
              </w:rPr>
              <w:t>106</w:t>
            </w:r>
            <w:r w:rsidR="007B57D4">
              <w:rPr>
                <w:noProof/>
                <w:webHidden/>
              </w:rPr>
              <w:fldChar w:fldCharType="end"/>
            </w:r>
          </w:hyperlink>
        </w:p>
        <w:p w14:paraId="00E4F49C" w14:textId="63D0F87D" w:rsidR="007B57D4" w:rsidRDefault="00AE493B" w:rsidP="007B57D4">
          <w:pPr>
            <w:pStyle w:val="Spistreci2"/>
            <w:tabs>
              <w:tab w:val="left" w:pos="1100"/>
              <w:tab w:val="right" w:leader="dot" w:pos="9062"/>
            </w:tabs>
            <w:spacing w:before="0" w:after="0"/>
            <w:rPr>
              <w:rFonts w:asciiTheme="minorHAnsi" w:eastAsiaTheme="minorEastAsia" w:hAnsiTheme="minorHAnsi" w:cstheme="minorBidi"/>
              <w:noProof/>
              <w:sz w:val="24"/>
              <w:szCs w:val="24"/>
              <w:lang w:eastAsia="pl-PL"/>
            </w:rPr>
          </w:pPr>
          <w:hyperlink w:anchor="_Toc200711983" w:history="1">
            <w:r w:rsidR="007B57D4" w:rsidRPr="004E2F33">
              <w:rPr>
                <w:rStyle w:val="Hipercze"/>
                <w:noProof/>
              </w:rPr>
              <w:t>6.14.</w:t>
            </w:r>
            <w:r w:rsidR="007B57D4">
              <w:rPr>
                <w:rFonts w:asciiTheme="minorHAnsi" w:eastAsiaTheme="minorEastAsia" w:hAnsiTheme="minorHAnsi" w:cstheme="minorBidi"/>
                <w:noProof/>
                <w:sz w:val="24"/>
                <w:szCs w:val="24"/>
                <w:lang w:eastAsia="pl-PL"/>
              </w:rPr>
              <w:tab/>
            </w:r>
            <w:r w:rsidR="007B57D4" w:rsidRPr="004E2F33">
              <w:rPr>
                <w:rStyle w:val="Hipercze"/>
                <w:noProof/>
              </w:rPr>
              <w:t>Tereny zamknięte i ich strefy ochronne</w:t>
            </w:r>
            <w:r w:rsidR="007B57D4">
              <w:rPr>
                <w:noProof/>
                <w:webHidden/>
              </w:rPr>
              <w:tab/>
            </w:r>
            <w:r w:rsidR="007B57D4">
              <w:rPr>
                <w:noProof/>
                <w:webHidden/>
              </w:rPr>
              <w:fldChar w:fldCharType="begin"/>
            </w:r>
            <w:r w:rsidR="007B57D4">
              <w:rPr>
                <w:noProof/>
                <w:webHidden/>
              </w:rPr>
              <w:instrText xml:space="preserve"> PAGEREF _Toc200711983 \h </w:instrText>
            </w:r>
            <w:r w:rsidR="007B57D4">
              <w:rPr>
                <w:noProof/>
                <w:webHidden/>
              </w:rPr>
            </w:r>
            <w:r w:rsidR="007B57D4">
              <w:rPr>
                <w:noProof/>
                <w:webHidden/>
              </w:rPr>
              <w:fldChar w:fldCharType="separate"/>
            </w:r>
            <w:r>
              <w:rPr>
                <w:noProof/>
                <w:webHidden/>
              </w:rPr>
              <w:t>106</w:t>
            </w:r>
            <w:r w:rsidR="007B57D4">
              <w:rPr>
                <w:noProof/>
                <w:webHidden/>
              </w:rPr>
              <w:fldChar w:fldCharType="end"/>
            </w:r>
          </w:hyperlink>
        </w:p>
        <w:p w14:paraId="6A88A749" w14:textId="54063FDA" w:rsidR="007B57D4" w:rsidRDefault="00AE493B" w:rsidP="007B57D4">
          <w:pPr>
            <w:pStyle w:val="Spistreci2"/>
            <w:tabs>
              <w:tab w:val="left" w:pos="1100"/>
              <w:tab w:val="right" w:leader="dot" w:pos="9062"/>
            </w:tabs>
            <w:spacing w:before="0" w:after="0"/>
            <w:rPr>
              <w:rFonts w:asciiTheme="minorHAnsi" w:eastAsiaTheme="minorEastAsia" w:hAnsiTheme="minorHAnsi" w:cstheme="minorBidi"/>
              <w:noProof/>
              <w:sz w:val="24"/>
              <w:szCs w:val="24"/>
              <w:lang w:eastAsia="pl-PL"/>
            </w:rPr>
          </w:pPr>
          <w:hyperlink w:anchor="_Toc200711984" w:history="1">
            <w:r w:rsidR="007B57D4" w:rsidRPr="004E2F33">
              <w:rPr>
                <w:rStyle w:val="Hipercze"/>
                <w:noProof/>
              </w:rPr>
              <w:t>6.15.</w:t>
            </w:r>
            <w:r w:rsidR="007B57D4">
              <w:rPr>
                <w:rFonts w:asciiTheme="minorHAnsi" w:eastAsiaTheme="minorEastAsia" w:hAnsiTheme="minorHAnsi" w:cstheme="minorBidi"/>
                <w:noProof/>
                <w:sz w:val="24"/>
                <w:szCs w:val="24"/>
                <w:lang w:eastAsia="pl-PL"/>
              </w:rPr>
              <w:tab/>
            </w:r>
            <w:r w:rsidR="007B57D4" w:rsidRPr="004E2F33">
              <w:rPr>
                <w:rStyle w:val="Hipercze"/>
                <w:noProof/>
              </w:rPr>
              <w:t>Obszary ograniczonego użytkowania</w:t>
            </w:r>
            <w:r w:rsidR="007B57D4">
              <w:rPr>
                <w:noProof/>
                <w:webHidden/>
              </w:rPr>
              <w:tab/>
            </w:r>
            <w:r w:rsidR="007B57D4">
              <w:rPr>
                <w:noProof/>
                <w:webHidden/>
              </w:rPr>
              <w:fldChar w:fldCharType="begin"/>
            </w:r>
            <w:r w:rsidR="007B57D4">
              <w:rPr>
                <w:noProof/>
                <w:webHidden/>
              </w:rPr>
              <w:instrText xml:space="preserve"> PAGEREF _Toc200711984 \h </w:instrText>
            </w:r>
            <w:r w:rsidR="007B57D4">
              <w:rPr>
                <w:noProof/>
                <w:webHidden/>
              </w:rPr>
            </w:r>
            <w:r w:rsidR="007B57D4">
              <w:rPr>
                <w:noProof/>
                <w:webHidden/>
              </w:rPr>
              <w:fldChar w:fldCharType="separate"/>
            </w:r>
            <w:r>
              <w:rPr>
                <w:noProof/>
                <w:webHidden/>
              </w:rPr>
              <w:t>108</w:t>
            </w:r>
            <w:r w:rsidR="007B57D4">
              <w:rPr>
                <w:noProof/>
                <w:webHidden/>
              </w:rPr>
              <w:fldChar w:fldCharType="end"/>
            </w:r>
          </w:hyperlink>
        </w:p>
        <w:p w14:paraId="17869894" w14:textId="544CA118" w:rsidR="007B57D4" w:rsidRDefault="00AE493B" w:rsidP="007B57D4">
          <w:pPr>
            <w:pStyle w:val="Spistreci2"/>
            <w:tabs>
              <w:tab w:val="left" w:pos="1100"/>
              <w:tab w:val="right" w:leader="dot" w:pos="9062"/>
            </w:tabs>
            <w:spacing w:before="0" w:after="0"/>
            <w:rPr>
              <w:rFonts w:asciiTheme="minorHAnsi" w:eastAsiaTheme="minorEastAsia" w:hAnsiTheme="minorHAnsi" w:cstheme="minorBidi"/>
              <w:noProof/>
              <w:sz w:val="24"/>
              <w:szCs w:val="24"/>
              <w:lang w:eastAsia="pl-PL"/>
            </w:rPr>
          </w:pPr>
          <w:hyperlink w:anchor="_Toc200711985" w:history="1">
            <w:r w:rsidR="007B57D4" w:rsidRPr="004E2F33">
              <w:rPr>
                <w:rStyle w:val="Hipercze"/>
                <w:noProof/>
              </w:rPr>
              <w:t>6.16.</w:t>
            </w:r>
            <w:r w:rsidR="007B57D4">
              <w:rPr>
                <w:rFonts w:asciiTheme="minorHAnsi" w:eastAsiaTheme="minorEastAsia" w:hAnsiTheme="minorHAnsi" w:cstheme="minorBidi"/>
                <w:noProof/>
                <w:sz w:val="24"/>
                <w:szCs w:val="24"/>
                <w:lang w:eastAsia="pl-PL"/>
              </w:rPr>
              <w:tab/>
            </w:r>
            <w:r w:rsidR="007B57D4" w:rsidRPr="004E2F33">
              <w:rPr>
                <w:rStyle w:val="Hipercze"/>
                <w:noProof/>
              </w:rPr>
              <w:t>Obszary wymagające przekształceń, rehabilitacji, rekultywacji lub remediacji</w:t>
            </w:r>
            <w:r w:rsidR="007B57D4">
              <w:rPr>
                <w:noProof/>
                <w:webHidden/>
              </w:rPr>
              <w:tab/>
            </w:r>
            <w:r w:rsidR="007B57D4">
              <w:rPr>
                <w:noProof/>
                <w:webHidden/>
              </w:rPr>
              <w:fldChar w:fldCharType="begin"/>
            </w:r>
            <w:r w:rsidR="007B57D4">
              <w:rPr>
                <w:noProof/>
                <w:webHidden/>
              </w:rPr>
              <w:instrText xml:space="preserve"> PAGEREF _Toc200711985 \h </w:instrText>
            </w:r>
            <w:r w:rsidR="007B57D4">
              <w:rPr>
                <w:noProof/>
                <w:webHidden/>
              </w:rPr>
            </w:r>
            <w:r w:rsidR="007B57D4">
              <w:rPr>
                <w:noProof/>
                <w:webHidden/>
              </w:rPr>
              <w:fldChar w:fldCharType="separate"/>
            </w:r>
            <w:r>
              <w:rPr>
                <w:noProof/>
                <w:webHidden/>
              </w:rPr>
              <w:t>108</w:t>
            </w:r>
            <w:r w:rsidR="007B57D4">
              <w:rPr>
                <w:noProof/>
                <w:webHidden/>
              </w:rPr>
              <w:fldChar w:fldCharType="end"/>
            </w:r>
          </w:hyperlink>
        </w:p>
        <w:p w14:paraId="21982AC7" w14:textId="440087C2" w:rsidR="007B57D4" w:rsidRDefault="00AE493B" w:rsidP="007B57D4">
          <w:pPr>
            <w:pStyle w:val="Spistreci2"/>
            <w:tabs>
              <w:tab w:val="left" w:pos="1100"/>
              <w:tab w:val="right" w:leader="dot" w:pos="9062"/>
            </w:tabs>
            <w:spacing w:before="0" w:after="0"/>
            <w:rPr>
              <w:rFonts w:asciiTheme="minorHAnsi" w:eastAsiaTheme="minorEastAsia" w:hAnsiTheme="minorHAnsi" w:cstheme="minorBidi"/>
              <w:noProof/>
              <w:sz w:val="24"/>
              <w:szCs w:val="24"/>
              <w:lang w:eastAsia="pl-PL"/>
            </w:rPr>
          </w:pPr>
          <w:hyperlink w:anchor="_Toc200711986" w:history="1">
            <w:r w:rsidR="007B57D4" w:rsidRPr="004E2F33">
              <w:rPr>
                <w:rStyle w:val="Hipercze"/>
                <w:noProof/>
              </w:rPr>
              <w:t>6.17.</w:t>
            </w:r>
            <w:r w:rsidR="007B57D4">
              <w:rPr>
                <w:rFonts w:asciiTheme="minorHAnsi" w:eastAsiaTheme="minorEastAsia" w:hAnsiTheme="minorHAnsi" w:cstheme="minorBidi"/>
                <w:noProof/>
                <w:sz w:val="24"/>
                <w:szCs w:val="24"/>
                <w:lang w:eastAsia="pl-PL"/>
              </w:rPr>
              <w:tab/>
            </w:r>
            <w:r w:rsidR="007B57D4" w:rsidRPr="004E2F33">
              <w:rPr>
                <w:rStyle w:val="Hipercze"/>
                <w:noProof/>
              </w:rPr>
              <w:t>Obszary zdegradowane i obszary rewitalizacji</w:t>
            </w:r>
            <w:r w:rsidR="007B57D4">
              <w:rPr>
                <w:noProof/>
                <w:webHidden/>
              </w:rPr>
              <w:tab/>
            </w:r>
            <w:r w:rsidR="007B57D4">
              <w:rPr>
                <w:noProof/>
                <w:webHidden/>
              </w:rPr>
              <w:fldChar w:fldCharType="begin"/>
            </w:r>
            <w:r w:rsidR="007B57D4">
              <w:rPr>
                <w:noProof/>
                <w:webHidden/>
              </w:rPr>
              <w:instrText xml:space="preserve"> PAGEREF _Toc200711986 \h </w:instrText>
            </w:r>
            <w:r w:rsidR="007B57D4">
              <w:rPr>
                <w:noProof/>
                <w:webHidden/>
              </w:rPr>
            </w:r>
            <w:r w:rsidR="007B57D4">
              <w:rPr>
                <w:noProof/>
                <w:webHidden/>
              </w:rPr>
              <w:fldChar w:fldCharType="separate"/>
            </w:r>
            <w:r>
              <w:rPr>
                <w:noProof/>
                <w:webHidden/>
              </w:rPr>
              <w:t>108</w:t>
            </w:r>
            <w:r w:rsidR="007B57D4">
              <w:rPr>
                <w:noProof/>
                <w:webHidden/>
              </w:rPr>
              <w:fldChar w:fldCharType="end"/>
            </w:r>
          </w:hyperlink>
        </w:p>
        <w:p w14:paraId="65ADD2EE" w14:textId="333CF26D" w:rsidR="007B57D4" w:rsidRDefault="00AE493B" w:rsidP="007B57D4">
          <w:pPr>
            <w:pStyle w:val="Spistreci2"/>
            <w:tabs>
              <w:tab w:val="left" w:pos="1100"/>
              <w:tab w:val="right" w:leader="dot" w:pos="9062"/>
            </w:tabs>
            <w:spacing w:before="0" w:after="0"/>
            <w:rPr>
              <w:rFonts w:asciiTheme="minorHAnsi" w:eastAsiaTheme="minorEastAsia" w:hAnsiTheme="minorHAnsi" w:cstheme="minorBidi"/>
              <w:noProof/>
              <w:sz w:val="24"/>
              <w:szCs w:val="24"/>
              <w:lang w:eastAsia="pl-PL"/>
            </w:rPr>
          </w:pPr>
          <w:hyperlink w:anchor="_Toc200711987" w:history="1">
            <w:r w:rsidR="007B57D4" w:rsidRPr="004E2F33">
              <w:rPr>
                <w:rStyle w:val="Hipercze"/>
                <w:noProof/>
              </w:rPr>
              <w:t>6.18.</w:t>
            </w:r>
            <w:r w:rsidR="007B57D4">
              <w:rPr>
                <w:rFonts w:asciiTheme="minorHAnsi" w:eastAsiaTheme="minorEastAsia" w:hAnsiTheme="minorHAnsi" w:cstheme="minorBidi"/>
                <w:noProof/>
                <w:sz w:val="24"/>
                <w:szCs w:val="24"/>
                <w:lang w:eastAsia="pl-PL"/>
              </w:rPr>
              <w:tab/>
            </w:r>
            <w:r w:rsidR="007B57D4" w:rsidRPr="004E2F33">
              <w:rPr>
                <w:rStyle w:val="Hipercze"/>
                <w:noProof/>
              </w:rPr>
              <w:t>Obszary ciche w aglomeracji oraz obszary ciche poza aglomeracją</w:t>
            </w:r>
            <w:r w:rsidR="007B57D4">
              <w:rPr>
                <w:noProof/>
                <w:webHidden/>
              </w:rPr>
              <w:tab/>
            </w:r>
            <w:r w:rsidR="007B57D4">
              <w:rPr>
                <w:noProof/>
                <w:webHidden/>
              </w:rPr>
              <w:fldChar w:fldCharType="begin"/>
            </w:r>
            <w:r w:rsidR="007B57D4">
              <w:rPr>
                <w:noProof/>
                <w:webHidden/>
              </w:rPr>
              <w:instrText xml:space="preserve"> PAGEREF _Toc200711987 \h </w:instrText>
            </w:r>
            <w:r w:rsidR="007B57D4">
              <w:rPr>
                <w:noProof/>
                <w:webHidden/>
              </w:rPr>
            </w:r>
            <w:r w:rsidR="007B57D4">
              <w:rPr>
                <w:noProof/>
                <w:webHidden/>
              </w:rPr>
              <w:fldChar w:fldCharType="separate"/>
            </w:r>
            <w:r>
              <w:rPr>
                <w:noProof/>
                <w:webHidden/>
              </w:rPr>
              <w:t>108</w:t>
            </w:r>
            <w:r w:rsidR="007B57D4">
              <w:rPr>
                <w:noProof/>
                <w:webHidden/>
              </w:rPr>
              <w:fldChar w:fldCharType="end"/>
            </w:r>
          </w:hyperlink>
        </w:p>
        <w:p w14:paraId="5881EEF8" w14:textId="10C2B489" w:rsidR="007B57D4" w:rsidRDefault="00AE493B" w:rsidP="007B57D4">
          <w:pPr>
            <w:pStyle w:val="Spistreci2"/>
            <w:tabs>
              <w:tab w:val="left" w:pos="1100"/>
              <w:tab w:val="right" w:leader="dot" w:pos="9062"/>
            </w:tabs>
            <w:spacing w:before="0" w:after="0"/>
            <w:rPr>
              <w:rFonts w:asciiTheme="minorHAnsi" w:eastAsiaTheme="minorEastAsia" w:hAnsiTheme="minorHAnsi" w:cstheme="minorBidi"/>
              <w:noProof/>
              <w:sz w:val="24"/>
              <w:szCs w:val="24"/>
              <w:lang w:eastAsia="pl-PL"/>
            </w:rPr>
          </w:pPr>
          <w:hyperlink w:anchor="_Toc200711988" w:history="1">
            <w:r w:rsidR="007B57D4" w:rsidRPr="004E2F33">
              <w:rPr>
                <w:rStyle w:val="Hipercze"/>
                <w:noProof/>
              </w:rPr>
              <w:t>6.19.</w:t>
            </w:r>
            <w:r w:rsidR="007B57D4">
              <w:rPr>
                <w:rFonts w:asciiTheme="minorHAnsi" w:eastAsiaTheme="minorEastAsia" w:hAnsiTheme="minorHAnsi" w:cstheme="minorBidi"/>
                <w:noProof/>
                <w:sz w:val="24"/>
                <w:szCs w:val="24"/>
                <w:lang w:eastAsia="pl-PL"/>
              </w:rPr>
              <w:tab/>
            </w:r>
            <w:r w:rsidR="007B57D4" w:rsidRPr="004E2F33">
              <w:rPr>
                <w:rStyle w:val="Hipercze"/>
                <w:noProof/>
              </w:rPr>
              <w:t>Grunty rolne stanowiące użytki rolne klas I–III oraz grunty leśne</w:t>
            </w:r>
            <w:r w:rsidR="007B57D4">
              <w:rPr>
                <w:noProof/>
                <w:webHidden/>
              </w:rPr>
              <w:tab/>
            </w:r>
            <w:r w:rsidR="007B57D4">
              <w:rPr>
                <w:noProof/>
                <w:webHidden/>
              </w:rPr>
              <w:fldChar w:fldCharType="begin"/>
            </w:r>
            <w:r w:rsidR="007B57D4">
              <w:rPr>
                <w:noProof/>
                <w:webHidden/>
              </w:rPr>
              <w:instrText xml:space="preserve"> PAGEREF _Toc200711988 \h </w:instrText>
            </w:r>
            <w:r w:rsidR="007B57D4">
              <w:rPr>
                <w:noProof/>
                <w:webHidden/>
              </w:rPr>
            </w:r>
            <w:r w:rsidR="007B57D4">
              <w:rPr>
                <w:noProof/>
                <w:webHidden/>
              </w:rPr>
              <w:fldChar w:fldCharType="separate"/>
            </w:r>
            <w:r>
              <w:rPr>
                <w:noProof/>
                <w:webHidden/>
              </w:rPr>
              <w:t>108</w:t>
            </w:r>
            <w:r w:rsidR="007B57D4">
              <w:rPr>
                <w:noProof/>
                <w:webHidden/>
              </w:rPr>
              <w:fldChar w:fldCharType="end"/>
            </w:r>
          </w:hyperlink>
        </w:p>
        <w:p w14:paraId="0BB97943" w14:textId="1A51B2AE" w:rsidR="007B57D4" w:rsidRDefault="00AE493B" w:rsidP="007B57D4">
          <w:pPr>
            <w:pStyle w:val="Spistreci2"/>
            <w:tabs>
              <w:tab w:val="left" w:pos="1100"/>
              <w:tab w:val="right" w:leader="dot" w:pos="9062"/>
            </w:tabs>
            <w:spacing w:before="0" w:after="0"/>
            <w:rPr>
              <w:rFonts w:asciiTheme="minorHAnsi" w:eastAsiaTheme="minorEastAsia" w:hAnsiTheme="minorHAnsi" w:cstheme="minorBidi"/>
              <w:noProof/>
              <w:sz w:val="24"/>
              <w:szCs w:val="24"/>
              <w:lang w:eastAsia="pl-PL"/>
            </w:rPr>
          </w:pPr>
          <w:hyperlink w:anchor="_Toc200711989" w:history="1">
            <w:r w:rsidR="007B57D4" w:rsidRPr="004E2F33">
              <w:rPr>
                <w:rStyle w:val="Hipercze"/>
                <w:noProof/>
              </w:rPr>
              <w:t>6.20.</w:t>
            </w:r>
            <w:r w:rsidR="007B57D4">
              <w:rPr>
                <w:rFonts w:asciiTheme="minorHAnsi" w:eastAsiaTheme="minorEastAsia" w:hAnsiTheme="minorHAnsi" w:cstheme="minorBidi"/>
                <w:noProof/>
                <w:sz w:val="24"/>
                <w:szCs w:val="24"/>
                <w:lang w:eastAsia="pl-PL"/>
              </w:rPr>
              <w:tab/>
            </w:r>
            <w:r w:rsidR="007B57D4" w:rsidRPr="004E2F33">
              <w:rPr>
                <w:rStyle w:val="Hipercze"/>
                <w:noProof/>
              </w:rPr>
              <w:t>Zakłady o zwiększonym i dużym ryzyku wystąpienia poważnej awarii przemysłowej</w:t>
            </w:r>
            <w:r w:rsidR="007B57D4">
              <w:rPr>
                <w:noProof/>
                <w:webHidden/>
              </w:rPr>
              <w:tab/>
            </w:r>
            <w:r w:rsidR="007B57D4">
              <w:rPr>
                <w:noProof/>
                <w:webHidden/>
              </w:rPr>
              <w:fldChar w:fldCharType="begin"/>
            </w:r>
            <w:r w:rsidR="007B57D4">
              <w:rPr>
                <w:noProof/>
                <w:webHidden/>
              </w:rPr>
              <w:instrText xml:space="preserve"> PAGEREF _Toc200711989 \h </w:instrText>
            </w:r>
            <w:r w:rsidR="007B57D4">
              <w:rPr>
                <w:noProof/>
                <w:webHidden/>
              </w:rPr>
            </w:r>
            <w:r w:rsidR="007B57D4">
              <w:rPr>
                <w:noProof/>
                <w:webHidden/>
              </w:rPr>
              <w:fldChar w:fldCharType="separate"/>
            </w:r>
            <w:r>
              <w:rPr>
                <w:noProof/>
                <w:webHidden/>
              </w:rPr>
              <w:t>111</w:t>
            </w:r>
            <w:r w:rsidR="007B57D4">
              <w:rPr>
                <w:noProof/>
                <w:webHidden/>
              </w:rPr>
              <w:fldChar w:fldCharType="end"/>
            </w:r>
          </w:hyperlink>
        </w:p>
        <w:p w14:paraId="656DB8A8" w14:textId="03F04D70" w:rsidR="007B57D4" w:rsidRDefault="00AE493B" w:rsidP="007B57D4">
          <w:pPr>
            <w:pStyle w:val="Spistreci2"/>
            <w:tabs>
              <w:tab w:val="left" w:pos="1100"/>
              <w:tab w:val="right" w:leader="dot" w:pos="9062"/>
            </w:tabs>
            <w:spacing w:before="0" w:after="0"/>
            <w:rPr>
              <w:rFonts w:asciiTheme="minorHAnsi" w:eastAsiaTheme="minorEastAsia" w:hAnsiTheme="minorHAnsi" w:cstheme="minorBidi"/>
              <w:noProof/>
              <w:sz w:val="24"/>
              <w:szCs w:val="24"/>
              <w:lang w:eastAsia="pl-PL"/>
            </w:rPr>
          </w:pPr>
          <w:hyperlink w:anchor="_Toc200711990" w:history="1">
            <w:r w:rsidR="007B57D4" w:rsidRPr="004E2F33">
              <w:rPr>
                <w:rStyle w:val="Hipercze"/>
                <w:noProof/>
              </w:rPr>
              <w:t>6.21.</w:t>
            </w:r>
            <w:r w:rsidR="007B57D4">
              <w:rPr>
                <w:rFonts w:asciiTheme="minorHAnsi" w:eastAsiaTheme="minorEastAsia" w:hAnsiTheme="minorHAnsi" w:cstheme="minorBidi"/>
                <w:noProof/>
                <w:sz w:val="24"/>
                <w:szCs w:val="24"/>
                <w:lang w:eastAsia="pl-PL"/>
              </w:rPr>
              <w:tab/>
            </w:r>
            <w:r w:rsidR="007B57D4" w:rsidRPr="004E2F33">
              <w:rPr>
                <w:rStyle w:val="Hipercze"/>
                <w:noProof/>
              </w:rPr>
              <w:t>Obszary pasa nadbrzeżnego, w tym w szczególności pasa technicznego</w:t>
            </w:r>
            <w:r w:rsidR="007B57D4">
              <w:rPr>
                <w:noProof/>
                <w:webHidden/>
              </w:rPr>
              <w:tab/>
            </w:r>
            <w:r w:rsidR="007B57D4">
              <w:rPr>
                <w:noProof/>
                <w:webHidden/>
              </w:rPr>
              <w:fldChar w:fldCharType="begin"/>
            </w:r>
            <w:r w:rsidR="007B57D4">
              <w:rPr>
                <w:noProof/>
                <w:webHidden/>
              </w:rPr>
              <w:instrText xml:space="preserve"> PAGEREF _Toc200711990 \h </w:instrText>
            </w:r>
            <w:r w:rsidR="007B57D4">
              <w:rPr>
                <w:noProof/>
                <w:webHidden/>
              </w:rPr>
            </w:r>
            <w:r w:rsidR="007B57D4">
              <w:rPr>
                <w:noProof/>
                <w:webHidden/>
              </w:rPr>
              <w:fldChar w:fldCharType="separate"/>
            </w:r>
            <w:r>
              <w:rPr>
                <w:noProof/>
                <w:webHidden/>
              </w:rPr>
              <w:t>111</w:t>
            </w:r>
            <w:r w:rsidR="007B57D4">
              <w:rPr>
                <w:noProof/>
                <w:webHidden/>
              </w:rPr>
              <w:fldChar w:fldCharType="end"/>
            </w:r>
          </w:hyperlink>
        </w:p>
        <w:p w14:paraId="3D520383" w14:textId="4A09CEAB" w:rsidR="007B57D4" w:rsidRDefault="00AE493B" w:rsidP="007B57D4">
          <w:pPr>
            <w:pStyle w:val="Spistreci2"/>
            <w:tabs>
              <w:tab w:val="left" w:pos="1100"/>
              <w:tab w:val="right" w:leader="dot" w:pos="9062"/>
            </w:tabs>
            <w:spacing w:before="0" w:after="0"/>
            <w:rPr>
              <w:rFonts w:asciiTheme="minorHAnsi" w:eastAsiaTheme="minorEastAsia" w:hAnsiTheme="minorHAnsi" w:cstheme="minorBidi"/>
              <w:noProof/>
              <w:sz w:val="24"/>
              <w:szCs w:val="24"/>
              <w:lang w:eastAsia="pl-PL"/>
            </w:rPr>
          </w:pPr>
          <w:hyperlink w:anchor="_Toc200711991" w:history="1">
            <w:r w:rsidR="007B57D4" w:rsidRPr="004E2F33">
              <w:rPr>
                <w:rStyle w:val="Hipercze"/>
                <w:noProof/>
              </w:rPr>
              <w:t>6.22.</w:t>
            </w:r>
            <w:r w:rsidR="007B57D4">
              <w:rPr>
                <w:rFonts w:asciiTheme="minorHAnsi" w:eastAsiaTheme="minorEastAsia" w:hAnsiTheme="minorHAnsi" w:cstheme="minorBidi"/>
                <w:noProof/>
                <w:sz w:val="24"/>
                <w:szCs w:val="24"/>
                <w:lang w:eastAsia="pl-PL"/>
              </w:rPr>
              <w:tab/>
            </w:r>
            <w:r w:rsidR="007B57D4" w:rsidRPr="004E2F33">
              <w:rPr>
                <w:rStyle w:val="Hipercze"/>
                <w:noProof/>
              </w:rPr>
              <w:t>Rozmieszczenie istniejących i planowanych obiektów infrastruktury społecznej, transportowej i technicznej wraz z obowiązującymi dla nich ograniczeniami w zagospodarowaniu</w:t>
            </w:r>
            <w:r w:rsidR="007B57D4">
              <w:rPr>
                <w:noProof/>
                <w:webHidden/>
              </w:rPr>
              <w:tab/>
            </w:r>
            <w:r w:rsidR="007B57D4">
              <w:rPr>
                <w:noProof/>
                <w:webHidden/>
              </w:rPr>
              <w:fldChar w:fldCharType="begin"/>
            </w:r>
            <w:r w:rsidR="007B57D4">
              <w:rPr>
                <w:noProof/>
                <w:webHidden/>
              </w:rPr>
              <w:instrText xml:space="preserve"> PAGEREF _Toc200711991 \h </w:instrText>
            </w:r>
            <w:r w:rsidR="007B57D4">
              <w:rPr>
                <w:noProof/>
                <w:webHidden/>
              </w:rPr>
            </w:r>
            <w:r w:rsidR="007B57D4">
              <w:rPr>
                <w:noProof/>
                <w:webHidden/>
              </w:rPr>
              <w:fldChar w:fldCharType="separate"/>
            </w:r>
            <w:r>
              <w:rPr>
                <w:noProof/>
                <w:webHidden/>
              </w:rPr>
              <w:t>111</w:t>
            </w:r>
            <w:r w:rsidR="007B57D4">
              <w:rPr>
                <w:noProof/>
                <w:webHidden/>
              </w:rPr>
              <w:fldChar w:fldCharType="end"/>
            </w:r>
          </w:hyperlink>
        </w:p>
        <w:p w14:paraId="0E5D8372" w14:textId="40B64D59" w:rsidR="007B57D4" w:rsidRDefault="00AE493B" w:rsidP="007B57D4">
          <w:pPr>
            <w:pStyle w:val="Spistreci2"/>
            <w:tabs>
              <w:tab w:val="left" w:pos="1100"/>
              <w:tab w:val="right" w:leader="dot" w:pos="9062"/>
            </w:tabs>
            <w:spacing w:before="0" w:after="0"/>
            <w:rPr>
              <w:rFonts w:asciiTheme="minorHAnsi" w:eastAsiaTheme="minorEastAsia" w:hAnsiTheme="minorHAnsi" w:cstheme="minorBidi"/>
              <w:noProof/>
              <w:sz w:val="24"/>
              <w:szCs w:val="24"/>
              <w:lang w:eastAsia="pl-PL"/>
            </w:rPr>
          </w:pPr>
          <w:hyperlink w:anchor="_Toc200711992" w:history="1">
            <w:r w:rsidR="007B57D4" w:rsidRPr="004E2F33">
              <w:rPr>
                <w:rStyle w:val="Hipercze"/>
                <w:noProof/>
              </w:rPr>
              <w:t>6.23.</w:t>
            </w:r>
            <w:r w:rsidR="007B57D4">
              <w:rPr>
                <w:rFonts w:asciiTheme="minorHAnsi" w:eastAsiaTheme="minorEastAsia" w:hAnsiTheme="minorHAnsi" w:cstheme="minorBidi"/>
                <w:noProof/>
                <w:sz w:val="24"/>
                <w:szCs w:val="24"/>
                <w:lang w:eastAsia="pl-PL"/>
              </w:rPr>
              <w:tab/>
            </w:r>
            <w:r w:rsidR="007B57D4" w:rsidRPr="004E2F33">
              <w:rPr>
                <w:rStyle w:val="Hipercze"/>
                <w:noProof/>
              </w:rPr>
              <w:t>Rekomendacje i wnioski zawarte w audycie krajobrazowym oraz krajobrazy priorytetowe</w:t>
            </w:r>
            <w:r w:rsidR="007B57D4">
              <w:rPr>
                <w:noProof/>
                <w:webHidden/>
              </w:rPr>
              <w:tab/>
            </w:r>
            <w:r w:rsidR="007B57D4">
              <w:rPr>
                <w:noProof/>
                <w:webHidden/>
              </w:rPr>
              <w:fldChar w:fldCharType="begin"/>
            </w:r>
            <w:r w:rsidR="007B57D4">
              <w:rPr>
                <w:noProof/>
                <w:webHidden/>
              </w:rPr>
              <w:instrText xml:space="preserve"> PAGEREF _Toc200711992 \h </w:instrText>
            </w:r>
            <w:r w:rsidR="007B57D4">
              <w:rPr>
                <w:noProof/>
                <w:webHidden/>
              </w:rPr>
            </w:r>
            <w:r w:rsidR="007B57D4">
              <w:rPr>
                <w:noProof/>
                <w:webHidden/>
              </w:rPr>
              <w:fldChar w:fldCharType="separate"/>
            </w:r>
            <w:r>
              <w:rPr>
                <w:noProof/>
                <w:webHidden/>
              </w:rPr>
              <w:t>122</w:t>
            </w:r>
            <w:r w:rsidR="007B57D4">
              <w:rPr>
                <w:noProof/>
                <w:webHidden/>
              </w:rPr>
              <w:fldChar w:fldCharType="end"/>
            </w:r>
          </w:hyperlink>
        </w:p>
        <w:p w14:paraId="34887180" w14:textId="2E92DB97" w:rsidR="007B57D4" w:rsidRDefault="00AE493B" w:rsidP="007B57D4">
          <w:pPr>
            <w:pStyle w:val="Spistreci2"/>
            <w:tabs>
              <w:tab w:val="left" w:pos="1100"/>
              <w:tab w:val="right" w:leader="dot" w:pos="9062"/>
            </w:tabs>
            <w:spacing w:before="0" w:after="0"/>
            <w:rPr>
              <w:rFonts w:asciiTheme="minorHAnsi" w:eastAsiaTheme="minorEastAsia" w:hAnsiTheme="minorHAnsi" w:cstheme="minorBidi"/>
              <w:noProof/>
              <w:sz w:val="24"/>
              <w:szCs w:val="24"/>
              <w:lang w:eastAsia="pl-PL"/>
            </w:rPr>
          </w:pPr>
          <w:hyperlink w:anchor="_Toc200711993" w:history="1">
            <w:r w:rsidR="007B57D4" w:rsidRPr="004E2F33">
              <w:rPr>
                <w:rStyle w:val="Hipercze"/>
                <w:noProof/>
              </w:rPr>
              <w:t>6.24.</w:t>
            </w:r>
            <w:r w:rsidR="007B57D4">
              <w:rPr>
                <w:rFonts w:asciiTheme="minorHAnsi" w:eastAsiaTheme="minorEastAsia" w:hAnsiTheme="minorHAnsi" w:cstheme="minorBidi"/>
                <w:noProof/>
                <w:sz w:val="24"/>
                <w:szCs w:val="24"/>
                <w:lang w:eastAsia="pl-PL"/>
              </w:rPr>
              <w:tab/>
            </w:r>
            <w:r w:rsidR="007B57D4" w:rsidRPr="004E2F33">
              <w:rPr>
                <w:rStyle w:val="Hipercze"/>
                <w:noProof/>
              </w:rPr>
              <w:t>Wnioski zawarte w opracowaniu ekofizjograficznym w zakresie wymagań, o których mowa w art. 72 ust. 1–3 ustawy z dnia 27 kwietnia 2001 r. – Prawo ochrony środowiska</w:t>
            </w:r>
            <w:r w:rsidR="007B57D4">
              <w:rPr>
                <w:noProof/>
                <w:webHidden/>
              </w:rPr>
              <w:tab/>
            </w:r>
            <w:r w:rsidR="007B57D4">
              <w:rPr>
                <w:noProof/>
                <w:webHidden/>
              </w:rPr>
              <w:fldChar w:fldCharType="begin"/>
            </w:r>
            <w:r w:rsidR="007B57D4">
              <w:rPr>
                <w:noProof/>
                <w:webHidden/>
              </w:rPr>
              <w:instrText xml:space="preserve"> PAGEREF _Toc200711993 \h </w:instrText>
            </w:r>
            <w:r w:rsidR="007B57D4">
              <w:rPr>
                <w:noProof/>
                <w:webHidden/>
              </w:rPr>
            </w:r>
            <w:r w:rsidR="007B57D4">
              <w:rPr>
                <w:noProof/>
                <w:webHidden/>
              </w:rPr>
              <w:fldChar w:fldCharType="separate"/>
            </w:r>
            <w:r>
              <w:rPr>
                <w:noProof/>
                <w:webHidden/>
              </w:rPr>
              <w:t>132</w:t>
            </w:r>
            <w:r w:rsidR="007B57D4">
              <w:rPr>
                <w:noProof/>
                <w:webHidden/>
              </w:rPr>
              <w:fldChar w:fldCharType="end"/>
            </w:r>
          </w:hyperlink>
        </w:p>
        <w:p w14:paraId="7177011B" w14:textId="1B97152F" w:rsidR="007B57D4" w:rsidRDefault="00AE493B" w:rsidP="007B57D4">
          <w:pPr>
            <w:pStyle w:val="Spistreci1"/>
            <w:tabs>
              <w:tab w:val="left" w:pos="480"/>
              <w:tab w:val="right" w:leader="dot" w:pos="9062"/>
            </w:tabs>
            <w:spacing w:before="0" w:after="0"/>
            <w:rPr>
              <w:rFonts w:asciiTheme="minorHAnsi" w:eastAsiaTheme="minorEastAsia" w:hAnsiTheme="minorHAnsi" w:cstheme="minorBidi"/>
              <w:noProof/>
              <w:sz w:val="24"/>
              <w:szCs w:val="24"/>
              <w:lang w:eastAsia="pl-PL"/>
            </w:rPr>
          </w:pPr>
          <w:hyperlink w:anchor="_Toc200711994" w:history="1">
            <w:r w:rsidR="007B57D4" w:rsidRPr="004E2F33">
              <w:rPr>
                <w:rStyle w:val="Hipercze"/>
                <w:noProof/>
              </w:rPr>
              <w:t>7.</w:t>
            </w:r>
            <w:r w:rsidR="007B57D4">
              <w:rPr>
                <w:rFonts w:asciiTheme="minorHAnsi" w:eastAsiaTheme="minorEastAsia" w:hAnsiTheme="minorHAnsi" w:cstheme="minorBidi"/>
                <w:noProof/>
                <w:sz w:val="24"/>
                <w:szCs w:val="24"/>
                <w:lang w:eastAsia="pl-PL"/>
              </w:rPr>
              <w:tab/>
            </w:r>
            <w:r w:rsidR="007B57D4" w:rsidRPr="004E2F33">
              <w:rPr>
                <w:rStyle w:val="Hipercze"/>
                <w:noProof/>
              </w:rPr>
              <w:t>Spis tabel i rysunków</w:t>
            </w:r>
            <w:r w:rsidR="007B57D4">
              <w:rPr>
                <w:noProof/>
                <w:webHidden/>
              </w:rPr>
              <w:tab/>
            </w:r>
            <w:r w:rsidR="007B57D4">
              <w:rPr>
                <w:noProof/>
                <w:webHidden/>
              </w:rPr>
              <w:fldChar w:fldCharType="begin"/>
            </w:r>
            <w:r w:rsidR="007B57D4">
              <w:rPr>
                <w:noProof/>
                <w:webHidden/>
              </w:rPr>
              <w:instrText xml:space="preserve"> PAGEREF _Toc200711994 \h </w:instrText>
            </w:r>
            <w:r w:rsidR="007B57D4">
              <w:rPr>
                <w:noProof/>
                <w:webHidden/>
              </w:rPr>
            </w:r>
            <w:r w:rsidR="007B57D4">
              <w:rPr>
                <w:noProof/>
                <w:webHidden/>
              </w:rPr>
              <w:fldChar w:fldCharType="separate"/>
            </w:r>
            <w:r>
              <w:rPr>
                <w:noProof/>
                <w:webHidden/>
              </w:rPr>
              <w:t>137</w:t>
            </w:r>
            <w:r w:rsidR="007B57D4">
              <w:rPr>
                <w:noProof/>
                <w:webHidden/>
              </w:rPr>
              <w:fldChar w:fldCharType="end"/>
            </w:r>
          </w:hyperlink>
        </w:p>
        <w:p w14:paraId="477699F3" w14:textId="7D725F31" w:rsidR="008C2D90" w:rsidRPr="00FB3D23" w:rsidRDefault="008C2D90" w:rsidP="007B57D4">
          <w:pPr>
            <w:spacing w:before="0" w:after="0"/>
            <w:rPr>
              <w:highlight w:val="yellow"/>
            </w:rPr>
          </w:pPr>
          <w:r w:rsidRPr="00FB3D23">
            <w:rPr>
              <w:b/>
              <w:bCs/>
              <w:highlight w:val="yellow"/>
            </w:rPr>
            <w:fldChar w:fldCharType="end"/>
          </w:r>
        </w:p>
      </w:sdtContent>
    </w:sdt>
    <w:p w14:paraId="79154344" w14:textId="77777777" w:rsidR="008A0456" w:rsidRPr="00FB3D23" w:rsidRDefault="008A0456" w:rsidP="002E7EEB">
      <w:pPr>
        <w:rPr>
          <w:highlight w:val="yellow"/>
        </w:rPr>
      </w:pPr>
    </w:p>
    <w:p w14:paraId="6A44DCAA" w14:textId="77777777" w:rsidR="008A0456" w:rsidRPr="00FB3D23" w:rsidRDefault="008A0456" w:rsidP="002E7EEB">
      <w:pPr>
        <w:rPr>
          <w:highlight w:val="yellow"/>
        </w:rPr>
        <w:sectPr w:rsidR="008A0456" w:rsidRPr="00FB3D23">
          <w:footerReference w:type="default" r:id="rId15"/>
          <w:pgSz w:w="11906" w:h="16838"/>
          <w:pgMar w:top="1417" w:right="1417" w:bottom="1417" w:left="1417" w:header="708" w:footer="708" w:gutter="0"/>
          <w:cols w:space="708"/>
          <w:docGrid w:linePitch="360"/>
        </w:sectPr>
      </w:pPr>
    </w:p>
    <w:p w14:paraId="2E1328A5" w14:textId="082A5592" w:rsidR="00FF5695" w:rsidRPr="00BF47F6" w:rsidRDefault="00FF5695" w:rsidP="000C0DF8">
      <w:pPr>
        <w:pStyle w:val="Nagwek1"/>
        <w:ind w:left="357" w:hanging="357"/>
      </w:pPr>
      <w:bookmarkStart w:id="0" w:name="_Toc200711947"/>
      <w:r w:rsidRPr="00BF47F6">
        <w:lastRenderedPageBreak/>
        <w:t>Wstęp</w:t>
      </w:r>
      <w:bookmarkEnd w:id="0"/>
    </w:p>
    <w:p w14:paraId="3449E3EF" w14:textId="4D76A682" w:rsidR="00FF5695" w:rsidRPr="00CA7600" w:rsidRDefault="00A827F0" w:rsidP="000863D1">
      <w:r w:rsidRPr="00BF47F6">
        <w:t xml:space="preserve">Plan </w:t>
      </w:r>
      <w:r w:rsidRPr="00CA7600">
        <w:t xml:space="preserve">ogólny jest aktem prawa miejscowego, </w:t>
      </w:r>
      <w:r w:rsidR="00AC211D" w:rsidRPr="00CA7600">
        <w:t xml:space="preserve">sporządzanym wyłącznie w formie danych przestrzennych i </w:t>
      </w:r>
      <w:r w:rsidRPr="00CA7600">
        <w:t>uchwalanym dla obszaru całej gminy, z wyłączeniem terenów zamkniętych innych niż ustalane przez ministra właściwego do spraw transportu.</w:t>
      </w:r>
      <w:r w:rsidR="00247A13" w:rsidRPr="00CA7600">
        <w:t xml:space="preserve"> </w:t>
      </w:r>
      <w:r w:rsidR="00971D23" w:rsidRPr="00CA7600">
        <w:t>Stanowi zwięzły dokument wskazujący kierunek zagospodarowania przestrzennego ustalony w oparciu o ustaloną politykę przestrzenną</w:t>
      </w:r>
      <w:r w:rsidR="005C2F0C" w:rsidRPr="00CA7600">
        <w:t xml:space="preserve"> jednostki.</w:t>
      </w:r>
      <w:r w:rsidR="00AC211D" w:rsidRPr="00CA7600">
        <w:t xml:space="preserve"> </w:t>
      </w:r>
      <w:r w:rsidR="00247A13" w:rsidRPr="00CA7600">
        <w:t>Jest on wiążący w odniesieniu do planów miejscowych i</w:t>
      </w:r>
      <w:r w:rsidR="00AC211D" w:rsidRPr="00CA7600">
        <w:t> </w:t>
      </w:r>
      <w:r w:rsidR="00247A13" w:rsidRPr="00CA7600">
        <w:t>stanowiący podstawę do wydawania decyzji o warunkach zabudowy i zagospodarowania terenu. Jednocześnie nie wpływa bezpośrednio na inne decyzje administracyjne, w tym pozwolenie na budowę lub zgłoszenie budowy (nie stanowi podstawy do sprzeciwu).</w:t>
      </w:r>
    </w:p>
    <w:p w14:paraId="4FCC1AD7" w14:textId="3E4B6DB9" w:rsidR="008B3821" w:rsidRPr="00CA7600" w:rsidRDefault="008B3821" w:rsidP="000863D1">
      <w:r w:rsidRPr="00CA7600">
        <w:t>Podstawą jego opracowania jest art. 13a ust. 1 ustawy z dnia 27 marca 2003 r. o planowaniu i zagospodarowaniu przestrzennym (Dz.U. 2024 poz. 1130)</w:t>
      </w:r>
      <w:r w:rsidR="000774BF" w:rsidRPr="00CA7600">
        <w:t>, dalej u.p.z.p.</w:t>
      </w:r>
    </w:p>
    <w:p w14:paraId="14564235" w14:textId="2ADFBA1C" w:rsidR="00BE7CE9" w:rsidRPr="00CA7600" w:rsidRDefault="000774BF" w:rsidP="00BE7CE9">
      <w:r w:rsidRPr="00CA7600">
        <w:t xml:space="preserve">Gmina </w:t>
      </w:r>
      <w:r w:rsidR="00172B53" w:rsidRPr="00CA7600">
        <w:t>Sierpc</w:t>
      </w:r>
      <w:r w:rsidRPr="00CA7600">
        <w:t xml:space="preserve"> przystąpiła do sporządzenia planu ogólnego </w:t>
      </w:r>
      <w:r w:rsidR="00AA7C4C" w:rsidRPr="00CA7600">
        <w:t>g</w:t>
      </w:r>
      <w:r w:rsidRPr="00CA7600">
        <w:t xml:space="preserve">miny </w:t>
      </w:r>
      <w:r w:rsidR="00172B53" w:rsidRPr="00CA7600">
        <w:t xml:space="preserve">Sierpc </w:t>
      </w:r>
      <w:r w:rsidRPr="00CA7600">
        <w:t xml:space="preserve">uchwałą nr </w:t>
      </w:r>
      <w:r w:rsidR="00172B53" w:rsidRPr="00CA7600">
        <w:t xml:space="preserve">30/VIII/24 Rady Gminy Sierpc z dnia 22 października 2024 </w:t>
      </w:r>
      <w:r w:rsidR="00BE7CE9" w:rsidRPr="00CA7600">
        <w:t>r..</w:t>
      </w:r>
    </w:p>
    <w:p w14:paraId="0F239E2D" w14:textId="79A41A44" w:rsidR="000774BF" w:rsidRPr="00CA7600" w:rsidRDefault="000774BF" w:rsidP="000774BF">
      <w:r w:rsidRPr="00CA7600">
        <w:t>Zgodnie z art. 1</w:t>
      </w:r>
      <w:r w:rsidR="007B11F7" w:rsidRPr="00CA7600">
        <w:t>3</w:t>
      </w:r>
      <w:r w:rsidRPr="00CA7600">
        <w:t xml:space="preserve">h </w:t>
      </w:r>
      <w:r w:rsidR="009E560F" w:rsidRPr="00CA7600">
        <w:t xml:space="preserve">u.p.z.p. </w:t>
      </w:r>
      <w:r w:rsidRPr="00CA7600">
        <w:t>wraz z projektem planu ogólnego sporządza się uzasadnienie składające się z części tekstowej i graficznej.</w:t>
      </w:r>
    </w:p>
    <w:p w14:paraId="1F73E2C8" w14:textId="6CEB5D99" w:rsidR="00702DDB" w:rsidRPr="00CA7600" w:rsidRDefault="009B448C" w:rsidP="009B448C">
      <w:pPr>
        <w:rPr>
          <w:color w:val="000000" w:themeColor="text1"/>
        </w:rPr>
      </w:pPr>
      <w:r w:rsidRPr="00CA7600">
        <w:rPr>
          <w:color w:val="000000" w:themeColor="text1"/>
        </w:rPr>
        <w:t xml:space="preserve">Gmina </w:t>
      </w:r>
      <w:r w:rsidR="00206527" w:rsidRPr="00CA7600">
        <w:rPr>
          <w:color w:val="000000" w:themeColor="text1"/>
        </w:rPr>
        <w:t>Sierpc</w:t>
      </w:r>
      <w:r w:rsidRPr="00CA7600">
        <w:rPr>
          <w:color w:val="000000" w:themeColor="text1"/>
        </w:rPr>
        <w:t xml:space="preserve"> jest gminą wiejską położoną w </w:t>
      </w:r>
      <w:r w:rsidR="00702DDB" w:rsidRPr="00CA7600">
        <w:rPr>
          <w:color w:val="000000" w:themeColor="text1"/>
        </w:rPr>
        <w:t>północno</w:t>
      </w:r>
      <w:r w:rsidRPr="00CA7600">
        <w:rPr>
          <w:color w:val="000000" w:themeColor="text1"/>
        </w:rPr>
        <w:t xml:space="preserve"> - </w:t>
      </w:r>
      <w:r w:rsidR="00702DDB" w:rsidRPr="00CA7600">
        <w:rPr>
          <w:color w:val="000000" w:themeColor="text1"/>
        </w:rPr>
        <w:t>zachodniej</w:t>
      </w:r>
      <w:r w:rsidRPr="00CA7600">
        <w:rPr>
          <w:color w:val="000000" w:themeColor="text1"/>
        </w:rPr>
        <w:t xml:space="preserve"> części województwa </w:t>
      </w:r>
      <w:r w:rsidR="00702DDB" w:rsidRPr="00CA7600">
        <w:rPr>
          <w:color w:val="000000" w:themeColor="text1"/>
        </w:rPr>
        <w:t>mazowieckiego</w:t>
      </w:r>
      <w:r w:rsidRPr="00CA7600">
        <w:rPr>
          <w:color w:val="000000" w:themeColor="text1"/>
        </w:rPr>
        <w:t xml:space="preserve"> w powiecie </w:t>
      </w:r>
      <w:r w:rsidR="00702DDB" w:rsidRPr="00CA7600">
        <w:rPr>
          <w:color w:val="000000" w:themeColor="text1"/>
        </w:rPr>
        <w:t>sierpeckim, w dorzeczu rzek Sierpienicy i Skrwy Prawej. Od Płocka dzieli ją 35 km, od Warszawy 135 km i 85 km od Torunia. Jako gmina centralna powiatu sierpeckiego graniczy ze wszystkimi pozostałymi gminami powiatu, tj. gminą Zawidz, Gozdowo, Mochowo, Szczutowo i gminą Rościszewo, otaczając jednocześnie gminę miejską Sierpc. Ponadto graniczy z gminą miejsko - wiejską Skępe w powiecie lipnowskim w</w:t>
      </w:r>
      <w:r w:rsidR="00F75151" w:rsidRPr="00CA7600">
        <w:rPr>
          <w:color w:val="000000" w:themeColor="text1"/>
        </w:rPr>
        <w:t> </w:t>
      </w:r>
      <w:r w:rsidR="00702DDB" w:rsidRPr="00CA7600">
        <w:rPr>
          <w:color w:val="000000" w:themeColor="text1"/>
        </w:rPr>
        <w:t>województwie kujawsko-pomorskim.</w:t>
      </w:r>
    </w:p>
    <w:p w14:paraId="3099EDDD" w14:textId="7037B3F8" w:rsidR="00702DDB" w:rsidRPr="00CA7600" w:rsidRDefault="00702DDB" w:rsidP="009B448C">
      <w:pPr>
        <w:rPr>
          <w:color w:val="000000" w:themeColor="text1"/>
        </w:rPr>
      </w:pPr>
      <w:r w:rsidRPr="00CA7600">
        <w:rPr>
          <w:color w:val="000000" w:themeColor="text1"/>
        </w:rPr>
        <w:t>Siedziba gminy znajduje się na terenie miasta Sierpca, wokół którego położone są poszczególne sołectwa. Administracyjnie gmina składa się z 40 sołectw: Białe Błoto, Białoskóry, Białyszewo, Białyszewo-Towarzystwo, Bledzewo, Bledzewko, Borkowo Kościelne, Borkowo Wielkie, Dąbrówki, Dębowo, Dziembakowo, Goleszyn, Gorzewo, Grodkowo-Włóki, Grodkowo-Zawisze, Kisielewo, Kręćkowo, Mieszaki, Mieszczk, Miłobędzyn, Nowe Piastowo, Osówka, Pawłowo, Stare Piastowo, Piaski, Podwierzbie, Rachocin, Rydzewo, Sudragi, Studzieniec, Susk Nowy, Susk, Sułocin-Towarzystwo, Sułocin-Teodory, Szczepanki, Warzyn Kmiecy, Warzyn-Skóry, Wernerowo, Wilczogóra, Żochowo.</w:t>
      </w:r>
    </w:p>
    <w:p w14:paraId="7F295C20" w14:textId="54E57A80" w:rsidR="004D3DC1" w:rsidRPr="00CA7600" w:rsidRDefault="00127C05" w:rsidP="009B448C">
      <w:pPr>
        <w:rPr>
          <w:color w:val="000000" w:themeColor="text1"/>
        </w:rPr>
      </w:pPr>
      <w:r w:rsidRPr="00CA7600">
        <w:t>W</w:t>
      </w:r>
      <w:r w:rsidR="004D3DC1" w:rsidRPr="00CA7600">
        <w:t xml:space="preserve"> 2023 r. jej powierzchnia wyniosła </w:t>
      </w:r>
      <w:r w:rsidR="004D3DC1" w:rsidRPr="00CA7600">
        <w:rPr>
          <w:color w:val="000000" w:themeColor="text1"/>
        </w:rPr>
        <w:t xml:space="preserve">15 008 </w:t>
      </w:r>
      <w:r w:rsidR="004D3DC1" w:rsidRPr="00CA7600">
        <w:t>ha, natomiast liczba mieszkańców 6 583 osób.</w:t>
      </w:r>
    </w:p>
    <w:p w14:paraId="00CCCCE2" w14:textId="4BA16DB6" w:rsidR="009B448C" w:rsidRPr="00CA7600" w:rsidRDefault="009B448C" w:rsidP="009B448C">
      <w:pPr>
        <w:keepNext/>
        <w:tabs>
          <w:tab w:val="center" w:pos="4535"/>
          <w:tab w:val="left" w:pos="8130"/>
        </w:tabs>
        <w:spacing w:line="240" w:lineRule="auto"/>
        <w:jc w:val="center"/>
        <w:rPr>
          <w:rFonts w:eastAsia="Times New Roman"/>
          <w:b/>
          <w:bCs/>
          <w:color w:val="000000" w:themeColor="text1"/>
          <w:sz w:val="20"/>
          <w:szCs w:val="20"/>
          <w:lang w:eastAsia="pl-PL"/>
        </w:rPr>
      </w:pPr>
      <w:bookmarkStart w:id="1" w:name="_Toc74836474"/>
      <w:bookmarkStart w:id="2" w:name="_Toc77856273"/>
      <w:bookmarkStart w:id="3" w:name="_Toc88785297"/>
      <w:bookmarkStart w:id="4" w:name="_Toc91500347"/>
      <w:bookmarkStart w:id="5" w:name="_Toc190782130"/>
      <w:bookmarkStart w:id="6" w:name="_Toc200712016"/>
      <w:r w:rsidRPr="00CA7600">
        <w:rPr>
          <w:rFonts w:eastAsia="Times New Roman"/>
          <w:b/>
          <w:bCs/>
          <w:color w:val="000000" w:themeColor="text1"/>
          <w:sz w:val="20"/>
          <w:szCs w:val="20"/>
          <w:lang w:eastAsia="pl-PL"/>
        </w:rPr>
        <w:lastRenderedPageBreak/>
        <w:t xml:space="preserve">Rysunek </w:t>
      </w:r>
      <w:r w:rsidRPr="00CA7600">
        <w:rPr>
          <w:rFonts w:eastAsia="Times New Roman"/>
          <w:b/>
          <w:bCs/>
          <w:color w:val="000000" w:themeColor="text1"/>
          <w:sz w:val="20"/>
          <w:szCs w:val="20"/>
          <w:lang w:eastAsia="pl-PL"/>
        </w:rPr>
        <w:fldChar w:fldCharType="begin"/>
      </w:r>
      <w:r w:rsidRPr="00CA7600">
        <w:rPr>
          <w:rFonts w:eastAsia="Times New Roman"/>
          <w:b/>
          <w:bCs/>
          <w:color w:val="000000" w:themeColor="text1"/>
          <w:sz w:val="20"/>
          <w:szCs w:val="20"/>
          <w:lang w:eastAsia="pl-PL"/>
        </w:rPr>
        <w:instrText xml:space="preserve"> SEQ Rysunek \* ARABIC </w:instrText>
      </w:r>
      <w:r w:rsidRPr="00CA7600">
        <w:rPr>
          <w:rFonts w:eastAsia="Times New Roman"/>
          <w:b/>
          <w:bCs/>
          <w:color w:val="000000" w:themeColor="text1"/>
          <w:sz w:val="20"/>
          <w:szCs w:val="20"/>
          <w:lang w:eastAsia="pl-PL"/>
        </w:rPr>
        <w:fldChar w:fldCharType="separate"/>
      </w:r>
      <w:r w:rsidR="00AE493B">
        <w:rPr>
          <w:rFonts w:eastAsia="Times New Roman"/>
          <w:b/>
          <w:bCs/>
          <w:noProof/>
          <w:color w:val="000000" w:themeColor="text1"/>
          <w:sz w:val="20"/>
          <w:szCs w:val="20"/>
          <w:lang w:eastAsia="pl-PL"/>
        </w:rPr>
        <w:t>1</w:t>
      </w:r>
      <w:r w:rsidRPr="00CA7600">
        <w:rPr>
          <w:rFonts w:eastAsia="Times New Roman"/>
          <w:b/>
          <w:bCs/>
          <w:color w:val="000000" w:themeColor="text1"/>
          <w:sz w:val="20"/>
          <w:szCs w:val="20"/>
          <w:lang w:eastAsia="pl-PL"/>
        </w:rPr>
        <w:fldChar w:fldCharType="end"/>
      </w:r>
      <w:r w:rsidRPr="00CA7600">
        <w:rPr>
          <w:rFonts w:eastAsia="Times New Roman"/>
          <w:b/>
          <w:bCs/>
          <w:color w:val="000000" w:themeColor="text1"/>
          <w:sz w:val="20"/>
          <w:szCs w:val="20"/>
          <w:lang w:eastAsia="pl-PL"/>
        </w:rPr>
        <w:t xml:space="preserve">. Położenie gminy </w:t>
      </w:r>
      <w:r w:rsidR="00F75151" w:rsidRPr="00CA7600">
        <w:rPr>
          <w:rFonts w:eastAsia="Times New Roman"/>
          <w:b/>
          <w:bCs/>
          <w:color w:val="000000" w:themeColor="text1"/>
          <w:sz w:val="20"/>
          <w:szCs w:val="20"/>
          <w:lang w:eastAsia="pl-PL"/>
        </w:rPr>
        <w:t>Sierpc</w:t>
      </w:r>
      <w:r w:rsidRPr="00CA7600">
        <w:rPr>
          <w:rFonts w:eastAsia="Times New Roman"/>
          <w:b/>
          <w:bCs/>
          <w:color w:val="000000" w:themeColor="text1"/>
          <w:sz w:val="20"/>
          <w:szCs w:val="20"/>
          <w:lang w:eastAsia="pl-PL"/>
        </w:rPr>
        <w:t xml:space="preserve"> na tle </w:t>
      </w:r>
      <w:r w:rsidR="00F75151" w:rsidRPr="00CA7600">
        <w:rPr>
          <w:rFonts w:eastAsia="Times New Roman"/>
          <w:b/>
          <w:bCs/>
          <w:color w:val="000000" w:themeColor="text1"/>
          <w:sz w:val="20"/>
          <w:szCs w:val="20"/>
          <w:lang w:eastAsia="pl-PL"/>
        </w:rPr>
        <w:t>kraju</w:t>
      </w:r>
      <w:r w:rsidRPr="00CA7600">
        <w:rPr>
          <w:rFonts w:eastAsia="Times New Roman"/>
          <w:b/>
          <w:bCs/>
          <w:color w:val="000000" w:themeColor="text1"/>
          <w:sz w:val="20"/>
          <w:szCs w:val="20"/>
          <w:lang w:eastAsia="pl-PL"/>
        </w:rPr>
        <w:t xml:space="preserve"> i województwa </w:t>
      </w:r>
      <w:bookmarkEnd w:id="1"/>
      <w:bookmarkEnd w:id="2"/>
      <w:bookmarkEnd w:id="3"/>
      <w:bookmarkEnd w:id="4"/>
      <w:bookmarkEnd w:id="5"/>
      <w:r w:rsidR="00F75151" w:rsidRPr="00CA7600">
        <w:rPr>
          <w:rFonts w:eastAsia="Times New Roman"/>
          <w:b/>
          <w:bCs/>
          <w:color w:val="000000" w:themeColor="text1"/>
          <w:sz w:val="20"/>
          <w:szCs w:val="20"/>
          <w:lang w:eastAsia="pl-PL"/>
        </w:rPr>
        <w:t>mazowieckiego</w:t>
      </w:r>
      <w:bookmarkEnd w:id="6"/>
    </w:p>
    <w:p w14:paraId="4BDCA0D7" w14:textId="65111367" w:rsidR="009B448C" w:rsidRPr="00CA7600" w:rsidRDefault="00F75151" w:rsidP="009B448C">
      <w:pPr>
        <w:spacing w:after="0" w:line="240" w:lineRule="auto"/>
        <w:jc w:val="center"/>
        <w:rPr>
          <w:rFonts w:eastAsia="Times New Roman" w:cs="Times New Roman"/>
          <w:color w:val="0070C0"/>
          <w:szCs w:val="20"/>
        </w:rPr>
      </w:pPr>
      <w:r w:rsidRPr="00CA7600">
        <w:rPr>
          <w:rFonts w:eastAsia="Times New Roman" w:cs="Times New Roman"/>
          <w:noProof/>
          <w:color w:val="0070C0"/>
          <w:szCs w:val="20"/>
          <w:bdr w:val="double" w:sz="6" w:space="0" w:color="auto"/>
        </w:rPr>
        <w:drawing>
          <wp:inline distT="0" distB="0" distL="0" distR="0" wp14:anchorId="5B223520" wp14:editId="3BADCBCE">
            <wp:extent cx="5667154" cy="2821083"/>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68814" cy="2821909"/>
                    </a:xfrm>
                    <a:prstGeom prst="rect">
                      <a:avLst/>
                    </a:prstGeom>
                  </pic:spPr>
                </pic:pic>
              </a:graphicData>
            </a:graphic>
          </wp:inline>
        </w:drawing>
      </w:r>
    </w:p>
    <w:p w14:paraId="513CC531" w14:textId="6DBDFBCB" w:rsidR="0038786B" w:rsidRPr="00CA7600" w:rsidRDefault="009B448C" w:rsidP="003B1378">
      <w:pPr>
        <w:spacing w:line="240" w:lineRule="auto"/>
        <w:jc w:val="right"/>
        <w:rPr>
          <w:rFonts w:eastAsia="Times New Roman"/>
          <w:color w:val="000000" w:themeColor="text1"/>
          <w:sz w:val="18"/>
          <w:szCs w:val="20"/>
        </w:rPr>
      </w:pPr>
      <w:r w:rsidRPr="00CA7600">
        <w:rPr>
          <w:rFonts w:eastAsia="Times New Roman"/>
          <w:color w:val="000000" w:themeColor="text1"/>
          <w:sz w:val="18"/>
          <w:szCs w:val="20"/>
        </w:rPr>
        <w:t xml:space="preserve">Źródło: </w:t>
      </w:r>
      <w:r w:rsidR="00F75151" w:rsidRPr="00CA7600">
        <w:rPr>
          <w:rFonts w:eastAsia="Times New Roman"/>
          <w:color w:val="000000" w:themeColor="text1"/>
          <w:sz w:val="18"/>
          <w:szCs w:val="20"/>
        </w:rPr>
        <w:t>https://pl.wikipedia.org/wiki/</w:t>
      </w:r>
    </w:p>
    <w:p w14:paraId="39F91670" w14:textId="300B15A3" w:rsidR="00ED671C" w:rsidRPr="00CA7600" w:rsidRDefault="00ED671C" w:rsidP="000C0DF8">
      <w:pPr>
        <w:pStyle w:val="Nagwek1"/>
        <w:ind w:left="357" w:hanging="357"/>
      </w:pPr>
      <w:bookmarkStart w:id="7" w:name="_Toc200711948"/>
      <w:r w:rsidRPr="00CA7600">
        <w:t>Strefy planistyczne</w:t>
      </w:r>
      <w:bookmarkEnd w:id="7"/>
    </w:p>
    <w:p w14:paraId="49268086" w14:textId="0D7E835F" w:rsidR="005E48AF" w:rsidRPr="00CA7600" w:rsidRDefault="00ED671C" w:rsidP="002E7EEB">
      <w:pPr>
        <w:pStyle w:val="Nagwek2"/>
      </w:pPr>
      <w:bookmarkStart w:id="8" w:name="_Toc200711949"/>
      <w:r w:rsidRPr="00CA7600">
        <w:t>Podstawowe ustalenia</w:t>
      </w:r>
      <w:bookmarkEnd w:id="8"/>
    </w:p>
    <w:p w14:paraId="689B383B" w14:textId="7DE47C13" w:rsidR="00ED671C" w:rsidRPr="00CA7600" w:rsidRDefault="00ED671C" w:rsidP="002E7EEB">
      <w:pPr>
        <w:pStyle w:val="Nagwek3"/>
      </w:pPr>
      <w:bookmarkStart w:id="9" w:name="_Toc200711950"/>
      <w:r w:rsidRPr="00CA7600">
        <w:t>Obowiązujące miejscowe plany zagospodarowania przestrzennego</w:t>
      </w:r>
      <w:bookmarkEnd w:id="9"/>
    </w:p>
    <w:p w14:paraId="65C0D397" w14:textId="2186FBC7" w:rsidR="00607142" w:rsidRPr="00CA7600" w:rsidRDefault="00BB28F3" w:rsidP="00C93DFD">
      <w:r w:rsidRPr="00CA7600">
        <w:t xml:space="preserve">Obowiązujące miejscowe plany zagospodarowania przestrzennego pokrywają </w:t>
      </w:r>
      <w:r w:rsidR="00156766" w:rsidRPr="00CA7600">
        <w:t>ok. 9,73</w:t>
      </w:r>
      <w:r w:rsidRPr="00CA7600">
        <w:t xml:space="preserve"> ha całkowitej powierzchni gminy </w:t>
      </w:r>
      <w:r w:rsidR="00156766" w:rsidRPr="00CA7600">
        <w:t>Sierpc</w:t>
      </w:r>
      <w:r w:rsidRPr="00CA7600">
        <w:t xml:space="preserve">, co stanowi </w:t>
      </w:r>
      <w:r w:rsidR="00156766" w:rsidRPr="00CA7600">
        <w:t>0,06</w:t>
      </w:r>
      <w:r w:rsidRPr="00CA7600">
        <w:t>%.</w:t>
      </w:r>
      <w:r w:rsidR="00EE7FD1" w:rsidRPr="00CA7600">
        <w:t xml:space="preserve"> </w:t>
      </w:r>
      <w:r w:rsidR="00607142" w:rsidRPr="00CA7600">
        <w:t>Na terenie gminy obowiązują następujące miejscowe plany zagospodarowania przestrzennego:</w:t>
      </w:r>
    </w:p>
    <w:p w14:paraId="5E8D117D" w14:textId="77777777" w:rsidR="00B83EE1" w:rsidRPr="00CA7600" w:rsidRDefault="00B83EE1">
      <w:pPr>
        <w:pStyle w:val="Akapitzlist"/>
        <w:numPr>
          <w:ilvl w:val="0"/>
          <w:numId w:val="30"/>
        </w:numPr>
        <w:ind w:left="360"/>
      </w:pPr>
      <w:r w:rsidRPr="00CA7600">
        <w:t>uchwała nr 126/XXIX/98 Rady Gminy w Sierpcu z dnia 19 lutego 1998 r. w sprawie miejscowego planu zagospodarowania przestrzennego terenu części wsi Rachocin i Piaski gmina Sierpc,</w:t>
      </w:r>
    </w:p>
    <w:p w14:paraId="3B720F94" w14:textId="77777777" w:rsidR="00B83EE1" w:rsidRPr="00CA7600" w:rsidRDefault="00B83EE1">
      <w:pPr>
        <w:pStyle w:val="Akapitzlist"/>
        <w:numPr>
          <w:ilvl w:val="0"/>
          <w:numId w:val="30"/>
        </w:numPr>
        <w:ind w:left="360"/>
      </w:pPr>
      <w:r w:rsidRPr="00CA7600">
        <w:t>uchwała nr 135/XXVI/98 Rady Gminy w Sierpcu z dnia 17 czerwiec 1998 r. w sprawie miejscowego planu zagospodarowania przestrzennego terenu części wsi Studzieniec gmina Sierpc,</w:t>
      </w:r>
    </w:p>
    <w:p w14:paraId="3E7F6759" w14:textId="77777777" w:rsidR="00B83EE1" w:rsidRPr="00CA7600" w:rsidRDefault="00B83EE1">
      <w:pPr>
        <w:pStyle w:val="Akapitzlist"/>
        <w:numPr>
          <w:ilvl w:val="0"/>
          <w:numId w:val="30"/>
        </w:numPr>
        <w:ind w:left="360"/>
      </w:pPr>
      <w:r w:rsidRPr="00CA7600">
        <w:t>uchwała nr 107/XIII/2000 Rady Gminy w Sierpcu z dnia 29 listopada 2000 r. w sprawie zmiany miejscowego planu ogólnego zagospodarowania przestrzennego gminy Sierpc, pow. sierpecki, woj. mazowieckie,</w:t>
      </w:r>
    </w:p>
    <w:p w14:paraId="2E6BFDD1" w14:textId="4046A497" w:rsidR="00B83EE1" w:rsidRPr="00CA7600" w:rsidRDefault="00B83EE1">
      <w:pPr>
        <w:pStyle w:val="Akapitzlist"/>
        <w:numPr>
          <w:ilvl w:val="0"/>
          <w:numId w:val="30"/>
        </w:numPr>
        <w:ind w:left="360"/>
      </w:pPr>
      <w:r w:rsidRPr="00CA7600">
        <w:t>uchwała nr 137/XVIII/01 Rady Gminy w Sierpcu z dnia 31 sierpnia 2001 r. w sprawie miejscowego planu zagospodarowania przestrzennego terenu usługowego we wsi Studzieniec gmina Sierpc, pow. sierpecki, woj. mazowieckie,</w:t>
      </w:r>
    </w:p>
    <w:p w14:paraId="058BC83A" w14:textId="71250B52" w:rsidR="00B83EE1" w:rsidRPr="00CA7600" w:rsidRDefault="00B83EE1">
      <w:pPr>
        <w:pStyle w:val="Akapitzlist"/>
        <w:numPr>
          <w:ilvl w:val="0"/>
          <w:numId w:val="30"/>
        </w:numPr>
        <w:ind w:left="360"/>
      </w:pPr>
      <w:r w:rsidRPr="00CA7600">
        <w:t>uchwała nr 162/XIII/02 Rady Gminy w Sierpcu z dnia 26 kwietnia 2002 r. w sprawie zmiany miejscowego planu ogólnego zagospodarowania przestrzennego gminy Sierpc, pow. sierpecki, woj. mazowieckie,</w:t>
      </w:r>
    </w:p>
    <w:p w14:paraId="003E8F85" w14:textId="1633E3A1" w:rsidR="00156766" w:rsidRPr="00CA7600" w:rsidRDefault="003C515C">
      <w:pPr>
        <w:pStyle w:val="Akapitzlist"/>
        <w:numPr>
          <w:ilvl w:val="0"/>
          <w:numId w:val="30"/>
        </w:numPr>
        <w:ind w:left="360"/>
      </w:pPr>
      <w:r w:rsidRPr="00CA7600">
        <w:lastRenderedPageBreak/>
        <w:t xml:space="preserve">uchwała nr </w:t>
      </w:r>
      <w:r w:rsidR="00156766" w:rsidRPr="00CA7600">
        <w:t>51/IX/03</w:t>
      </w:r>
      <w:r w:rsidRPr="00CA7600">
        <w:t xml:space="preserve"> Rady Gminy </w:t>
      </w:r>
      <w:r w:rsidR="00156766" w:rsidRPr="00CA7600">
        <w:t>w Sierpcu</w:t>
      </w:r>
      <w:r w:rsidRPr="00CA7600">
        <w:t xml:space="preserve"> z dnia </w:t>
      </w:r>
      <w:r w:rsidR="00156766" w:rsidRPr="00CA7600">
        <w:t>29</w:t>
      </w:r>
      <w:r w:rsidRPr="00CA7600">
        <w:t xml:space="preserve"> </w:t>
      </w:r>
      <w:r w:rsidR="00156766" w:rsidRPr="00CA7600">
        <w:t>marca</w:t>
      </w:r>
      <w:r w:rsidRPr="00CA7600">
        <w:t xml:space="preserve"> 2003 r. w sprawie miejscowego planu zagospodarowania przestrzennego </w:t>
      </w:r>
      <w:r w:rsidR="00156766" w:rsidRPr="00CA7600">
        <w:t>obszaru o funkcji parkingowej we wsi Studzieniec gmina Sierpc, pow. Sierpecki, woj. mazowieckie</w:t>
      </w:r>
      <w:r w:rsidR="00B83EE1" w:rsidRPr="00CA7600">
        <w:t>.</w:t>
      </w:r>
    </w:p>
    <w:p w14:paraId="7DA1D553" w14:textId="77777777" w:rsidR="00B83EE1" w:rsidRPr="00CA7600" w:rsidRDefault="00B83EE1" w:rsidP="00B83EE1"/>
    <w:p w14:paraId="09F5803D" w14:textId="77777777" w:rsidR="009840EF" w:rsidRPr="00CA7600" w:rsidRDefault="009840EF" w:rsidP="00C72F09">
      <w:pPr>
        <w:pStyle w:val="Legenda"/>
        <w:spacing w:before="240" w:after="120"/>
        <w:jc w:val="center"/>
        <w:rPr>
          <w:b/>
          <w:bCs/>
          <w:i w:val="0"/>
          <w:iCs w:val="0"/>
          <w:color w:val="auto"/>
          <w:sz w:val="20"/>
          <w:szCs w:val="20"/>
        </w:rPr>
        <w:sectPr w:rsidR="009840EF" w:rsidRPr="00CA7600">
          <w:pgSz w:w="11906" w:h="16838"/>
          <w:pgMar w:top="1417" w:right="1417" w:bottom="1417" w:left="1417" w:header="708" w:footer="708" w:gutter="0"/>
          <w:cols w:space="708"/>
          <w:docGrid w:linePitch="360"/>
        </w:sectPr>
      </w:pPr>
      <w:bookmarkStart w:id="10" w:name="_Toc189833031"/>
    </w:p>
    <w:p w14:paraId="6E092FA9" w14:textId="11E2B8F2" w:rsidR="00C72F09" w:rsidRPr="00CA7600" w:rsidRDefault="00C72F09" w:rsidP="009840EF">
      <w:pPr>
        <w:pStyle w:val="Legenda"/>
        <w:spacing w:before="240" w:after="120"/>
        <w:jc w:val="center"/>
        <w:rPr>
          <w:b/>
          <w:bCs/>
          <w:i w:val="0"/>
          <w:iCs w:val="0"/>
          <w:color w:val="auto"/>
          <w:sz w:val="20"/>
          <w:szCs w:val="20"/>
        </w:rPr>
      </w:pPr>
      <w:bookmarkStart w:id="11" w:name="_Toc200712017"/>
      <w:r w:rsidRPr="00CA7600">
        <w:rPr>
          <w:b/>
          <w:bCs/>
          <w:i w:val="0"/>
          <w:iCs w:val="0"/>
          <w:color w:val="auto"/>
          <w:sz w:val="20"/>
          <w:szCs w:val="20"/>
        </w:rPr>
        <w:lastRenderedPageBreak/>
        <w:t xml:space="preserve">Rysunek </w:t>
      </w:r>
      <w:r w:rsidRPr="00CA7600">
        <w:rPr>
          <w:b/>
          <w:bCs/>
          <w:i w:val="0"/>
          <w:iCs w:val="0"/>
          <w:color w:val="auto"/>
          <w:sz w:val="20"/>
          <w:szCs w:val="20"/>
        </w:rPr>
        <w:fldChar w:fldCharType="begin"/>
      </w:r>
      <w:r w:rsidRPr="00CA7600">
        <w:rPr>
          <w:b/>
          <w:bCs/>
          <w:i w:val="0"/>
          <w:iCs w:val="0"/>
          <w:color w:val="auto"/>
          <w:sz w:val="20"/>
          <w:szCs w:val="20"/>
        </w:rPr>
        <w:instrText xml:space="preserve"> SEQ Rysunek \* ARABIC </w:instrText>
      </w:r>
      <w:r w:rsidRPr="00CA7600">
        <w:rPr>
          <w:b/>
          <w:bCs/>
          <w:i w:val="0"/>
          <w:iCs w:val="0"/>
          <w:color w:val="auto"/>
          <w:sz w:val="20"/>
          <w:szCs w:val="20"/>
        </w:rPr>
        <w:fldChar w:fldCharType="separate"/>
      </w:r>
      <w:r w:rsidR="00AE493B">
        <w:rPr>
          <w:b/>
          <w:bCs/>
          <w:i w:val="0"/>
          <w:iCs w:val="0"/>
          <w:noProof/>
          <w:color w:val="auto"/>
          <w:sz w:val="20"/>
          <w:szCs w:val="20"/>
        </w:rPr>
        <w:t>2</w:t>
      </w:r>
      <w:r w:rsidRPr="00CA7600">
        <w:rPr>
          <w:b/>
          <w:bCs/>
          <w:i w:val="0"/>
          <w:iCs w:val="0"/>
          <w:color w:val="auto"/>
          <w:sz w:val="20"/>
          <w:szCs w:val="20"/>
        </w:rPr>
        <w:fldChar w:fldCharType="end"/>
      </w:r>
      <w:r w:rsidRPr="00CA7600">
        <w:rPr>
          <w:b/>
          <w:bCs/>
          <w:i w:val="0"/>
          <w:iCs w:val="0"/>
          <w:color w:val="auto"/>
          <w:sz w:val="20"/>
          <w:szCs w:val="20"/>
        </w:rPr>
        <w:t xml:space="preserve">. </w:t>
      </w:r>
      <w:bookmarkEnd w:id="10"/>
      <w:r w:rsidRPr="00CA7600">
        <w:rPr>
          <w:b/>
          <w:bCs/>
          <w:i w:val="0"/>
          <w:iCs w:val="0"/>
          <w:color w:val="auto"/>
          <w:sz w:val="20"/>
          <w:szCs w:val="20"/>
        </w:rPr>
        <w:t xml:space="preserve">Zasięg obowiązujących miejscowych planów zagospodarowania przestrzennego na terenie gminy </w:t>
      </w:r>
      <w:r w:rsidR="00187CB1" w:rsidRPr="00CA7600">
        <w:rPr>
          <w:b/>
          <w:bCs/>
          <w:i w:val="0"/>
          <w:iCs w:val="0"/>
          <w:color w:val="auto"/>
          <w:sz w:val="20"/>
          <w:szCs w:val="20"/>
        </w:rPr>
        <w:t>Sierpc</w:t>
      </w:r>
      <w:bookmarkEnd w:id="11"/>
    </w:p>
    <w:p w14:paraId="71765583" w14:textId="24856BB0" w:rsidR="00C72F09" w:rsidRPr="00CA7600" w:rsidRDefault="000008F4" w:rsidP="009840EF">
      <w:pPr>
        <w:pStyle w:val="Legenda"/>
        <w:spacing w:before="120" w:after="120"/>
        <w:jc w:val="center"/>
      </w:pPr>
      <w:r w:rsidRPr="00CA7600">
        <w:rPr>
          <w:noProof/>
          <w:bdr w:val="double" w:sz="6" w:space="0" w:color="auto"/>
        </w:rPr>
        <w:drawing>
          <wp:inline distT="0" distB="0" distL="0" distR="0" wp14:anchorId="3D9E15ED" wp14:editId="67C93243">
            <wp:extent cx="7324725" cy="5180485"/>
            <wp:effectExtent l="0" t="0" r="0" b="127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345186" cy="5194956"/>
                    </a:xfrm>
                    <a:prstGeom prst="rect">
                      <a:avLst/>
                    </a:prstGeom>
                    <a:noFill/>
                    <a:ln>
                      <a:noFill/>
                    </a:ln>
                  </pic:spPr>
                </pic:pic>
              </a:graphicData>
            </a:graphic>
          </wp:inline>
        </w:drawing>
      </w:r>
    </w:p>
    <w:p w14:paraId="63BB6AD0" w14:textId="2B26C8E3" w:rsidR="00C72F09" w:rsidRPr="00CA7600" w:rsidRDefault="00C72F09" w:rsidP="00C72F09">
      <w:pPr>
        <w:spacing w:line="240" w:lineRule="auto"/>
        <w:jc w:val="right"/>
      </w:pPr>
      <w:r w:rsidRPr="00CA7600">
        <w:rPr>
          <w:sz w:val="18"/>
          <w:szCs w:val="18"/>
        </w:rPr>
        <w:t xml:space="preserve">Źródło: </w:t>
      </w:r>
      <w:r w:rsidR="009840EF" w:rsidRPr="00CA7600">
        <w:rPr>
          <w:sz w:val="18"/>
          <w:szCs w:val="18"/>
        </w:rPr>
        <w:t>Opracowanie własne</w:t>
      </w:r>
    </w:p>
    <w:p w14:paraId="1C7DE9C2" w14:textId="77777777" w:rsidR="000008F4" w:rsidRPr="00CA7600" w:rsidRDefault="000008F4" w:rsidP="002E7EEB">
      <w:pPr>
        <w:pStyle w:val="Nagwek3"/>
        <w:sectPr w:rsidR="000008F4" w:rsidRPr="00CA7600" w:rsidSect="000008F4">
          <w:pgSz w:w="16838" w:h="11906" w:orient="landscape"/>
          <w:pgMar w:top="1417" w:right="1417" w:bottom="1417" w:left="1417" w:header="708" w:footer="708" w:gutter="0"/>
          <w:cols w:space="708"/>
          <w:docGrid w:linePitch="360"/>
        </w:sectPr>
      </w:pPr>
    </w:p>
    <w:p w14:paraId="4B48BD21" w14:textId="33A5DB92" w:rsidR="00B1707A" w:rsidRPr="00CA7600" w:rsidRDefault="00B1707A" w:rsidP="002E7EEB">
      <w:pPr>
        <w:pStyle w:val="Nagwek3"/>
      </w:pPr>
      <w:bookmarkStart w:id="12" w:name="_Toc200711951"/>
      <w:r w:rsidRPr="00CA7600">
        <w:lastRenderedPageBreak/>
        <w:t>Zapotrzebowanie na nową zabudowę mieszkaniową</w:t>
      </w:r>
      <w:bookmarkEnd w:id="12"/>
    </w:p>
    <w:p w14:paraId="4650845E" w14:textId="01AC614C" w:rsidR="00B1707A" w:rsidRPr="00CA7600" w:rsidRDefault="00B1707A" w:rsidP="002E7EEB">
      <w:pPr>
        <w:pStyle w:val="Nagwek4"/>
      </w:pPr>
      <w:r w:rsidRPr="00CA7600">
        <w:t>Wyliczenie zapotrzebowanie na nową zabudowę mieszkaniową</w:t>
      </w:r>
    </w:p>
    <w:p w14:paraId="24B6EB82" w14:textId="0D92A25E" w:rsidR="00E43FFA" w:rsidRPr="00CA7600" w:rsidRDefault="00E43FFA" w:rsidP="00E43FFA">
      <w:r w:rsidRPr="00CA7600">
        <w:t xml:space="preserve">Zapotrzebowanie na nową zabudowę mieszkaniową wyliczono </w:t>
      </w:r>
      <w:r w:rsidR="00BC7A5C" w:rsidRPr="00CA7600">
        <w:t xml:space="preserve">zgodnie ze wzorem zawartym </w:t>
      </w:r>
      <w:r w:rsidR="006677DE" w:rsidRPr="00CA7600">
        <w:t xml:space="preserve">w </w:t>
      </w:r>
      <w:r w:rsidR="00BC7A5C" w:rsidRPr="00CA7600">
        <w:t xml:space="preserve">rozporządzeniu Ministra Rozwoju i Technologii </w:t>
      </w:r>
      <w:r w:rsidR="00256A6C" w:rsidRPr="00CA7600">
        <w:t>z dnia 8 grudnia 2023 r. w sprawie projektu planu ogólnego gminy, dokumentowania prac planistycznych w zakresie tego planu oraz wydawania z niego wypisów i wyrysów</w:t>
      </w:r>
      <w:r w:rsidR="007A4BF5" w:rsidRPr="00CA7600">
        <w:t xml:space="preserve"> (dalej rozporządzenie)</w:t>
      </w:r>
      <w:r w:rsidR="00256A6C" w:rsidRPr="00CA7600">
        <w:t>.</w:t>
      </w:r>
    </w:p>
    <w:p w14:paraId="03A78B9B" w14:textId="25A4F3F4" w:rsidR="006677DE" w:rsidRPr="00CA7600" w:rsidRDefault="006677DE" w:rsidP="00E43FFA">
      <w:r w:rsidRPr="00CA7600">
        <w:t xml:space="preserve">W pierwszym </w:t>
      </w:r>
      <w:r w:rsidR="00B707DD" w:rsidRPr="00CA7600">
        <w:t>kroku</w:t>
      </w:r>
      <w:r w:rsidRPr="00CA7600">
        <w:t xml:space="preserve"> wyliczono prognozowaną powierzchnię użytkową mieszkań w gminie na</w:t>
      </w:r>
      <w:r w:rsidR="00F470FA" w:rsidRPr="00CA7600">
        <w:t> </w:t>
      </w:r>
      <w:r w:rsidRPr="00CA7600">
        <w:t>jednego mieszkańca wg następujących wzorów:</w:t>
      </w:r>
    </w:p>
    <w:p w14:paraId="02C8EC44" w14:textId="410EF1FB" w:rsidR="006677DE" w:rsidRPr="00CA7600" w:rsidRDefault="00AE493B" w:rsidP="00E43FFA">
      <w:pPr>
        <w:rPr>
          <w:rFonts w:eastAsiaTheme="minorEastAsia"/>
        </w:rPr>
      </w:pPr>
      <m:oMathPara>
        <m:oMath>
          <m:sSub>
            <m:sSubPr>
              <m:ctrlPr>
                <w:rPr>
                  <w:rFonts w:ascii="Cambria Math" w:hAnsi="Cambria Math"/>
                  <w:i/>
                </w:rPr>
              </m:ctrlPr>
            </m:sSubPr>
            <m:e>
              <m:r>
                <w:rPr>
                  <w:rFonts w:ascii="Cambria Math" w:hAnsi="Cambria Math"/>
                </w:rPr>
                <m:t>P</m:t>
              </m:r>
            </m:e>
            <m:sub>
              <m:r>
                <w:rPr>
                  <w:rFonts w:ascii="Cambria Math" w:hAnsi="Cambria Math"/>
                </w:rPr>
                <m:t>20</m:t>
              </m:r>
            </m:sub>
          </m:sSub>
          <m:r>
            <w:rPr>
              <w:rFonts w:ascii="Cambria Math" w:hAnsi="Cambria Math"/>
            </w:rPr>
            <m:t>=3</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m:t>
          </m:r>
          <m:r>
            <w:rPr>
              <w:rFonts w:ascii="Cambria Math" w:hAnsi="Cambria Math"/>
            </w:rPr>
            <m:t>2</m:t>
          </m:r>
          <m:sSub>
            <m:sSubPr>
              <m:ctrlPr>
                <w:rPr>
                  <w:rFonts w:ascii="Cambria Math" w:hAnsi="Cambria Math"/>
                  <w:i/>
                </w:rPr>
              </m:ctrlPr>
            </m:sSubPr>
            <m:e>
              <m:r>
                <w:rPr>
                  <w:rFonts w:ascii="Cambria Math" w:hAnsi="Cambria Math"/>
                </w:rPr>
                <m:t>P</m:t>
              </m:r>
            </m:e>
            <m:sub>
              <m:r>
                <w:rPr>
                  <w:rFonts w:ascii="Cambria Math" w:hAnsi="Cambria Math"/>
                </w:rPr>
                <m:t>-</m:t>
              </m:r>
              <m:r>
                <w:rPr>
                  <w:rFonts w:ascii="Cambria Math" w:hAnsi="Cambria Math"/>
                </w:rPr>
                <m:t>10</m:t>
              </m:r>
            </m:sub>
          </m:sSub>
        </m:oMath>
      </m:oMathPara>
    </w:p>
    <w:p w14:paraId="36BBD485" w14:textId="326B39FB" w:rsidR="006677DE" w:rsidRPr="00CA7600" w:rsidRDefault="00AE493B" w:rsidP="006677DE">
      <m:oMathPara>
        <m:oMath>
          <m:sSub>
            <m:sSubPr>
              <m:ctrlPr>
                <w:rPr>
                  <w:rFonts w:ascii="Cambria Math" w:hAnsi="Cambria Math"/>
                  <w:i/>
                </w:rPr>
              </m:ctrlPr>
            </m:sSubPr>
            <m:e>
              <m:r>
                <w:rPr>
                  <w:rFonts w:ascii="Cambria Math" w:hAnsi="Cambria Math"/>
                </w:rPr>
                <m:t>P</m:t>
              </m:r>
            </m:e>
            <m:sub>
              <m:r>
                <w:rPr>
                  <w:rFonts w:ascii="Cambria Math" w:hAnsi="Cambria Math"/>
                </w:rPr>
                <m:t>20</m:t>
              </m:r>
            </m:sub>
          </m:sSub>
          <m:r>
            <w:rPr>
              <w:rFonts w:ascii="Cambria Math" w:hAnsi="Cambria Math"/>
            </w:rPr>
            <m:t>=2</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m:t>
              </m:r>
              <m:r>
                <w:rPr>
                  <w:rFonts w:ascii="Cambria Math" w:hAnsi="Cambria Math"/>
                </w:rPr>
                <m:t>20</m:t>
              </m:r>
            </m:sub>
          </m:sSub>
        </m:oMath>
      </m:oMathPara>
    </w:p>
    <w:p w14:paraId="64A55BB3" w14:textId="097FBC42" w:rsidR="006677DE" w:rsidRPr="00CA7600" w:rsidRDefault="006677DE" w:rsidP="00E43FFA">
      <w:r w:rsidRPr="00CA7600">
        <w:t>gdzie:</w:t>
      </w:r>
    </w:p>
    <w:p w14:paraId="6992E4B7" w14:textId="71875614" w:rsidR="002C6816" w:rsidRPr="00CA7600" w:rsidRDefault="002C6816">
      <w:pPr>
        <w:pStyle w:val="Akapitzlist"/>
        <w:numPr>
          <w:ilvl w:val="0"/>
          <w:numId w:val="64"/>
        </w:numPr>
        <w:spacing w:before="0" w:after="0"/>
        <w:ind w:left="357" w:hanging="357"/>
        <w:contextualSpacing w:val="0"/>
      </w:pPr>
      <w:r w:rsidRPr="00CA7600">
        <w:t>P</w:t>
      </w:r>
      <w:r w:rsidRPr="00CA7600">
        <w:rPr>
          <w:vertAlign w:val="subscript"/>
        </w:rPr>
        <w:t>20</w:t>
      </w:r>
      <w:r w:rsidRPr="00CA7600">
        <w:t xml:space="preserve"> - oznacza prognozowaną powierzchnię użytkową mieszkań w gminie na jednego mieszkańca</w:t>
      </w:r>
      <w:r w:rsidR="00BD4898" w:rsidRPr="00CA7600">
        <w:t xml:space="preserve"> wyrażoną w m</w:t>
      </w:r>
      <w:r w:rsidR="00BD4898" w:rsidRPr="00CA7600">
        <w:rPr>
          <w:vertAlign w:val="superscript"/>
        </w:rPr>
        <w:t>2</w:t>
      </w:r>
      <w:r w:rsidRPr="00CA7600">
        <w:t xml:space="preserve">. </w:t>
      </w:r>
    </w:p>
    <w:p w14:paraId="4D106FD1" w14:textId="3DC3A7B7" w:rsidR="006677DE" w:rsidRPr="00CA7600" w:rsidRDefault="006677DE">
      <w:pPr>
        <w:pStyle w:val="Akapitzlist"/>
        <w:numPr>
          <w:ilvl w:val="0"/>
          <w:numId w:val="64"/>
        </w:numPr>
        <w:spacing w:before="0" w:after="0"/>
        <w:ind w:left="357" w:hanging="357"/>
        <w:contextualSpacing w:val="0"/>
      </w:pPr>
      <w:r w:rsidRPr="00CA7600">
        <w:t>P</w:t>
      </w:r>
      <w:r w:rsidRPr="00CA7600">
        <w:rPr>
          <w:vertAlign w:val="subscript"/>
        </w:rPr>
        <w:t>0</w:t>
      </w:r>
      <w:r w:rsidRPr="00CA7600">
        <w:t xml:space="preserve"> - oznacza powierzchnię użytkową mieszkań w gminie na jednego mieszkańca zgodną z</w:t>
      </w:r>
      <w:r w:rsidR="00F470FA" w:rsidRPr="00CA7600">
        <w:t> </w:t>
      </w:r>
      <w:r w:rsidRPr="00CA7600">
        <w:t xml:space="preserve">najnowszymi danymi. </w:t>
      </w:r>
    </w:p>
    <w:p w14:paraId="59AAF770" w14:textId="3C73534F" w:rsidR="0003513D" w:rsidRPr="00CA7600" w:rsidRDefault="0003513D">
      <w:pPr>
        <w:pStyle w:val="Akapitzlist"/>
        <w:numPr>
          <w:ilvl w:val="0"/>
          <w:numId w:val="64"/>
        </w:numPr>
        <w:spacing w:before="0" w:after="0"/>
        <w:ind w:left="357" w:hanging="357"/>
        <w:contextualSpacing w:val="0"/>
      </w:pPr>
      <w:r w:rsidRPr="00CA7600">
        <w:t>P</w:t>
      </w:r>
      <w:r w:rsidRPr="00CA7600">
        <w:rPr>
          <w:vertAlign w:val="subscript"/>
        </w:rPr>
        <w:t>-10</w:t>
      </w:r>
      <w:r w:rsidRPr="00CA7600">
        <w:t xml:space="preserve"> - oznacza powierzchnię użytkową mieszkań w gminie na jednego mieszkańca zgodną z</w:t>
      </w:r>
      <w:r w:rsidR="00F470FA" w:rsidRPr="00CA7600">
        <w:t> </w:t>
      </w:r>
      <w:r w:rsidRPr="00CA7600">
        <w:t>danymi udostępnianymi przez statystykę publiczną, według stanu na 10 lat przed rokiem, z</w:t>
      </w:r>
      <w:r w:rsidR="00F470FA" w:rsidRPr="00CA7600">
        <w:t> </w:t>
      </w:r>
      <w:r w:rsidRPr="00CA7600">
        <w:t>którego pochodzą najnowsze dane.</w:t>
      </w:r>
    </w:p>
    <w:p w14:paraId="7CDF9DCC" w14:textId="5387B1CE" w:rsidR="0003513D" w:rsidRPr="00CA7600" w:rsidRDefault="0003513D">
      <w:pPr>
        <w:pStyle w:val="Akapitzlist"/>
        <w:numPr>
          <w:ilvl w:val="0"/>
          <w:numId w:val="64"/>
        </w:numPr>
        <w:spacing w:before="0" w:after="0"/>
        <w:ind w:left="357" w:hanging="357"/>
        <w:contextualSpacing w:val="0"/>
      </w:pPr>
      <w:r w:rsidRPr="00CA7600">
        <w:t>P</w:t>
      </w:r>
      <w:r w:rsidRPr="00CA7600">
        <w:rPr>
          <w:vertAlign w:val="subscript"/>
        </w:rPr>
        <w:t>-20</w:t>
      </w:r>
      <w:r w:rsidRPr="00CA7600">
        <w:t xml:space="preserve"> - oznacza powierzchnię użytkową mieszkań w gminie na jednego mieszkańca zgodną z</w:t>
      </w:r>
      <w:r w:rsidR="00F470FA" w:rsidRPr="00CA7600">
        <w:t> </w:t>
      </w:r>
      <w:r w:rsidRPr="00CA7600">
        <w:t>danymi udostępnianymi przez statystykę publiczną, według stanu na 20 lat przed rokiem, z</w:t>
      </w:r>
      <w:r w:rsidR="00F470FA" w:rsidRPr="00CA7600">
        <w:t> </w:t>
      </w:r>
      <w:r w:rsidRPr="00CA7600">
        <w:t>którego pochodzą najnowsze dane.</w:t>
      </w:r>
    </w:p>
    <w:p w14:paraId="6FC95893" w14:textId="19AADBC5" w:rsidR="0003513D" w:rsidRPr="00CA7600" w:rsidRDefault="0003513D" w:rsidP="0003513D">
      <w:r w:rsidRPr="00CA7600">
        <w:t xml:space="preserve">Do powyższych wyliczeń przyjęto </w:t>
      </w:r>
      <w:r w:rsidR="000F200C" w:rsidRPr="00CA7600">
        <w:t xml:space="preserve">następujące </w:t>
      </w:r>
      <w:r w:rsidRPr="00CA7600">
        <w:t>dane</w:t>
      </w:r>
      <w:r w:rsidR="00E60FDB" w:rsidRPr="00CA7600">
        <w:t>:</w:t>
      </w:r>
    </w:p>
    <w:p w14:paraId="5DF7BF57" w14:textId="17A5933F" w:rsidR="00E60FDB" w:rsidRPr="00CA7600" w:rsidRDefault="00E60FDB">
      <w:pPr>
        <w:pStyle w:val="Akapitzlist"/>
        <w:numPr>
          <w:ilvl w:val="0"/>
          <w:numId w:val="3"/>
        </w:numPr>
        <w:ind w:left="360"/>
      </w:pPr>
      <w:r w:rsidRPr="00CA7600">
        <w:t>P</w:t>
      </w:r>
      <w:r w:rsidRPr="00CA7600">
        <w:rPr>
          <w:vertAlign w:val="subscript"/>
        </w:rPr>
        <w:t>0</w:t>
      </w:r>
      <w:r w:rsidRPr="00CA7600">
        <w:t xml:space="preserve"> = </w:t>
      </w:r>
      <w:r w:rsidR="00F97973" w:rsidRPr="00CA7600">
        <w:t>28,7</w:t>
      </w:r>
      <w:r w:rsidRPr="00CA7600">
        <w:t xml:space="preserve"> m</w:t>
      </w:r>
      <w:r w:rsidRPr="00CA7600">
        <w:rPr>
          <w:vertAlign w:val="superscript"/>
        </w:rPr>
        <w:t>2</w:t>
      </w:r>
      <w:r w:rsidRPr="00CA7600">
        <w:t xml:space="preserve"> (przeciętna powierzchnia użytkowa mieszkania na 1 osobę dla </w:t>
      </w:r>
      <w:r w:rsidR="006653FE" w:rsidRPr="00CA7600">
        <w:t xml:space="preserve">gminy </w:t>
      </w:r>
      <w:r w:rsidR="00F97973" w:rsidRPr="00CA7600">
        <w:t>Sierpc</w:t>
      </w:r>
      <w:r w:rsidRPr="00CA7600">
        <w:t xml:space="preserve"> w roku 2023</w:t>
      </w:r>
      <w:r w:rsidR="007E5827" w:rsidRPr="00CA7600">
        <w:t xml:space="preserve"> udostępniona przez Główny Urząd Statystyczny – Bank Danych Lokalnych</w:t>
      </w:r>
      <w:r w:rsidRPr="00CA7600">
        <w:t>)</w:t>
      </w:r>
      <w:r w:rsidR="000F459F" w:rsidRPr="00CA7600">
        <w:t>;</w:t>
      </w:r>
    </w:p>
    <w:p w14:paraId="1062A0BE" w14:textId="2AE7C531" w:rsidR="00E60FDB" w:rsidRPr="00CA7600" w:rsidRDefault="00E60FDB">
      <w:pPr>
        <w:pStyle w:val="Akapitzlist"/>
        <w:numPr>
          <w:ilvl w:val="0"/>
          <w:numId w:val="3"/>
        </w:numPr>
        <w:ind w:left="360"/>
      </w:pPr>
      <w:r w:rsidRPr="00CA7600">
        <w:t>P</w:t>
      </w:r>
      <w:r w:rsidRPr="00CA7600">
        <w:rPr>
          <w:vertAlign w:val="subscript"/>
        </w:rPr>
        <w:t>-10</w:t>
      </w:r>
      <w:r w:rsidRPr="00CA7600">
        <w:t xml:space="preserve"> = </w:t>
      </w:r>
      <w:r w:rsidR="00FD22D0" w:rsidRPr="00CA7600">
        <w:t>25,00</w:t>
      </w:r>
      <w:r w:rsidRPr="00CA7600">
        <w:t xml:space="preserve"> m</w:t>
      </w:r>
      <w:r w:rsidRPr="00CA7600">
        <w:rPr>
          <w:vertAlign w:val="superscript"/>
        </w:rPr>
        <w:t>2</w:t>
      </w:r>
      <w:r w:rsidRPr="00CA7600">
        <w:t xml:space="preserve"> (przeciętna powierzchnia użytkowa mieszkania na 1 osobę dla </w:t>
      </w:r>
      <w:r w:rsidR="009D10B7" w:rsidRPr="00CA7600">
        <w:t xml:space="preserve">gminy </w:t>
      </w:r>
      <w:r w:rsidR="00FD22D0" w:rsidRPr="00CA7600">
        <w:t xml:space="preserve">Sierpc </w:t>
      </w:r>
      <w:r w:rsidRPr="00CA7600">
        <w:t>w roku 2013</w:t>
      </w:r>
      <w:r w:rsidR="007E5827" w:rsidRPr="00CA7600">
        <w:t xml:space="preserve"> udostępniona przez Główny Urząd Statystyczny – Bank Danych Lokalnych</w:t>
      </w:r>
      <w:r w:rsidRPr="00CA7600">
        <w:t>)</w:t>
      </w:r>
      <w:r w:rsidR="000F459F" w:rsidRPr="00CA7600">
        <w:t>;</w:t>
      </w:r>
    </w:p>
    <w:p w14:paraId="34BF3EB8" w14:textId="439D3F70" w:rsidR="00E60FDB" w:rsidRPr="00CA7600" w:rsidRDefault="00E60FDB">
      <w:pPr>
        <w:pStyle w:val="Akapitzlist"/>
        <w:numPr>
          <w:ilvl w:val="0"/>
          <w:numId w:val="3"/>
        </w:numPr>
        <w:ind w:left="360"/>
      </w:pPr>
      <w:r w:rsidRPr="00CA7600">
        <w:t>P</w:t>
      </w:r>
      <w:r w:rsidRPr="00CA7600">
        <w:rPr>
          <w:vertAlign w:val="subscript"/>
        </w:rPr>
        <w:t>-20</w:t>
      </w:r>
      <w:r w:rsidRPr="00CA7600">
        <w:t xml:space="preserve"> = </w:t>
      </w:r>
      <w:r w:rsidR="00EB708A" w:rsidRPr="00CA7600">
        <w:t>19,9</w:t>
      </w:r>
      <w:r w:rsidRPr="00CA7600">
        <w:t xml:space="preserve"> m</w:t>
      </w:r>
      <w:r w:rsidRPr="00CA7600">
        <w:rPr>
          <w:vertAlign w:val="superscript"/>
        </w:rPr>
        <w:t>2</w:t>
      </w:r>
      <w:r w:rsidRPr="00CA7600">
        <w:t xml:space="preserve"> (przeciętna powierzchnia użytkowa mieszkania na 1 osobę dla </w:t>
      </w:r>
      <w:r w:rsidR="004F1265" w:rsidRPr="00CA7600">
        <w:t xml:space="preserve">gminy </w:t>
      </w:r>
      <w:r w:rsidR="00EB708A" w:rsidRPr="00CA7600">
        <w:t xml:space="preserve">Sierpc </w:t>
      </w:r>
      <w:r w:rsidRPr="00CA7600">
        <w:t>w roku 2003</w:t>
      </w:r>
      <w:r w:rsidR="007E5827" w:rsidRPr="00CA7600">
        <w:t xml:space="preserve"> udostępniona przez Główny Urząd Statystyczny – Bank Danych Lokalnych</w:t>
      </w:r>
      <w:r w:rsidRPr="00CA7600">
        <w:t>)</w:t>
      </w:r>
      <w:r w:rsidR="000F459F" w:rsidRPr="00CA7600">
        <w:t>.</w:t>
      </w:r>
    </w:p>
    <w:p w14:paraId="2C3544B1" w14:textId="1CA59F90" w:rsidR="0082603C" w:rsidRPr="00CA7600" w:rsidRDefault="0082603C" w:rsidP="007A4BF5">
      <w:r w:rsidRPr="00CA7600">
        <w:t>Po podstawieniu powyższych danych do wzorów otrzymano odpowiednio P</w:t>
      </w:r>
      <w:r w:rsidRPr="00CA7600">
        <w:rPr>
          <w:vertAlign w:val="subscript"/>
        </w:rPr>
        <w:t>20</w:t>
      </w:r>
      <w:r w:rsidRPr="00CA7600">
        <w:t xml:space="preserve"> = </w:t>
      </w:r>
      <w:r w:rsidR="00501F57" w:rsidRPr="00CA7600">
        <w:t>36,1</w:t>
      </w:r>
      <w:r w:rsidRPr="00CA7600">
        <w:t xml:space="preserve"> m</w:t>
      </w:r>
      <w:r w:rsidRPr="00CA7600">
        <w:rPr>
          <w:vertAlign w:val="superscript"/>
        </w:rPr>
        <w:t xml:space="preserve">2 </w:t>
      </w:r>
      <w:r w:rsidRPr="00CA7600">
        <w:t>oraz P</w:t>
      </w:r>
      <w:r w:rsidRPr="00CA7600">
        <w:rPr>
          <w:vertAlign w:val="subscript"/>
        </w:rPr>
        <w:t>20</w:t>
      </w:r>
      <w:r w:rsidRPr="00CA7600">
        <w:t xml:space="preserve"> = </w:t>
      </w:r>
      <w:r w:rsidR="00501F57" w:rsidRPr="00CA7600">
        <w:t>37,5</w:t>
      </w:r>
      <w:r w:rsidRPr="00CA7600">
        <w:t xml:space="preserve"> m</w:t>
      </w:r>
      <w:r w:rsidRPr="00CA7600">
        <w:rPr>
          <w:vertAlign w:val="superscript"/>
        </w:rPr>
        <w:t>2</w:t>
      </w:r>
      <w:r w:rsidRPr="00CA7600">
        <w:t>.</w:t>
      </w:r>
    </w:p>
    <w:p w14:paraId="7504C27E" w14:textId="72F85593" w:rsidR="003D1927" w:rsidRPr="00CA7600" w:rsidRDefault="003D1927" w:rsidP="003D1927">
      <w:r w:rsidRPr="00CA7600">
        <w:t>Zgodnie z § 3 ust. 8 rozporządzenia w przypadku gdy prognozowana powierzchnia użytkowa mieszkań w gminie na jednego mieszkańca (P</w:t>
      </w:r>
      <w:r w:rsidRPr="00CA7600">
        <w:rPr>
          <w:vertAlign w:val="subscript"/>
        </w:rPr>
        <w:t>20</w:t>
      </w:r>
      <w:r w:rsidRPr="00CA7600">
        <w:t>) jest mniejsza niż 40 m</w:t>
      </w:r>
      <w:r w:rsidRPr="00CA7600">
        <w:rPr>
          <w:vertAlign w:val="superscript"/>
        </w:rPr>
        <w:t>2</w:t>
      </w:r>
      <w:r w:rsidRPr="00CA7600">
        <w:t xml:space="preserve"> na jednego </w:t>
      </w:r>
      <w:r w:rsidRPr="00CA7600">
        <w:lastRenderedPageBreak/>
        <w:t>mieszkańca, przyjmuje się wartość tego parametru wynoszącą 40 m</w:t>
      </w:r>
      <w:r w:rsidRPr="00CA7600">
        <w:rPr>
          <w:vertAlign w:val="superscript"/>
        </w:rPr>
        <w:t>2</w:t>
      </w:r>
      <w:r w:rsidRPr="00CA7600">
        <w:t xml:space="preserve"> na jednego mieszkańca. Stąd dla gminy </w:t>
      </w:r>
      <w:r w:rsidR="0080689C" w:rsidRPr="00CA7600">
        <w:t>Sierpc</w:t>
      </w:r>
      <w:r w:rsidRPr="00CA7600">
        <w:t xml:space="preserve"> jako prognozowaną powierzchnię użytkową mieszkań w gminie na jednego mieszkańca przyjęto (P</w:t>
      </w:r>
      <w:r w:rsidRPr="00CA7600">
        <w:rPr>
          <w:vertAlign w:val="subscript"/>
        </w:rPr>
        <w:t>20</w:t>
      </w:r>
      <w:r w:rsidRPr="00CA7600">
        <w:t>)</w:t>
      </w:r>
      <w:r w:rsidRPr="00CA7600">
        <w:rPr>
          <w:vertAlign w:val="subscript"/>
        </w:rPr>
        <w:t xml:space="preserve"> </w:t>
      </w:r>
      <w:r w:rsidRPr="00CA7600">
        <w:t>= 40 m</w:t>
      </w:r>
      <w:r w:rsidRPr="00CA7600">
        <w:rPr>
          <w:vertAlign w:val="superscript"/>
        </w:rPr>
        <w:t>2</w:t>
      </w:r>
      <w:r w:rsidRPr="00CA7600">
        <w:t>.</w:t>
      </w:r>
    </w:p>
    <w:p w14:paraId="7E08B2A6" w14:textId="6CA9AB04" w:rsidR="006C0221" w:rsidRPr="00CA7600" w:rsidRDefault="002C6816" w:rsidP="007A4BF5">
      <w:r w:rsidRPr="00CA7600">
        <w:t>W drugim kroku obliczono zapotrzebowanie na nową zabudowę mieszkaniową zgodnie ze wzorem:</w:t>
      </w:r>
    </w:p>
    <w:p w14:paraId="1CB31D3F" w14:textId="4E5A3D63" w:rsidR="002C6816" w:rsidRPr="00CA7600" w:rsidRDefault="002C6816" w:rsidP="007A4BF5">
      <m:oMathPara>
        <m:oMath>
          <m:r>
            <w:rPr>
              <w:rFonts w:ascii="Cambria Math" w:hAnsi="Cambria Math"/>
            </w:rPr>
            <m:t xml:space="preserve">ZAP= </m:t>
          </m:r>
          <m:sSub>
            <m:sSubPr>
              <m:ctrlPr>
                <w:rPr>
                  <w:rFonts w:ascii="Cambria Math" w:hAnsi="Cambria Math"/>
                  <w:i/>
                </w:rPr>
              </m:ctrlPr>
            </m:sSubPr>
            <m:e>
              <m:r>
                <w:rPr>
                  <w:rFonts w:ascii="Cambria Math" w:hAnsi="Cambria Math"/>
                </w:rPr>
                <m:t>M</m:t>
              </m:r>
            </m:e>
            <m:sub>
              <m:r>
                <w:rPr>
                  <w:rFonts w:ascii="Cambria Math" w:hAnsi="Cambria Math"/>
                </w:rPr>
                <m:t>20</m:t>
              </m:r>
            </m:sub>
          </m:sSub>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PUM</m:t>
                  </m:r>
                </m:e>
                <m:sub>
                  <m:r>
                    <w:rPr>
                      <w:rFonts w:ascii="Cambria Math" w:hAnsi="Cambria Math"/>
                    </w:rPr>
                    <m:t>0</m:t>
                  </m:r>
                </m:sub>
              </m:sSub>
            </m:num>
            <m:den>
              <m:sSub>
                <m:sSubPr>
                  <m:ctrlPr>
                    <w:rPr>
                      <w:rFonts w:ascii="Cambria Math" w:hAnsi="Cambria Math"/>
                      <w:i/>
                    </w:rPr>
                  </m:ctrlPr>
                </m:sSubPr>
                <m:e>
                  <m:r>
                    <w:rPr>
                      <w:rFonts w:ascii="Cambria Math" w:hAnsi="Cambria Math"/>
                    </w:rPr>
                    <m:t>P</m:t>
                  </m:r>
                </m:e>
                <m:sub>
                  <m:r>
                    <w:rPr>
                      <w:rFonts w:ascii="Cambria Math" w:hAnsi="Cambria Math"/>
                    </w:rPr>
                    <m:t>20</m:t>
                  </m:r>
                </m:sub>
              </m:sSub>
            </m:den>
          </m:f>
        </m:oMath>
      </m:oMathPara>
    </w:p>
    <w:p w14:paraId="73ED7EA1" w14:textId="2D9DEAEC" w:rsidR="0082603C" w:rsidRPr="00CA7600" w:rsidRDefault="002C6816" w:rsidP="0082603C">
      <w:r w:rsidRPr="00CA7600">
        <w:t>gdzie:</w:t>
      </w:r>
    </w:p>
    <w:p w14:paraId="462412C3" w14:textId="3314FADB" w:rsidR="002C6816" w:rsidRPr="00CA7600" w:rsidRDefault="002C6816">
      <w:pPr>
        <w:pStyle w:val="Akapitzlist"/>
        <w:numPr>
          <w:ilvl w:val="0"/>
          <w:numId w:val="63"/>
        </w:numPr>
        <w:spacing w:before="0" w:after="0"/>
        <w:ind w:left="357" w:hanging="357"/>
        <w:contextualSpacing w:val="0"/>
      </w:pPr>
      <w:r w:rsidRPr="00CA7600">
        <w:t>ZAP - oznacza zapotrzebowanie na nową zabudowę mieszkaniową</w:t>
      </w:r>
      <w:r w:rsidR="002B1A4C" w:rsidRPr="00CA7600">
        <w:t xml:space="preserve"> wyrażoną w licz</w:t>
      </w:r>
      <w:r w:rsidR="00FA522A" w:rsidRPr="00CA7600">
        <w:t>b</w:t>
      </w:r>
      <w:r w:rsidR="002B1A4C" w:rsidRPr="00CA7600">
        <w:t>ie osób</w:t>
      </w:r>
      <w:r w:rsidRPr="00CA7600">
        <w:t xml:space="preserve">. </w:t>
      </w:r>
    </w:p>
    <w:p w14:paraId="70F0964F" w14:textId="2109AB24" w:rsidR="002C6816" w:rsidRPr="00CA7600" w:rsidRDefault="002C6816">
      <w:pPr>
        <w:pStyle w:val="Akapitzlist"/>
        <w:numPr>
          <w:ilvl w:val="0"/>
          <w:numId w:val="63"/>
        </w:numPr>
        <w:spacing w:before="0" w:after="0"/>
        <w:ind w:left="357" w:hanging="357"/>
        <w:contextualSpacing w:val="0"/>
      </w:pPr>
      <w:r w:rsidRPr="00CA7600">
        <w:t>M</w:t>
      </w:r>
      <w:r w:rsidRPr="00CA7600">
        <w:rPr>
          <w:vertAlign w:val="subscript"/>
        </w:rPr>
        <w:t>20</w:t>
      </w:r>
      <w:r w:rsidRPr="00CA7600">
        <w:t xml:space="preserve"> - oznacza prognozowaną liczbę mieszkańców gminy w oparciu o dane udostępniane przez statystykę publiczną, powiększoną o 5%. </w:t>
      </w:r>
    </w:p>
    <w:p w14:paraId="43EFEB2D" w14:textId="5A9C265F" w:rsidR="002C6816" w:rsidRPr="00CA7600" w:rsidRDefault="002C6816">
      <w:pPr>
        <w:pStyle w:val="Akapitzlist"/>
        <w:numPr>
          <w:ilvl w:val="0"/>
          <w:numId w:val="63"/>
        </w:numPr>
        <w:spacing w:before="0" w:after="0"/>
        <w:ind w:left="357" w:hanging="357"/>
        <w:contextualSpacing w:val="0"/>
      </w:pPr>
      <w:r w:rsidRPr="00CA7600">
        <w:t>PUM</w:t>
      </w:r>
      <w:r w:rsidRPr="00CA7600">
        <w:rPr>
          <w:vertAlign w:val="subscript"/>
        </w:rPr>
        <w:t>0</w:t>
      </w:r>
      <w:r w:rsidRPr="00CA7600">
        <w:t xml:space="preserve"> - oznacza łączną powierzchnię użytkową mieszkań w gminie zgodną z najnowszymi danymi. </w:t>
      </w:r>
    </w:p>
    <w:p w14:paraId="128D8563" w14:textId="79AABE2C" w:rsidR="002C6816" w:rsidRPr="00CA7600" w:rsidRDefault="002C6816">
      <w:pPr>
        <w:pStyle w:val="Akapitzlist"/>
        <w:numPr>
          <w:ilvl w:val="0"/>
          <w:numId w:val="63"/>
        </w:numPr>
        <w:spacing w:before="0" w:after="0"/>
        <w:ind w:left="357" w:hanging="357"/>
        <w:contextualSpacing w:val="0"/>
      </w:pPr>
      <w:r w:rsidRPr="00CA7600">
        <w:t>P</w:t>
      </w:r>
      <w:r w:rsidRPr="00CA7600">
        <w:rPr>
          <w:vertAlign w:val="subscript"/>
        </w:rPr>
        <w:t>20</w:t>
      </w:r>
      <w:r w:rsidRPr="00CA7600">
        <w:t xml:space="preserve"> - oznacza prognozowaną powierzchnię użytkową mieszkań w gminie na jednego mieszkańca. </w:t>
      </w:r>
    </w:p>
    <w:p w14:paraId="39C6F807" w14:textId="77261397" w:rsidR="007E5827" w:rsidRPr="00CA7600" w:rsidRDefault="007E5827" w:rsidP="007E5827">
      <w:r w:rsidRPr="00CA7600">
        <w:t>Do powyższych wyliczeń przyjęto następujące dane:</w:t>
      </w:r>
    </w:p>
    <w:p w14:paraId="421648C3" w14:textId="22067BB2" w:rsidR="002C6816" w:rsidRPr="00CA7600" w:rsidRDefault="007E5827">
      <w:pPr>
        <w:pStyle w:val="Akapitzlist"/>
        <w:numPr>
          <w:ilvl w:val="0"/>
          <w:numId w:val="4"/>
        </w:numPr>
        <w:spacing w:before="0" w:after="0"/>
        <w:ind w:left="357" w:hanging="357"/>
        <w:contextualSpacing w:val="0"/>
      </w:pPr>
      <w:r w:rsidRPr="00CA7600">
        <w:t>M</w:t>
      </w:r>
      <w:r w:rsidRPr="00CA7600">
        <w:rPr>
          <w:vertAlign w:val="subscript"/>
        </w:rPr>
        <w:t>20</w:t>
      </w:r>
      <w:r w:rsidRPr="00CA7600">
        <w:t xml:space="preserve"> = </w:t>
      </w:r>
      <w:r w:rsidR="00E8670D" w:rsidRPr="00CA7600">
        <w:t xml:space="preserve">6 506 </w:t>
      </w:r>
      <w:r w:rsidRPr="00CA7600">
        <w:t>os</w:t>
      </w:r>
      <w:r w:rsidR="00637DE4" w:rsidRPr="00CA7600">
        <w:t>.</w:t>
      </w:r>
      <w:r w:rsidRPr="00CA7600">
        <w:t xml:space="preserve"> (prognozowana liczba mieszkańców </w:t>
      </w:r>
      <w:r w:rsidR="00880C30" w:rsidRPr="00CA7600">
        <w:t xml:space="preserve">gminy </w:t>
      </w:r>
      <w:r w:rsidR="003E1B48" w:rsidRPr="00CA7600">
        <w:t>Sierpc</w:t>
      </w:r>
      <w:r w:rsidRPr="00CA7600">
        <w:t xml:space="preserve"> </w:t>
      </w:r>
      <w:r w:rsidR="0094436D" w:rsidRPr="00CA7600">
        <w:t>w roku 20</w:t>
      </w:r>
      <w:r w:rsidR="0088754F" w:rsidRPr="00CA7600">
        <w:t>4</w:t>
      </w:r>
      <w:r w:rsidR="0094436D" w:rsidRPr="00CA7600">
        <w:t>3</w:t>
      </w:r>
      <w:r w:rsidR="005B54A4" w:rsidRPr="00CA7600">
        <w:t xml:space="preserve">, </w:t>
      </w:r>
      <w:r w:rsidR="0094436D" w:rsidRPr="00CA7600">
        <w:t>udostępniona przez Główny Urząd Statystyczny – Prognoza ludności na lata 2023-2060</w:t>
      </w:r>
      <w:r w:rsidR="00FD29ED" w:rsidRPr="00CA7600">
        <w:t xml:space="preserve">, powiększona o 5% tj. </w:t>
      </w:r>
      <w:r w:rsidR="003E1B48" w:rsidRPr="00CA7600">
        <w:t xml:space="preserve">6 196 </w:t>
      </w:r>
      <w:r w:rsidR="00FD29ED" w:rsidRPr="00CA7600">
        <w:t xml:space="preserve">os. * </w:t>
      </w:r>
      <w:r w:rsidR="003F4F82" w:rsidRPr="00CA7600">
        <w:t>1</w:t>
      </w:r>
      <w:r w:rsidR="00950C72" w:rsidRPr="00CA7600">
        <w:t>,</w:t>
      </w:r>
      <w:r w:rsidR="003F4F82" w:rsidRPr="00CA7600">
        <w:t>0</w:t>
      </w:r>
      <w:r w:rsidR="00FD29ED" w:rsidRPr="00CA7600">
        <w:t>5</w:t>
      </w:r>
      <w:r w:rsidR="0094436D" w:rsidRPr="00CA7600">
        <w:t>);</w:t>
      </w:r>
    </w:p>
    <w:p w14:paraId="32F44C45" w14:textId="1F109CE6" w:rsidR="0094436D" w:rsidRPr="00CA7600" w:rsidRDefault="0094436D">
      <w:pPr>
        <w:pStyle w:val="Akapitzlist"/>
        <w:numPr>
          <w:ilvl w:val="0"/>
          <w:numId w:val="4"/>
        </w:numPr>
        <w:spacing w:before="0" w:after="0"/>
        <w:ind w:left="357" w:hanging="357"/>
        <w:contextualSpacing w:val="0"/>
      </w:pPr>
      <w:r w:rsidRPr="00CA7600">
        <w:t>PUM</w:t>
      </w:r>
      <w:r w:rsidRPr="00CA7600">
        <w:rPr>
          <w:vertAlign w:val="subscript"/>
        </w:rPr>
        <w:t>0</w:t>
      </w:r>
      <w:r w:rsidRPr="00CA7600">
        <w:t xml:space="preserve"> = </w:t>
      </w:r>
      <w:r w:rsidR="00E24D1E" w:rsidRPr="00CA7600">
        <w:t xml:space="preserve">189 188 </w:t>
      </w:r>
      <w:r w:rsidRPr="00CA7600">
        <w:t>m</w:t>
      </w:r>
      <w:r w:rsidRPr="00CA7600">
        <w:rPr>
          <w:vertAlign w:val="superscript"/>
        </w:rPr>
        <w:t>2</w:t>
      </w:r>
      <w:r w:rsidRPr="00CA7600">
        <w:t xml:space="preserve"> (powierzchnia użytkowa mieszkań ogółem dla </w:t>
      </w:r>
      <w:r w:rsidR="00880C30" w:rsidRPr="00CA7600">
        <w:t xml:space="preserve">gminy </w:t>
      </w:r>
      <w:r w:rsidR="00E24D1E" w:rsidRPr="00CA7600">
        <w:t>Sierpc</w:t>
      </w:r>
      <w:r w:rsidR="000E7562" w:rsidRPr="00CA7600">
        <w:t xml:space="preserve"> </w:t>
      </w:r>
      <w:r w:rsidRPr="00CA7600">
        <w:t>w roku 2023</w:t>
      </w:r>
      <w:r w:rsidR="0088754F" w:rsidRPr="00CA7600">
        <w:t xml:space="preserve"> udostępniona przez Główny Urząd Statystyczny – Bank Danych Lokalnych);</w:t>
      </w:r>
    </w:p>
    <w:p w14:paraId="2CB5527A" w14:textId="30A1735A" w:rsidR="003F5081" w:rsidRPr="00CA7600" w:rsidRDefault="003F5081">
      <w:pPr>
        <w:pStyle w:val="Akapitzlist"/>
        <w:numPr>
          <w:ilvl w:val="0"/>
          <w:numId w:val="4"/>
        </w:numPr>
        <w:spacing w:before="0"/>
        <w:ind w:left="357" w:hanging="357"/>
        <w:contextualSpacing w:val="0"/>
      </w:pPr>
      <w:r w:rsidRPr="00CA7600">
        <w:t>P</w:t>
      </w:r>
      <w:r w:rsidRPr="00CA7600">
        <w:rPr>
          <w:vertAlign w:val="subscript"/>
        </w:rPr>
        <w:t>20</w:t>
      </w:r>
      <w:r w:rsidRPr="00CA7600">
        <w:t xml:space="preserve"> = </w:t>
      </w:r>
      <w:r w:rsidR="00583C71" w:rsidRPr="00CA7600">
        <w:t>40,0</w:t>
      </w:r>
      <w:r w:rsidRPr="00CA7600">
        <w:t xml:space="preserve"> m</w:t>
      </w:r>
      <w:r w:rsidRPr="00CA7600">
        <w:rPr>
          <w:vertAlign w:val="superscript"/>
        </w:rPr>
        <w:t>2</w:t>
      </w:r>
      <w:r w:rsidRPr="00CA7600">
        <w:t xml:space="preserve"> </w:t>
      </w:r>
      <w:r w:rsidR="00D1383B" w:rsidRPr="00CA7600">
        <w:t xml:space="preserve">(wartość </w:t>
      </w:r>
      <w:r w:rsidR="00583C71" w:rsidRPr="00CA7600">
        <w:t>wyliczona w poprzednim kroku</w:t>
      </w:r>
      <w:r w:rsidR="00D1383B" w:rsidRPr="00CA7600">
        <w:t>)</w:t>
      </w:r>
      <w:r w:rsidR="004347A0" w:rsidRPr="00CA7600">
        <w:t>;</w:t>
      </w:r>
    </w:p>
    <w:tbl>
      <w:tblPr>
        <w:tblStyle w:val="Tabela-Siatka"/>
        <w:tblW w:w="0" w:type="auto"/>
        <w:tblLook w:val="04A0" w:firstRow="1" w:lastRow="0" w:firstColumn="1" w:lastColumn="0" w:noHBand="0" w:noVBand="1"/>
      </w:tblPr>
      <w:tblGrid>
        <w:gridCol w:w="9062"/>
      </w:tblGrid>
      <w:tr w:rsidR="001B7D3E" w:rsidRPr="00CA7600" w14:paraId="6D192521" w14:textId="77777777" w:rsidTr="001B7D3E">
        <w:tc>
          <w:tcPr>
            <w:tcW w:w="9062" w:type="dxa"/>
            <w:shd w:val="clear" w:color="auto" w:fill="FAE2D5" w:themeFill="accent2" w:themeFillTint="33"/>
          </w:tcPr>
          <w:p w14:paraId="6B13AE78" w14:textId="1E68C9DF" w:rsidR="001B7D3E" w:rsidRPr="00CA7600" w:rsidRDefault="001B7D3E" w:rsidP="0082603C">
            <w:r w:rsidRPr="00CA7600">
              <w:t xml:space="preserve">Po podstawieniu powyższych danych do wzoru otrzymano zapotrzebowanie na nową zabudowę mieszkaniową gminy Sierpc </w:t>
            </w:r>
            <w:r w:rsidRPr="00CA7600">
              <w:rPr>
                <w:b/>
                <w:bCs/>
              </w:rPr>
              <w:t>(ZAP) = 1 776 os.</w:t>
            </w:r>
          </w:p>
        </w:tc>
      </w:tr>
    </w:tbl>
    <w:p w14:paraId="137FBEF4" w14:textId="77777777" w:rsidR="001B7D3E" w:rsidRPr="00CA7600" w:rsidRDefault="001B7D3E" w:rsidP="001B7D3E"/>
    <w:p w14:paraId="4E945189" w14:textId="77777777" w:rsidR="001B7D3E" w:rsidRPr="00CA7600" w:rsidRDefault="001B7D3E" w:rsidP="001B7D3E">
      <w:pPr>
        <w:sectPr w:rsidR="001B7D3E" w:rsidRPr="00CA7600">
          <w:pgSz w:w="11906" w:h="16838"/>
          <w:pgMar w:top="1417" w:right="1417" w:bottom="1417" w:left="1417" w:header="708" w:footer="708" w:gutter="0"/>
          <w:cols w:space="708"/>
          <w:docGrid w:linePitch="360"/>
        </w:sectPr>
      </w:pPr>
    </w:p>
    <w:p w14:paraId="7521715E" w14:textId="6595CB94" w:rsidR="00B1707A" w:rsidRPr="00CA7600" w:rsidRDefault="00B1707A" w:rsidP="002E7EEB">
      <w:pPr>
        <w:pStyle w:val="Nagwek4"/>
      </w:pPr>
      <w:r w:rsidRPr="00CA7600">
        <w:lastRenderedPageBreak/>
        <w:t>Chłonność terenów niezabudowanych, w tym luk w istniejącej zabudowie</w:t>
      </w:r>
    </w:p>
    <w:p w14:paraId="3C3A6C6F" w14:textId="4FA625A9" w:rsidR="00140261" w:rsidRPr="00CA7600" w:rsidRDefault="0008151D" w:rsidP="0008151D">
      <w:r w:rsidRPr="00CA7600">
        <w:t xml:space="preserve">Zgodnie z art. 13d u.p.z.p. wyznaczając strefy planistyczne </w:t>
      </w:r>
      <w:r w:rsidR="001F2515" w:rsidRPr="00CA7600">
        <w:t>obejmujące profile funkcjonalne dopuszczające</w:t>
      </w:r>
      <w:r w:rsidRPr="00CA7600">
        <w:t xml:space="preserve"> zabudowę mieszkaniową</w:t>
      </w:r>
      <w:r w:rsidR="001F2515" w:rsidRPr="00CA7600">
        <w:t xml:space="preserve"> (strefa wielofunkcyjna z zabudową mieszkaniową wielorodzinną, strefa wielofunkcyjna z zabudową mieszkaniową jednorodzinną oraz strefa wielofunkcyjna z zabudową zagrodową)</w:t>
      </w:r>
      <w:r w:rsidRPr="00CA7600">
        <w:t xml:space="preserve">, </w:t>
      </w:r>
      <w:r w:rsidR="00AB0D0B" w:rsidRPr="00CA7600">
        <w:t xml:space="preserve">przy obliczaniu chłonności terenów niezabudowanych, w tym luk w istniejącej zabudowie </w:t>
      </w:r>
      <w:r w:rsidRPr="00CA7600">
        <w:t>w pierwszej kolejności uwzględnia się obszary, dla których w obowiązujących miejscowych planach zagospodarowania przestrzennego określono przeznaczenie umożliwiające realizację funkcji mieszkaniowej oraz obszary uzupełnienia zabudowy w ramach istniejącej zabudowy.</w:t>
      </w:r>
    </w:p>
    <w:p w14:paraId="667D7A13" w14:textId="429CC6B2" w:rsidR="00DB5CA1" w:rsidRPr="00CA7600" w:rsidRDefault="00DB5CA1" w:rsidP="00DB5CA1">
      <w:pPr>
        <w:spacing w:before="60" w:after="60"/>
      </w:pPr>
      <w:r w:rsidRPr="00CA7600">
        <w:t>W obowiązujących na terenie gminy Sierpc miejscowych planach zagospodarowania przestrzennego nie zostały wyznaczone obszary, dla których określono przeznaczenie umożliwiające realizację funkcji mieszkaniowej</w:t>
      </w:r>
      <w:r w:rsidR="0034308C" w:rsidRPr="00CA7600">
        <w:t>.</w:t>
      </w:r>
      <w:r w:rsidRPr="00CA7600">
        <w:t xml:space="preserve"> </w:t>
      </w:r>
      <w:r w:rsidR="0034308C" w:rsidRPr="00CA7600">
        <w:t>W związku z powyższym nie zachodziła podstawa do przeprowadzenia obliczeń chłonności terenów niezabudowanych w tym zakresie</w:t>
      </w:r>
      <w:r w:rsidRPr="00CA7600">
        <w:t>.</w:t>
      </w:r>
    </w:p>
    <w:p w14:paraId="43005A28" w14:textId="77777777" w:rsidR="008725C6" w:rsidRPr="00CA7600" w:rsidRDefault="008725C6" w:rsidP="008725C6">
      <w:r w:rsidRPr="00CA7600">
        <w:t>W celu obliczenia chłonności terenów niezabudowanych, w tym luk w istniejącej zabudowie posłużono się następującym wzorem:</w:t>
      </w:r>
    </w:p>
    <w:p w14:paraId="7F8F8D4A" w14:textId="4FB4559B" w:rsidR="008725C6" w:rsidRPr="00CA7600" w:rsidRDefault="00CC39BD" w:rsidP="008725C6">
      <w:pPr>
        <w:rPr>
          <w:rFonts w:eastAsiaTheme="minorEastAsia"/>
        </w:rPr>
      </w:pPr>
      <m:oMathPara>
        <m:oMath>
          <m:r>
            <w:rPr>
              <w:rFonts w:ascii="Cambria Math" w:hAnsi="Cambria Math"/>
            </w:rPr>
            <m:t>Ch =</m:t>
          </m:r>
          <m:sSub>
            <m:sSubPr>
              <m:ctrlPr>
                <w:rPr>
                  <w:rFonts w:ascii="Cambria Math" w:hAnsi="Cambria Math"/>
                  <w:i/>
                </w:rPr>
              </m:ctrlPr>
            </m:sSubPr>
            <m:e>
              <m:r>
                <w:rPr>
                  <w:rFonts w:ascii="Cambria Math" w:hAnsi="Cambria Math"/>
                </w:rPr>
                <m:t>Ch</m:t>
              </m:r>
            </m:e>
            <m:sub>
              <m:r>
                <w:rPr>
                  <w:rFonts w:ascii="Cambria Math" w:hAnsi="Cambria Math"/>
                </w:rPr>
                <m:t>ouz</m:t>
              </m:r>
            </m:sub>
          </m:sSub>
          <m:r>
            <w:rPr>
              <w:rFonts w:ascii="Cambria Math" w:hAnsi="Cambria Math"/>
            </w:rPr>
            <m:t>+</m:t>
          </m:r>
          <m:sSub>
            <m:sSubPr>
              <m:ctrlPr>
                <w:rPr>
                  <w:rFonts w:ascii="Cambria Math" w:hAnsi="Cambria Math"/>
                  <w:i/>
                </w:rPr>
              </m:ctrlPr>
            </m:sSubPr>
            <m:e>
              <m:r>
                <w:rPr>
                  <w:rFonts w:ascii="Cambria Math" w:hAnsi="Cambria Math"/>
                </w:rPr>
                <m:t>Ch</m:t>
              </m:r>
            </m:e>
            <m:sub>
              <m:r>
                <w:rPr>
                  <w:rFonts w:ascii="Cambria Math" w:hAnsi="Cambria Math"/>
                </w:rPr>
                <m:t>n</m:t>
              </m:r>
            </m:sub>
          </m:sSub>
        </m:oMath>
      </m:oMathPara>
    </w:p>
    <w:p w14:paraId="2136EA6A" w14:textId="77777777" w:rsidR="00CC39BD" w:rsidRPr="00CA7600" w:rsidRDefault="00CC39BD" w:rsidP="00CC39BD">
      <w:r w:rsidRPr="00CA7600">
        <w:t>gdzie:</w:t>
      </w:r>
    </w:p>
    <w:p w14:paraId="52CBAF36" w14:textId="41D487E2" w:rsidR="00CC39BD" w:rsidRPr="00CA7600" w:rsidRDefault="00CC39BD">
      <w:pPr>
        <w:pStyle w:val="Akapitzlist"/>
        <w:numPr>
          <w:ilvl w:val="0"/>
          <w:numId w:val="62"/>
        </w:numPr>
        <w:spacing w:before="0" w:after="0"/>
        <w:ind w:left="357" w:hanging="357"/>
        <w:contextualSpacing w:val="0"/>
      </w:pPr>
      <w:r w:rsidRPr="00CA7600">
        <w:t xml:space="preserve">Ch – oznacza sumę chłonności terenów niezabudowanych, w tym luk w istniejącej zabudowie, </w:t>
      </w:r>
      <w:r w:rsidR="008805C3" w:rsidRPr="00CA7600">
        <w:t xml:space="preserve">na terenie gminy </w:t>
      </w:r>
      <w:r w:rsidR="0047247F" w:rsidRPr="00CA7600">
        <w:t>Sierpc</w:t>
      </w:r>
      <w:r w:rsidR="009A031D" w:rsidRPr="00CA7600">
        <w:t xml:space="preserve"> </w:t>
      </w:r>
      <w:r w:rsidRPr="00CA7600">
        <w:t>wyrażoną w liczbie mieszkańców.</w:t>
      </w:r>
    </w:p>
    <w:p w14:paraId="012C27D8" w14:textId="0201A3BA" w:rsidR="00CC39BD" w:rsidRPr="00CA7600" w:rsidRDefault="00CC39BD">
      <w:pPr>
        <w:pStyle w:val="Akapitzlist"/>
        <w:numPr>
          <w:ilvl w:val="0"/>
          <w:numId w:val="62"/>
        </w:numPr>
        <w:spacing w:before="0" w:after="0"/>
        <w:ind w:left="357" w:hanging="357"/>
        <w:contextualSpacing w:val="0"/>
      </w:pPr>
      <w:r w:rsidRPr="00CA7600">
        <w:t>Ch</w:t>
      </w:r>
      <w:r w:rsidRPr="00CA7600">
        <w:rPr>
          <w:vertAlign w:val="subscript"/>
        </w:rPr>
        <w:t>ouz</w:t>
      </w:r>
      <w:r w:rsidRPr="00CA7600">
        <w:t xml:space="preserve"> – oznacza sumę chłonności terenów niezabudowanych, na terenie </w:t>
      </w:r>
      <w:r w:rsidR="00342F69" w:rsidRPr="00CA7600">
        <w:t>O</w:t>
      </w:r>
      <w:r w:rsidRPr="00CA7600">
        <w:t xml:space="preserve">bszarów </w:t>
      </w:r>
      <w:r w:rsidR="00342F69" w:rsidRPr="00CA7600">
        <w:t>U</w:t>
      </w:r>
      <w:r w:rsidRPr="00CA7600">
        <w:t xml:space="preserve">zupełnienia </w:t>
      </w:r>
      <w:r w:rsidR="00342F69" w:rsidRPr="00CA7600">
        <w:t>Z</w:t>
      </w:r>
      <w:r w:rsidRPr="00CA7600">
        <w:t>abudowy, wyrażoną w liczbie mieszkańców</w:t>
      </w:r>
      <w:r w:rsidR="00A51ADD" w:rsidRPr="00CA7600">
        <w:t>.</w:t>
      </w:r>
    </w:p>
    <w:p w14:paraId="7B14E31F" w14:textId="449912B7" w:rsidR="00CC39BD" w:rsidRPr="00E32887" w:rsidRDefault="00CC39BD">
      <w:pPr>
        <w:pStyle w:val="Akapitzlist"/>
        <w:numPr>
          <w:ilvl w:val="0"/>
          <w:numId w:val="62"/>
        </w:numPr>
        <w:spacing w:before="0" w:after="0"/>
        <w:ind w:left="357" w:hanging="357"/>
        <w:contextualSpacing w:val="0"/>
      </w:pPr>
      <w:r w:rsidRPr="00CA7600">
        <w:t>Ch</w:t>
      </w:r>
      <w:r w:rsidR="000B4746" w:rsidRPr="00CA7600">
        <w:rPr>
          <w:vertAlign w:val="subscript"/>
        </w:rPr>
        <w:t>n</w:t>
      </w:r>
      <w:r w:rsidRPr="00CA7600">
        <w:t xml:space="preserve"> – oznacza sumę chłonności terenów niezabudowanych, które nie zostały objęte </w:t>
      </w:r>
      <w:r w:rsidRPr="00E32887">
        <w:t>Obszarem Uzupełnienia Zabudowy, wyrażoną w</w:t>
      </w:r>
      <w:r w:rsidR="002A247F" w:rsidRPr="00E32887">
        <w:t> </w:t>
      </w:r>
      <w:r w:rsidRPr="00E32887">
        <w:t>liczbie mieszkańców.</w:t>
      </w:r>
    </w:p>
    <w:p w14:paraId="46F973B1" w14:textId="77777777" w:rsidR="00CC39BD" w:rsidRPr="00E32887" w:rsidRDefault="00CC39BD" w:rsidP="00277B9C">
      <w:r w:rsidRPr="00E32887">
        <w:t>Do powyższych wyliczeń przyjęto następujące dane:</w:t>
      </w:r>
    </w:p>
    <w:p w14:paraId="2E9AC4E1" w14:textId="77B1FE97" w:rsidR="00F0646D" w:rsidRPr="00E32887" w:rsidRDefault="00F0646D">
      <w:pPr>
        <w:pStyle w:val="Akapitzlist"/>
        <w:numPr>
          <w:ilvl w:val="0"/>
          <w:numId w:val="65"/>
        </w:numPr>
        <w:spacing w:before="0" w:after="0"/>
        <w:ind w:left="357" w:hanging="357"/>
        <w:contextualSpacing w:val="0"/>
      </w:pPr>
      <w:r w:rsidRPr="00E32887">
        <w:t>Ch</w:t>
      </w:r>
      <w:r w:rsidRPr="00E32887">
        <w:rPr>
          <w:vertAlign w:val="subscript"/>
        </w:rPr>
        <w:t>ouz</w:t>
      </w:r>
      <w:r w:rsidRPr="00E32887">
        <w:t xml:space="preserve"> = </w:t>
      </w:r>
      <w:r w:rsidR="00124574" w:rsidRPr="00E32887">
        <w:rPr>
          <w:color w:val="000000"/>
        </w:rPr>
        <w:t>1 3</w:t>
      </w:r>
      <w:r w:rsidR="00E32887" w:rsidRPr="00E32887">
        <w:rPr>
          <w:color w:val="000000"/>
        </w:rPr>
        <w:t>43</w:t>
      </w:r>
      <w:r w:rsidR="00124574" w:rsidRPr="00E32887">
        <w:rPr>
          <w:b/>
          <w:bCs/>
          <w:color w:val="000000"/>
        </w:rPr>
        <w:t xml:space="preserve"> </w:t>
      </w:r>
      <w:r w:rsidRPr="00E32887">
        <w:t>os.</w:t>
      </w:r>
    </w:p>
    <w:p w14:paraId="027FB1BA" w14:textId="2435F2C1" w:rsidR="00F0646D" w:rsidRPr="00E32887" w:rsidRDefault="00F0646D">
      <w:pPr>
        <w:pStyle w:val="Akapitzlist"/>
        <w:numPr>
          <w:ilvl w:val="0"/>
          <w:numId w:val="65"/>
        </w:numPr>
        <w:spacing w:before="0" w:after="0"/>
        <w:ind w:left="357" w:hanging="357"/>
        <w:contextualSpacing w:val="0"/>
      </w:pPr>
      <w:r w:rsidRPr="00E32887">
        <w:t>Ch</w:t>
      </w:r>
      <w:r w:rsidR="000B4746" w:rsidRPr="00E32887">
        <w:rPr>
          <w:vertAlign w:val="subscript"/>
        </w:rPr>
        <w:t>n</w:t>
      </w:r>
      <w:r w:rsidRPr="00E32887">
        <w:t xml:space="preserve"> = </w:t>
      </w:r>
      <w:r w:rsidR="00F070C8" w:rsidRPr="00E32887">
        <w:t>2</w:t>
      </w:r>
      <w:r w:rsidR="00E32887" w:rsidRPr="00E32887">
        <w:t>9</w:t>
      </w:r>
      <w:r w:rsidR="00F070C8" w:rsidRPr="00E32887">
        <w:t>9</w:t>
      </w:r>
      <w:r w:rsidRPr="00E32887">
        <w:t xml:space="preserve"> os.</w:t>
      </w:r>
    </w:p>
    <w:p w14:paraId="6C864D91" w14:textId="700F863E" w:rsidR="00C46F60" w:rsidRPr="00E32887" w:rsidRDefault="00C46F60" w:rsidP="00277B9C">
      <w:r w:rsidRPr="00E32887">
        <w:t>Szczegółowy sposób wyliczenia powyższych wartości przedstawiony został w niżej zawartych podrozdziałach.</w:t>
      </w:r>
    </w:p>
    <w:tbl>
      <w:tblPr>
        <w:tblStyle w:val="Tabela-Siatka"/>
        <w:tblW w:w="0" w:type="auto"/>
        <w:tblLook w:val="04A0" w:firstRow="1" w:lastRow="0" w:firstColumn="1" w:lastColumn="0" w:noHBand="0" w:noVBand="1"/>
      </w:tblPr>
      <w:tblGrid>
        <w:gridCol w:w="9062"/>
      </w:tblGrid>
      <w:tr w:rsidR="00A419D0" w:rsidRPr="00CA7600" w14:paraId="121060D9" w14:textId="77777777" w:rsidTr="00A419D0">
        <w:tc>
          <w:tcPr>
            <w:tcW w:w="9062" w:type="dxa"/>
            <w:shd w:val="clear" w:color="auto" w:fill="FAE2D5" w:themeFill="accent2" w:themeFillTint="33"/>
          </w:tcPr>
          <w:p w14:paraId="43F11070" w14:textId="741C21C5" w:rsidR="00A419D0" w:rsidRPr="00CA7600" w:rsidRDefault="00A419D0" w:rsidP="00C46F60">
            <w:pPr>
              <w:rPr>
                <w:b/>
                <w:bCs/>
                <w:color w:val="000000"/>
              </w:rPr>
            </w:pPr>
            <w:r w:rsidRPr="00E32887">
              <w:t xml:space="preserve">Zgodnie z powyższymi obliczeniami łączna chłonność terenów niezabudowanych, w tym luk w istniejącej zabudowie dla gminy Sierpc wynosi </w:t>
            </w:r>
            <w:r w:rsidR="00983243" w:rsidRPr="00E32887">
              <w:rPr>
                <w:b/>
                <w:bCs/>
                <w:color w:val="000000"/>
              </w:rPr>
              <w:t>1 </w:t>
            </w:r>
            <w:r w:rsidR="00E32887" w:rsidRPr="00E32887">
              <w:rPr>
                <w:b/>
                <w:bCs/>
                <w:color w:val="000000"/>
              </w:rPr>
              <w:t>642</w:t>
            </w:r>
            <w:r w:rsidRPr="00E32887">
              <w:rPr>
                <w:b/>
                <w:bCs/>
                <w:color w:val="000000"/>
              </w:rPr>
              <w:t xml:space="preserve"> os.</w:t>
            </w:r>
          </w:p>
        </w:tc>
      </w:tr>
    </w:tbl>
    <w:p w14:paraId="66AEA4E2" w14:textId="77777777" w:rsidR="00A419D0" w:rsidRPr="00CA7600" w:rsidRDefault="00A419D0" w:rsidP="00C46F60">
      <w:pPr>
        <w:rPr>
          <w:b/>
          <w:bCs/>
          <w:color w:val="000000"/>
        </w:rPr>
      </w:pPr>
    </w:p>
    <w:p w14:paraId="2B08D222" w14:textId="77777777" w:rsidR="0081485E" w:rsidRPr="00CA7600" w:rsidRDefault="0081485E" w:rsidP="0008151D">
      <w:pPr>
        <w:rPr>
          <w:b/>
          <w:bCs/>
        </w:rPr>
        <w:sectPr w:rsidR="0081485E" w:rsidRPr="00CA7600">
          <w:pgSz w:w="11906" w:h="16838"/>
          <w:pgMar w:top="1417" w:right="1417" w:bottom="1417" w:left="1417" w:header="708" w:footer="708" w:gutter="0"/>
          <w:cols w:space="708"/>
          <w:docGrid w:linePitch="360"/>
        </w:sectPr>
      </w:pPr>
    </w:p>
    <w:p w14:paraId="11B348EE" w14:textId="16D71FAB" w:rsidR="00D84652" w:rsidRPr="00CA7600" w:rsidRDefault="00FF28FD" w:rsidP="0008151D">
      <w:pPr>
        <w:rPr>
          <w:b/>
          <w:bCs/>
        </w:rPr>
      </w:pPr>
      <w:r w:rsidRPr="00CA7600">
        <w:rPr>
          <w:b/>
          <w:bCs/>
        </w:rPr>
        <w:lastRenderedPageBreak/>
        <w:t>Suma chłonności terenów niezabudowanych, na terenie Obszarów Uzupełnienia Zabudowy</w:t>
      </w:r>
    </w:p>
    <w:p w14:paraId="09C0E9F0" w14:textId="7E580EC0" w:rsidR="0034308C" w:rsidRPr="00CA7600" w:rsidRDefault="007258F1" w:rsidP="00D01893">
      <w:r w:rsidRPr="00CA7600">
        <w:t xml:space="preserve">Do terenów niezabudowanych </w:t>
      </w:r>
      <w:r w:rsidR="0034308C" w:rsidRPr="00CA7600">
        <w:t xml:space="preserve">zaliczano w szczególności te obszary, które charakteryzowały się potencjalną zdolnością inwestycyjną oraz dla których możliwe było wydzielenie działek budowlanych o powierzchni co najmniej 1 000 m². </w:t>
      </w:r>
      <w:r w:rsidR="00176A01" w:rsidRPr="00CA7600">
        <w:t>Podczas identyfikacji i delimitacji terenów niezabudowanych, uwzględniano m.in. powierzchnię działek ewidencyjnej, kształt terenu, ograniczenia środowiskowe, dostępność komunikacyjn</w:t>
      </w:r>
      <w:r w:rsidR="00905366" w:rsidRPr="00CA7600">
        <w:t>ą</w:t>
      </w:r>
      <w:r w:rsidR="00176A01" w:rsidRPr="00CA7600">
        <w:t>, politykę rozwoju gminy oraz inne lokalne uwarunkowania przestrzenne.</w:t>
      </w:r>
      <w:r w:rsidR="00816F42" w:rsidRPr="00CA7600">
        <w:t xml:space="preserve"> W niektórych sytuacjach, ze względu na brak możliwości wyznaczenia obszarów o podanej powierzchni wyznaczono tereny niezabudowane o powierzchni mniejszej lub większej niż 1 000 m</w:t>
      </w:r>
      <w:r w:rsidR="00816F42" w:rsidRPr="00CA7600">
        <w:rPr>
          <w:vertAlign w:val="superscript"/>
        </w:rPr>
        <w:t>2</w:t>
      </w:r>
      <w:r w:rsidR="00816F42" w:rsidRPr="00CA7600">
        <w:t>.</w:t>
      </w:r>
      <w:r w:rsidR="00816F42" w:rsidRPr="00CA7600">
        <w:rPr>
          <w:vertAlign w:val="superscript"/>
        </w:rPr>
        <w:t xml:space="preserve"> </w:t>
      </w:r>
      <w:r w:rsidR="00816F42" w:rsidRPr="00CA7600">
        <w:t xml:space="preserve"> </w:t>
      </w:r>
      <w:r w:rsidR="00D01893" w:rsidRPr="00CA7600">
        <w:t xml:space="preserve">Biorąc pod uwagę politykę rozwoju gminy </w:t>
      </w:r>
      <w:r w:rsidR="0034308C" w:rsidRPr="00CA7600">
        <w:t>Sierpc</w:t>
      </w:r>
      <w:r w:rsidR="00DF3E93" w:rsidRPr="00CA7600">
        <w:t xml:space="preserve"> </w:t>
      </w:r>
      <w:r w:rsidR="00D01893" w:rsidRPr="00CA7600">
        <w:t xml:space="preserve">określając tereny niezabudowane zrezygnowano z wyznaczania terenu pod </w:t>
      </w:r>
      <w:r w:rsidR="00AF723C" w:rsidRPr="00CA7600">
        <w:t xml:space="preserve">nową </w:t>
      </w:r>
      <w:r w:rsidR="00D01893" w:rsidRPr="00CA7600">
        <w:t>zabudowę mieszkaniową wielorodzinną</w:t>
      </w:r>
      <w:r w:rsidR="00493089" w:rsidRPr="00CA7600">
        <w:t xml:space="preserve"> i</w:t>
      </w:r>
      <w:r w:rsidR="00253BD3" w:rsidRPr="00CA7600">
        <w:t xml:space="preserve"> </w:t>
      </w:r>
      <w:r w:rsidR="00493089" w:rsidRPr="00CA7600">
        <w:t>zagrodową</w:t>
      </w:r>
      <w:r w:rsidR="00D01893" w:rsidRPr="00CA7600">
        <w:t>.</w:t>
      </w:r>
      <w:r w:rsidR="00F86798" w:rsidRPr="00CA7600">
        <w:t xml:space="preserve"> </w:t>
      </w:r>
    </w:p>
    <w:p w14:paraId="50F114EC" w14:textId="1E64225E" w:rsidR="00F01D4D" w:rsidRPr="00CA7600" w:rsidRDefault="00F01D4D" w:rsidP="00F01D4D">
      <w:r w:rsidRPr="00CA7600">
        <w:t>W celu obliczenia chłonności terenów niezabudowanych, w tym luk w istniejącej zabudowie, na Obszarze Uzupełnienia Zabudowy posłużono się następującym wzorem:</w:t>
      </w:r>
    </w:p>
    <w:p w14:paraId="783D0482" w14:textId="2A852289" w:rsidR="00734D41" w:rsidRPr="00CA7600" w:rsidRDefault="00AE493B" w:rsidP="00F01D4D">
      <w:pPr>
        <w:rPr>
          <w:rFonts w:eastAsiaTheme="minorEastAsia"/>
        </w:rPr>
      </w:pPr>
      <m:oMathPara>
        <m:oMath>
          <m:sSub>
            <m:sSubPr>
              <m:ctrlPr>
                <w:rPr>
                  <w:rFonts w:ascii="Cambria Math" w:hAnsi="Cambria Math"/>
                  <w:i/>
                </w:rPr>
              </m:ctrlPr>
            </m:sSubPr>
            <m:e>
              <m:r>
                <w:rPr>
                  <w:rFonts w:ascii="Cambria Math" w:hAnsi="Cambria Math"/>
                </w:rPr>
                <m:t>C</m:t>
              </m:r>
              <m:r>
                <w:rPr>
                  <w:rFonts w:ascii="Cambria Math" w:hAnsi="Cambria Math"/>
                </w:rPr>
                <m:t>h</m:t>
              </m:r>
            </m:e>
            <m:sub>
              <m:r>
                <w:rPr>
                  <w:rFonts w:ascii="Cambria Math" w:hAnsi="Cambria Math"/>
                </w:rPr>
                <m:t>ouz</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Pum</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Ldz</m:t>
                  </m:r>
                </m:e>
                <m:sub>
                  <m:r>
                    <w:rPr>
                      <w:rFonts w:ascii="Cambria Math" w:hAnsi="Cambria Math"/>
                    </w:rPr>
                    <m:t>ouz</m:t>
                  </m:r>
                </m:sub>
              </m:sSub>
            </m:num>
            <m:den>
              <m:sSub>
                <m:sSubPr>
                  <m:ctrlPr>
                    <w:rPr>
                      <w:rFonts w:ascii="Cambria Math" w:hAnsi="Cambria Math"/>
                      <w:i/>
                    </w:rPr>
                  </m:ctrlPr>
                </m:sSubPr>
                <m:e>
                  <m:r>
                    <w:rPr>
                      <w:rFonts w:ascii="Cambria Math" w:hAnsi="Cambria Math"/>
                    </w:rPr>
                    <m:t>P</m:t>
                  </m:r>
                </m:e>
                <m:sub>
                  <m:r>
                    <w:rPr>
                      <w:rFonts w:ascii="Cambria Math" w:hAnsi="Cambria Math"/>
                    </w:rPr>
                    <m:t>os</m:t>
                  </m:r>
                </m:sub>
              </m:sSub>
            </m:den>
          </m:f>
        </m:oMath>
      </m:oMathPara>
    </w:p>
    <w:p w14:paraId="38F9C7C1" w14:textId="77777777" w:rsidR="002854A9" w:rsidRPr="00CA7600" w:rsidRDefault="002854A9" w:rsidP="002854A9">
      <w:r w:rsidRPr="00CA7600">
        <w:t>gdzie:</w:t>
      </w:r>
    </w:p>
    <w:p w14:paraId="61711C91" w14:textId="77777777" w:rsidR="002854A9" w:rsidRPr="00CA7600" w:rsidRDefault="002854A9">
      <w:pPr>
        <w:pStyle w:val="Akapitzlist"/>
        <w:numPr>
          <w:ilvl w:val="0"/>
          <w:numId w:val="61"/>
        </w:numPr>
        <w:spacing w:before="0" w:after="0"/>
        <w:ind w:left="357" w:hanging="357"/>
        <w:contextualSpacing w:val="0"/>
      </w:pPr>
      <w:r w:rsidRPr="00CA7600">
        <w:t>Ch</w:t>
      </w:r>
      <w:r w:rsidRPr="00CA7600">
        <w:rPr>
          <w:vertAlign w:val="subscript"/>
        </w:rPr>
        <w:t>ouz</w:t>
      </w:r>
      <w:r w:rsidRPr="00CA7600">
        <w:t xml:space="preserve"> – oznacza chłonność terenów niezabudowanych, w tym luk w istniejącej zabudowie, na Obszarze Uzupełnienia Zabudowy, wyrażoną w liczbie mieszkańców.</w:t>
      </w:r>
    </w:p>
    <w:p w14:paraId="4B61BE44" w14:textId="6F6F0FAE" w:rsidR="002854A9" w:rsidRPr="00CA7600" w:rsidRDefault="002854A9">
      <w:pPr>
        <w:pStyle w:val="Akapitzlist"/>
        <w:numPr>
          <w:ilvl w:val="0"/>
          <w:numId w:val="61"/>
        </w:numPr>
        <w:spacing w:before="0" w:after="0"/>
        <w:ind w:left="357" w:hanging="357"/>
        <w:contextualSpacing w:val="0"/>
      </w:pPr>
      <w:r w:rsidRPr="00CA7600">
        <w:t>Pum</w:t>
      </w:r>
      <w:r w:rsidR="002622E5" w:rsidRPr="00CA7600">
        <w:rPr>
          <w:vertAlign w:val="subscript"/>
        </w:rPr>
        <w:t>m</w:t>
      </w:r>
      <w:r w:rsidRPr="00CA7600">
        <w:t xml:space="preserve"> – oznacza </w:t>
      </w:r>
      <w:r w:rsidR="002622E5" w:rsidRPr="00CA7600">
        <w:t>przeciętną powierzchnię użytkową jednego mieszkania w</w:t>
      </w:r>
      <w:r w:rsidRPr="00CA7600">
        <w:t xml:space="preserve"> gminie Sierpc</w:t>
      </w:r>
      <w:r w:rsidR="00473D7B" w:rsidRPr="00CA7600">
        <w:t>, wyrażoną w m</w:t>
      </w:r>
      <w:r w:rsidR="00473D7B" w:rsidRPr="00CA7600">
        <w:rPr>
          <w:vertAlign w:val="superscript"/>
        </w:rPr>
        <w:t>2</w:t>
      </w:r>
      <w:r w:rsidR="001671F7" w:rsidRPr="00CA7600">
        <w:t>.</w:t>
      </w:r>
    </w:p>
    <w:p w14:paraId="14BAB5C0" w14:textId="65920490" w:rsidR="002622E5" w:rsidRPr="00CA7600" w:rsidRDefault="002622E5">
      <w:pPr>
        <w:pStyle w:val="Akapitzlist"/>
        <w:numPr>
          <w:ilvl w:val="0"/>
          <w:numId w:val="61"/>
        </w:numPr>
        <w:spacing w:before="0" w:after="0"/>
        <w:ind w:left="357" w:hanging="357"/>
        <w:contextualSpacing w:val="0"/>
      </w:pPr>
      <w:r w:rsidRPr="00CA7600">
        <w:t>Ldz</w:t>
      </w:r>
      <w:r w:rsidR="00C315F4" w:rsidRPr="00CA7600">
        <w:rPr>
          <w:vertAlign w:val="subscript"/>
        </w:rPr>
        <w:t>ouz</w:t>
      </w:r>
      <w:r w:rsidRPr="00CA7600">
        <w:t xml:space="preserve"> – oznacza planowaną liczbę działek budowlanych na teren</w:t>
      </w:r>
      <w:r w:rsidR="00C315F4" w:rsidRPr="00CA7600">
        <w:t>ach</w:t>
      </w:r>
      <w:r w:rsidRPr="00CA7600">
        <w:t xml:space="preserve"> niezabudowany</w:t>
      </w:r>
      <w:r w:rsidR="00C315F4" w:rsidRPr="00CA7600">
        <w:t>ch objętych obszarem uzupełnienia zabudowy</w:t>
      </w:r>
      <w:r w:rsidR="001671F7" w:rsidRPr="00CA7600">
        <w:t>.</w:t>
      </w:r>
    </w:p>
    <w:p w14:paraId="7FCD1D80" w14:textId="12B98C43" w:rsidR="002854A9" w:rsidRPr="00CA7600" w:rsidRDefault="002854A9">
      <w:pPr>
        <w:pStyle w:val="Akapitzlist"/>
        <w:numPr>
          <w:ilvl w:val="0"/>
          <w:numId w:val="61"/>
        </w:numPr>
        <w:spacing w:before="0" w:after="0"/>
        <w:ind w:left="357" w:hanging="357"/>
        <w:contextualSpacing w:val="0"/>
      </w:pPr>
      <w:r w:rsidRPr="00CA7600">
        <w:t>P</w:t>
      </w:r>
      <w:r w:rsidRPr="00CA7600">
        <w:rPr>
          <w:vertAlign w:val="subscript"/>
        </w:rPr>
        <w:t>os</w:t>
      </w:r>
      <w:r w:rsidRPr="00CA7600">
        <w:t xml:space="preserve"> – oznacza planowaną powierzchnię użytkową mieszkania na 1 osobę w gminie</w:t>
      </w:r>
      <w:r w:rsidR="00473D7B" w:rsidRPr="00CA7600">
        <w:t>, wyrażoną w m</w:t>
      </w:r>
      <w:r w:rsidR="00473D7B" w:rsidRPr="00CA7600">
        <w:rPr>
          <w:vertAlign w:val="superscript"/>
        </w:rPr>
        <w:t>2</w:t>
      </w:r>
      <w:r w:rsidR="001671F7" w:rsidRPr="00CA7600">
        <w:t>.</w:t>
      </w:r>
    </w:p>
    <w:p w14:paraId="096DA04D" w14:textId="77777777" w:rsidR="001671F7" w:rsidRPr="00CA7600" w:rsidRDefault="001671F7" w:rsidP="001671F7">
      <w:r w:rsidRPr="00CA7600">
        <w:t>Do powyższych wyliczeń przyjęto następujące dane:</w:t>
      </w:r>
    </w:p>
    <w:p w14:paraId="0CFA459D" w14:textId="72E60F56" w:rsidR="001671F7" w:rsidRPr="00CA7600" w:rsidRDefault="001671F7">
      <w:pPr>
        <w:pStyle w:val="Akapitzlist"/>
        <w:numPr>
          <w:ilvl w:val="0"/>
          <w:numId w:val="66"/>
        </w:numPr>
        <w:spacing w:before="0" w:after="0"/>
        <w:ind w:left="357" w:hanging="357"/>
        <w:contextualSpacing w:val="0"/>
      </w:pPr>
      <w:r w:rsidRPr="00CA7600">
        <w:t>Pum</w:t>
      </w:r>
      <w:r w:rsidRPr="00CA7600">
        <w:rPr>
          <w:vertAlign w:val="subscript"/>
        </w:rPr>
        <w:t>m</w:t>
      </w:r>
      <w:r w:rsidRPr="00CA7600">
        <w:t xml:space="preserve"> = 88,5 m</w:t>
      </w:r>
      <w:r w:rsidRPr="00CA7600">
        <w:rPr>
          <w:vertAlign w:val="superscript"/>
        </w:rPr>
        <w:t>2</w:t>
      </w:r>
      <w:r w:rsidRPr="00CA7600">
        <w:t xml:space="preserve"> (przeciętna powierzchnia użytkowa 1 mieszkania dla gminy Sierpc w roku 2023 udostępniona przez Główny Urząd Statystyczny – Bank Danych Lokalnych)</w:t>
      </w:r>
      <w:r w:rsidR="00D60659" w:rsidRPr="00CA7600">
        <w:t>.</w:t>
      </w:r>
    </w:p>
    <w:p w14:paraId="4AD7B56C" w14:textId="3883EBC7" w:rsidR="001671F7" w:rsidRPr="00DA7FF0" w:rsidRDefault="001671F7">
      <w:pPr>
        <w:pStyle w:val="Akapitzlist"/>
        <w:numPr>
          <w:ilvl w:val="0"/>
          <w:numId w:val="66"/>
        </w:numPr>
        <w:spacing w:before="0" w:after="0"/>
        <w:ind w:left="357" w:hanging="357"/>
        <w:contextualSpacing w:val="0"/>
      </w:pPr>
      <w:r w:rsidRPr="00DA7FF0">
        <w:t>P</w:t>
      </w:r>
      <w:r w:rsidRPr="00DA7FF0">
        <w:rPr>
          <w:vertAlign w:val="subscript"/>
        </w:rPr>
        <w:t>os</w:t>
      </w:r>
      <w:r w:rsidRPr="00DA7FF0">
        <w:t xml:space="preserve"> = 40 m</w:t>
      </w:r>
      <w:r w:rsidRPr="00DA7FF0">
        <w:rPr>
          <w:vertAlign w:val="superscript"/>
        </w:rPr>
        <w:t>2</w:t>
      </w:r>
      <w:r w:rsidRPr="00DA7FF0">
        <w:t xml:space="preserve"> (prognozowana powierzchnia użytkowa mieszkania w gminie</w:t>
      </w:r>
      <w:r w:rsidR="00DD5927" w:rsidRPr="00DA7FF0">
        <w:t xml:space="preserve"> Sierpc</w:t>
      </w:r>
      <w:r w:rsidRPr="00DA7FF0">
        <w:t xml:space="preserve"> na jednego mieszkańca)</w:t>
      </w:r>
      <w:r w:rsidR="00D60659" w:rsidRPr="00DA7FF0">
        <w:t>.</w:t>
      </w:r>
    </w:p>
    <w:p w14:paraId="6BB4B047" w14:textId="148F80FB" w:rsidR="001671F7" w:rsidRPr="00DA7FF0" w:rsidRDefault="00C315F4">
      <w:pPr>
        <w:pStyle w:val="Akapitzlist"/>
        <w:numPr>
          <w:ilvl w:val="0"/>
          <w:numId w:val="66"/>
        </w:numPr>
        <w:spacing w:before="0" w:after="0"/>
        <w:ind w:left="357" w:hanging="357"/>
        <w:contextualSpacing w:val="0"/>
      </w:pPr>
      <w:r w:rsidRPr="00DA7FF0">
        <w:t>Ldz</w:t>
      </w:r>
      <w:r w:rsidRPr="00DA7FF0">
        <w:rPr>
          <w:vertAlign w:val="subscript"/>
        </w:rPr>
        <w:t>ouz</w:t>
      </w:r>
      <w:r w:rsidR="001671F7" w:rsidRPr="00DA7FF0">
        <w:t xml:space="preserve"> </w:t>
      </w:r>
      <w:r w:rsidR="009D278C" w:rsidRPr="00DA7FF0">
        <w:t xml:space="preserve">= </w:t>
      </w:r>
      <w:r w:rsidR="00DA7FF0" w:rsidRPr="00DA7FF0">
        <w:t>607,22</w:t>
      </w:r>
      <w:r w:rsidR="00486446" w:rsidRPr="00DA7FF0">
        <w:t>;</w:t>
      </w:r>
      <w:r w:rsidR="002742F5" w:rsidRPr="00DA7FF0">
        <w:t xml:space="preserve"> </w:t>
      </w:r>
      <w:r w:rsidR="009D278C" w:rsidRPr="00DA7FF0">
        <w:t>wyliczon</w:t>
      </w:r>
      <w:r w:rsidR="002742F5" w:rsidRPr="00DA7FF0">
        <w:t>a</w:t>
      </w:r>
      <w:r w:rsidR="009D278C" w:rsidRPr="00DA7FF0">
        <w:t xml:space="preserve"> w oparciu o następujący wzór:</w:t>
      </w:r>
    </w:p>
    <w:p w14:paraId="74236046" w14:textId="1870DACF" w:rsidR="002622E5" w:rsidRPr="00DA7FF0" w:rsidRDefault="00AE493B" w:rsidP="002622E5">
      <w:pPr>
        <w:rPr>
          <w:rFonts w:eastAsiaTheme="minorEastAsia"/>
        </w:rPr>
      </w:pPr>
      <m:oMathPara>
        <m:oMath>
          <m:sSub>
            <m:sSubPr>
              <m:ctrlPr>
                <w:rPr>
                  <w:rFonts w:ascii="Cambria Math" w:hAnsi="Cambria Math"/>
                  <w:i/>
                </w:rPr>
              </m:ctrlPr>
            </m:sSubPr>
            <m:e>
              <m:r>
                <w:rPr>
                  <w:rFonts w:ascii="Cambria Math" w:hAnsi="Cambria Math"/>
                </w:rPr>
                <m:t>Ldz</m:t>
              </m:r>
            </m:e>
            <m:sub>
              <m:r>
                <w:rPr>
                  <w:rFonts w:ascii="Cambria Math" w:hAnsi="Cambria Math"/>
                </w:rPr>
                <m:t>ouz</m:t>
              </m:r>
            </m:sub>
          </m:sSub>
          <m:r>
            <w:rPr>
              <w:rFonts w:ascii="Cambria Math" w:hAnsi="Cambria Math"/>
            </w:rPr>
            <m:t>=</m:t>
          </m:r>
          <m:nary>
            <m:naryPr>
              <m:chr m:val="∑"/>
              <m:limLoc m:val="undOvr"/>
              <m:ctrlPr>
                <w:rPr>
                  <w:rFonts w:ascii="Cambria Math" w:hAnsi="Cambria Math"/>
                  <w:i/>
                </w:rPr>
              </m:ctrlPr>
            </m:naryPr>
            <m:sub>
              <m:r>
                <w:rPr>
                  <w:rFonts w:ascii="Cambria Math" w:hAnsi="Cambria Math"/>
                </w:rPr>
                <m:t>k</m:t>
              </m:r>
              <m:r>
                <w:rPr>
                  <w:rFonts w:ascii="Cambria Math" w:hAnsi="Cambria Math"/>
                </w:rPr>
                <m:t>=1</m:t>
              </m:r>
            </m:sub>
            <m:sup>
              <m:r>
                <w:rPr>
                  <w:rFonts w:ascii="Cambria Math" w:hAnsi="Cambria Math"/>
                </w:rPr>
                <m:t>n</m:t>
              </m:r>
            </m:sup>
            <m:e>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Pt</m:t>
                      </m:r>
                    </m:e>
                    <m:sub>
                      <m:r>
                        <w:rPr>
                          <w:rFonts w:ascii="Cambria Math" w:hAnsi="Cambria Math"/>
                        </w:rPr>
                        <m:t>k</m:t>
                      </m:r>
                    </m:sub>
                  </m:sSub>
                  <m:r>
                    <w:rPr>
                      <w:rFonts w:ascii="Cambria Math" w:hAnsi="Cambria Math"/>
                    </w:rPr>
                    <m:t>*</m:t>
                  </m:r>
                  <m:r>
                    <w:rPr>
                      <w:rFonts w:ascii="Cambria Math" w:hAnsi="Cambria Math"/>
                    </w:rPr>
                    <m:t>F</m:t>
                  </m:r>
                </m:num>
                <m:den>
                  <m:sSub>
                    <m:sSubPr>
                      <m:ctrlPr>
                        <w:rPr>
                          <w:rFonts w:ascii="Cambria Math" w:hAnsi="Cambria Math"/>
                          <w:i/>
                        </w:rPr>
                      </m:ctrlPr>
                    </m:sSubPr>
                    <m:e>
                      <m:r>
                        <w:rPr>
                          <w:rFonts w:ascii="Cambria Math" w:hAnsi="Cambria Math"/>
                        </w:rPr>
                        <m:t>B</m:t>
                      </m:r>
                    </m:e>
                    <m:sub>
                      <m:r>
                        <w:rPr>
                          <w:rFonts w:ascii="Cambria Math" w:hAnsi="Cambria Math"/>
                        </w:rPr>
                        <m:t>k</m:t>
                      </m:r>
                    </m:sub>
                  </m:sSub>
                </m:den>
              </m:f>
            </m:e>
          </m:nary>
        </m:oMath>
      </m:oMathPara>
    </w:p>
    <w:p w14:paraId="67A58473" w14:textId="77777777" w:rsidR="00994951" w:rsidRPr="00DA7FF0" w:rsidRDefault="00994951" w:rsidP="00994951">
      <w:r w:rsidRPr="00DA7FF0">
        <w:t>gdzie:</w:t>
      </w:r>
    </w:p>
    <w:p w14:paraId="2FF21276" w14:textId="1C6B93B0" w:rsidR="00994951" w:rsidRPr="00DA7FF0" w:rsidRDefault="00C315F4">
      <w:pPr>
        <w:pStyle w:val="Akapitzlist"/>
        <w:numPr>
          <w:ilvl w:val="0"/>
          <w:numId w:val="60"/>
        </w:numPr>
        <w:spacing w:before="0" w:after="0"/>
        <w:ind w:left="357" w:hanging="357"/>
        <w:contextualSpacing w:val="0"/>
      </w:pPr>
      <w:r w:rsidRPr="00DA7FF0">
        <w:lastRenderedPageBreak/>
        <w:t>Ldz</w:t>
      </w:r>
      <w:r w:rsidRPr="00DA7FF0">
        <w:rPr>
          <w:vertAlign w:val="subscript"/>
        </w:rPr>
        <w:t>ouz</w:t>
      </w:r>
      <w:r w:rsidRPr="00DA7FF0">
        <w:t xml:space="preserve"> – oznacza planowaną liczbę działek budowlanych na terenach niezabudowanych objętych obszarem uzupełnienia zabudowy.</w:t>
      </w:r>
    </w:p>
    <w:p w14:paraId="0A64C8F7" w14:textId="320C56BB" w:rsidR="00124574" w:rsidRPr="00DA7FF0" w:rsidRDefault="00124574" w:rsidP="00124574">
      <w:pPr>
        <w:pStyle w:val="Akapitzlist"/>
        <w:numPr>
          <w:ilvl w:val="0"/>
          <w:numId w:val="60"/>
        </w:numPr>
        <w:spacing w:before="0" w:after="0"/>
        <w:ind w:left="360"/>
      </w:pPr>
      <w:r w:rsidRPr="00DA7FF0">
        <w:t>n – oznacza liczbę wszystkich wyznaczonych terenów niezabudowanych na obszarze uzupełnienia zabudowy.</w:t>
      </w:r>
    </w:p>
    <w:p w14:paraId="0E05AA59" w14:textId="19905A85" w:rsidR="00124574" w:rsidRPr="00DA7FF0" w:rsidRDefault="00124574" w:rsidP="00124574">
      <w:pPr>
        <w:pStyle w:val="Akapitzlist"/>
        <w:numPr>
          <w:ilvl w:val="0"/>
          <w:numId w:val="60"/>
        </w:numPr>
        <w:spacing w:before="0" w:after="0"/>
        <w:ind w:left="360"/>
      </w:pPr>
      <w:r w:rsidRPr="00DA7FF0">
        <w:t>k – oznacza kolejny numer wyznaczonego terenu niezabudowanego.</w:t>
      </w:r>
    </w:p>
    <w:p w14:paraId="74BAF508" w14:textId="3D562A0F" w:rsidR="00994951" w:rsidRPr="00DA7FF0" w:rsidRDefault="00994951">
      <w:pPr>
        <w:pStyle w:val="Akapitzlist"/>
        <w:numPr>
          <w:ilvl w:val="0"/>
          <w:numId w:val="60"/>
        </w:numPr>
        <w:spacing w:before="0" w:after="0"/>
        <w:ind w:left="357" w:hanging="357"/>
        <w:contextualSpacing w:val="0"/>
      </w:pPr>
      <w:r w:rsidRPr="00DA7FF0">
        <w:t>Pt</w:t>
      </w:r>
      <w:r w:rsidR="00124574" w:rsidRPr="00DA7FF0">
        <w:rPr>
          <w:vertAlign w:val="subscript"/>
        </w:rPr>
        <w:t>k</w:t>
      </w:r>
      <w:r w:rsidRPr="00DA7FF0">
        <w:t xml:space="preserve"> – oznacza powierzchnię </w:t>
      </w:r>
      <w:r w:rsidR="003B568D" w:rsidRPr="00DA7FF0">
        <w:t xml:space="preserve">danego </w:t>
      </w:r>
      <w:r w:rsidRPr="00DA7FF0">
        <w:t>teren</w:t>
      </w:r>
      <w:r w:rsidR="00124574" w:rsidRPr="00DA7FF0">
        <w:t>u</w:t>
      </w:r>
      <w:r w:rsidRPr="00DA7FF0">
        <w:t xml:space="preserve"> niezabudowan</w:t>
      </w:r>
      <w:r w:rsidR="00124574" w:rsidRPr="00DA7FF0">
        <w:t>ego</w:t>
      </w:r>
      <w:r w:rsidRPr="00DA7FF0">
        <w:t xml:space="preserve">, </w:t>
      </w:r>
      <w:r w:rsidR="00124574" w:rsidRPr="00DA7FF0">
        <w:t>na</w:t>
      </w:r>
      <w:r w:rsidR="00C315F4" w:rsidRPr="00DA7FF0">
        <w:t xml:space="preserve"> obszar</w:t>
      </w:r>
      <w:r w:rsidR="00124574" w:rsidRPr="00DA7FF0">
        <w:t>ze</w:t>
      </w:r>
      <w:r w:rsidR="00C315F4" w:rsidRPr="00DA7FF0">
        <w:t xml:space="preserve"> uzupełnienia zabudowy, </w:t>
      </w:r>
      <w:r w:rsidRPr="00DA7FF0">
        <w:t xml:space="preserve">wyrażoną </w:t>
      </w:r>
      <w:r w:rsidR="00AA133C" w:rsidRPr="00DA7FF0">
        <w:t>w m</w:t>
      </w:r>
      <w:r w:rsidR="00AA133C" w:rsidRPr="00DA7FF0">
        <w:rPr>
          <w:vertAlign w:val="superscript"/>
        </w:rPr>
        <w:t>2</w:t>
      </w:r>
      <w:r w:rsidR="00AA133C" w:rsidRPr="00DA7FF0">
        <w:t>.</w:t>
      </w:r>
    </w:p>
    <w:p w14:paraId="3BF362DC" w14:textId="52F7D8D7" w:rsidR="00994951" w:rsidRPr="00DA7FF0" w:rsidRDefault="00994951">
      <w:pPr>
        <w:pStyle w:val="Akapitzlist"/>
        <w:numPr>
          <w:ilvl w:val="0"/>
          <w:numId w:val="60"/>
        </w:numPr>
        <w:spacing w:before="0" w:after="0"/>
        <w:ind w:left="357" w:hanging="357"/>
        <w:contextualSpacing w:val="0"/>
      </w:pPr>
      <w:r w:rsidRPr="00DA7FF0">
        <w:t>F – oznacza</w:t>
      </w:r>
      <w:r w:rsidR="00A378EE" w:rsidRPr="00DA7FF0">
        <w:t xml:space="preserve"> </w:t>
      </w:r>
      <w:r w:rsidR="0065795B" w:rsidRPr="00DA7FF0">
        <w:t>prognozowaną proporcję między funkcją mieszkaniową a innymi funkcjami</w:t>
      </w:r>
      <w:r w:rsidR="00A378EE" w:rsidRPr="00DA7FF0">
        <w:t xml:space="preserve"> (m.in. teren</w:t>
      </w:r>
      <w:r w:rsidR="004C7477" w:rsidRPr="00DA7FF0">
        <w:t>ami</w:t>
      </w:r>
      <w:r w:rsidR="00A378EE" w:rsidRPr="00DA7FF0">
        <w:t xml:space="preserve"> komunikacji, usług i zieleni)</w:t>
      </w:r>
      <w:r w:rsidR="0065795B" w:rsidRPr="00DA7FF0">
        <w:t>, wyrażoną w procentach.</w:t>
      </w:r>
    </w:p>
    <w:p w14:paraId="02A7A2F6" w14:textId="47217949" w:rsidR="002622E5" w:rsidRPr="00DA7FF0" w:rsidRDefault="00994951">
      <w:pPr>
        <w:pStyle w:val="Akapitzlist"/>
        <w:numPr>
          <w:ilvl w:val="0"/>
          <w:numId w:val="60"/>
        </w:numPr>
        <w:spacing w:before="0" w:after="0"/>
        <w:ind w:left="357" w:hanging="357"/>
        <w:contextualSpacing w:val="0"/>
      </w:pPr>
      <w:r w:rsidRPr="00DA7FF0">
        <w:t>B</w:t>
      </w:r>
      <w:r w:rsidR="00124574" w:rsidRPr="00DA7FF0">
        <w:rPr>
          <w:vertAlign w:val="subscript"/>
        </w:rPr>
        <w:t>k</w:t>
      </w:r>
      <w:r w:rsidRPr="00DA7FF0">
        <w:t xml:space="preserve"> – oznacza</w:t>
      </w:r>
      <w:r w:rsidR="00A378EE" w:rsidRPr="00DA7FF0">
        <w:t xml:space="preserve"> planowaną powierzchnię jednej działki budowlanej </w:t>
      </w:r>
      <w:r w:rsidR="003B568D" w:rsidRPr="00DA7FF0">
        <w:t>dla danego terenu niezabudowanego</w:t>
      </w:r>
      <w:r w:rsidR="0065795B" w:rsidRPr="00DA7FF0">
        <w:t>, wyrażoną w m</w:t>
      </w:r>
      <w:r w:rsidR="0065795B" w:rsidRPr="00DA7FF0">
        <w:rPr>
          <w:vertAlign w:val="superscript"/>
        </w:rPr>
        <w:t>2</w:t>
      </w:r>
      <w:r w:rsidR="0065795B" w:rsidRPr="00DA7FF0">
        <w:t>.</w:t>
      </w:r>
    </w:p>
    <w:p w14:paraId="51B2625F" w14:textId="77777777" w:rsidR="0065795B" w:rsidRPr="00DA7FF0" w:rsidRDefault="0065795B" w:rsidP="0065795B">
      <w:r w:rsidRPr="00DA7FF0">
        <w:t>Do powyższych wyliczeń przyjęto następujące dane:</w:t>
      </w:r>
    </w:p>
    <w:p w14:paraId="0E97984B" w14:textId="0D065195" w:rsidR="007F3A25" w:rsidRPr="00DA7FF0" w:rsidRDefault="007F3A25" w:rsidP="009A6B54">
      <w:pPr>
        <w:pStyle w:val="Akapitzlist"/>
        <w:numPr>
          <w:ilvl w:val="0"/>
          <w:numId w:val="72"/>
        </w:numPr>
        <w:spacing w:before="60" w:after="60"/>
        <w:ind w:left="360"/>
      </w:pPr>
      <w:r w:rsidRPr="00DA7FF0">
        <w:t>Pt</w:t>
      </w:r>
      <w:r w:rsidR="00C315F4" w:rsidRPr="00DA7FF0">
        <w:rPr>
          <w:vertAlign w:val="subscript"/>
        </w:rPr>
        <w:t>ouz</w:t>
      </w:r>
      <w:r w:rsidRPr="00DA7FF0">
        <w:t xml:space="preserve"> = </w:t>
      </w:r>
      <w:r w:rsidR="00DD20AF" w:rsidRPr="00DA7FF0">
        <w:t xml:space="preserve">867 462 </w:t>
      </w:r>
      <w:r w:rsidR="00AA133C" w:rsidRPr="00DA7FF0">
        <w:t>m</w:t>
      </w:r>
      <w:r w:rsidR="00AA133C" w:rsidRPr="00DA7FF0">
        <w:rPr>
          <w:vertAlign w:val="superscript"/>
        </w:rPr>
        <w:t>2</w:t>
      </w:r>
      <w:r w:rsidR="00124574" w:rsidRPr="00DA7FF0">
        <w:t xml:space="preserve">  </w:t>
      </w:r>
      <w:r w:rsidR="0028324A" w:rsidRPr="00DA7FF0">
        <w:t>(analiz</w:t>
      </w:r>
      <w:r w:rsidR="004A31A6" w:rsidRPr="00DA7FF0">
        <w:t>a</w:t>
      </w:r>
      <w:r w:rsidR="0028324A" w:rsidRPr="00DA7FF0">
        <w:t xml:space="preserve"> </w:t>
      </w:r>
      <w:r w:rsidR="004555F9" w:rsidRPr="00DA7FF0">
        <w:t xml:space="preserve">terenów niezabudowanych </w:t>
      </w:r>
      <w:r w:rsidR="0028324A" w:rsidRPr="00DA7FF0">
        <w:t>wykonan</w:t>
      </w:r>
      <w:r w:rsidR="004A31A6" w:rsidRPr="00DA7FF0">
        <w:t>a</w:t>
      </w:r>
      <w:r w:rsidR="0028324A" w:rsidRPr="00DA7FF0">
        <w:t xml:space="preserve"> przy użyciu oprogramowania QGIS)</w:t>
      </w:r>
      <w:r w:rsidR="003B568D" w:rsidRPr="00DA7FF0">
        <w:t xml:space="preserve">, w tym </w:t>
      </w:r>
      <w:r w:rsidR="00DD20AF" w:rsidRPr="00DA7FF0">
        <w:t xml:space="preserve">29 636 </w:t>
      </w:r>
      <w:r w:rsidR="003B568D" w:rsidRPr="00DA7FF0">
        <w:t xml:space="preserve">m² dla zabudowy zagrodowej oraz </w:t>
      </w:r>
      <w:r w:rsidR="00DD20AF" w:rsidRPr="00DA7FF0">
        <w:t xml:space="preserve">837 826 </w:t>
      </w:r>
      <w:r w:rsidR="009A6B54" w:rsidRPr="00DA7FF0">
        <w:t>m² dla zabudowy mieszkaniowej jednorodzinnej.</w:t>
      </w:r>
      <w:r w:rsidR="001C390A" w:rsidRPr="00DA7FF0">
        <w:t xml:space="preserve"> </w:t>
      </w:r>
    </w:p>
    <w:p w14:paraId="68BA2CC4" w14:textId="66D02DE6" w:rsidR="007F3A25" w:rsidRPr="00124574" w:rsidRDefault="007F3A25">
      <w:pPr>
        <w:pStyle w:val="Akapitzlist"/>
        <w:numPr>
          <w:ilvl w:val="0"/>
          <w:numId w:val="67"/>
        </w:numPr>
        <w:spacing w:before="60" w:after="60"/>
        <w:ind w:left="357" w:hanging="357"/>
      </w:pPr>
      <w:r w:rsidRPr="00124574">
        <w:t xml:space="preserve">F = </w:t>
      </w:r>
      <w:r w:rsidR="00BD0FE5" w:rsidRPr="00124574">
        <w:t>70% (założenie autorskie).</w:t>
      </w:r>
    </w:p>
    <w:p w14:paraId="49544BE5" w14:textId="7242EA15" w:rsidR="007F3A25" w:rsidRPr="00CA7600" w:rsidRDefault="007F3A25">
      <w:pPr>
        <w:pStyle w:val="Akapitzlist"/>
        <w:numPr>
          <w:ilvl w:val="0"/>
          <w:numId w:val="67"/>
        </w:numPr>
        <w:ind w:left="357" w:hanging="357"/>
      </w:pPr>
      <w:r w:rsidRPr="00CA7600">
        <w:t xml:space="preserve">B = </w:t>
      </w:r>
      <w:r w:rsidR="00BD0FE5" w:rsidRPr="00CA7600">
        <w:t>1 000</w:t>
      </w:r>
      <w:r w:rsidRPr="00CA7600">
        <w:t xml:space="preserve"> m</w:t>
      </w:r>
      <w:r w:rsidRPr="00CA7600">
        <w:rPr>
          <w:vertAlign w:val="superscript"/>
        </w:rPr>
        <w:t>2</w:t>
      </w:r>
      <w:r w:rsidR="00775228" w:rsidRPr="00CA7600">
        <w:t xml:space="preserve"> </w:t>
      </w:r>
      <w:r w:rsidR="009A6B54">
        <w:t>dla zabudowy</w:t>
      </w:r>
      <w:r w:rsidR="009A6B54" w:rsidRPr="009A6B54">
        <w:t xml:space="preserve"> </w:t>
      </w:r>
      <w:r w:rsidR="009A6B54">
        <w:t xml:space="preserve">mieszkaniowej jednorodzinnej oraz 3 000 </w:t>
      </w:r>
      <w:r w:rsidR="009A6B54" w:rsidRPr="00CA7600">
        <w:t>m</w:t>
      </w:r>
      <w:r w:rsidR="009A6B54" w:rsidRPr="00CA7600">
        <w:rPr>
          <w:vertAlign w:val="superscript"/>
        </w:rPr>
        <w:t>2</w:t>
      </w:r>
      <w:r w:rsidR="009A6B54" w:rsidRPr="00CA7600">
        <w:t xml:space="preserve"> </w:t>
      </w:r>
      <w:r w:rsidR="009A6B54">
        <w:t>dla zabudowy</w:t>
      </w:r>
      <w:r w:rsidR="009A6B54" w:rsidRPr="009A6B54">
        <w:t xml:space="preserve"> </w:t>
      </w:r>
      <w:r w:rsidR="009A6B54">
        <w:t xml:space="preserve">zagrodowej </w:t>
      </w:r>
      <w:r w:rsidR="00775228" w:rsidRPr="00CA7600">
        <w:t>(założenie autorskie).</w:t>
      </w:r>
    </w:p>
    <w:tbl>
      <w:tblPr>
        <w:tblStyle w:val="Tabela-Siatka"/>
        <w:tblW w:w="0" w:type="auto"/>
        <w:tblLook w:val="04A0" w:firstRow="1" w:lastRow="0" w:firstColumn="1" w:lastColumn="0" w:noHBand="0" w:noVBand="1"/>
      </w:tblPr>
      <w:tblGrid>
        <w:gridCol w:w="9062"/>
      </w:tblGrid>
      <w:tr w:rsidR="001B7D3E" w:rsidRPr="00CA7600" w14:paraId="6A0B715D" w14:textId="77777777" w:rsidTr="001B7D3E">
        <w:tc>
          <w:tcPr>
            <w:tcW w:w="9062" w:type="dxa"/>
            <w:shd w:val="clear" w:color="auto" w:fill="FAE2D5" w:themeFill="accent2" w:themeFillTint="33"/>
          </w:tcPr>
          <w:p w14:paraId="41AECD6C" w14:textId="66305C75" w:rsidR="001B7D3E" w:rsidRPr="00CA7600" w:rsidRDefault="001B7D3E" w:rsidP="003661D8">
            <w:pPr>
              <w:rPr>
                <w:b/>
                <w:bCs/>
                <w:color w:val="000000"/>
              </w:rPr>
            </w:pPr>
            <w:r w:rsidRPr="00F37B9C">
              <w:t>Zgodnie z powyższymi obliczeniami łączna chłonność terenów niezabudowanych, w tym luk w istniejącej zabudowie na obszarze uzupełnienia zabudowy dla gminy Sierpc wynosi</w:t>
            </w:r>
            <w:r w:rsidR="00D06690" w:rsidRPr="00F37B9C">
              <w:br/>
            </w:r>
            <w:r w:rsidRPr="00F37B9C">
              <w:rPr>
                <w:b/>
                <w:bCs/>
                <w:color w:val="000000"/>
              </w:rPr>
              <w:t>1 </w:t>
            </w:r>
            <w:r w:rsidR="00124574" w:rsidRPr="00F37B9C">
              <w:rPr>
                <w:b/>
                <w:bCs/>
                <w:color w:val="000000"/>
              </w:rPr>
              <w:t>3</w:t>
            </w:r>
            <w:r w:rsidR="00DA7FF0">
              <w:rPr>
                <w:b/>
                <w:bCs/>
                <w:color w:val="000000"/>
              </w:rPr>
              <w:t>43</w:t>
            </w:r>
            <w:r w:rsidRPr="00F37B9C">
              <w:rPr>
                <w:b/>
                <w:bCs/>
                <w:color w:val="000000"/>
              </w:rPr>
              <w:t xml:space="preserve"> os.</w:t>
            </w:r>
          </w:p>
        </w:tc>
      </w:tr>
    </w:tbl>
    <w:p w14:paraId="749CFFB6" w14:textId="01AC8D73" w:rsidR="00AF0549" w:rsidRPr="00CA7600" w:rsidRDefault="00FF28FD" w:rsidP="003661D8">
      <w:pPr>
        <w:rPr>
          <w:b/>
          <w:bCs/>
          <w:color w:val="000000"/>
        </w:rPr>
      </w:pPr>
      <w:r w:rsidRPr="00CA7600">
        <w:rPr>
          <w:b/>
          <w:bCs/>
          <w:color w:val="000000"/>
        </w:rPr>
        <w:t>Suma chłonności terenów niezabudowanych, na terenie stref planistycznych wielofunkcyjnych z zabudową mieszkaniową jednorodzinną, które nie zostały objęte Obszarem Uzupełnienia Zabudowy</w:t>
      </w:r>
    </w:p>
    <w:p w14:paraId="130800D3" w14:textId="749528E5" w:rsidR="000B4746" w:rsidRPr="00CA7600" w:rsidRDefault="00516803" w:rsidP="000B4746">
      <w:pPr>
        <w:rPr>
          <w:color w:val="000000"/>
        </w:rPr>
      </w:pPr>
      <w:r w:rsidRPr="00CA7600">
        <w:t xml:space="preserve">Sposób obliczenia </w:t>
      </w:r>
      <w:r w:rsidRPr="00CA7600">
        <w:rPr>
          <w:color w:val="000000"/>
        </w:rPr>
        <w:t>chłonności terenów niezabudowanych, na terenie stref planistycznych wielofunkcyjnych z zabudową mieszkaniową jednorodzinną, które nie zostały objęte Obszarem Uzupełnienia Zabudowy</w:t>
      </w:r>
      <w:r w:rsidR="007946CB" w:rsidRPr="00CA7600">
        <w:rPr>
          <w:color w:val="000000"/>
        </w:rPr>
        <w:t xml:space="preserve"> był analogiczny jak dla </w:t>
      </w:r>
      <w:r w:rsidR="00696CDC" w:rsidRPr="00CA7600">
        <w:rPr>
          <w:color w:val="000000"/>
        </w:rPr>
        <w:t xml:space="preserve">obliczenia </w:t>
      </w:r>
      <w:r w:rsidR="007946CB" w:rsidRPr="00CA7600">
        <w:rPr>
          <w:color w:val="000000"/>
        </w:rPr>
        <w:t>chłonności terenów niezabudowanych</w:t>
      </w:r>
      <w:r w:rsidR="00696CDC" w:rsidRPr="00CA7600">
        <w:rPr>
          <w:color w:val="000000"/>
        </w:rPr>
        <w:t xml:space="preserve"> </w:t>
      </w:r>
      <w:r w:rsidR="00696CDC" w:rsidRPr="00CA7600">
        <w:t>na terenie Obszarów Uzupełnienia Zabudowy</w:t>
      </w:r>
      <w:r w:rsidR="00696CDC" w:rsidRPr="00CA7600">
        <w:rPr>
          <w:color w:val="000000"/>
        </w:rPr>
        <w:t>.</w:t>
      </w:r>
      <w:r w:rsidR="000B4746" w:rsidRPr="00CA7600">
        <w:rPr>
          <w:color w:val="000000"/>
        </w:rPr>
        <w:t xml:space="preserve"> </w:t>
      </w:r>
      <w:r w:rsidR="000B4746" w:rsidRPr="00CA7600">
        <w:t>Posłużono się następującym wzorem:</w:t>
      </w:r>
    </w:p>
    <w:p w14:paraId="35145C8B" w14:textId="4E64499F" w:rsidR="000B4746" w:rsidRPr="00CA7600" w:rsidRDefault="00AE493B" w:rsidP="000B4746">
      <w:pPr>
        <w:rPr>
          <w:rFonts w:eastAsiaTheme="minorEastAsia"/>
        </w:rPr>
      </w:pPr>
      <m:oMathPara>
        <m:oMath>
          <m:sSub>
            <m:sSubPr>
              <m:ctrlPr>
                <w:rPr>
                  <w:rFonts w:ascii="Cambria Math" w:hAnsi="Cambria Math"/>
                  <w:i/>
                </w:rPr>
              </m:ctrlPr>
            </m:sSubPr>
            <m:e>
              <m:r>
                <w:rPr>
                  <w:rFonts w:ascii="Cambria Math" w:hAnsi="Cambria Math"/>
                </w:rPr>
                <m:t>C</m:t>
              </m:r>
              <m:r>
                <w:rPr>
                  <w:rFonts w:ascii="Cambria Math" w:hAnsi="Cambria Math"/>
                </w:rPr>
                <m:t>h</m:t>
              </m:r>
            </m:e>
            <m:sub>
              <m:r>
                <w:rPr>
                  <w:rFonts w:ascii="Cambria Math" w:hAnsi="Cambria Math"/>
                </w:rPr>
                <m:t>n</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Pum</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Ldz</m:t>
                  </m:r>
                </m:e>
                <m:sub>
                  <m:r>
                    <w:rPr>
                      <w:rFonts w:ascii="Cambria Math" w:hAnsi="Cambria Math"/>
                    </w:rPr>
                    <m:t>n</m:t>
                  </m:r>
                </m:sub>
              </m:sSub>
            </m:num>
            <m:den>
              <m:sSub>
                <m:sSubPr>
                  <m:ctrlPr>
                    <w:rPr>
                      <w:rFonts w:ascii="Cambria Math" w:hAnsi="Cambria Math"/>
                      <w:i/>
                    </w:rPr>
                  </m:ctrlPr>
                </m:sSubPr>
                <m:e>
                  <m:r>
                    <w:rPr>
                      <w:rFonts w:ascii="Cambria Math" w:hAnsi="Cambria Math"/>
                    </w:rPr>
                    <m:t>P</m:t>
                  </m:r>
                </m:e>
                <m:sub>
                  <m:r>
                    <w:rPr>
                      <w:rFonts w:ascii="Cambria Math" w:hAnsi="Cambria Math"/>
                    </w:rPr>
                    <m:t>os</m:t>
                  </m:r>
                </m:sub>
              </m:sSub>
            </m:den>
          </m:f>
        </m:oMath>
      </m:oMathPara>
    </w:p>
    <w:p w14:paraId="692F1BAE" w14:textId="77777777" w:rsidR="000B4746" w:rsidRPr="00CA7600" w:rsidRDefault="000B4746" w:rsidP="000B4746">
      <w:r w:rsidRPr="00CA7600">
        <w:t>gdzie:</w:t>
      </w:r>
    </w:p>
    <w:p w14:paraId="4F45E496" w14:textId="48B39142" w:rsidR="000B4746" w:rsidRPr="00CA7600" w:rsidRDefault="000B4746">
      <w:pPr>
        <w:pStyle w:val="Akapitzlist"/>
        <w:numPr>
          <w:ilvl w:val="0"/>
          <w:numId w:val="59"/>
        </w:numPr>
        <w:spacing w:before="0" w:after="0"/>
        <w:ind w:left="357" w:hanging="357"/>
        <w:contextualSpacing w:val="0"/>
      </w:pPr>
      <w:r w:rsidRPr="00CA7600">
        <w:lastRenderedPageBreak/>
        <w:t>Ch</w:t>
      </w:r>
      <w:r w:rsidRPr="00CA7600">
        <w:rPr>
          <w:vertAlign w:val="subscript"/>
        </w:rPr>
        <w:t>n</w:t>
      </w:r>
      <w:r w:rsidRPr="00CA7600">
        <w:t xml:space="preserve"> – oznacza chłonność terenów niezabudowanych, w tym luk w istniejącej zabudowie, na </w:t>
      </w:r>
      <w:r w:rsidR="00BD66A2" w:rsidRPr="00CA7600">
        <w:t xml:space="preserve">terenie nie objętym </w:t>
      </w:r>
      <w:r w:rsidRPr="00CA7600">
        <w:t>Obszar</w:t>
      </w:r>
      <w:r w:rsidR="00BD66A2" w:rsidRPr="00CA7600">
        <w:t>em</w:t>
      </w:r>
      <w:r w:rsidRPr="00CA7600">
        <w:t xml:space="preserve"> Uzupełnienia Zabudowy, wyrażoną w liczbie mieszkańców.</w:t>
      </w:r>
    </w:p>
    <w:p w14:paraId="475F2A6E" w14:textId="77777777" w:rsidR="000B4746" w:rsidRPr="00CA7600" w:rsidRDefault="000B4746">
      <w:pPr>
        <w:pStyle w:val="Akapitzlist"/>
        <w:numPr>
          <w:ilvl w:val="0"/>
          <w:numId w:val="59"/>
        </w:numPr>
        <w:spacing w:before="0" w:after="0"/>
        <w:ind w:left="357" w:hanging="357"/>
        <w:contextualSpacing w:val="0"/>
      </w:pPr>
      <w:r w:rsidRPr="00CA7600">
        <w:t>Pum</w:t>
      </w:r>
      <w:r w:rsidRPr="00CA7600">
        <w:rPr>
          <w:vertAlign w:val="subscript"/>
        </w:rPr>
        <w:t>m</w:t>
      </w:r>
      <w:r w:rsidRPr="00CA7600">
        <w:t xml:space="preserve"> – oznacza przeciętną powierzchnię użytkową jednego mieszkania w gminie Sierpc, wyrażoną w m</w:t>
      </w:r>
      <w:r w:rsidRPr="00CA7600">
        <w:rPr>
          <w:vertAlign w:val="superscript"/>
        </w:rPr>
        <w:t>2</w:t>
      </w:r>
      <w:r w:rsidRPr="00CA7600">
        <w:t>.</w:t>
      </w:r>
    </w:p>
    <w:p w14:paraId="28EB92EE" w14:textId="4FE29CED" w:rsidR="000B4746" w:rsidRPr="00CA7600" w:rsidRDefault="000B4746">
      <w:pPr>
        <w:pStyle w:val="Akapitzlist"/>
        <w:numPr>
          <w:ilvl w:val="0"/>
          <w:numId w:val="59"/>
        </w:numPr>
        <w:spacing w:before="0" w:after="0"/>
        <w:ind w:left="357" w:hanging="357"/>
        <w:contextualSpacing w:val="0"/>
      </w:pPr>
      <w:r w:rsidRPr="00CA7600">
        <w:t>Ldz</w:t>
      </w:r>
      <w:r w:rsidRPr="00CA7600">
        <w:rPr>
          <w:vertAlign w:val="subscript"/>
        </w:rPr>
        <w:t>n</w:t>
      </w:r>
      <w:r w:rsidRPr="00CA7600">
        <w:t xml:space="preserve"> – oznacza planowaną liczbę działek budowlanych na terenach niezabudowanych </w:t>
      </w:r>
      <w:r w:rsidR="00BD66A2" w:rsidRPr="00CA7600">
        <w:t xml:space="preserve">nie </w:t>
      </w:r>
      <w:r w:rsidRPr="00CA7600">
        <w:t>objętych obszarem uzupełnienia zabudowy.</w:t>
      </w:r>
    </w:p>
    <w:p w14:paraId="70708D8C" w14:textId="77777777" w:rsidR="000B4746" w:rsidRPr="00CA7600" w:rsidRDefault="000B4746">
      <w:pPr>
        <w:pStyle w:val="Akapitzlist"/>
        <w:numPr>
          <w:ilvl w:val="0"/>
          <w:numId w:val="59"/>
        </w:numPr>
        <w:spacing w:before="0" w:after="0"/>
        <w:ind w:left="357" w:hanging="357"/>
        <w:contextualSpacing w:val="0"/>
      </w:pPr>
      <w:r w:rsidRPr="00CA7600">
        <w:t>P</w:t>
      </w:r>
      <w:r w:rsidRPr="00CA7600">
        <w:rPr>
          <w:vertAlign w:val="subscript"/>
        </w:rPr>
        <w:t>os</w:t>
      </w:r>
      <w:r w:rsidRPr="00CA7600">
        <w:t xml:space="preserve"> – oznacza planowaną powierzchnię użytkową mieszkania na 1 osobę w gminie, wyrażoną w m</w:t>
      </w:r>
      <w:r w:rsidRPr="00CA7600">
        <w:rPr>
          <w:vertAlign w:val="superscript"/>
        </w:rPr>
        <w:t>2</w:t>
      </w:r>
      <w:r w:rsidRPr="00CA7600">
        <w:t>.</w:t>
      </w:r>
    </w:p>
    <w:p w14:paraId="28F332F1" w14:textId="77777777" w:rsidR="000B4746" w:rsidRPr="009864F8" w:rsidRDefault="000B4746" w:rsidP="000B4746">
      <w:r w:rsidRPr="00CA7600">
        <w:t xml:space="preserve">Do powyższych wyliczeń przyjęto </w:t>
      </w:r>
      <w:r w:rsidRPr="009864F8">
        <w:t>następujące dane:</w:t>
      </w:r>
    </w:p>
    <w:p w14:paraId="14F5FD6D" w14:textId="77777777" w:rsidR="000B4746" w:rsidRPr="009864F8" w:rsidRDefault="000B4746">
      <w:pPr>
        <w:pStyle w:val="Akapitzlist"/>
        <w:numPr>
          <w:ilvl w:val="0"/>
          <w:numId w:val="68"/>
        </w:numPr>
        <w:spacing w:before="0" w:after="0"/>
        <w:ind w:left="357" w:hanging="357"/>
        <w:contextualSpacing w:val="0"/>
      </w:pPr>
      <w:r w:rsidRPr="009864F8">
        <w:t>Pum</w:t>
      </w:r>
      <w:r w:rsidRPr="009864F8">
        <w:rPr>
          <w:vertAlign w:val="subscript"/>
        </w:rPr>
        <w:t>m</w:t>
      </w:r>
      <w:r w:rsidRPr="009864F8">
        <w:t xml:space="preserve"> = 88,5 m</w:t>
      </w:r>
      <w:r w:rsidRPr="009864F8">
        <w:rPr>
          <w:vertAlign w:val="superscript"/>
        </w:rPr>
        <w:t>2</w:t>
      </w:r>
      <w:r w:rsidRPr="009864F8">
        <w:t xml:space="preserve"> (przeciętna powierzchnia użytkowa 1 mieszkania dla gminy Sierpc w roku 2023 udostępniona przez Główny Urząd Statystyczny – Bank Danych Lokalnych).</w:t>
      </w:r>
    </w:p>
    <w:p w14:paraId="3C080914" w14:textId="77777777" w:rsidR="000B4746" w:rsidRPr="009864F8" w:rsidRDefault="000B4746">
      <w:pPr>
        <w:pStyle w:val="Akapitzlist"/>
        <w:numPr>
          <w:ilvl w:val="0"/>
          <w:numId w:val="68"/>
        </w:numPr>
        <w:spacing w:before="0" w:after="0"/>
        <w:ind w:left="357" w:hanging="357"/>
        <w:contextualSpacing w:val="0"/>
      </w:pPr>
      <w:r w:rsidRPr="009864F8">
        <w:t>P</w:t>
      </w:r>
      <w:r w:rsidRPr="009864F8">
        <w:rPr>
          <w:vertAlign w:val="subscript"/>
        </w:rPr>
        <w:t>os</w:t>
      </w:r>
      <w:r w:rsidRPr="009864F8">
        <w:t xml:space="preserve"> = 40 m</w:t>
      </w:r>
      <w:r w:rsidRPr="009864F8">
        <w:rPr>
          <w:vertAlign w:val="superscript"/>
        </w:rPr>
        <w:t>2</w:t>
      </w:r>
      <w:r w:rsidRPr="009864F8">
        <w:t xml:space="preserve"> (prognozowana powierzchnia użytkowa mieszkania w gminie Sierpc na jednego mieszkańca).</w:t>
      </w:r>
    </w:p>
    <w:p w14:paraId="1B510CE0" w14:textId="44ABB1D0" w:rsidR="000B4746" w:rsidRPr="009864F8" w:rsidRDefault="000B4746">
      <w:pPr>
        <w:pStyle w:val="Akapitzlist"/>
        <w:numPr>
          <w:ilvl w:val="0"/>
          <w:numId w:val="68"/>
        </w:numPr>
        <w:spacing w:before="0" w:after="0"/>
        <w:ind w:left="357" w:hanging="357"/>
        <w:contextualSpacing w:val="0"/>
      </w:pPr>
      <w:r w:rsidRPr="009864F8">
        <w:t>Ldz</w:t>
      </w:r>
      <w:r w:rsidRPr="009864F8">
        <w:rPr>
          <w:vertAlign w:val="subscript"/>
        </w:rPr>
        <w:t>n</w:t>
      </w:r>
      <w:r w:rsidRPr="009864F8">
        <w:t xml:space="preserve"> = </w:t>
      </w:r>
      <w:r w:rsidR="009864F8" w:rsidRPr="009864F8">
        <w:t>135,06</w:t>
      </w:r>
      <w:r w:rsidRPr="009864F8">
        <w:t>; wyliczona w oparciu o następujący wzór:</w:t>
      </w:r>
    </w:p>
    <w:p w14:paraId="0F67A13B" w14:textId="060C1E6B" w:rsidR="000B4746" w:rsidRPr="009864F8" w:rsidRDefault="00AE493B" w:rsidP="000B4746">
      <w:pPr>
        <w:rPr>
          <w:rFonts w:eastAsiaTheme="minorEastAsia"/>
        </w:rPr>
      </w:pPr>
      <m:oMathPara>
        <m:oMath>
          <m:sSub>
            <m:sSubPr>
              <m:ctrlPr>
                <w:rPr>
                  <w:rFonts w:ascii="Cambria Math" w:hAnsi="Cambria Math"/>
                  <w:i/>
                </w:rPr>
              </m:ctrlPr>
            </m:sSubPr>
            <m:e>
              <m:r>
                <w:rPr>
                  <w:rFonts w:ascii="Cambria Math" w:hAnsi="Cambria Math"/>
                </w:rPr>
                <m:t>Ldz</m:t>
              </m:r>
            </m:e>
            <m:sub>
              <m:r>
                <w:rPr>
                  <w:rFonts w:ascii="Cambria Math" w:hAnsi="Cambria Math"/>
                </w:rPr>
                <m:t>n</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Pt</m:t>
                  </m:r>
                </m:e>
                <m:sub>
                  <m:r>
                    <w:rPr>
                      <w:rFonts w:ascii="Cambria Math" w:hAnsi="Cambria Math"/>
                    </w:rPr>
                    <m:t>n</m:t>
                  </m:r>
                </m:sub>
              </m:sSub>
              <m:r>
                <w:rPr>
                  <w:rFonts w:ascii="Cambria Math" w:hAnsi="Cambria Math"/>
                </w:rPr>
                <m:t>*</m:t>
              </m:r>
              <m:r>
                <w:rPr>
                  <w:rFonts w:ascii="Cambria Math" w:hAnsi="Cambria Math"/>
                </w:rPr>
                <m:t>F</m:t>
              </m:r>
            </m:num>
            <m:den>
              <m:r>
                <w:rPr>
                  <w:rFonts w:ascii="Cambria Math" w:hAnsi="Cambria Math"/>
                </w:rPr>
                <m:t>B</m:t>
              </m:r>
            </m:den>
          </m:f>
        </m:oMath>
      </m:oMathPara>
    </w:p>
    <w:p w14:paraId="15A0FC39" w14:textId="77777777" w:rsidR="000B4746" w:rsidRPr="009864F8" w:rsidRDefault="000B4746" w:rsidP="000B4746">
      <w:r w:rsidRPr="009864F8">
        <w:t>gdzie:</w:t>
      </w:r>
    </w:p>
    <w:p w14:paraId="5BF8DB7D" w14:textId="00DF990F" w:rsidR="000B4746" w:rsidRPr="009864F8" w:rsidRDefault="000B4746">
      <w:pPr>
        <w:pStyle w:val="Akapitzlist"/>
        <w:numPr>
          <w:ilvl w:val="0"/>
          <w:numId w:val="58"/>
        </w:numPr>
        <w:spacing w:before="0" w:after="0"/>
        <w:ind w:left="357" w:hanging="357"/>
      </w:pPr>
      <w:r w:rsidRPr="009864F8">
        <w:t>Ldz</w:t>
      </w:r>
      <w:r w:rsidRPr="009864F8">
        <w:rPr>
          <w:vertAlign w:val="subscript"/>
        </w:rPr>
        <w:t>n</w:t>
      </w:r>
      <w:r w:rsidRPr="009864F8">
        <w:t xml:space="preserve"> – oznacza planowaną liczbę działek budowlanych na terenach niezabudowanych </w:t>
      </w:r>
      <w:r w:rsidR="00BD66A2" w:rsidRPr="009864F8">
        <w:t xml:space="preserve">nie </w:t>
      </w:r>
      <w:r w:rsidRPr="009864F8">
        <w:t>objętych obszarem uzupełnienia zabudowy.</w:t>
      </w:r>
    </w:p>
    <w:p w14:paraId="750940DE" w14:textId="0493A8A9" w:rsidR="000B4746" w:rsidRPr="009864F8" w:rsidRDefault="000B4746">
      <w:pPr>
        <w:pStyle w:val="Akapitzlist"/>
        <w:numPr>
          <w:ilvl w:val="0"/>
          <w:numId w:val="58"/>
        </w:numPr>
        <w:spacing w:before="0" w:after="0"/>
        <w:ind w:left="357" w:hanging="357"/>
      </w:pPr>
      <w:r w:rsidRPr="009864F8">
        <w:t>Pt</w:t>
      </w:r>
      <w:r w:rsidRPr="009864F8">
        <w:rPr>
          <w:vertAlign w:val="subscript"/>
        </w:rPr>
        <w:t>n</w:t>
      </w:r>
      <w:r w:rsidRPr="009864F8">
        <w:t xml:space="preserve"> – oznacza powierzchnię terenów niezabudowanych, w tym luk w istniejącej zabudowie, </w:t>
      </w:r>
      <w:r w:rsidR="00BD66A2" w:rsidRPr="009864F8">
        <w:t xml:space="preserve">nie </w:t>
      </w:r>
      <w:r w:rsidRPr="009864F8">
        <w:t>objętych obszarem uzupełnienia zabudowy, wyrażoną w m</w:t>
      </w:r>
      <w:r w:rsidRPr="009864F8">
        <w:rPr>
          <w:vertAlign w:val="superscript"/>
        </w:rPr>
        <w:t>2</w:t>
      </w:r>
      <w:r w:rsidRPr="009864F8">
        <w:t>.</w:t>
      </w:r>
    </w:p>
    <w:p w14:paraId="7F0A8B84" w14:textId="77777777" w:rsidR="000B4746" w:rsidRPr="009864F8" w:rsidRDefault="000B4746">
      <w:pPr>
        <w:pStyle w:val="Akapitzlist"/>
        <w:numPr>
          <w:ilvl w:val="0"/>
          <w:numId w:val="58"/>
        </w:numPr>
        <w:spacing w:before="0" w:after="0"/>
        <w:ind w:left="357" w:hanging="357"/>
      </w:pPr>
      <w:r w:rsidRPr="009864F8">
        <w:t>F – oznacza prognozowaną proporcję między funkcją mieszkaniową a innymi funkcjami (m.in. terenami komunikacji, usług i zieleni), wyrażoną w procentach.</w:t>
      </w:r>
    </w:p>
    <w:p w14:paraId="5297455B" w14:textId="77777777" w:rsidR="000B4746" w:rsidRPr="009864F8" w:rsidRDefault="000B4746">
      <w:pPr>
        <w:pStyle w:val="Akapitzlist"/>
        <w:numPr>
          <w:ilvl w:val="0"/>
          <w:numId w:val="58"/>
        </w:numPr>
        <w:spacing w:before="0" w:after="0"/>
        <w:ind w:left="357" w:hanging="357"/>
      </w:pPr>
      <w:r w:rsidRPr="009864F8">
        <w:t>B – oznacza planowaną powierzchnię jednej działki budowlanej w zabudowie mieszkaniowej jednorodzinnej, wyrażoną w m</w:t>
      </w:r>
      <w:r w:rsidRPr="009864F8">
        <w:rPr>
          <w:vertAlign w:val="superscript"/>
        </w:rPr>
        <w:t>2</w:t>
      </w:r>
      <w:r w:rsidRPr="009864F8">
        <w:t>.</w:t>
      </w:r>
    </w:p>
    <w:p w14:paraId="104C9E63" w14:textId="77777777" w:rsidR="000B4746" w:rsidRPr="009864F8" w:rsidRDefault="000B4746" w:rsidP="000B4746">
      <w:r w:rsidRPr="009864F8">
        <w:t>Do powyższych wyliczeń przyjęto następujące dane:</w:t>
      </w:r>
    </w:p>
    <w:p w14:paraId="6664E5C6" w14:textId="4E3CB65A" w:rsidR="000B4746" w:rsidRPr="009864F8" w:rsidRDefault="000B4746">
      <w:pPr>
        <w:pStyle w:val="Akapitzlist"/>
        <w:numPr>
          <w:ilvl w:val="0"/>
          <w:numId w:val="69"/>
        </w:numPr>
        <w:spacing w:before="0" w:after="0"/>
        <w:ind w:left="357" w:hanging="357"/>
      </w:pPr>
      <w:r w:rsidRPr="009864F8">
        <w:t>Pt</w:t>
      </w:r>
      <w:r w:rsidRPr="009864F8">
        <w:rPr>
          <w:vertAlign w:val="subscript"/>
        </w:rPr>
        <w:t>n</w:t>
      </w:r>
      <w:r w:rsidRPr="009864F8">
        <w:t xml:space="preserve"> = </w:t>
      </w:r>
      <w:r w:rsidR="009864F8" w:rsidRPr="009864F8">
        <w:t xml:space="preserve">192 939 </w:t>
      </w:r>
      <w:r w:rsidRPr="009864F8">
        <w:t>m</w:t>
      </w:r>
      <w:r w:rsidRPr="009864F8">
        <w:rPr>
          <w:vertAlign w:val="superscript"/>
        </w:rPr>
        <w:t>2</w:t>
      </w:r>
      <w:r w:rsidR="00124574" w:rsidRPr="009864F8">
        <w:t xml:space="preserve"> </w:t>
      </w:r>
      <w:r w:rsidRPr="009864F8">
        <w:t>(analiza terenów niezabudowanych wykonana przy użyciu oprogramowania QGIS).</w:t>
      </w:r>
      <w:r w:rsidR="009864F8" w:rsidRPr="009864F8">
        <w:t xml:space="preserve"> </w:t>
      </w:r>
    </w:p>
    <w:p w14:paraId="47CFC468" w14:textId="77777777" w:rsidR="000B4746" w:rsidRPr="009864F8" w:rsidRDefault="000B4746">
      <w:pPr>
        <w:pStyle w:val="Akapitzlist"/>
        <w:numPr>
          <w:ilvl w:val="0"/>
          <w:numId w:val="69"/>
        </w:numPr>
        <w:spacing w:before="0" w:after="0"/>
        <w:ind w:left="357" w:hanging="357"/>
      </w:pPr>
      <w:r w:rsidRPr="009864F8">
        <w:t>F = 70% (założenie autorskie).</w:t>
      </w:r>
    </w:p>
    <w:p w14:paraId="08AE9DB4" w14:textId="77777777" w:rsidR="000B4746" w:rsidRPr="009864F8" w:rsidRDefault="000B4746">
      <w:pPr>
        <w:pStyle w:val="Akapitzlist"/>
        <w:numPr>
          <w:ilvl w:val="0"/>
          <w:numId w:val="69"/>
        </w:numPr>
        <w:spacing w:before="0"/>
        <w:ind w:left="357" w:hanging="357"/>
      </w:pPr>
      <w:r w:rsidRPr="009864F8">
        <w:t>B = 1 000 m</w:t>
      </w:r>
      <w:r w:rsidRPr="009864F8">
        <w:rPr>
          <w:vertAlign w:val="superscript"/>
        </w:rPr>
        <w:t>2</w:t>
      </w:r>
      <w:r w:rsidRPr="009864F8">
        <w:t xml:space="preserve"> (założenie autorskie).</w:t>
      </w:r>
    </w:p>
    <w:tbl>
      <w:tblPr>
        <w:tblStyle w:val="Tabela-Siatka"/>
        <w:tblW w:w="0" w:type="auto"/>
        <w:tblLook w:val="04A0" w:firstRow="1" w:lastRow="0" w:firstColumn="1" w:lastColumn="0" w:noHBand="0" w:noVBand="1"/>
      </w:tblPr>
      <w:tblGrid>
        <w:gridCol w:w="9062"/>
      </w:tblGrid>
      <w:tr w:rsidR="00C45D7A" w:rsidRPr="00CA7600" w14:paraId="3CBA9FCE" w14:textId="77777777" w:rsidTr="00C45D7A">
        <w:tc>
          <w:tcPr>
            <w:tcW w:w="9062" w:type="dxa"/>
            <w:shd w:val="clear" w:color="auto" w:fill="FAE2D5" w:themeFill="accent2" w:themeFillTint="33"/>
          </w:tcPr>
          <w:p w14:paraId="174492A6" w14:textId="368EB12E" w:rsidR="00C45D7A" w:rsidRPr="00CA7600" w:rsidRDefault="00C45D7A" w:rsidP="00516803">
            <w:r w:rsidRPr="009864F8">
              <w:lastRenderedPageBreak/>
              <w:t xml:space="preserve">Zgodnie z powyższymi obliczeniami </w:t>
            </w:r>
            <w:r w:rsidRPr="009864F8">
              <w:rPr>
                <w:color w:val="000000"/>
              </w:rPr>
              <w:t>chłonności terenów niezabudowanych, na terenie stref planistycznych wielofunkcyjnych z zabudową mieszkaniową jednorodzinną, które nie zostały objęte Obszarem Uzupełnienia Zabudowy</w:t>
            </w:r>
            <w:r w:rsidRPr="009864F8">
              <w:t xml:space="preserve"> dla gminy Sierpc wynosi </w:t>
            </w:r>
            <w:r w:rsidR="00F070C8" w:rsidRPr="009864F8">
              <w:rPr>
                <w:b/>
                <w:bCs/>
                <w:color w:val="000000"/>
              </w:rPr>
              <w:t>2</w:t>
            </w:r>
            <w:r w:rsidR="009864F8" w:rsidRPr="009864F8">
              <w:rPr>
                <w:b/>
                <w:bCs/>
                <w:color w:val="000000"/>
              </w:rPr>
              <w:t>99</w:t>
            </w:r>
            <w:r w:rsidRPr="009864F8">
              <w:rPr>
                <w:b/>
                <w:bCs/>
                <w:color w:val="000000"/>
              </w:rPr>
              <w:t xml:space="preserve"> os.</w:t>
            </w:r>
          </w:p>
        </w:tc>
      </w:tr>
    </w:tbl>
    <w:p w14:paraId="65D709BA" w14:textId="2E21D6F1" w:rsidR="00ED671C" w:rsidRPr="00277B9C" w:rsidRDefault="00B1707A" w:rsidP="002E7EEB">
      <w:pPr>
        <w:pStyle w:val="Nagwek4"/>
      </w:pPr>
      <w:r w:rsidRPr="00277B9C">
        <w:t>Podsumowanie</w:t>
      </w:r>
    </w:p>
    <w:p w14:paraId="71124B63" w14:textId="4D9F99E5" w:rsidR="0089343F" w:rsidRPr="00277B9C" w:rsidRDefault="0089343F" w:rsidP="008B55C1">
      <w:r w:rsidRPr="00277B9C">
        <w:t>Zgodnie z art. 13d ust. 2 u.p.z.p. suma chłonności terenów niezabudowanych w ww. strefach planistycznych w całej gminie, w tym luk w istniejącej zabudowie, nie może być mniejsza niż 70% (</w:t>
      </w:r>
      <w:r w:rsidR="00C66C25" w:rsidRPr="00277B9C">
        <w:t>1 243</w:t>
      </w:r>
      <w:r w:rsidRPr="00277B9C">
        <w:t xml:space="preserve"> os.) oraz większa niż 130% (</w:t>
      </w:r>
      <w:r w:rsidR="00C66C25" w:rsidRPr="00277B9C">
        <w:t>2 309</w:t>
      </w:r>
      <w:r w:rsidRPr="00277B9C">
        <w:t xml:space="preserve"> os.) wartości zapotrzebowania na nową zabudowę mieszkaniową w gminie</w:t>
      </w:r>
      <w:r w:rsidR="00A51738" w:rsidRPr="00277B9C">
        <w:t xml:space="preserve"> </w:t>
      </w:r>
      <w:r w:rsidR="00C66C25" w:rsidRPr="00277B9C">
        <w:t>Sierpc</w:t>
      </w:r>
      <w:r w:rsidRPr="00277B9C">
        <w:t>.</w:t>
      </w:r>
    </w:p>
    <w:p w14:paraId="142C9C7A" w14:textId="6219C50C" w:rsidR="00C623A6" w:rsidRPr="00CA7600" w:rsidRDefault="00257364" w:rsidP="00E16914">
      <w:r w:rsidRPr="00277B9C">
        <w:t>Oszacowana chłonność terenów niezabudowanych, w tym luk w istniejącej zabudowie (</w:t>
      </w:r>
      <w:r w:rsidR="00277B9C" w:rsidRPr="00277B9C">
        <w:t>1 </w:t>
      </w:r>
      <w:r w:rsidR="003A2B5C">
        <w:t>642</w:t>
      </w:r>
      <w:r w:rsidRPr="00277B9C">
        <w:t xml:space="preserve"> os.) stanowi </w:t>
      </w:r>
      <w:r w:rsidR="003A2B5C">
        <w:rPr>
          <w:b/>
          <w:bCs/>
        </w:rPr>
        <w:t>92,45</w:t>
      </w:r>
      <w:r w:rsidRPr="00277B9C">
        <w:rPr>
          <w:b/>
          <w:bCs/>
        </w:rPr>
        <w:t>%</w:t>
      </w:r>
      <w:r w:rsidRPr="00277B9C">
        <w:t xml:space="preserve"> wartości wyliczonego zapotrzebowania na nową zabudowę mieszkaniową (</w:t>
      </w:r>
      <w:r w:rsidR="00277B9C" w:rsidRPr="00277B9C">
        <w:t>1 776</w:t>
      </w:r>
      <w:r w:rsidR="00277B9C" w:rsidRPr="00277B9C">
        <w:rPr>
          <w:b/>
          <w:bCs/>
        </w:rPr>
        <w:t xml:space="preserve"> </w:t>
      </w:r>
      <w:r w:rsidRPr="00277B9C">
        <w:t>os.)</w:t>
      </w:r>
      <w:r w:rsidR="00AB6D70" w:rsidRPr="00277B9C">
        <w:t xml:space="preserve">, tym samym zgodnie z zapisami art. 13d ust. 3 u.p.z.p. </w:t>
      </w:r>
      <w:r w:rsidR="00424CE6" w:rsidRPr="00277B9C">
        <w:t>na obszarze gminy</w:t>
      </w:r>
      <w:r w:rsidR="007355C2" w:rsidRPr="00277B9C">
        <w:t xml:space="preserve"> </w:t>
      </w:r>
      <w:r w:rsidR="00630FC0" w:rsidRPr="00277B9C">
        <w:t>Sierpc</w:t>
      </w:r>
      <w:r w:rsidR="00424CE6" w:rsidRPr="00277B9C">
        <w:t xml:space="preserve"> dopuszcza się wyznaczenie stref planistycznych obejmujących profile funkcjonalne dopuszczające zabudowę mieszkaniową (strefa wielofunkcyjna z zabudową mieszkaniową wielorodzinną, strefa wielofunkcyjna z</w:t>
      </w:r>
      <w:r w:rsidR="003A3DD6" w:rsidRPr="00277B9C">
        <w:t> </w:t>
      </w:r>
      <w:r w:rsidR="00424CE6" w:rsidRPr="00277B9C">
        <w:t xml:space="preserve">zabudową mieszkaniową jednorodzinną oraz strefa wielofunkcyjna z zabudową zagrodową) poza </w:t>
      </w:r>
      <w:r w:rsidR="004A69AE" w:rsidRPr="00277B9C">
        <w:t>obszarami, dla których w obowiązujących miejscowych planach zagospodarowania przestrzennego określono przeznaczenie umożliwiające realizację funkcji mieszkaniowej oraz obszarami uzupełnienia zabudowy w ramach istniejącej zabudowy.</w:t>
      </w:r>
    </w:p>
    <w:p w14:paraId="38370F67" w14:textId="77777777" w:rsidR="00FC4F92" w:rsidRPr="00CA7600" w:rsidRDefault="00FC4F92" w:rsidP="008B55C1"/>
    <w:p w14:paraId="2B0754D0" w14:textId="77777777" w:rsidR="00FC4F92" w:rsidRPr="00CA7600" w:rsidRDefault="00FC4F92" w:rsidP="00FC4F92">
      <w:pPr>
        <w:pStyle w:val="Legenda"/>
        <w:spacing w:before="240" w:after="120"/>
        <w:jc w:val="center"/>
        <w:rPr>
          <w:b/>
          <w:bCs/>
          <w:i w:val="0"/>
          <w:iCs w:val="0"/>
          <w:color w:val="auto"/>
          <w:sz w:val="20"/>
          <w:szCs w:val="20"/>
        </w:rPr>
        <w:sectPr w:rsidR="00FC4F92" w:rsidRPr="00CA7600">
          <w:pgSz w:w="11906" w:h="16838"/>
          <w:pgMar w:top="1417" w:right="1417" w:bottom="1417" w:left="1417" w:header="708" w:footer="708" w:gutter="0"/>
          <w:cols w:space="708"/>
          <w:docGrid w:linePitch="360"/>
        </w:sectPr>
      </w:pPr>
      <w:bookmarkStart w:id="13" w:name="_Toc189833032"/>
    </w:p>
    <w:p w14:paraId="0C48497B" w14:textId="29EF3761" w:rsidR="00FC4F92" w:rsidRPr="00CA7600" w:rsidRDefault="00FC4F92" w:rsidP="00FC4F92">
      <w:pPr>
        <w:pStyle w:val="Legenda"/>
        <w:spacing w:before="240" w:after="120"/>
        <w:jc w:val="center"/>
        <w:rPr>
          <w:b/>
          <w:bCs/>
          <w:i w:val="0"/>
          <w:iCs w:val="0"/>
          <w:color w:val="auto"/>
          <w:sz w:val="20"/>
          <w:szCs w:val="20"/>
        </w:rPr>
      </w:pPr>
      <w:bookmarkStart w:id="14" w:name="_Toc200712018"/>
      <w:r w:rsidRPr="00CC43F5">
        <w:rPr>
          <w:b/>
          <w:bCs/>
          <w:i w:val="0"/>
          <w:iCs w:val="0"/>
          <w:color w:val="auto"/>
          <w:sz w:val="20"/>
          <w:szCs w:val="20"/>
        </w:rPr>
        <w:lastRenderedPageBreak/>
        <w:t xml:space="preserve">Rysunek </w:t>
      </w:r>
      <w:r w:rsidRPr="00CC43F5">
        <w:rPr>
          <w:b/>
          <w:bCs/>
          <w:i w:val="0"/>
          <w:iCs w:val="0"/>
          <w:color w:val="auto"/>
          <w:sz w:val="20"/>
          <w:szCs w:val="20"/>
        </w:rPr>
        <w:fldChar w:fldCharType="begin"/>
      </w:r>
      <w:r w:rsidRPr="00CC43F5">
        <w:rPr>
          <w:b/>
          <w:bCs/>
          <w:i w:val="0"/>
          <w:iCs w:val="0"/>
          <w:color w:val="auto"/>
          <w:sz w:val="20"/>
          <w:szCs w:val="20"/>
        </w:rPr>
        <w:instrText xml:space="preserve"> SEQ Rysunek \* ARABIC </w:instrText>
      </w:r>
      <w:r w:rsidRPr="00CC43F5">
        <w:rPr>
          <w:b/>
          <w:bCs/>
          <w:i w:val="0"/>
          <w:iCs w:val="0"/>
          <w:color w:val="auto"/>
          <w:sz w:val="20"/>
          <w:szCs w:val="20"/>
        </w:rPr>
        <w:fldChar w:fldCharType="separate"/>
      </w:r>
      <w:r w:rsidR="00AE493B">
        <w:rPr>
          <w:b/>
          <w:bCs/>
          <w:i w:val="0"/>
          <w:iCs w:val="0"/>
          <w:noProof/>
          <w:color w:val="auto"/>
          <w:sz w:val="20"/>
          <w:szCs w:val="20"/>
        </w:rPr>
        <w:t>3</w:t>
      </w:r>
      <w:r w:rsidRPr="00CC43F5">
        <w:rPr>
          <w:b/>
          <w:bCs/>
          <w:i w:val="0"/>
          <w:iCs w:val="0"/>
          <w:color w:val="auto"/>
          <w:sz w:val="20"/>
          <w:szCs w:val="20"/>
        </w:rPr>
        <w:fldChar w:fldCharType="end"/>
      </w:r>
      <w:r w:rsidRPr="00CC43F5">
        <w:rPr>
          <w:b/>
          <w:bCs/>
          <w:i w:val="0"/>
          <w:iCs w:val="0"/>
          <w:color w:val="auto"/>
          <w:sz w:val="20"/>
          <w:szCs w:val="20"/>
        </w:rPr>
        <w:t xml:space="preserve">. Zidentyfikowane tereny niezabudowane, w tym luki w istniejącej zabudowie na terenie gminy </w:t>
      </w:r>
      <w:bookmarkEnd w:id="13"/>
      <w:r w:rsidR="00630FC0" w:rsidRPr="00CC43F5">
        <w:rPr>
          <w:b/>
          <w:bCs/>
          <w:i w:val="0"/>
          <w:iCs w:val="0"/>
          <w:color w:val="auto"/>
          <w:sz w:val="20"/>
          <w:szCs w:val="20"/>
        </w:rPr>
        <w:t>Sierpc</w:t>
      </w:r>
      <w:bookmarkEnd w:id="14"/>
    </w:p>
    <w:p w14:paraId="4C379BFF" w14:textId="06DA5818" w:rsidR="00FC4F92" w:rsidRPr="00CA7600" w:rsidRDefault="00E839BA" w:rsidP="00FC4F92">
      <w:pPr>
        <w:pStyle w:val="Legenda"/>
        <w:spacing w:before="120" w:after="120"/>
        <w:jc w:val="center"/>
        <w:rPr>
          <w:i w:val="0"/>
          <w:iCs w:val="0"/>
        </w:rPr>
      </w:pPr>
      <w:r w:rsidRPr="00E839BA">
        <w:rPr>
          <w:i w:val="0"/>
          <w:iCs w:val="0"/>
          <w:noProof/>
          <w:bdr w:val="double" w:sz="6" w:space="0" w:color="auto"/>
        </w:rPr>
        <w:drawing>
          <wp:inline distT="0" distB="0" distL="0" distR="0" wp14:anchorId="4EA619F7" wp14:editId="3F69FD0B">
            <wp:extent cx="7339770" cy="5191125"/>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349349" cy="5197900"/>
                    </a:xfrm>
                    <a:prstGeom prst="rect">
                      <a:avLst/>
                    </a:prstGeom>
                    <a:noFill/>
                    <a:ln>
                      <a:noFill/>
                    </a:ln>
                  </pic:spPr>
                </pic:pic>
              </a:graphicData>
            </a:graphic>
          </wp:inline>
        </w:drawing>
      </w:r>
    </w:p>
    <w:p w14:paraId="0C6854D7" w14:textId="77777777" w:rsidR="00FC4F92" w:rsidRPr="00CA7600" w:rsidRDefault="00FC4F92" w:rsidP="00FC4F92">
      <w:pPr>
        <w:spacing w:line="240" w:lineRule="auto"/>
        <w:jc w:val="right"/>
      </w:pPr>
      <w:r w:rsidRPr="00CA7600">
        <w:rPr>
          <w:sz w:val="18"/>
          <w:szCs w:val="18"/>
        </w:rPr>
        <w:t>Źródło: Opracowanie własne</w:t>
      </w:r>
    </w:p>
    <w:p w14:paraId="7359595E" w14:textId="77777777" w:rsidR="00B75F7A" w:rsidRPr="00CA7600" w:rsidRDefault="00B75F7A" w:rsidP="002E7EEB">
      <w:pPr>
        <w:pStyle w:val="Nagwek2"/>
        <w:sectPr w:rsidR="00B75F7A" w:rsidRPr="00CA7600" w:rsidSect="00B75F7A">
          <w:pgSz w:w="16838" w:h="11906" w:orient="landscape"/>
          <w:pgMar w:top="1417" w:right="1417" w:bottom="1417" w:left="1417" w:header="708" w:footer="708" w:gutter="0"/>
          <w:cols w:space="708"/>
          <w:docGrid w:linePitch="360"/>
        </w:sectPr>
      </w:pPr>
    </w:p>
    <w:p w14:paraId="1E7D6ABC" w14:textId="04960794" w:rsidR="00ED671C" w:rsidRPr="00CA7600" w:rsidRDefault="003300DC" w:rsidP="002E7EEB">
      <w:pPr>
        <w:pStyle w:val="Nagwek2"/>
      </w:pPr>
      <w:bookmarkStart w:id="15" w:name="_Toc200711952"/>
      <w:r w:rsidRPr="00CA7600">
        <w:lastRenderedPageBreak/>
        <w:t>Gminny k</w:t>
      </w:r>
      <w:r w:rsidR="00ED671C" w:rsidRPr="00CA7600">
        <w:t>atalog stref planistycznych</w:t>
      </w:r>
      <w:bookmarkEnd w:id="15"/>
    </w:p>
    <w:p w14:paraId="7CC8D3EF" w14:textId="14D9BBA1" w:rsidR="006E36A6" w:rsidRPr="00CA7600" w:rsidRDefault="006E36A6" w:rsidP="006E36A6">
      <w:r w:rsidRPr="00CA7600">
        <w:t xml:space="preserve">W planie ogólnym dla </w:t>
      </w:r>
      <w:r w:rsidR="00666DBD" w:rsidRPr="00CA7600">
        <w:t xml:space="preserve">gminy </w:t>
      </w:r>
      <w:r w:rsidR="00193460" w:rsidRPr="00CA7600">
        <w:t>Sierpc</w:t>
      </w:r>
      <w:r w:rsidRPr="00CA7600">
        <w:t xml:space="preserve"> wyznaczono następujące </w:t>
      </w:r>
      <w:r w:rsidR="00836FB1" w:rsidRPr="00CA7600">
        <w:t xml:space="preserve">kategorie </w:t>
      </w:r>
      <w:r w:rsidRPr="00CA7600">
        <w:t>stref planistyczn</w:t>
      </w:r>
      <w:r w:rsidR="00836FB1" w:rsidRPr="00CA7600">
        <w:t>ych</w:t>
      </w:r>
      <w:r w:rsidRPr="00CA7600">
        <w:t>:</w:t>
      </w:r>
    </w:p>
    <w:p w14:paraId="7953D6D4" w14:textId="606DC66A" w:rsidR="006E36A6" w:rsidRPr="00CA7600" w:rsidRDefault="006E36A6">
      <w:pPr>
        <w:pStyle w:val="Akapitzlist"/>
        <w:numPr>
          <w:ilvl w:val="0"/>
          <w:numId w:val="5"/>
        </w:numPr>
        <w:ind w:left="360"/>
      </w:pPr>
      <w:r w:rsidRPr="00CA7600">
        <w:t>SW – strefy wielofunkcyjne z zabudową mieszkaniową wielorodzinną,</w:t>
      </w:r>
    </w:p>
    <w:p w14:paraId="2065846B" w14:textId="75B57261" w:rsidR="006E36A6" w:rsidRPr="00CA7600" w:rsidRDefault="006E36A6">
      <w:pPr>
        <w:pStyle w:val="Akapitzlist"/>
        <w:numPr>
          <w:ilvl w:val="0"/>
          <w:numId w:val="5"/>
        </w:numPr>
        <w:ind w:left="360"/>
      </w:pPr>
      <w:r w:rsidRPr="00CA7600">
        <w:t>SJ – strefy wielofunkcyjne z zabudową mieszkaniową jednorodzinną,</w:t>
      </w:r>
    </w:p>
    <w:p w14:paraId="7195CB05" w14:textId="197427CE" w:rsidR="006E36A6" w:rsidRPr="00CA7600" w:rsidRDefault="006E36A6">
      <w:pPr>
        <w:pStyle w:val="Akapitzlist"/>
        <w:numPr>
          <w:ilvl w:val="0"/>
          <w:numId w:val="5"/>
        </w:numPr>
        <w:ind w:left="360"/>
      </w:pPr>
      <w:r w:rsidRPr="00CA7600">
        <w:t>SZ – strefy wielofunkcyjne z zabudową zagrodową,</w:t>
      </w:r>
    </w:p>
    <w:p w14:paraId="1A9A69F7" w14:textId="3ACC6275" w:rsidR="006E36A6" w:rsidRPr="00CA7600" w:rsidRDefault="006E36A6">
      <w:pPr>
        <w:pStyle w:val="Akapitzlist"/>
        <w:numPr>
          <w:ilvl w:val="0"/>
          <w:numId w:val="5"/>
        </w:numPr>
        <w:ind w:left="360"/>
      </w:pPr>
      <w:r w:rsidRPr="00CA7600">
        <w:t>SU – strefy usługowe,</w:t>
      </w:r>
    </w:p>
    <w:p w14:paraId="0B4EFB19" w14:textId="4ACE8468" w:rsidR="00C623A6" w:rsidRPr="00CA7600" w:rsidRDefault="005747CC">
      <w:pPr>
        <w:pStyle w:val="Akapitzlist"/>
        <w:numPr>
          <w:ilvl w:val="0"/>
          <w:numId w:val="5"/>
        </w:numPr>
        <w:ind w:left="360"/>
      </w:pPr>
      <w:r w:rsidRPr="00CA7600">
        <w:t xml:space="preserve">SH – </w:t>
      </w:r>
      <w:r w:rsidR="00C623A6" w:rsidRPr="00CA7600">
        <w:t>strefy handlu wielkopowierzchniowego,</w:t>
      </w:r>
    </w:p>
    <w:p w14:paraId="30DFF8FB" w14:textId="2468675B" w:rsidR="006E36A6" w:rsidRPr="00CA7600" w:rsidRDefault="006E36A6">
      <w:pPr>
        <w:pStyle w:val="Akapitzlist"/>
        <w:numPr>
          <w:ilvl w:val="0"/>
          <w:numId w:val="5"/>
        </w:numPr>
        <w:ind w:left="360"/>
      </w:pPr>
      <w:r w:rsidRPr="00CA7600">
        <w:t>SP – stref</w:t>
      </w:r>
      <w:r w:rsidR="00B659B4" w:rsidRPr="00CA7600">
        <w:t>ę</w:t>
      </w:r>
      <w:r w:rsidRPr="00CA7600">
        <w:t xml:space="preserve"> gospodarcz</w:t>
      </w:r>
      <w:r w:rsidR="00B659B4" w:rsidRPr="00CA7600">
        <w:t>ą</w:t>
      </w:r>
      <w:r w:rsidRPr="00CA7600">
        <w:t>,</w:t>
      </w:r>
    </w:p>
    <w:p w14:paraId="1B5F7D44" w14:textId="57D4771A" w:rsidR="006E36A6" w:rsidRPr="00CA7600" w:rsidRDefault="006E36A6">
      <w:pPr>
        <w:pStyle w:val="Akapitzlist"/>
        <w:numPr>
          <w:ilvl w:val="0"/>
          <w:numId w:val="5"/>
        </w:numPr>
        <w:ind w:left="360"/>
      </w:pPr>
      <w:r w:rsidRPr="00CA7600">
        <w:t>SR – strefy produkcji rolniczej,</w:t>
      </w:r>
    </w:p>
    <w:p w14:paraId="39556981" w14:textId="2B5DD206" w:rsidR="006E36A6" w:rsidRPr="00CA7600" w:rsidRDefault="006E36A6">
      <w:pPr>
        <w:pStyle w:val="Akapitzlist"/>
        <w:numPr>
          <w:ilvl w:val="0"/>
          <w:numId w:val="5"/>
        </w:numPr>
        <w:ind w:left="360"/>
      </w:pPr>
      <w:r w:rsidRPr="00CA7600">
        <w:t>SI – strefy infrastrukturalne,</w:t>
      </w:r>
    </w:p>
    <w:p w14:paraId="1CBD3E80" w14:textId="41ABAC15" w:rsidR="006E36A6" w:rsidRPr="00CA7600" w:rsidRDefault="006E36A6">
      <w:pPr>
        <w:pStyle w:val="Akapitzlist"/>
        <w:numPr>
          <w:ilvl w:val="0"/>
          <w:numId w:val="5"/>
        </w:numPr>
        <w:ind w:left="360"/>
      </w:pPr>
      <w:r w:rsidRPr="00CA7600">
        <w:t>SN – strefy zieleni i rekreacji,</w:t>
      </w:r>
    </w:p>
    <w:p w14:paraId="3CBC1A25" w14:textId="7E7A3146" w:rsidR="006E36A6" w:rsidRPr="00CA7600" w:rsidRDefault="006E36A6">
      <w:pPr>
        <w:pStyle w:val="Akapitzlist"/>
        <w:numPr>
          <w:ilvl w:val="0"/>
          <w:numId w:val="5"/>
        </w:numPr>
        <w:ind w:left="360"/>
      </w:pPr>
      <w:r w:rsidRPr="00CA7600">
        <w:t>SC – strefy cmentarzy,</w:t>
      </w:r>
    </w:p>
    <w:p w14:paraId="49DBBDE5" w14:textId="6632FABC" w:rsidR="00666DBD" w:rsidRPr="00CA7600" w:rsidRDefault="00666DBD">
      <w:pPr>
        <w:pStyle w:val="Akapitzlist"/>
        <w:numPr>
          <w:ilvl w:val="0"/>
          <w:numId w:val="5"/>
        </w:numPr>
        <w:ind w:left="360"/>
      </w:pPr>
      <w:r w:rsidRPr="00CA7600">
        <w:t>SG – strefy górnictwa,</w:t>
      </w:r>
    </w:p>
    <w:p w14:paraId="1743D4BC" w14:textId="59555FBA" w:rsidR="006E36A6" w:rsidRPr="00CA7600" w:rsidRDefault="006E36A6">
      <w:pPr>
        <w:pStyle w:val="Akapitzlist"/>
        <w:numPr>
          <w:ilvl w:val="0"/>
          <w:numId w:val="5"/>
        </w:numPr>
        <w:ind w:left="360"/>
      </w:pPr>
      <w:r w:rsidRPr="00CA7600">
        <w:t>SO – strefy otwarte</w:t>
      </w:r>
      <w:r w:rsidR="00FE7F7B" w:rsidRPr="00CA7600">
        <w:t>,</w:t>
      </w:r>
    </w:p>
    <w:p w14:paraId="0BC777AE" w14:textId="223934DA" w:rsidR="00FE7F7B" w:rsidRPr="00CA7600" w:rsidRDefault="00FE7F7B">
      <w:pPr>
        <w:pStyle w:val="Akapitzlist"/>
        <w:numPr>
          <w:ilvl w:val="0"/>
          <w:numId w:val="5"/>
        </w:numPr>
        <w:ind w:left="360"/>
      </w:pPr>
      <w:r w:rsidRPr="00CA7600">
        <w:t>SK – stref</w:t>
      </w:r>
      <w:r w:rsidR="00C623A6" w:rsidRPr="00CA7600">
        <w:t>y</w:t>
      </w:r>
      <w:r w:rsidRPr="00CA7600">
        <w:t xml:space="preserve"> komunikacyjn</w:t>
      </w:r>
      <w:r w:rsidR="00C623A6" w:rsidRPr="00CA7600">
        <w:t>e</w:t>
      </w:r>
      <w:r w:rsidRPr="00CA7600">
        <w:t>.</w:t>
      </w:r>
    </w:p>
    <w:p w14:paraId="6BD6461E" w14:textId="2A1F70B1" w:rsidR="00156AE4" w:rsidRPr="00CA7600" w:rsidRDefault="00156AE4" w:rsidP="00156AE4">
      <w:r w:rsidRPr="00CA7600">
        <w:t xml:space="preserve">Dla wszystkich wyżej wymiennych stref określone zostały podstawowe profile funkcjonalne </w:t>
      </w:r>
      <w:r w:rsidR="0054539C" w:rsidRPr="00CA7600">
        <w:t>oraz w niektórych przypadkach profile dodatkowe.</w:t>
      </w:r>
    </w:p>
    <w:p w14:paraId="5C9DDBF4" w14:textId="201ABB82" w:rsidR="00C22032" w:rsidRPr="00CA7600" w:rsidRDefault="0054539C" w:rsidP="00156AE4">
      <w:r w:rsidRPr="00CA7600">
        <w:t>O</w:t>
      </w:r>
      <w:r w:rsidR="00156AE4" w:rsidRPr="00CA7600">
        <w:t xml:space="preserve">kreślone zostały </w:t>
      </w:r>
      <w:r w:rsidRPr="00CA7600">
        <w:t xml:space="preserve">również </w:t>
      </w:r>
      <w:r w:rsidR="00156AE4" w:rsidRPr="00CA7600">
        <w:t xml:space="preserve">wartości maksymalnej nadziemnej intensywności zabudowy, maksymalnej wysokości zabudowy oraz maksymalnego udziału powierzchni zabudowy – obowiązkowo dla </w:t>
      </w:r>
      <w:r w:rsidRPr="00CA7600">
        <w:t xml:space="preserve">stref od pkt. 1 do </w:t>
      </w:r>
      <w:r w:rsidR="00DF7276" w:rsidRPr="00CA7600">
        <w:t>7</w:t>
      </w:r>
      <w:r w:rsidRPr="00CA7600">
        <w:t xml:space="preserve">, </w:t>
      </w:r>
      <w:r w:rsidR="00764E81" w:rsidRPr="00CA7600">
        <w:t>fakultatywnie</w:t>
      </w:r>
      <w:r w:rsidRPr="00CA7600">
        <w:t xml:space="preserve"> dla </w:t>
      </w:r>
      <w:r w:rsidR="00764E81" w:rsidRPr="00CA7600">
        <w:t xml:space="preserve">stref od pkt. </w:t>
      </w:r>
      <w:r w:rsidR="00DF7276" w:rsidRPr="00CA7600">
        <w:t>8</w:t>
      </w:r>
      <w:r w:rsidR="00764E81" w:rsidRPr="00CA7600">
        <w:t xml:space="preserve"> do 1</w:t>
      </w:r>
      <w:r w:rsidR="00DF7276" w:rsidRPr="00CA7600">
        <w:t>3</w:t>
      </w:r>
      <w:r w:rsidR="00764E81" w:rsidRPr="00CA7600">
        <w:t>.</w:t>
      </w:r>
    </w:p>
    <w:p w14:paraId="508E8201" w14:textId="16E883DE" w:rsidR="00DB4E06" w:rsidRPr="00CA7600" w:rsidRDefault="00764E81" w:rsidP="00DB4E06">
      <w:r w:rsidRPr="00CA7600">
        <w:t xml:space="preserve">Dodatkowo </w:t>
      </w:r>
      <w:r w:rsidR="00DB4E06" w:rsidRPr="00CA7600">
        <w:t>określono wartości minimalnego udziału powierzchni biologicznie czynnej, nie mniejszego niż wynika to z przepisów § 2. ust. 1. Rozporządzenia – obowiązkowo dla stref od pkt. 1 do 10, fakultatywnie dla stref od pkt. 11 do 13.</w:t>
      </w:r>
    </w:p>
    <w:p w14:paraId="5B719762" w14:textId="4881E649" w:rsidR="00135399" w:rsidRPr="00CA7600" w:rsidRDefault="00454D54" w:rsidP="006E36A6">
      <w:r w:rsidRPr="00CA7600">
        <w:t xml:space="preserve">Przyjęte założenia przy wyznaczaniu stref planistycznych uwzględniały zarówno lokalne potrzeby, jak i potencjał przestrzeni, co pozwoliło na wyznaczenie stref optymalnych dla realizacji długoterminowej wizji rozwoju </w:t>
      </w:r>
      <w:r w:rsidR="00F84EB9" w:rsidRPr="00CA7600">
        <w:t>gminy</w:t>
      </w:r>
      <w:r w:rsidRPr="00CA7600">
        <w:t>.</w:t>
      </w:r>
      <w:r w:rsidR="00DA5479" w:rsidRPr="00CA7600">
        <w:t xml:space="preserve"> </w:t>
      </w:r>
      <w:r w:rsidRPr="00CA7600">
        <w:t>Przy wyznaczaniu stref planistycznych decydujące znaczenie miał</w:t>
      </w:r>
      <w:r w:rsidR="00243E5E" w:rsidRPr="00CA7600">
        <w:t xml:space="preserve">a </w:t>
      </w:r>
      <w:r w:rsidR="00AD1E56" w:rsidRPr="00CA7600">
        <w:t xml:space="preserve">obecna </w:t>
      </w:r>
      <w:r w:rsidR="00243E5E" w:rsidRPr="00CA7600">
        <w:t xml:space="preserve">struktura funkcjonalno-przestrzenna </w:t>
      </w:r>
      <w:r w:rsidR="00AD1E56" w:rsidRPr="00CA7600">
        <w:t>gminy</w:t>
      </w:r>
      <w:r w:rsidR="00135399" w:rsidRPr="00CA7600">
        <w:t>, a także polityka rozwoju przestrzennego gminy zawarta w</w:t>
      </w:r>
      <w:r w:rsidR="00DA5479" w:rsidRPr="00CA7600">
        <w:t xml:space="preserve"> </w:t>
      </w:r>
      <w:r w:rsidR="004E20F1" w:rsidRPr="00CA7600">
        <w:t>obowiązując</w:t>
      </w:r>
      <w:r w:rsidR="00135399" w:rsidRPr="00CA7600">
        <w:t>ych</w:t>
      </w:r>
      <w:r w:rsidR="004E20F1" w:rsidRPr="00CA7600">
        <w:t xml:space="preserve"> miejscow</w:t>
      </w:r>
      <w:r w:rsidR="00135399" w:rsidRPr="00CA7600">
        <w:t>ych</w:t>
      </w:r>
      <w:r w:rsidR="004E20F1" w:rsidRPr="00CA7600">
        <w:t xml:space="preserve"> plan</w:t>
      </w:r>
      <w:r w:rsidR="00135399" w:rsidRPr="00CA7600">
        <w:t>ach</w:t>
      </w:r>
      <w:r w:rsidR="004E20F1" w:rsidRPr="00CA7600">
        <w:t xml:space="preserve"> zagospodarowania przestrzennego</w:t>
      </w:r>
      <w:r w:rsidR="00135399" w:rsidRPr="00CA7600">
        <w:t xml:space="preserve"> oraz studium uwarunkowań i kierunków zagospodarowania przestrzennego.</w:t>
      </w:r>
    </w:p>
    <w:p w14:paraId="479C2FC1" w14:textId="77777777" w:rsidR="00135399" w:rsidRPr="00CA7600" w:rsidRDefault="00135399" w:rsidP="006E36A6"/>
    <w:p w14:paraId="7ACE423C" w14:textId="77777777" w:rsidR="005169EC" w:rsidRPr="00CA7600" w:rsidRDefault="005169EC" w:rsidP="006E36A6">
      <w:pPr>
        <w:sectPr w:rsidR="005169EC" w:rsidRPr="00CA7600">
          <w:pgSz w:w="11906" w:h="16838"/>
          <w:pgMar w:top="1417" w:right="1417" w:bottom="1417" w:left="1417" w:header="708" w:footer="708" w:gutter="0"/>
          <w:cols w:space="708"/>
          <w:docGrid w:linePitch="360"/>
        </w:sectPr>
      </w:pPr>
    </w:p>
    <w:p w14:paraId="55CFE2CB" w14:textId="4D1DB9F7" w:rsidR="005169EC" w:rsidRPr="00CA7600" w:rsidRDefault="005169EC" w:rsidP="005169EC">
      <w:pPr>
        <w:pStyle w:val="Legenda"/>
        <w:spacing w:before="240" w:after="120"/>
        <w:jc w:val="center"/>
        <w:rPr>
          <w:b/>
          <w:bCs/>
          <w:i w:val="0"/>
          <w:iCs w:val="0"/>
          <w:color w:val="auto"/>
          <w:sz w:val="20"/>
          <w:szCs w:val="20"/>
        </w:rPr>
      </w:pPr>
      <w:bookmarkStart w:id="16" w:name="_Toc200712019"/>
      <w:r w:rsidRPr="000F4238">
        <w:rPr>
          <w:b/>
          <w:bCs/>
          <w:i w:val="0"/>
          <w:iCs w:val="0"/>
          <w:color w:val="auto"/>
          <w:sz w:val="20"/>
          <w:szCs w:val="20"/>
        </w:rPr>
        <w:lastRenderedPageBreak/>
        <w:t xml:space="preserve">Rysunek </w:t>
      </w:r>
      <w:r w:rsidRPr="000F4238">
        <w:rPr>
          <w:b/>
          <w:bCs/>
          <w:i w:val="0"/>
          <w:iCs w:val="0"/>
          <w:color w:val="auto"/>
          <w:sz w:val="20"/>
          <w:szCs w:val="20"/>
        </w:rPr>
        <w:fldChar w:fldCharType="begin"/>
      </w:r>
      <w:r w:rsidRPr="000F4238">
        <w:rPr>
          <w:b/>
          <w:bCs/>
          <w:i w:val="0"/>
          <w:iCs w:val="0"/>
          <w:color w:val="auto"/>
          <w:sz w:val="20"/>
          <w:szCs w:val="20"/>
        </w:rPr>
        <w:instrText xml:space="preserve"> SEQ Rysunek \* ARABIC </w:instrText>
      </w:r>
      <w:r w:rsidRPr="000F4238">
        <w:rPr>
          <w:b/>
          <w:bCs/>
          <w:i w:val="0"/>
          <w:iCs w:val="0"/>
          <w:color w:val="auto"/>
          <w:sz w:val="20"/>
          <w:szCs w:val="20"/>
        </w:rPr>
        <w:fldChar w:fldCharType="separate"/>
      </w:r>
      <w:r w:rsidR="00AE493B">
        <w:rPr>
          <w:b/>
          <w:bCs/>
          <w:i w:val="0"/>
          <w:iCs w:val="0"/>
          <w:noProof/>
          <w:color w:val="auto"/>
          <w:sz w:val="20"/>
          <w:szCs w:val="20"/>
        </w:rPr>
        <w:t>4</w:t>
      </w:r>
      <w:r w:rsidRPr="000F4238">
        <w:rPr>
          <w:b/>
          <w:bCs/>
          <w:i w:val="0"/>
          <w:iCs w:val="0"/>
          <w:color w:val="auto"/>
          <w:sz w:val="20"/>
          <w:szCs w:val="20"/>
        </w:rPr>
        <w:fldChar w:fldCharType="end"/>
      </w:r>
      <w:r w:rsidRPr="000F4238">
        <w:rPr>
          <w:b/>
          <w:bCs/>
          <w:i w:val="0"/>
          <w:iCs w:val="0"/>
          <w:color w:val="auto"/>
          <w:sz w:val="20"/>
          <w:szCs w:val="20"/>
        </w:rPr>
        <w:t xml:space="preserve">. Strefy planistyczne wyznaczone na terenie gminy </w:t>
      </w:r>
      <w:r w:rsidR="00135399" w:rsidRPr="000F4238">
        <w:rPr>
          <w:b/>
          <w:bCs/>
          <w:i w:val="0"/>
          <w:iCs w:val="0"/>
          <w:color w:val="auto"/>
          <w:sz w:val="20"/>
          <w:szCs w:val="20"/>
        </w:rPr>
        <w:t>Sierpc</w:t>
      </w:r>
      <w:bookmarkEnd w:id="16"/>
    </w:p>
    <w:p w14:paraId="233C6E46" w14:textId="61DF39E9" w:rsidR="005169EC" w:rsidRPr="00CA7600" w:rsidRDefault="009E68BE" w:rsidP="005169EC">
      <w:pPr>
        <w:pStyle w:val="Legenda"/>
        <w:spacing w:before="120" w:after="120"/>
        <w:jc w:val="center"/>
        <w:rPr>
          <w:i w:val="0"/>
          <w:iCs w:val="0"/>
        </w:rPr>
      </w:pPr>
      <w:r>
        <w:rPr>
          <w:i w:val="0"/>
          <w:iCs w:val="0"/>
          <w:noProof/>
        </w:rPr>
        <w:drawing>
          <wp:inline distT="0" distB="0" distL="0" distR="0" wp14:anchorId="567F8ED7" wp14:editId="76E117A4">
            <wp:extent cx="7267575" cy="5139650"/>
            <wp:effectExtent l="19050" t="19050" r="9525" b="23495"/>
            <wp:docPr id="10" name="Obraz 10" descr="Strefy planistyczne wyznaczone na terenie gminy Sierp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descr="Strefy planistyczne wyznaczone na terenie gminy Sierpc."/>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271621" cy="5142511"/>
                    </a:xfrm>
                    <a:prstGeom prst="rect">
                      <a:avLst/>
                    </a:prstGeom>
                    <a:ln w="15875" cmpd="dbl">
                      <a:solidFill>
                        <a:schemeClr val="tx1"/>
                      </a:solidFill>
                    </a:ln>
                  </pic:spPr>
                </pic:pic>
              </a:graphicData>
            </a:graphic>
          </wp:inline>
        </w:drawing>
      </w:r>
    </w:p>
    <w:p w14:paraId="7647F6B1" w14:textId="1BF2E6A8" w:rsidR="005169EC" w:rsidRPr="00CA7600" w:rsidRDefault="005169EC" w:rsidP="0098360C">
      <w:pPr>
        <w:jc w:val="right"/>
      </w:pPr>
      <w:r w:rsidRPr="00CA7600">
        <w:rPr>
          <w:sz w:val="18"/>
          <w:szCs w:val="18"/>
        </w:rPr>
        <w:t>Źródło: Opracowanie własne</w:t>
      </w:r>
    </w:p>
    <w:p w14:paraId="2863B3A4" w14:textId="77777777" w:rsidR="005169EC" w:rsidRPr="00CA7600" w:rsidRDefault="005169EC" w:rsidP="006E36A6">
      <w:pPr>
        <w:sectPr w:rsidR="005169EC" w:rsidRPr="00CA7600" w:rsidSect="00B75F7A">
          <w:pgSz w:w="16838" w:h="11906" w:orient="landscape"/>
          <w:pgMar w:top="1417" w:right="1417" w:bottom="1417" w:left="1417" w:header="708" w:footer="708" w:gutter="0"/>
          <w:cols w:space="708"/>
          <w:docGrid w:linePitch="360"/>
        </w:sectPr>
      </w:pPr>
    </w:p>
    <w:p w14:paraId="3EC7F7AA" w14:textId="115D7E05" w:rsidR="00BA4A4E" w:rsidRPr="00CA7600" w:rsidRDefault="00BA4A4E" w:rsidP="002E7EEB">
      <w:pPr>
        <w:pStyle w:val="Nagwek3"/>
      </w:pPr>
      <w:bookmarkStart w:id="17" w:name="_Toc200711953"/>
      <w:r w:rsidRPr="00CA7600">
        <w:lastRenderedPageBreak/>
        <w:t>Strefa wielofunkcyjna z zabudową mieszkaniową wielorodzinną</w:t>
      </w:r>
      <w:bookmarkEnd w:id="17"/>
    </w:p>
    <w:p w14:paraId="5BEACCC1" w14:textId="3C08214D" w:rsidR="00640004" w:rsidRPr="00CA7600" w:rsidRDefault="004E30BE" w:rsidP="0099455C">
      <w:r w:rsidRPr="00CA7600">
        <w:t xml:space="preserve">Obejmuje </w:t>
      </w:r>
      <w:r w:rsidR="00A021EF" w:rsidRPr="00CA7600">
        <w:t xml:space="preserve">istniejące </w:t>
      </w:r>
      <w:r w:rsidRPr="00CA7600">
        <w:t xml:space="preserve">tereny zabudowy mieszkaniowej wielorodzinnej </w:t>
      </w:r>
      <w:r w:rsidR="00A021EF" w:rsidRPr="00CA7600">
        <w:t xml:space="preserve">zlokalizowane </w:t>
      </w:r>
      <w:r w:rsidR="00507476" w:rsidRPr="00CA7600">
        <w:t>na terenie gminy w miejscowościach Borkowo Wielkie, Wilczogóra, Dziembakowo, Miłobędzyn i</w:t>
      </w:r>
      <w:r w:rsidR="00F309AB" w:rsidRPr="00CA7600">
        <w:t> </w:t>
      </w:r>
      <w:r w:rsidR="00507476" w:rsidRPr="00CA7600">
        <w:t>Studzieniec</w:t>
      </w:r>
      <w:r w:rsidR="00A021EF" w:rsidRPr="00CA7600">
        <w:t>.</w:t>
      </w:r>
      <w:r w:rsidR="008C3E73" w:rsidRPr="00CA7600">
        <w:t xml:space="preserve"> </w:t>
      </w:r>
      <w:r w:rsidR="00A021EF" w:rsidRPr="00CA7600">
        <w:t>W planie ogólnym gminy nie zdecydowano się na wyznaczenie nowych obszarów pod zabudowę wielorodzinną z uwagi na wiejski charakter terenu gminy</w:t>
      </w:r>
      <w:r w:rsidR="00640004" w:rsidRPr="00CA7600">
        <w:t xml:space="preserve">, </w:t>
      </w:r>
      <w:r w:rsidR="00A021EF" w:rsidRPr="00CA7600">
        <w:t>niskie zapotrzebowanie na taki typ zabudowy</w:t>
      </w:r>
      <w:r w:rsidR="00640004" w:rsidRPr="00CA7600">
        <w:t>, a także przyjęcie i kontynuację dotychczasowego modelu rozwoju — opartego na zabudowie jednorodzinnej i zagrodowej oraz zachowaniu walorów krajobrazowych i przyrodniczych. Gmina Sierpc posiada wyraźnie wiejski charakter, który znajduje odzwierciedlenie zarówno w strukturze osadniczej, jak i oczekiwaniach mieszkańców. Utrzymanie i ochrona wiejskiego krajobrazu, w tym tradycyjnego układu zabudowy oraz wartości przyrodniczych i krajobrazowych, stanowi priorytet w działaniach planistycznych. Ponadto, obecne i prognozowane zapotrzebowanie na zabudowę wielorodzinną na terenie gminy jest niewielkie. Funkcję zaspokajania tego typu potrzeb z</w:t>
      </w:r>
      <w:r w:rsidR="00507476" w:rsidRPr="00CA7600">
        <w:t> </w:t>
      </w:r>
      <w:r w:rsidR="00640004" w:rsidRPr="00CA7600">
        <w:t>powodzeniem pełni sąsiedni Sierpc, który dysponuje zarówno odpowiednią infrastrukturą, jak i wyznaczonymi terenami pod rozwój intensywnej zabudowy mieszkaniowej. Tym samym, regionalne potrzeby w zakresie zabudowy wielorodzinnej są w pełni zaspokajane w układzie funkcjonalnym gmina-miasto, bez konieczności ingerencji w dotychczasowy ład przestrzenny gminy.</w:t>
      </w:r>
    </w:p>
    <w:p w14:paraId="243A110E" w14:textId="3D7AD2E5" w:rsidR="00E825C9" w:rsidRPr="00CA7600" w:rsidRDefault="008521E5" w:rsidP="0099455C">
      <w:r w:rsidRPr="00CA7600">
        <w:rPr>
          <w:u w:val="single"/>
        </w:rPr>
        <w:t>Profil podstawowy:</w:t>
      </w:r>
      <w:r w:rsidRPr="00CA7600">
        <w:t xml:space="preserve"> </w:t>
      </w:r>
      <w:r w:rsidR="0099455C" w:rsidRPr="00CA7600">
        <w:t>teren zabudowy mieszkaniowej wielorodzinnej, teren usług, teren komunikacji, teren zieleni urządzonej, teren ogrodów działkowych, teren infrastruktury technicznej.</w:t>
      </w:r>
    </w:p>
    <w:p w14:paraId="062C9F0E" w14:textId="4A5CFF43" w:rsidR="004914F3" w:rsidRPr="00CA7600" w:rsidRDefault="00654532" w:rsidP="00A171C2">
      <w:pPr>
        <w:spacing w:before="240" w:line="240" w:lineRule="auto"/>
        <w:jc w:val="center"/>
      </w:pPr>
      <w:bookmarkStart w:id="18" w:name="_Toc200711995"/>
      <w:r w:rsidRPr="00CA7600">
        <w:rPr>
          <w:b/>
          <w:bCs/>
          <w:sz w:val="20"/>
          <w:szCs w:val="20"/>
        </w:rPr>
        <w:t xml:space="preserve">Tabela </w:t>
      </w:r>
      <w:r w:rsidRPr="00CA7600">
        <w:rPr>
          <w:b/>
          <w:bCs/>
          <w:i/>
          <w:iCs/>
          <w:sz w:val="20"/>
          <w:szCs w:val="20"/>
        </w:rPr>
        <w:fldChar w:fldCharType="begin"/>
      </w:r>
      <w:r w:rsidRPr="00CA7600">
        <w:rPr>
          <w:b/>
          <w:bCs/>
          <w:sz w:val="20"/>
          <w:szCs w:val="20"/>
        </w:rPr>
        <w:instrText xml:space="preserve"> SEQ Tabela \* ARABIC </w:instrText>
      </w:r>
      <w:r w:rsidRPr="00CA7600">
        <w:rPr>
          <w:b/>
          <w:bCs/>
          <w:i/>
          <w:iCs/>
          <w:sz w:val="20"/>
          <w:szCs w:val="20"/>
        </w:rPr>
        <w:fldChar w:fldCharType="separate"/>
      </w:r>
      <w:r w:rsidR="00AE493B">
        <w:rPr>
          <w:b/>
          <w:bCs/>
          <w:noProof/>
          <w:sz w:val="20"/>
          <w:szCs w:val="20"/>
        </w:rPr>
        <w:t>1</w:t>
      </w:r>
      <w:r w:rsidRPr="00CA7600">
        <w:rPr>
          <w:b/>
          <w:bCs/>
          <w:i/>
          <w:iCs/>
          <w:sz w:val="20"/>
          <w:szCs w:val="20"/>
        </w:rPr>
        <w:fldChar w:fldCharType="end"/>
      </w:r>
      <w:r w:rsidRPr="00CA7600">
        <w:rPr>
          <w:b/>
          <w:bCs/>
          <w:sz w:val="20"/>
          <w:szCs w:val="20"/>
        </w:rPr>
        <w:t>. Gminny katalog wyznaczonych stref wielofunkcyjnych z zabudową mieszkaniową wielorodzinną</w:t>
      </w:r>
      <w:bookmarkEnd w:id="18"/>
    </w:p>
    <w:tbl>
      <w:tblPr>
        <w:tblStyle w:val="Tabela-Siatka"/>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794"/>
        <w:gridCol w:w="2161"/>
        <w:gridCol w:w="1702"/>
        <w:gridCol w:w="1419"/>
        <w:gridCol w:w="1417"/>
        <w:gridCol w:w="1533"/>
      </w:tblGrid>
      <w:tr w:rsidR="00D778A5" w:rsidRPr="00CA7600" w14:paraId="5D37892A" w14:textId="77777777" w:rsidTr="00312331">
        <w:trPr>
          <w:tblHeader/>
          <w:jc w:val="center"/>
        </w:trPr>
        <w:tc>
          <w:tcPr>
            <w:tcW w:w="440" w:type="pct"/>
            <w:shd w:val="clear" w:color="auto" w:fill="BFBFBF" w:themeFill="background1" w:themeFillShade="BF"/>
            <w:vAlign w:val="center"/>
          </w:tcPr>
          <w:p w14:paraId="02A1A6D5" w14:textId="15BB6146" w:rsidR="008521E5" w:rsidRPr="00CA7600" w:rsidRDefault="008521E5" w:rsidP="006F071B">
            <w:pPr>
              <w:spacing w:before="60" w:after="60" w:line="240" w:lineRule="auto"/>
              <w:jc w:val="center"/>
              <w:rPr>
                <w:b/>
                <w:bCs/>
                <w:sz w:val="16"/>
                <w:szCs w:val="16"/>
              </w:rPr>
            </w:pPr>
            <w:r w:rsidRPr="00CA7600">
              <w:rPr>
                <w:b/>
                <w:bCs/>
                <w:sz w:val="16"/>
                <w:szCs w:val="16"/>
              </w:rPr>
              <w:t>Symbol</w:t>
            </w:r>
          </w:p>
        </w:tc>
        <w:tc>
          <w:tcPr>
            <w:tcW w:w="1197" w:type="pct"/>
            <w:shd w:val="clear" w:color="auto" w:fill="BFBFBF" w:themeFill="background1" w:themeFillShade="BF"/>
            <w:vAlign w:val="center"/>
          </w:tcPr>
          <w:p w14:paraId="5DDFED41" w14:textId="33B3FD5C" w:rsidR="008521E5" w:rsidRPr="00CA7600" w:rsidRDefault="008521E5" w:rsidP="006F071B">
            <w:pPr>
              <w:spacing w:before="60" w:after="60" w:line="240" w:lineRule="auto"/>
              <w:jc w:val="center"/>
              <w:rPr>
                <w:b/>
                <w:bCs/>
                <w:sz w:val="16"/>
                <w:szCs w:val="16"/>
              </w:rPr>
            </w:pPr>
            <w:r w:rsidRPr="00CA7600">
              <w:rPr>
                <w:b/>
                <w:bCs/>
                <w:sz w:val="16"/>
                <w:szCs w:val="16"/>
              </w:rPr>
              <w:t>Profil dodatkowy</w:t>
            </w:r>
          </w:p>
        </w:tc>
        <w:tc>
          <w:tcPr>
            <w:tcW w:w="943" w:type="pct"/>
            <w:shd w:val="clear" w:color="auto" w:fill="BFBFBF" w:themeFill="background1" w:themeFillShade="BF"/>
            <w:vAlign w:val="center"/>
          </w:tcPr>
          <w:p w14:paraId="729DC9A0" w14:textId="337E92CA" w:rsidR="008521E5" w:rsidRPr="00CA7600" w:rsidRDefault="008521E5" w:rsidP="006F071B">
            <w:pPr>
              <w:spacing w:before="60" w:after="60" w:line="240" w:lineRule="auto"/>
              <w:jc w:val="center"/>
              <w:rPr>
                <w:b/>
                <w:bCs/>
                <w:sz w:val="16"/>
                <w:szCs w:val="16"/>
              </w:rPr>
            </w:pPr>
            <w:r w:rsidRPr="00CA7600">
              <w:rPr>
                <w:b/>
                <w:bCs/>
                <w:sz w:val="16"/>
                <w:szCs w:val="16"/>
              </w:rPr>
              <w:t>Maksymalna nadziemna intensywność zabudowy</w:t>
            </w:r>
          </w:p>
        </w:tc>
        <w:tc>
          <w:tcPr>
            <w:tcW w:w="786" w:type="pct"/>
            <w:shd w:val="clear" w:color="auto" w:fill="BFBFBF" w:themeFill="background1" w:themeFillShade="BF"/>
            <w:vAlign w:val="center"/>
          </w:tcPr>
          <w:p w14:paraId="2A4CF85C" w14:textId="16FE0682" w:rsidR="00F25418" w:rsidRPr="00CA7600" w:rsidRDefault="00F25418" w:rsidP="006F071B">
            <w:pPr>
              <w:spacing w:before="60" w:after="60" w:line="240" w:lineRule="auto"/>
              <w:jc w:val="center"/>
              <w:rPr>
                <w:b/>
                <w:bCs/>
                <w:sz w:val="16"/>
                <w:szCs w:val="16"/>
              </w:rPr>
            </w:pPr>
            <w:r w:rsidRPr="00CA7600">
              <w:rPr>
                <w:b/>
                <w:bCs/>
                <w:sz w:val="16"/>
                <w:szCs w:val="16"/>
              </w:rPr>
              <w:t>Maksymalny udział powierzchni zabudowy [%]</w:t>
            </w:r>
          </w:p>
        </w:tc>
        <w:tc>
          <w:tcPr>
            <w:tcW w:w="785" w:type="pct"/>
            <w:shd w:val="clear" w:color="auto" w:fill="BFBFBF" w:themeFill="background1" w:themeFillShade="BF"/>
            <w:vAlign w:val="center"/>
          </w:tcPr>
          <w:p w14:paraId="65E0B75D" w14:textId="68522E65" w:rsidR="008521E5" w:rsidRPr="00CA7600" w:rsidRDefault="00F25418" w:rsidP="006F071B">
            <w:pPr>
              <w:spacing w:before="60" w:after="60" w:line="240" w:lineRule="auto"/>
              <w:jc w:val="center"/>
              <w:rPr>
                <w:b/>
                <w:bCs/>
                <w:sz w:val="16"/>
                <w:szCs w:val="16"/>
              </w:rPr>
            </w:pPr>
            <w:r w:rsidRPr="00CA7600">
              <w:rPr>
                <w:b/>
                <w:bCs/>
                <w:sz w:val="16"/>
                <w:szCs w:val="16"/>
              </w:rPr>
              <w:t>Maksymalna wysokość zabudowy [m]</w:t>
            </w:r>
          </w:p>
        </w:tc>
        <w:tc>
          <w:tcPr>
            <w:tcW w:w="849" w:type="pct"/>
            <w:shd w:val="clear" w:color="auto" w:fill="BFBFBF" w:themeFill="background1" w:themeFillShade="BF"/>
            <w:vAlign w:val="center"/>
          </w:tcPr>
          <w:p w14:paraId="78E751BC" w14:textId="10F69E58" w:rsidR="008521E5" w:rsidRPr="00CA7600" w:rsidRDefault="008521E5" w:rsidP="006F071B">
            <w:pPr>
              <w:spacing w:before="60" w:after="60" w:line="240" w:lineRule="auto"/>
              <w:jc w:val="center"/>
              <w:rPr>
                <w:b/>
                <w:bCs/>
                <w:sz w:val="16"/>
                <w:szCs w:val="16"/>
              </w:rPr>
            </w:pPr>
            <w:r w:rsidRPr="00CA7600">
              <w:rPr>
                <w:b/>
                <w:bCs/>
                <w:sz w:val="16"/>
                <w:szCs w:val="16"/>
              </w:rPr>
              <w:t>Minimalny udział powierzchni biologicznie czynnej</w:t>
            </w:r>
            <w:r w:rsidR="00636C19" w:rsidRPr="00CA7600">
              <w:rPr>
                <w:b/>
                <w:bCs/>
                <w:sz w:val="16"/>
                <w:szCs w:val="16"/>
              </w:rPr>
              <w:t xml:space="preserve"> [%]</w:t>
            </w:r>
          </w:p>
        </w:tc>
      </w:tr>
      <w:tr w:rsidR="006F071B" w:rsidRPr="00CA7600" w14:paraId="60FA4AEB" w14:textId="77777777" w:rsidTr="00312331">
        <w:trPr>
          <w:jc w:val="center"/>
        </w:trPr>
        <w:tc>
          <w:tcPr>
            <w:tcW w:w="440" w:type="pct"/>
            <w:vAlign w:val="center"/>
          </w:tcPr>
          <w:p w14:paraId="3695F171" w14:textId="64F8DB87" w:rsidR="006F071B" w:rsidRPr="00CA7600" w:rsidRDefault="006F071B" w:rsidP="006F071B">
            <w:pPr>
              <w:spacing w:before="60" w:after="60" w:line="240" w:lineRule="auto"/>
              <w:jc w:val="center"/>
              <w:rPr>
                <w:sz w:val="16"/>
                <w:szCs w:val="16"/>
              </w:rPr>
            </w:pPr>
            <w:r w:rsidRPr="00CA7600">
              <w:rPr>
                <w:sz w:val="16"/>
                <w:szCs w:val="16"/>
              </w:rPr>
              <w:t>1SW</w:t>
            </w:r>
          </w:p>
        </w:tc>
        <w:tc>
          <w:tcPr>
            <w:tcW w:w="1197" w:type="pct"/>
            <w:vAlign w:val="center"/>
          </w:tcPr>
          <w:p w14:paraId="3BF958CA" w14:textId="57235CF9" w:rsidR="006F071B" w:rsidRPr="00CA7600" w:rsidRDefault="006F071B" w:rsidP="006F071B">
            <w:pPr>
              <w:spacing w:before="60" w:after="60" w:line="240" w:lineRule="auto"/>
              <w:jc w:val="center"/>
              <w:rPr>
                <w:sz w:val="16"/>
                <w:szCs w:val="16"/>
              </w:rPr>
            </w:pPr>
            <w:r w:rsidRPr="00CA7600">
              <w:rPr>
                <w:sz w:val="16"/>
                <w:szCs w:val="16"/>
              </w:rPr>
              <w:t>teren zabudowy mieszkaniowej jednorodzinnej</w:t>
            </w:r>
          </w:p>
        </w:tc>
        <w:tc>
          <w:tcPr>
            <w:tcW w:w="943" w:type="pct"/>
            <w:vAlign w:val="center"/>
          </w:tcPr>
          <w:p w14:paraId="67D009F5" w14:textId="412CE185" w:rsidR="006F071B" w:rsidRPr="00CA7600" w:rsidRDefault="006F071B" w:rsidP="006F071B">
            <w:pPr>
              <w:spacing w:before="60" w:after="60" w:line="240" w:lineRule="auto"/>
              <w:jc w:val="center"/>
              <w:rPr>
                <w:sz w:val="16"/>
                <w:szCs w:val="16"/>
              </w:rPr>
            </w:pPr>
            <w:r w:rsidRPr="00CA7600">
              <w:rPr>
                <w:sz w:val="16"/>
                <w:szCs w:val="16"/>
              </w:rPr>
              <w:t>1</w:t>
            </w:r>
          </w:p>
        </w:tc>
        <w:tc>
          <w:tcPr>
            <w:tcW w:w="786" w:type="pct"/>
            <w:vAlign w:val="center"/>
          </w:tcPr>
          <w:p w14:paraId="331AEE45" w14:textId="01559D96" w:rsidR="006F071B" w:rsidRPr="00CA7600" w:rsidRDefault="006F071B" w:rsidP="006F071B">
            <w:pPr>
              <w:spacing w:before="60" w:after="60" w:line="240" w:lineRule="auto"/>
              <w:jc w:val="center"/>
              <w:rPr>
                <w:sz w:val="16"/>
                <w:szCs w:val="16"/>
              </w:rPr>
            </w:pPr>
            <w:r w:rsidRPr="00CA7600">
              <w:rPr>
                <w:sz w:val="16"/>
                <w:szCs w:val="16"/>
              </w:rPr>
              <w:t>65</w:t>
            </w:r>
          </w:p>
        </w:tc>
        <w:tc>
          <w:tcPr>
            <w:tcW w:w="785" w:type="pct"/>
            <w:vAlign w:val="center"/>
          </w:tcPr>
          <w:p w14:paraId="2B33A6FB" w14:textId="13B19ACE" w:rsidR="006F071B" w:rsidRPr="00CA7600" w:rsidRDefault="006F071B" w:rsidP="006F071B">
            <w:pPr>
              <w:spacing w:before="60" w:after="60" w:line="240" w:lineRule="auto"/>
              <w:jc w:val="center"/>
              <w:rPr>
                <w:sz w:val="16"/>
                <w:szCs w:val="16"/>
              </w:rPr>
            </w:pPr>
            <w:r w:rsidRPr="00CA7600">
              <w:rPr>
                <w:sz w:val="16"/>
                <w:szCs w:val="16"/>
              </w:rPr>
              <w:t>14</w:t>
            </w:r>
          </w:p>
        </w:tc>
        <w:tc>
          <w:tcPr>
            <w:tcW w:w="849" w:type="pct"/>
            <w:vAlign w:val="center"/>
          </w:tcPr>
          <w:p w14:paraId="7799C3D2" w14:textId="6D945908" w:rsidR="006F071B" w:rsidRPr="00CA7600" w:rsidRDefault="006F071B" w:rsidP="006F071B">
            <w:pPr>
              <w:spacing w:before="60" w:after="60" w:line="240" w:lineRule="auto"/>
              <w:jc w:val="center"/>
              <w:rPr>
                <w:sz w:val="16"/>
                <w:szCs w:val="16"/>
              </w:rPr>
            </w:pPr>
            <w:r w:rsidRPr="00CA7600">
              <w:rPr>
                <w:sz w:val="16"/>
                <w:szCs w:val="16"/>
              </w:rPr>
              <w:t>30</w:t>
            </w:r>
          </w:p>
        </w:tc>
      </w:tr>
      <w:tr w:rsidR="006F071B" w:rsidRPr="00CA7600" w14:paraId="248F6A0E" w14:textId="77777777" w:rsidTr="00312331">
        <w:trPr>
          <w:jc w:val="center"/>
        </w:trPr>
        <w:tc>
          <w:tcPr>
            <w:tcW w:w="440" w:type="pct"/>
            <w:vAlign w:val="center"/>
          </w:tcPr>
          <w:p w14:paraId="45CBAC9B" w14:textId="3A0AB3C4" w:rsidR="006F071B" w:rsidRPr="00CA7600" w:rsidRDefault="006F071B" w:rsidP="006F071B">
            <w:pPr>
              <w:spacing w:before="60" w:after="60" w:line="240" w:lineRule="auto"/>
              <w:jc w:val="center"/>
              <w:rPr>
                <w:sz w:val="16"/>
                <w:szCs w:val="16"/>
              </w:rPr>
            </w:pPr>
            <w:r w:rsidRPr="00CA7600">
              <w:rPr>
                <w:sz w:val="16"/>
                <w:szCs w:val="16"/>
              </w:rPr>
              <w:t>2SW</w:t>
            </w:r>
          </w:p>
        </w:tc>
        <w:tc>
          <w:tcPr>
            <w:tcW w:w="1197" w:type="pct"/>
            <w:vAlign w:val="center"/>
          </w:tcPr>
          <w:p w14:paraId="31A99911" w14:textId="5EF42459" w:rsidR="006F071B" w:rsidRPr="00CA7600" w:rsidRDefault="006F071B" w:rsidP="006F071B">
            <w:pPr>
              <w:spacing w:before="60" w:after="60" w:line="240" w:lineRule="auto"/>
              <w:jc w:val="center"/>
              <w:rPr>
                <w:sz w:val="16"/>
                <w:szCs w:val="16"/>
              </w:rPr>
            </w:pPr>
            <w:r w:rsidRPr="00CA7600">
              <w:rPr>
                <w:sz w:val="16"/>
                <w:szCs w:val="16"/>
              </w:rPr>
              <w:t>teren zabudowy mieszkaniowej jednorodzinnej</w:t>
            </w:r>
          </w:p>
        </w:tc>
        <w:tc>
          <w:tcPr>
            <w:tcW w:w="943" w:type="pct"/>
            <w:vAlign w:val="center"/>
          </w:tcPr>
          <w:p w14:paraId="5261E416" w14:textId="6F28857C" w:rsidR="006F071B" w:rsidRPr="00CA7600" w:rsidRDefault="006F071B" w:rsidP="006F071B">
            <w:pPr>
              <w:spacing w:before="60" w:after="60" w:line="240" w:lineRule="auto"/>
              <w:jc w:val="center"/>
              <w:rPr>
                <w:sz w:val="16"/>
                <w:szCs w:val="16"/>
              </w:rPr>
            </w:pPr>
            <w:r w:rsidRPr="00CA7600">
              <w:rPr>
                <w:sz w:val="16"/>
                <w:szCs w:val="16"/>
              </w:rPr>
              <w:t>1</w:t>
            </w:r>
          </w:p>
        </w:tc>
        <w:tc>
          <w:tcPr>
            <w:tcW w:w="786" w:type="pct"/>
            <w:vAlign w:val="center"/>
          </w:tcPr>
          <w:p w14:paraId="107801B4" w14:textId="0095D060" w:rsidR="006F071B" w:rsidRPr="00CA7600" w:rsidRDefault="006F071B" w:rsidP="006F071B">
            <w:pPr>
              <w:spacing w:before="60" w:after="60" w:line="240" w:lineRule="auto"/>
              <w:jc w:val="center"/>
              <w:rPr>
                <w:sz w:val="16"/>
                <w:szCs w:val="16"/>
              </w:rPr>
            </w:pPr>
            <w:r w:rsidRPr="00CA7600">
              <w:rPr>
                <w:sz w:val="16"/>
                <w:szCs w:val="16"/>
              </w:rPr>
              <w:t>65</w:t>
            </w:r>
          </w:p>
        </w:tc>
        <w:tc>
          <w:tcPr>
            <w:tcW w:w="785" w:type="pct"/>
            <w:vAlign w:val="center"/>
          </w:tcPr>
          <w:p w14:paraId="66E60478" w14:textId="0E679CC3" w:rsidR="006F071B" w:rsidRPr="00CA7600" w:rsidRDefault="006F071B" w:rsidP="006F071B">
            <w:pPr>
              <w:spacing w:before="60" w:after="60" w:line="240" w:lineRule="auto"/>
              <w:jc w:val="center"/>
              <w:rPr>
                <w:sz w:val="16"/>
                <w:szCs w:val="16"/>
              </w:rPr>
            </w:pPr>
            <w:r w:rsidRPr="00CA7600">
              <w:rPr>
                <w:sz w:val="16"/>
                <w:szCs w:val="16"/>
              </w:rPr>
              <w:t>14</w:t>
            </w:r>
          </w:p>
        </w:tc>
        <w:tc>
          <w:tcPr>
            <w:tcW w:w="849" w:type="pct"/>
            <w:vAlign w:val="center"/>
          </w:tcPr>
          <w:p w14:paraId="214664A2" w14:textId="37F5ACEC" w:rsidR="006F071B" w:rsidRPr="00CA7600" w:rsidRDefault="006F071B" w:rsidP="006F071B">
            <w:pPr>
              <w:spacing w:before="60" w:after="60" w:line="240" w:lineRule="auto"/>
              <w:jc w:val="center"/>
              <w:rPr>
                <w:sz w:val="16"/>
                <w:szCs w:val="16"/>
              </w:rPr>
            </w:pPr>
            <w:r w:rsidRPr="00CA7600">
              <w:rPr>
                <w:sz w:val="16"/>
                <w:szCs w:val="16"/>
              </w:rPr>
              <w:t>30</w:t>
            </w:r>
          </w:p>
        </w:tc>
      </w:tr>
      <w:tr w:rsidR="006F071B" w:rsidRPr="00CA7600" w14:paraId="2F7937BA" w14:textId="77777777" w:rsidTr="00312331">
        <w:trPr>
          <w:jc w:val="center"/>
        </w:trPr>
        <w:tc>
          <w:tcPr>
            <w:tcW w:w="440" w:type="pct"/>
            <w:vAlign w:val="center"/>
          </w:tcPr>
          <w:p w14:paraId="2D8573D9" w14:textId="479F4B5B" w:rsidR="006F071B" w:rsidRPr="00CA7600" w:rsidRDefault="006F071B" w:rsidP="006F071B">
            <w:pPr>
              <w:spacing w:before="60" w:after="60" w:line="240" w:lineRule="auto"/>
              <w:jc w:val="center"/>
              <w:rPr>
                <w:sz w:val="16"/>
                <w:szCs w:val="16"/>
              </w:rPr>
            </w:pPr>
            <w:r w:rsidRPr="00CA7600">
              <w:rPr>
                <w:sz w:val="16"/>
                <w:szCs w:val="16"/>
              </w:rPr>
              <w:t>3SW</w:t>
            </w:r>
          </w:p>
        </w:tc>
        <w:tc>
          <w:tcPr>
            <w:tcW w:w="1197" w:type="pct"/>
            <w:vAlign w:val="center"/>
          </w:tcPr>
          <w:p w14:paraId="73BA0872" w14:textId="3A04A329" w:rsidR="006F071B" w:rsidRPr="00CA7600" w:rsidRDefault="006F071B" w:rsidP="006F071B">
            <w:pPr>
              <w:spacing w:before="60" w:after="60" w:line="240" w:lineRule="auto"/>
              <w:jc w:val="center"/>
              <w:rPr>
                <w:sz w:val="16"/>
                <w:szCs w:val="16"/>
              </w:rPr>
            </w:pPr>
            <w:r w:rsidRPr="00CA7600">
              <w:rPr>
                <w:sz w:val="16"/>
                <w:szCs w:val="16"/>
              </w:rPr>
              <w:t>teren zabudowy mieszkaniowej jednorodzinnej</w:t>
            </w:r>
          </w:p>
        </w:tc>
        <w:tc>
          <w:tcPr>
            <w:tcW w:w="943" w:type="pct"/>
            <w:vAlign w:val="center"/>
          </w:tcPr>
          <w:p w14:paraId="42E2FB98" w14:textId="66F7B508" w:rsidR="006F071B" w:rsidRPr="00CA7600" w:rsidRDefault="006F071B" w:rsidP="006F071B">
            <w:pPr>
              <w:spacing w:before="60" w:after="60" w:line="240" w:lineRule="auto"/>
              <w:jc w:val="center"/>
              <w:rPr>
                <w:sz w:val="16"/>
                <w:szCs w:val="16"/>
              </w:rPr>
            </w:pPr>
            <w:r w:rsidRPr="00CA7600">
              <w:rPr>
                <w:sz w:val="16"/>
                <w:szCs w:val="16"/>
              </w:rPr>
              <w:t>1</w:t>
            </w:r>
          </w:p>
        </w:tc>
        <w:tc>
          <w:tcPr>
            <w:tcW w:w="786" w:type="pct"/>
            <w:vAlign w:val="center"/>
          </w:tcPr>
          <w:p w14:paraId="18DACB91" w14:textId="47E8ED97" w:rsidR="006F071B" w:rsidRPr="00CA7600" w:rsidRDefault="006F071B" w:rsidP="006F071B">
            <w:pPr>
              <w:spacing w:before="60" w:after="60" w:line="240" w:lineRule="auto"/>
              <w:jc w:val="center"/>
              <w:rPr>
                <w:sz w:val="16"/>
                <w:szCs w:val="16"/>
              </w:rPr>
            </w:pPr>
            <w:r w:rsidRPr="00CA7600">
              <w:rPr>
                <w:sz w:val="16"/>
                <w:szCs w:val="16"/>
              </w:rPr>
              <w:t>65</w:t>
            </w:r>
          </w:p>
        </w:tc>
        <w:tc>
          <w:tcPr>
            <w:tcW w:w="785" w:type="pct"/>
            <w:vAlign w:val="center"/>
          </w:tcPr>
          <w:p w14:paraId="1CC028E2" w14:textId="4DEF9318" w:rsidR="006F071B" w:rsidRPr="00CA7600" w:rsidRDefault="006F071B" w:rsidP="006F071B">
            <w:pPr>
              <w:spacing w:before="60" w:after="60" w:line="240" w:lineRule="auto"/>
              <w:jc w:val="center"/>
              <w:rPr>
                <w:sz w:val="16"/>
                <w:szCs w:val="16"/>
              </w:rPr>
            </w:pPr>
            <w:r w:rsidRPr="00CA7600">
              <w:rPr>
                <w:sz w:val="16"/>
                <w:szCs w:val="16"/>
              </w:rPr>
              <w:t>14</w:t>
            </w:r>
          </w:p>
        </w:tc>
        <w:tc>
          <w:tcPr>
            <w:tcW w:w="849" w:type="pct"/>
            <w:vAlign w:val="center"/>
          </w:tcPr>
          <w:p w14:paraId="12ED2A37" w14:textId="7AEAE65E" w:rsidR="006F071B" w:rsidRPr="00CA7600" w:rsidRDefault="006F071B" w:rsidP="006F071B">
            <w:pPr>
              <w:spacing w:before="60" w:after="60" w:line="240" w:lineRule="auto"/>
              <w:jc w:val="center"/>
              <w:rPr>
                <w:sz w:val="16"/>
                <w:szCs w:val="16"/>
              </w:rPr>
            </w:pPr>
            <w:r w:rsidRPr="00CA7600">
              <w:rPr>
                <w:sz w:val="16"/>
                <w:szCs w:val="16"/>
              </w:rPr>
              <w:t>30</w:t>
            </w:r>
          </w:p>
        </w:tc>
      </w:tr>
      <w:tr w:rsidR="006F071B" w:rsidRPr="00CA7600" w14:paraId="5C170976" w14:textId="77777777" w:rsidTr="00312331">
        <w:trPr>
          <w:jc w:val="center"/>
        </w:trPr>
        <w:tc>
          <w:tcPr>
            <w:tcW w:w="440" w:type="pct"/>
            <w:vAlign w:val="center"/>
          </w:tcPr>
          <w:p w14:paraId="53C0019F" w14:textId="451AC424" w:rsidR="006F071B" w:rsidRPr="00CA7600" w:rsidRDefault="006F071B" w:rsidP="006F071B">
            <w:pPr>
              <w:spacing w:before="60" w:after="60" w:line="240" w:lineRule="auto"/>
              <w:jc w:val="center"/>
              <w:rPr>
                <w:sz w:val="16"/>
                <w:szCs w:val="16"/>
              </w:rPr>
            </w:pPr>
            <w:r w:rsidRPr="00CA7600">
              <w:rPr>
                <w:sz w:val="16"/>
                <w:szCs w:val="16"/>
              </w:rPr>
              <w:t>4SW</w:t>
            </w:r>
          </w:p>
        </w:tc>
        <w:tc>
          <w:tcPr>
            <w:tcW w:w="1197" w:type="pct"/>
            <w:vAlign w:val="center"/>
          </w:tcPr>
          <w:p w14:paraId="080B037C" w14:textId="2DDAB2A8" w:rsidR="006F071B" w:rsidRPr="00CA7600" w:rsidRDefault="006F071B" w:rsidP="006F071B">
            <w:pPr>
              <w:spacing w:before="60" w:after="60" w:line="240" w:lineRule="auto"/>
              <w:jc w:val="center"/>
              <w:rPr>
                <w:sz w:val="16"/>
                <w:szCs w:val="16"/>
              </w:rPr>
            </w:pPr>
            <w:r w:rsidRPr="00CA7600">
              <w:rPr>
                <w:sz w:val="16"/>
                <w:szCs w:val="16"/>
              </w:rPr>
              <w:t>teren zabudowy mieszkaniowej jednorodzinnej</w:t>
            </w:r>
          </w:p>
        </w:tc>
        <w:tc>
          <w:tcPr>
            <w:tcW w:w="943" w:type="pct"/>
            <w:vAlign w:val="center"/>
          </w:tcPr>
          <w:p w14:paraId="299173E8" w14:textId="20949E82" w:rsidR="006F071B" w:rsidRPr="00CA7600" w:rsidRDefault="006F071B" w:rsidP="006F071B">
            <w:pPr>
              <w:spacing w:before="60" w:after="60" w:line="240" w:lineRule="auto"/>
              <w:jc w:val="center"/>
              <w:rPr>
                <w:sz w:val="16"/>
                <w:szCs w:val="16"/>
              </w:rPr>
            </w:pPr>
            <w:r w:rsidRPr="00CA7600">
              <w:rPr>
                <w:sz w:val="16"/>
                <w:szCs w:val="16"/>
              </w:rPr>
              <w:t>1</w:t>
            </w:r>
          </w:p>
        </w:tc>
        <w:tc>
          <w:tcPr>
            <w:tcW w:w="786" w:type="pct"/>
            <w:vAlign w:val="center"/>
          </w:tcPr>
          <w:p w14:paraId="4C18462D" w14:textId="0091AC89" w:rsidR="006F071B" w:rsidRPr="00CA7600" w:rsidRDefault="006F071B" w:rsidP="006F071B">
            <w:pPr>
              <w:spacing w:before="60" w:after="60" w:line="240" w:lineRule="auto"/>
              <w:jc w:val="center"/>
              <w:rPr>
                <w:sz w:val="16"/>
                <w:szCs w:val="16"/>
              </w:rPr>
            </w:pPr>
            <w:r w:rsidRPr="00CA7600">
              <w:rPr>
                <w:sz w:val="16"/>
                <w:szCs w:val="16"/>
              </w:rPr>
              <w:t>65</w:t>
            </w:r>
          </w:p>
        </w:tc>
        <w:tc>
          <w:tcPr>
            <w:tcW w:w="785" w:type="pct"/>
            <w:vAlign w:val="center"/>
          </w:tcPr>
          <w:p w14:paraId="5A48FD58" w14:textId="6F94A5EF" w:rsidR="006F071B" w:rsidRPr="00CA7600" w:rsidRDefault="006F071B" w:rsidP="006F071B">
            <w:pPr>
              <w:spacing w:before="60" w:after="60" w:line="240" w:lineRule="auto"/>
              <w:jc w:val="center"/>
              <w:rPr>
                <w:sz w:val="16"/>
                <w:szCs w:val="16"/>
              </w:rPr>
            </w:pPr>
            <w:r w:rsidRPr="00CA7600">
              <w:rPr>
                <w:sz w:val="16"/>
                <w:szCs w:val="16"/>
              </w:rPr>
              <w:t>14</w:t>
            </w:r>
          </w:p>
        </w:tc>
        <w:tc>
          <w:tcPr>
            <w:tcW w:w="849" w:type="pct"/>
            <w:vAlign w:val="center"/>
          </w:tcPr>
          <w:p w14:paraId="3D2C005F" w14:textId="34AEBB6F" w:rsidR="006F071B" w:rsidRPr="00CA7600" w:rsidRDefault="006F071B" w:rsidP="006F071B">
            <w:pPr>
              <w:spacing w:before="60" w:after="60" w:line="240" w:lineRule="auto"/>
              <w:jc w:val="center"/>
              <w:rPr>
                <w:sz w:val="16"/>
                <w:szCs w:val="16"/>
              </w:rPr>
            </w:pPr>
            <w:r w:rsidRPr="00CA7600">
              <w:rPr>
                <w:sz w:val="16"/>
                <w:szCs w:val="16"/>
              </w:rPr>
              <w:t>30</w:t>
            </w:r>
          </w:p>
        </w:tc>
      </w:tr>
      <w:tr w:rsidR="006F071B" w:rsidRPr="00CA7600" w14:paraId="668041F2" w14:textId="77777777" w:rsidTr="00312331">
        <w:trPr>
          <w:jc w:val="center"/>
        </w:trPr>
        <w:tc>
          <w:tcPr>
            <w:tcW w:w="440" w:type="pct"/>
            <w:vAlign w:val="center"/>
          </w:tcPr>
          <w:p w14:paraId="36D37162" w14:textId="2EE36A01" w:rsidR="006F071B" w:rsidRPr="00CA7600" w:rsidRDefault="006F071B" w:rsidP="006F071B">
            <w:pPr>
              <w:spacing w:before="60" w:after="60" w:line="240" w:lineRule="auto"/>
              <w:jc w:val="center"/>
              <w:rPr>
                <w:sz w:val="16"/>
                <w:szCs w:val="16"/>
              </w:rPr>
            </w:pPr>
            <w:r w:rsidRPr="00CA7600">
              <w:rPr>
                <w:sz w:val="16"/>
                <w:szCs w:val="16"/>
              </w:rPr>
              <w:t>5SW</w:t>
            </w:r>
          </w:p>
        </w:tc>
        <w:tc>
          <w:tcPr>
            <w:tcW w:w="1197" w:type="pct"/>
            <w:vAlign w:val="center"/>
          </w:tcPr>
          <w:p w14:paraId="68B1A0B4" w14:textId="6928C299" w:rsidR="006F071B" w:rsidRPr="00CA7600" w:rsidRDefault="006F071B" w:rsidP="006F071B">
            <w:pPr>
              <w:spacing w:before="60" w:after="60" w:line="240" w:lineRule="auto"/>
              <w:jc w:val="center"/>
              <w:rPr>
                <w:sz w:val="16"/>
                <w:szCs w:val="16"/>
              </w:rPr>
            </w:pPr>
            <w:r w:rsidRPr="00CA7600">
              <w:rPr>
                <w:sz w:val="16"/>
                <w:szCs w:val="16"/>
              </w:rPr>
              <w:t>teren zabudowy mieszkaniowej jednorodzinnej</w:t>
            </w:r>
          </w:p>
        </w:tc>
        <w:tc>
          <w:tcPr>
            <w:tcW w:w="943" w:type="pct"/>
            <w:vAlign w:val="center"/>
          </w:tcPr>
          <w:p w14:paraId="016F0D02" w14:textId="2E596F36" w:rsidR="006F071B" w:rsidRPr="00CA7600" w:rsidRDefault="006F071B" w:rsidP="006F071B">
            <w:pPr>
              <w:spacing w:before="60" w:after="60" w:line="240" w:lineRule="auto"/>
              <w:jc w:val="center"/>
              <w:rPr>
                <w:sz w:val="16"/>
                <w:szCs w:val="16"/>
              </w:rPr>
            </w:pPr>
            <w:r w:rsidRPr="00CA7600">
              <w:rPr>
                <w:sz w:val="16"/>
                <w:szCs w:val="16"/>
              </w:rPr>
              <w:t>1</w:t>
            </w:r>
          </w:p>
        </w:tc>
        <w:tc>
          <w:tcPr>
            <w:tcW w:w="786" w:type="pct"/>
            <w:vAlign w:val="center"/>
          </w:tcPr>
          <w:p w14:paraId="1C52C39F" w14:textId="380C34F2" w:rsidR="006F071B" w:rsidRPr="00CA7600" w:rsidRDefault="006F071B" w:rsidP="006F071B">
            <w:pPr>
              <w:spacing w:before="60" w:after="60" w:line="240" w:lineRule="auto"/>
              <w:jc w:val="center"/>
              <w:rPr>
                <w:sz w:val="16"/>
                <w:szCs w:val="16"/>
              </w:rPr>
            </w:pPr>
            <w:r w:rsidRPr="00CA7600">
              <w:rPr>
                <w:sz w:val="16"/>
                <w:szCs w:val="16"/>
              </w:rPr>
              <w:t>65</w:t>
            </w:r>
          </w:p>
        </w:tc>
        <w:tc>
          <w:tcPr>
            <w:tcW w:w="785" w:type="pct"/>
            <w:vAlign w:val="center"/>
          </w:tcPr>
          <w:p w14:paraId="2E275F97" w14:textId="475808F2" w:rsidR="006F071B" w:rsidRPr="00CA7600" w:rsidRDefault="006F071B" w:rsidP="006F071B">
            <w:pPr>
              <w:spacing w:before="60" w:after="60" w:line="240" w:lineRule="auto"/>
              <w:jc w:val="center"/>
              <w:rPr>
                <w:sz w:val="16"/>
                <w:szCs w:val="16"/>
              </w:rPr>
            </w:pPr>
            <w:r w:rsidRPr="00CA7600">
              <w:rPr>
                <w:sz w:val="16"/>
                <w:szCs w:val="16"/>
              </w:rPr>
              <w:t>14</w:t>
            </w:r>
          </w:p>
        </w:tc>
        <w:tc>
          <w:tcPr>
            <w:tcW w:w="849" w:type="pct"/>
            <w:vAlign w:val="center"/>
          </w:tcPr>
          <w:p w14:paraId="378AE502" w14:textId="175C0E5F" w:rsidR="006F071B" w:rsidRPr="00CA7600" w:rsidRDefault="006F071B" w:rsidP="006F071B">
            <w:pPr>
              <w:spacing w:before="60" w:after="60" w:line="240" w:lineRule="auto"/>
              <w:jc w:val="center"/>
              <w:rPr>
                <w:sz w:val="16"/>
                <w:szCs w:val="16"/>
              </w:rPr>
            </w:pPr>
            <w:r w:rsidRPr="00CA7600">
              <w:rPr>
                <w:sz w:val="16"/>
                <w:szCs w:val="16"/>
              </w:rPr>
              <w:t>30</w:t>
            </w:r>
          </w:p>
        </w:tc>
      </w:tr>
      <w:tr w:rsidR="006F071B" w:rsidRPr="00CA7600" w14:paraId="067DEB5F" w14:textId="77777777" w:rsidTr="00312331">
        <w:trPr>
          <w:jc w:val="center"/>
        </w:trPr>
        <w:tc>
          <w:tcPr>
            <w:tcW w:w="440" w:type="pct"/>
            <w:vAlign w:val="center"/>
          </w:tcPr>
          <w:p w14:paraId="4BF5BB78" w14:textId="6566626E" w:rsidR="006F071B" w:rsidRPr="00CA7600" w:rsidRDefault="006F071B" w:rsidP="006F071B">
            <w:pPr>
              <w:spacing w:before="60" w:after="60" w:line="240" w:lineRule="auto"/>
              <w:jc w:val="center"/>
              <w:rPr>
                <w:sz w:val="16"/>
                <w:szCs w:val="16"/>
              </w:rPr>
            </w:pPr>
            <w:r w:rsidRPr="00CA7600">
              <w:rPr>
                <w:sz w:val="16"/>
                <w:szCs w:val="16"/>
              </w:rPr>
              <w:lastRenderedPageBreak/>
              <w:t>6SW</w:t>
            </w:r>
          </w:p>
        </w:tc>
        <w:tc>
          <w:tcPr>
            <w:tcW w:w="1197" w:type="pct"/>
            <w:vAlign w:val="center"/>
          </w:tcPr>
          <w:p w14:paraId="2D25BB25" w14:textId="02B292DA" w:rsidR="006F071B" w:rsidRPr="00CA7600" w:rsidRDefault="006F071B" w:rsidP="006F071B">
            <w:pPr>
              <w:spacing w:before="60" w:after="60" w:line="240" w:lineRule="auto"/>
              <w:jc w:val="center"/>
              <w:rPr>
                <w:sz w:val="16"/>
                <w:szCs w:val="16"/>
              </w:rPr>
            </w:pPr>
            <w:r w:rsidRPr="00CA7600">
              <w:rPr>
                <w:sz w:val="16"/>
                <w:szCs w:val="16"/>
              </w:rPr>
              <w:t>teren zabudowy mieszkaniowej jednorodzinnej</w:t>
            </w:r>
          </w:p>
        </w:tc>
        <w:tc>
          <w:tcPr>
            <w:tcW w:w="943" w:type="pct"/>
            <w:vAlign w:val="center"/>
          </w:tcPr>
          <w:p w14:paraId="1B893809" w14:textId="41A01FEA" w:rsidR="006F071B" w:rsidRPr="00CA7600" w:rsidRDefault="006F071B" w:rsidP="006F071B">
            <w:pPr>
              <w:spacing w:before="60" w:after="60" w:line="240" w:lineRule="auto"/>
              <w:jc w:val="center"/>
              <w:rPr>
                <w:sz w:val="16"/>
                <w:szCs w:val="16"/>
              </w:rPr>
            </w:pPr>
            <w:r w:rsidRPr="00CA7600">
              <w:rPr>
                <w:sz w:val="16"/>
                <w:szCs w:val="16"/>
              </w:rPr>
              <w:t>1</w:t>
            </w:r>
          </w:p>
        </w:tc>
        <w:tc>
          <w:tcPr>
            <w:tcW w:w="786" w:type="pct"/>
            <w:vAlign w:val="center"/>
          </w:tcPr>
          <w:p w14:paraId="7A377095" w14:textId="36F51FD6" w:rsidR="006F071B" w:rsidRPr="00CA7600" w:rsidRDefault="006F071B" w:rsidP="006F071B">
            <w:pPr>
              <w:spacing w:before="60" w:after="60" w:line="240" w:lineRule="auto"/>
              <w:jc w:val="center"/>
              <w:rPr>
                <w:sz w:val="16"/>
                <w:szCs w:val="16"/>
              </w:rPr>
            </w:pPr>
            <w:r w:rsidRPr="00CA7600">
              <w:rPr>
                <w:sz w:val="16"/>
                <w:szCs w:val="16"/>
              </w:rPr>
              <w:t>65</w:t>
            </w:r>
          </w:p>
        </w:tc>
        <w:tc>
          <w:tcPr>
            <w:tcW w:w="785" w:type="pct"/>
            <w:vAlign w:val="center"/>
          </w:tcPr>
          <w:p w14:paraId="3BE6F0A0" w14:textId="74D327AF" w:rsidR="006F071B" w:rsidRPr="00CA7600" w:rsidRDefault="006F071B" w:rsidP="006F071B">
            <w:pPr>
              <w:spacing w:before="60" w:after="60" w:line="240" w:lineRule="auto"/>
              <w:jc w:val="center"/>
              <w:rPr>
                <w:sz w:val="16"/>
                <w:szCs w:val="16"/>
              </w:rPr>
            </w:pPr>
            <w:r w:rsidRPr="00CA7600">
              <w:rPr>
                <w:sz w:val="16"/>
                <w:szCs w:val="16"/>
              </w:rPr>
              <w:t>14</w:t>
            </w:r>
          </w:p>
        </w:tc>
        <w:tc>
          <w:tcPr>
            <w:tcW w:w="849" w:type="pct"/>
            <w:vAlign w:val="center"/>
          </w:tcPr>
          <w:p w14:paraId="25AA0491" w14:textId="63A667B2" w:rsidR="006F071B" w:rsidRPr="00CA7600" w:rsidRDefault="006F071B" w:rsidP="006F071B">
            <w:pPr>
              <w:spacing w:before="60" w:after="60" w:line="240" w:lineRule="auto"/>
              <w:jc w:val="center"/>
              <w:rPr>
                <w:sz w:val="16"/>
                <w:szCs w:val="16"/>
              </w:rPr>
            </w:pPr>
            <w:r w:rsidRPr="00CA7600">
              <w:rPr>
                <w:sz w:val="16"/>
                <w:szCs w:val="16"/>
              </w:rPr>
              <w:t>30</w:t>
            </w:r>
          </w:p>
        </w:tc>
      </w:tr>
      <w:tr w:rsidR="006F071B" w:rsidRPr="00CA7600" w14:paraId="4864EE70" w14:textId="77777777" w:rsidTr="00312331">
        <w:trPr>
          <w:jc w:val="center"/>
        </w:trPr>
        <w:tc>
          <w:tcPr>
            <w:tcW w:w="440" w:type="pct"/>
            <w:vAlign w:val="center"/>
          </w:tcPr>
          <w:p w14:paraId="1E15D926" w14:textId="23DB0D66" w:rsidR="006F071B" w:rsidRPr="00CA7600" w:rsidRDefault="006F071B" w:rsidP="006F071B">
            <w:pPr>
              <w:spacing w:before="60" w:after="60" w:line="240" w:lineRule="auto"/>
              <w:jc w:val="center"/>
              <w:rPr>
                <w:sz w:val="16"/>
                <w:szCs w:val="16"/>
              </w:rPr>
            </w:pPr>
            <w:r w:rsidRPr="00CA7600">
              <w:rPr>
                <w:sz w:val="16"/>
                <w:szCs w:val="16"/>
              </w:rPr>
              <w:t>7SW</w:t>
            </w:r>
          </w:p>
        </w:tc>
        <w:tc>
          <w:tcPr>
            <w:tcW w:w="1197" w:type="pct"/>
            <w:vAlign w:val="center"/>
          </w:tcPr>
          <w:p w14:paraId="47385016" w14:textId="17B8793C" w:rsidR="006F071B" w:rsidRPr="00CA7600" w:rsidRDefault="006F071B" w:rsidP="006F071B">
            <w:pPr>
              <w:spacing w:before="60" w:after="60" w:line="240" w:lineRule="auto"/>
              <w:jc w:val="center"/>
              <w:rPr>
                <w:sz w:val="16"/>
                <w:szCs w:val="16"/>
              </w:rPr>
            </w:pPr>
            <w:r w:rsidRPr="00CA7600">
              <w:rPr>
                <w:sz w:val="16"/>
                <w:szCs w:val="16"/>
              </w:rPr>
              <w:t>teren zabudowy mieszkaniowej jednorodzinnej</w:t>
            </w:r>
          </w:p>
        </w:tc>
        <w:tc>
          <w:tcPr>
            <w:tcW w:w="943" w:type="pct"/>
            <w:vAlign w:val="center"/>
          </w:tcPr>
          <w:p w14:paraId="56652831" w14:textId="01E51313" w:rsidR="006F071B" w:rsidRPr="00CA7600" w:rsidRDefault="006F071B" w:rsidP="006F071B">
            <w:pPr>
              <w:spacing w:before="60" w:after="60" w:line="240" w:lineRule="auto"/>
              <w:jc w:val="center"/>
              <w:rPr>
                <w:sz w:val="16"/>
                <w:szCs w:val="16"/>
              </w:rPr>
            </w:pPr>
            <w:r w:rsidRPr="00CA7600">
              <w:rPr>
                <w:sz w:val="16"/>
                <w:szCs w:val="16"/>
              </w:rPr>
              <w:t>1</w:t>
            </w:r>
          </w:p>
        </w:tc>
        <w:tc>
          <w:tcPr>
            <w:tcW w:w="786" w:type="pct"/>
            <w:vAlign w:val="center"/>
          </w:tcPr>
          <w:p w14:paraId="01C3D598" w14:textId="4C197999" w:rsidR="006F071B" w:rsidRPr="00CA7600" w:rsidRDefault="006F071B" w:rsidP="006F071B">
            <w:pPr>
              <w:spacing w:before="60" w:after="60" w:line="240" w:lineRule="auto"/>
              <w:jc w:val="center"/>
              <w:rPr>
                <w:sz w:val="16"/>
                <w:szCs w:val="16"/>
              </w:rPr>
            </w:pPr>
            <w:r w:rsidRPr="00CA7600">
              <w:rPr>
                <w:sz w:val="16"/>
                <w:szCs w:val="16"/>
              </w:rPr>
              <w:t>65</w:t>
            </w:r>
          </w:p>
        </w:tc>
        <w:tc>
          <w:tcPr>
            <w:tcW w:w="785" w:type="pct"/>
            <w:vAlign w:val="center"/>
          </w:tcPr>
          <w:p w14:paraId="50E5CA03" w14:textId="085AB72F" w:rsidR="006F071B" w:rsidRPr="00CA7600" w:rsidRDefault="006F071B" w:rsidP="006F071B">
            <w:pPr>
              <w:spacing w:before="60" w:after="60" w:line="240" w:lineRule="auto"/>
              <w:jc w:val="center"/>
              <w:rPr>
                <w:sz w:val="16"/>
                <w:szCs w:val="16"/>
              </w:rPr>
            </w:pPr>
            <w:r w:rsidRPr="00CA7600">
              <w:rPr>
                <w:sz w:val="16"/>
                <w:szCs w:val="16"/>
              </w:rPr>
              <w:t>14</w:t>
            </w:r>
          </w:p>
        </w:tc>
        <w:tc>
          <w:tcPr>
            <w:tcW w:w="849" w:type="pct"/>
            <w:vAlign w:val="center"/>
          </w:tcPr>
          <w:p w14:paraId="1A83ABDD" w14:textId="1B322CF7" w:rsidR="006F071B" w:rsidRPr="00CA7600" w:rsidRDefault="006F071B" w:rsidP="006F071B">
            <w:pPr>
              <w:spacing w:before="60" w:after="60" w:line="240" w:lineRule="auto"/>
              <w:jc w:val="center"/>
              <w:rPr>
                <w:sz w:val="16"/>
                <w:szCs w:val="16"/>
              </w:rPr>
            </w:pPr>
            <w:r w:rsidRPr="00CA7600">
              <w:rPr>
                <w:sz w:val="16"/>
                <w:szCs w:val="16"/>
              </w:rPr>
              <w:t>30</w:t>
            </w:r>
          </w:p>
        </w:tc>
      </w:tr>
      <w:tr w:rsidR="006F071B" w:rsidRPr="00CA7600" w14:paraId="026E97E4" w14:textId="77777777" w:rsidTr="00312331">
        <w:trPr>
          <w:jc w:val="center"/>
        </w:trPr>
        <w:tc>
          <w:tcPr>
            <w:tcW w:w="440" w:type="pct"/>
            <w:vAlign w:val="center"/>
          </w:tcPr>
          <w:p w14:paraId="761E29C8" w14:textId="259DCA10" w:rsidR="006F071B" w:rsidRPr="00CA7600" w:rsidRDefault="006F071B" w:rsidP="006F071B">
            <w:pPr>
              <w:spacing w:before="60" w:after="60" w:line="240" w:lineRule="auto"/>
              <w:jc w:val="center"/>
              <w:rPr>
                <w:sz w:val="16"/>
                <w:szCs w:val="16"/>
              </w:rPr>
            </w:pPr>
            <w:r w:rsidRPr="00CA7600">
              <w:rPr>
                <w:sz w:val="16"/>
                <w:szCs w:val="16"/>
              </w:rPr>
              <w:t>8SW</w:t>
            </w:r>
          </w:p>
        </w:tc>
        <w:tc>
          <w:tcPr>
            <w:tcW w:w="1197" w:type="pct"/>
            <w:vAlign w:val="center"/>
          </w:tcPr>
          <w:p w14:paraId="7E35E353" w14:textId="1B0FA395" w:rsidR="006F071B" w:rsidRPr="00CA7600" w:rsidRDefault="006F071B" w:rsidP="006F071B">
            <w:pPr>
              <w:spacing w:before="60" w:after="60" w:line="240" w:lineRule="auto"/>
              <w:jc w:val="center"/>
              <w:rPr>
                <w:sz w:val="16"/>
                <w:szCs w:val="16"/>
              </w:rPr>
            </w:pPr>
            <w:r w:rsidRPr="00CA7600">
              <w:rPr>
                <w:sz w:val="16"/>
                <w:szCs w:val="16"/>
              </w:rPr>
              <w:t>teren zabudowy mieszkaniowej jednorodzinnej</w:t>
            </w:r>
          </w:p>
        </w:tc>
        <w:tc>
          <w:tcPr>
            <w:tcW w:w="943" w:type="pct"/>
            <w:vAlign w:val="center"/>
          </w:tcPr>
          <w:p w14:paraId="745EE926" w14:textId="6EF3BD9E" w:rsidR="006F071B" w:rsidRPr="00CA7600" w:rsidRDefault="006F071B" w:rsidP="006F071B">
            <w:pPr>
              <w:spacing w:before="60" w:after="60" w:line="240" w:lineRule="auto"/>
              <w:jc w:val="center"/>
              <w:rPr>
                <w:sz w:val="16"/>
                <w:szCs w:val="16"/>
              </w:rPr>
            </w:pPr>
            <w:r w:rsidRPr="00CA7600">
              <w:rPr>
                <w:sz w:val="16"/>
                <w:szCs w:val="16"/>
              </w:rPr>
              <w:t>1</w:t>
            </w:r>
          </w:p>
        </w:tc>
        <w:tc>
          <w:tcPr>
            <w:tcW w:w="786" w:type="pct"/>
            <w:vAlign w:val="center"/>
          </w:tcPr>
          <w:p w14:paraId="78235CB3" w14:textId="17BE57F4" w:rsidR="006F071B" w:rsidRPr="00CA7600" w:rsidRDefault="006F071B" w:rsidP="006F071B">
            <w:pPr>
              <w:spacing w:before="60" w:after="60" w:line="240" w:lineRule="auto"/>
              <w:jc w:val="center"/>
              <w:rPr>
                <w:sz w:val="16"/>
                <w:szCs w:val="16"/>
              </w:rPr>
            </w:pPr>
            <w:r w:rsidRPr="00CA7600">
              <w:rPr>
                <w:sz w:val="16"/>
                <w:szCs w:val="16"/>
              </w:rPr>
              <w:t>65</w:t>
            </w:r>
          </w:p>
        </w:tc>
        <w:tc>
          <w:tcPr>
            <w:tcW w:w="785" w:type="pct"/>
            <w:vAlign w:val="center"/>
          </w:tcPr>
          <w:p w14:paraId="7FA82FA4" w14:textId="7C40E15C" w:rsidR="006F071B" w:rsidRPr="00CA7600" w:rsidRDefault="006F071B" w:rsidP="006F071B">
            <w:pPr>
              <w:spacing w:before="60" w:after="60" w:line="240" w:lineRule="auto"/>
              <w:jc w:val="center"/>
              <w:rPr>
                <w:sz w:val="16"/>
                <w:szCs w:val="16"/>
              </w:rPr>
            </w:pPr>
            <w:r w:rsidRPr="00CA7600">
              <w:rPr>
                <w:sz w:val="16"/>
                <w:szCs w:val="16"/>
              </w:rPr>
              <w:t>14</w:t>
            </w:r>
          </w:p>
        </w:tc>
        <w:tc>
          <w:tcPr>
            <w:tcW w:w="849" w:type="pct"/>
            <w:vAlign w:val="center"/>
          </w:tcPr>
          <w:p w14:paraId="7238A714" w14:textId="60128FB0" w:rsidR="006F071B" w:rsidRPr="00CA7600" w:rsidRDefault="006F071B" w:rsidP="006F071B">
            <w:pPr>
              <w:spacing w:before="60" w:after="60" w:line="240" w:lineRule="auto"/>
              <w:jc w:val="center"/>
              <w:rPr>
                <w:sz w:val="16"/>
                <w:szCs w:val="16"/>
              </w:rPr>
            </w:pPr>
            <w:r w:rsidRPr="00CA7600">
              <w:rPr>
                <w:sz w:val="16"/>
                <w:szCs w:val="16"/>
              </w:rPr>
              <w:t>30</w:t>
            </w:r>
          </w:p>
        </w:tc>
      </w:tr>
    </w:tbl>
    <w:p w14:paraId="05CCF90F" w14:textId="2ABA4D93" w:rsidR="00E825C9" w:rsidRPr="00CA7600" w:rsidRDefault="00A171C2" w:rsidP="004F35DB">
      <w:pPr>
        <w:spacing w:line="240" w:lineRule="auto"/>
        <w:jc w:val="right"/>
      </w:pPr>
      <w:r w:rsidRPr="00CA7600">
        <w:rPr>
          <w:sz w:val="18"/>
          <w:szCs w:val="18"/>
        </w:rPr>
        <w:t>Źródło: Opracowanie własne</w:t>
      </w:r>
    </w:p>
    <w:p w14:paraId="4C88058C" w14:textId="5A16CE1B" w:rsidR="00BA4A4E" w:rsidRPr="00CA7600" w:rsidRDefault="00BA4A4E" w:rsidP="002E7EEB">
      <w:pPr>
        <w:pStyle w:val="Nagwek3"/>
      </w:pPr>
      <w:bookmarkStart w:id="19" w:name="_Toc200711954"/>
      <w:r w:rsidRPr="00CA7600">
        <w:t>Strefa wielofunkcyjna z zabudową mieszkaniową jednorodzinną</w:t>
      </w:r>
      <w:bookmarkEnd w:id="19"/>
    </w:p>
    <w:p w14:paraId="5239532F" w14:textId="77777777" w:rsidR="007420B5" w:rsidRPr="00CA7600" w:rsidRDefault="00B47B00" w:rsidP="006258D6">
      <w:r w:rsidRPr="00CA7600">
        <w:t xml:space="preserve">Obejmuje </w:t>
      </w:r>
      <w:r w:rsidR="00132B75" w:rsidRPr="00CA7600">
        <w:t xml:space="preserve">istniejące </w:t>
      </w:r>
      <w:r w:rsidRPr="00CA7600">
        <w:t>tereny zabudowy mieszkaniowej jednorodzinnej wolnostojącej</w:t>
      </w:r>
      <w:r w:rsidR="00EF1A7F" w:rsidRPr="00CA7600">
        <w:t xml:space="preserve"> </w:t>
      </w:r>
      <w:r w:rsidRPr="00CA7600">
        <w:t>oraz tereny przeznaczone pod przyszłą zabudowę mieszkaniow</w:t>
      </w:r>
      <w:r w:rsidR="00132B75" w:rsidRPr="00CA7600">
        <w:t xml:space="preserve">ą </w:t>
      </w:r>
      <w:r w:rsidRPr="00CA7600">
        <w:t>jednorodzinn</w:t>
      </w:r>
      <w:r w:rsidR="00132B75" w:rsidRPr="00CA7600">
        <w:t>ą</w:t>
      </w:r>
      <w:r w:rsidR="0032792E" w:rsidRPr="00CA7600">
        <w:t xml:space="preserve">, które wyznaczono </w:t>
      </w:r>
      <w:r w:rsidR="004A1AA6" w:rsidRPr="00CA7600">
        <w:t xml:space="preserve">w ramach określania terenów niezabudowanych, w tym luk w istniejącej zabudowie oraz biorąc pod uwagę wnioski mieszkańców, z uwzględnieniem obowiązujących uwarunkowań przestrzennych i prawnych. </w:t>
      </w:r>
      <w:r w:rsidR="00FB467B" w:rsidRPr="00CA7600">
        <w:t xml:space="preserve">Wyznaczone zostały celem zapewnienia obecnych i przyszłych potrzeb mieszkańców związanych z rozwojem tego typu zabudowy. </w:t>
      </w:r>
      <w:r w:rsidR="0032792E" w:rsidRPr="00CA7600">
        <w:t>Proces planistyczny opierał się na analizie dostępności infrastruktury technicznej, zgodności z kierunkami rozwoju gminy oraz zachowaniu ładu przestrzennego.</w:t>
      </w:r>
    </w:p>
    <w:p w14:paraId="3A5120F1" w14:textId="477600C8" w:rsidR="006258D6" w:rsidRPr="00CA7600" w:rsidRDefault="006258D6" w:rsidP="006258D6">
      <w:r w:rsidRPr="00CA7600">
        <w:t>Nowe tereny zostały wyznaczone przede wszystkim jako uzupełnienie istniejącej zabudowy, w celu domknięcia i uporządkowania układów przestrzennych wsi, przy jednoczesnym zachowaniu zasad ładu przestrzennego i racjonalnego gospodarowania przestrzenią. Uzupełnienie zabudowy w sposób zwarty pozwala na efektywniejsze wykorzystanie istniejącej infrastruktury technicznej i społecznej oraz ograniczenie rozpraszania zabudowy na terenach dotąd niezainwestowanych.</w:t>
      </w:r>
    </w:p>
    <w:p w14:paraId="5569A09B" w14:textId="683B0EDD" w:rsidR="006258D6" w:rsidRPr="00CA7600" w:rsidRDefault="00464638" w:rsidP="006258D6">
      <w:r w:rsidRPr="00CA7600">
        <w:t>Szczególną uwagę poświęcono miejscowościom</w:t>
      </w:r>
      <w:r w:rsidR="0087746F" w:rsidRPr="00CA7600">
        <w:t>, które wykazują szczególnie silną dynamikę rozwoju i wzrostu zapotrzebowania na nowe tereny mieszkaniowe. Należą do nich przede wszystkim Borkowo Kościelne i Studzieniec</w:t>
      </w:r>
      <w:r w:rsidR="006258D6" w:rsidRPr="00CA7600">
        <w:t>, które z uwagi na swoje położenie w</w:t>
      </w:r>
      <w:r w:rsidR="00200217" w:rsidRPr="00CA7600">
        <w:t> </w:t>
      </w:r>
      <w:r w:rsidR="006258D6" w:rsidRPr="00CA7600">
        <w:t>bezpośrednim sąsiedztwie miasta Sierpc odnotowują najsilniejsze procesy osadnicze. Ich</w:t>
      </w:r>
      <w:r w:rsidR="00200217" w:rsidRPr="00CA7600">
        <w:t> </w:t>
      </w:r>
      <w:r w:rsidR="006258D6" w:rsidRPr="00CA7600">
        <w:t>lokalizacja sprawia, że są one naturalnymi kierunkami ekspansji osadnictwa, zwłaszcza dla osób poszukujących miejsca zamieszkania w otoczeniu wiejskim, przy jednoczesnym korzystaniu z infrastruktury i usług dostępnych w mieście. Wyznaczenie nowych terenów w</w:t>
      </w:r>
      <w:r w:rsidR="00200217" w:rsidRPr="00CA7600">
        <w:t> </w:t>
      </w:r>
      <w:r w:rsidR="006258D6" w:rsidRPr="00CA7600">
        <w:t>tych lokalizacjach ma na celu zaspokojenie rosnącego zapotrzebowania na tereny mieszkaniowe przy zapewnieniu spójności funkcjonalno-przestrzennej z miastem Sierpc.</w:t>
      </w:r>
    </w:p>
    <w:p w14:paraId="50433918" w14:textId="2C63979E" w:rsidR="006258D6" w:rsidRPr="00CA7600" w:rsidRDefault="006258D6" w:rsidP="006258D6">
      <w:r w:rsidRPr="00CA7600">
        <w:t xml:space="preserve">Dodatkowo, nowe tereny mieszkaniowe </w:t>
      </w:r>
      <w:r w:rsidR="005E35EA" w:rsidRPr="00CA7600">
        <w:t>wyznaczono</w:t>
      </w:r>
      <w:r w:rsidRPr="00CA7600">
        <w:t xml:space="preserve"> w miejscowościach </w:t>
      </w:r>
      <w:r w:rsidR="003456A4" w:rsidRPr="00CA7600">
        <w:t>Sudragi</w:t>
      </w:r>
      <w:r w:rsidRPr="00CA7600">
        <w:t>, Gorzewo i</w:t>
      </w:r>
      <w:r w:rsidR="003456A4" w:rsidRPr="00CA7600">
        <w:t> </w:t>
      </w:r>
      <w:r w:rsidRPr="00CA7600">
        <w:t xml:space="preserve">Goleszyn, które pełnią uzupełniającą funkcję ośrodków gminnych. Są to miejscowości </w:t>
      </w:r>
      <w:r w:rsidRPr="00CA7600">
        <w:lastRenderedPageBreak/>
        <w:t>o</w:t>
      </w:r>
      <w:r w:rsidR="003456A4" w:rsidRPr="00CA7600">
        <w:t> </w:t>
      </w:r>
      <w:r w:rsidRPr="00CA7600">
        <w:t>ustabilizowanej strukturze przestrzennej i odpowiednim potencjale do dalszego zrównoważonego rozwoju. Uzupełnienie zabudowy w tych lokalizacjach pozwala na wzmocnienie ich funkcji lokalnych centrów życia społecznego, gospodarczego i usługowego.</w:t>
      </w:r>
    </w:p>
    <w:p w14:paraId="6A0F327D" w14:textId="17243548" w:rsidR="003456A4" w:rsidRPr="00CA7600" w:rsidRDefault="00397DDA" w:rsidP="006258D6">
      <w:r w:rsidRPr="00CA7600">
        <w:t xml:space="preserve">Ponadto, w miejscowości Bledzewo, z powodu specyficznego charakteru tej miejscowości, wyznaczono tereny pod zabudowę mieszkaniową jednorodzinną i letniskową. </w:t>
      </w:r>
      <w:r w:rsidR="003456A4" w:rsidRPr="00CA7600">
        <w:t>Bledzewo od lat pełni funkcję ośrodka letniskowo-turystycznego, co związane jest bezpośrednio z jego atrakcyjnym położeniem – w sąsiedztwie jeziora Bledzewskiego, w otoczeniu lasów oraz z</w:t>
      </w:r>
      <w:r w:rsidRPr="00CA7600">
        <w:t> </w:t>
      </w:r>
      <w:r w:rsidR="003456A4" w:rsidRPr="00CA7600">
        <w:t>obecnością istniejącego ośrodka wypoczynkowego.</w:t>
      </w:r>
      <w:r w:rsidRPr="00CA7600">
        <w:t xml:space="preserve"> </w:t>
      </w:r>
      <w:r w:rsidR="003456A4" w:rsidRPr="00CA7600">
        <w:t>W ostatnich latach obserwuje się systematyczne zainteresowanie tym obszarem zarówno ze strony mieszkańców gminy, jak i</w:t>
      </w:r>
      <w:r w:rsidRPr="00CA7600">
        <w:t> </w:t>
      </w:r>
      <w:r w:rsidR="003456A4" w:rsidRPr="00CA7600">
        <w:t>osób zewnętrznych, poszukujących działek pod budowę domów jednorodzinnych o funkcji całorocznej lub letniskowej.</w:t>
      </w:r>
      <w:r w:rsidRPr="00CA7600">
        <w:t xml:space="preserve"> </w:t>
      </w:r>
      <w:r w:rsidR="003456A4" w:rsidRPr="00CA7600">
        <w:t xml:space="preserve">Wyznaczenie dodatkowych terenów mieszkaniowych w Bledzewie ma na celu stworzenie planistycznych warunków do dalszego, zrównoważonego rozwoju miejscowości z uwzględnieniem jej specyfiki oraz rosnącego popytu. </w:t>
      </w:r>
    </w:p>
    <w:p w14:paraId="0250081B" w14:textId="3BD4BD83" w:rsidR="006258D6" w:rsidRPr="00CA7600" w:rsidRDefault="007420B5" w:rsidP="00B47B00">
      <w:r w:rsidRPr="00CA7600">
        <w:t>Wyznaczenie nowych terenów mieszkaniowych jest zgodne z przyjętymi dokumentami strategicznymi, w tym założeniami dokumentów planowania przestrzennego szczebla regionalnego. Kierunki te przewidują wzmacnianie istniejących struktur osadniczych, rozwój funkcji mieszkaniowych w powiązaniu z funkcjami usługowymi i gospodarczymi oraz zapewnienie zrównoważonego rozwoju przestrzennego z poszanowaniem ładu przestrzennego i ochrony środowiska. W ostatnich latach obserwuje się wzrost zainteresowania osiedlaniem się na terenach wiejskich, zwłaszcza w strefie podmiejskiej Sierpca. Dla zapewnienia odpowiedniego przygotowania gminy na ten trend i stworzenia warunków dla zrównoważonego przyjmowania nowych mieszkańców, konieczne było przygotowanie terenów pod zabudowę z odpowiednim wyprzedzeniem planistycznym. Jednocześnie, ich lokalizacja i skala zostały tak dobrane, by nie zaburzyć wiejskiego charakteru gminy i nie prowadzić do nadmiernej urbanizacji jej obszarów.</w:t>
      </w:r>
    </w:p>
    <w:p w14:paraId="126FC408" w14:textId="14F1E313" w:rsidR="00B47B00" w:rsidRPr="00CA7600" w:rsidRDefault="00B47B00" w:rsidP="00B47B00">
      <w:r w:rsidRPr="00CA7600">
        <w:rPr>
          <w:u w:val="single"/>
        </w:rPr>
        <w:t>Profil podstawowy:</w:t>
      </w:r>
      <w:r w:rsidRPr="00CA7600">
        <w:t xml:space="preserve"> teren zabudowy mieszkaniowej jednorodzinnej, teren usług, teren komunikacji, teren zieleni urządzonej, teren ogrodów działkowych, teren infrastruktury technicznej.</w:t>
      </w:r>
    </w:p>
    <w:p w14:paraId="64C0252B" w14:textId="0C4CBC19" w:rsidR="00B47B00" w:rsidRPr="00CA7600" w:rsidRDefault="00B47B00" w:rsidP="00B47B00">
      <w:pPr>
        <w:spacing w:before="240" w:line="240" w:lineRule="auto"/>
        <w:jc w:val="center"/>
      </w:pPr>
      <w:bookmarkStart w:id="20" w:name="_Toc200711996"/>
      <w:r w:rsidRPr="00CA7600">
        <w:rPr>
          <w:b/>
          <w:bCs/>
          <w:sz w:val="20"/>
          <w:szCs w:val="20"/>
        </w:rPr>
        <w:t xml:space="preserve">Tabela </w:t>
      </w:r>
      <w:r w:rsidRPr="00CA7600">
        <w:rPr>
          <w:b/>
          <w:bCs/>
          <w:i/>
          <w:iCs/>
          <w:sz w:val="20"/>
          <w:szCs w:val="20"/>
        </w:rPr>
        <w:fldChar w:fldCharType="begin"/>
      </w:r>
      <w:r w:rsidRPr="00CA7600">
        <w:rPr>
          <w:b/>
          <w:bCs/>
          <w:sz w:val="20"/>
          <w:szCs w:val="20"/>
        </w:rPr>
        <w:instrText xml:space="preserve"> SEQ Tabela \* ARABIC </w:instrText>
      </w:r>
      <w:r w:rsidRPr="00CA7600">
        <w:rPr>
          <w:b/>
          <w:bCs/>
          <w:i/>
          <w:iCs/>
          <w:sz w:val="20"/>
          <w:szCs w:val="20"/>
        </w:rPr>
        <w:fldChar w:fldCharType="separate"/>
      </w:r>
      <w:r w:rsidR="00AE493B">
        <w:rPr>
          <w:b/>
          <w:bCs/>
          <w:noProof/>
          <w:sz w:val="20"/>
          <w:szCs w:val="20"/>
        </w:rPr>
        <w:t>2</w:t>
      </w:r>
      <w:r w:rsidRPr="00CA7600">
        <w:rPr>
          <w:b/>
          <w:bCs/>
          <w:i/>
          <w:iCs/>
          <w:sz w:val="20"/>
          <w:szCs w:val="20"/>
        </w:rPr>
        <w:fldChar w:fldCharType="end"/>
      </w:r>
      <w:r w:rsidRPr="00CA7600">
        <w:rPr>
          <w:b/>
          <w:bCs/>
          <w:sz w:val="20"/>
          <w:szCs w:val="20"/>
        </w:rPr>
        <w:t>. Gminny katalog wyznaczonych stref wielofunkcyjnych z zabudową mieszkaniową jednorodzinną</w:t>
      </w:r>
      <w:bookmarkEnd w:id="20"/>
    </w:p>
    <w:tbl>
      <w:tblPr>
        <w:tblStyle w:val="Tabela-Siatka"/>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970"/>
        <w:gridCol w:w="2186"/>
        <w:gridCol w:w="1543"/>
        <w:gridCol w:w="1450"/>
        <w:gridCol w:w="1450"/>
        <w:gridCol w:w="1427"/>
      </w:tblGrid>
      <w:tr w:rsidR="00B47B00" w:rsidRPr="00E9566A" w14:paraId="01A7DA60" w14:textId="77777777" w:rsidTr="00B8006D">
        <w:trPr>
          <w:tblHeader/>
          <w:jc w:val="center"/>
        </w:trPr>
        <w:tc>
          <w:tcPr>
            <w:tcW w:w="970" w:type="dxa"/>
            <w:shd w:val="clear" w:color="auto" w:fill="BFBFBF" w:themeFill="background1" w:themeFillShade="BF"/>
            <w:vAlign w:val="center"/>
          </w:tcPr>
          <w:p w14:paraId="3A5EE0A7" w14:textId="77777777" w:rsidR="00B47B00" w:rsidRPr="00E9566A" w:rsidRDefault="00B47B00" w:rsidP="00B8006D">
            <w:pPr>
              <w:spacing w:before="60" w:after="60" w:line="240" w:lineRule="auto"/>
              <w:jc w:val="center"/>
              <w:rPr>
                <w:b/>
                <w:bCs/>
                <w:sz w:val="16"/>
                <w:szCs w:val="16"/>
              </w:rPr>
            </w:pPr>
            <w:r w:rsidRPr="00E9566A">
              <w:rPr>
                <w:b/>
                <w:bCs/>
                <w:sz w:val="16"/>
                <w:szCs w:val="16"/>
              </w:rPr>
              <w:t>Symbol</w:t>
            </w:r>
          </w:p>
        </w:tc>
        <w:tc>
          <w:tcPr>
            <w:tcW w:w="2186" w:type="dxa"/>
            <w:shd w:val="clear" w:color="auto" w:fill="BFBFBF" w:themeFill="background1" w:themeFillShade="BF"/>
            <w:vAlign w:val="center"/>
          </w:tcPr>
          <w:p w14:paraId="64DD2E13" w14:textId="77777777" w:rsidR="00B47B00" w:rsidRPr="00E9566A" w:rsidRDefault="00B47B00" w:rsidP="00B8006D">
            <w:pPr>
              <w:spacing w:before="60" w:after="60" w:line="240" w:lineRule="auto"/>
              <w:jc w:val="center"/>
              <w:rPr>
                <w:b/>
                <w:bCs/>
                <w:sz w:val="16"/>
                <w:szCs w:val="16"/>
              </w:rPr>
            </w:pPr>
            <w:r w:rsidRPr="00E9566A">
              <w:rPr>
                <w:b/>
                <w:bCs/>
                <w:sz w:val="16"/>
                <w:szCs w:val="16"/>
              </w:rPr>
              <w:t>Profil dodatkowy</w:t>
            </w:r>
          </w:p>
        </w:tc>
        <w:tc>
          <w:tcPr>
            <w:tcW w:w="1543" w:type="dxa"/>
            <w:shd w:val="clear" w:color="auto" w:fill="BFBFBF" w:themeFill="background1" w:themeFillShade="BF"/>
            <w:vAlign w:val="center"/>
          </w:tcPr>
          <w:p w14:paraId="143D6CB7" w14:textId="77777777" w:rsidR="00B47B00" w:rsidRPr="00E9566A" w:rsidRDefault="00B47B00" w:rsidP="00B8006D">
            <w:pPr>
              <w:spacing w:before="60" w:after="60" w:line="240" w:lineRule="auto"/>
              <w:jc w:val="center"/>
              <w:rPr>
                <w:b/>
                <w:bCs/>
                <w:sz w:val="16"/>
                <w:szCs w:val="16"/>
              </w:rPr>
            </w:pPr>
            <w:r w:rsidRPr="00E9566A">
              <w:rPr>
                <w:b/>
                <w:bCs/>
                <w:sz w:val="16"/>
                <w:szCs w:val="16"/>
              </w:rPr>
              <w:t>Maksymalna nadziemna intensywność zabudowy</w:t>
            </w:r>
          </w:p>
        </w:tc>
        <w:tc>
          <w:tcPr>
            <w:tcW w:w="1450" w:type="dxa"/>
            <w:shd w:val="clear" w:color="auto" w:fill="BFBFBF" w:themeFill="background1" w:themeFillShade="BF"/>
            <w:vAlign w:val="center"/>
          </w:tcPr>
          <w:p w14:paraId="13806BD8" w14:textId="77777777" w:rsidR="00B47B00" w:rsidRPr="00E9566A" w:rsidRDefault="00B47B00" w:rsidP="00B8006D">
            <w:pPr>
              <w:spacing w:before="60" w:after="60" w:line="240" w:lineRule="auto"/>
              <w:jc w:val="center"/>
              <w:rPr>
                <w:b/>
                <w:bCs/>
                <w:sz w:val="16"/>
                <w:szCs w:val="16"/>
              </w:rPr>
            </w:pPr>
            <w:r w:rsidRPr="00E9566A">
              <w:rPr>
                <w:b/>
                <w:bCs/>
                <w:sz w:val="16"/>
                <w:szCs w:val="16"/>
              </w:rPr>
              <w:t>Maksymalny udział powierzchni zabudowy [%]</w:t>
            </w:r>
          </w:p>
        </w:tc>
        <w:tc>
          <w:tcPr>
            <w:tcW w:w="1450" w:type="dxa"/>
            <w:shd w:val="clear" w:color="auto" w:fill="BFBFBF" w:themeFill="background1" w:themeFillShade="BF"/>
            <w:vAlign w:val="center"/>
          </w:tcPr>
          <w:p w14:paraId="40B5FC42" w14:textId="77777777" w:rsidR="00B47B00" w:rsidRPr="00E9566A" w:rsidRDefault="00B47B00" w:rsidP="00B8006D">
            <w:pPr>
              <w:spacing w:before="60" w:after="60" w:line="240" w:lineRule="auto"/>
              <w:jc w:val="center"/>
              <w:rPr>
                <w:b/>
                <w:bCs/>
                <w:sz w:val="16"/>
                <w:szCs w:val="16"/>
              </w:rPr>
            </w:pPr>
            <w:r w:rsidRPr="00E9566A">
              <w:rPr>
                <w:b/>
                <w:bCs/>
                <w:sz w:val="16"/>
                <w:szCs w:val="16"/>
              </w:rPr>
              <w:t>Maksymalna wysokość zabudowy [m]</w:t>
            </w:r>
          </w:p>
        </w:tc>
        <w:tc>
          <w:tcPr>
            <w:tcW w:w="1427" w:type="dxa"/>
            <w:shd w:val="clear" w:color="auto" w:fill="BFBFBF" w:themeFill="background1" w:themeFillShade="BF"/>
            <w:vAlign w:val="center"/>
          </w:tcPr>
          <w:p w14:paraId="209B520F" w14:textId="020241DA" w:rsidR="00B47B00" w:rsidRPr="00E9566A" w:rsidRDefault="00B47B00" w:rsidP="00B8006D">
            <w:pPr>
              <w:spacing w:before="60" w:after="60" w:line="240" w:lineRule="auto"/>
              <w:jc w:val="center"/>
              <w:rPr>
                <w:b/>
                <w:bCs/>
                <w:sz w:val="16"/>
                <w:szCs w:val="16"/>
              </w:rPr>
            </w:pPr>
            <w:r w:rsidRPr="00E9566A">
              <w:rPr>
                <w:b/>
                <w:bCs/>
                <w:sz w:val="16"/>
                <w:szCs w:val="16"/>
              </w:rPr>
              <w:t>Minimalny udział powierzchni biologicznie czynnej</w:t>
            </w:r>
            <w:r w:rsidR="00722D7D" w:rsidRPr="00E9566A">
              <w:rPr>
                <w:b/>
                <w:bCs/>
                <w:sz w:val="16"/>
                <w:szCs w:val="16"/>
              </w:rPr>
              <w:t xml:space="preserve"> [%]</w:t>
            </w:r>
          </w:p>
        </w:tc>
      </w:tr>
      <w:tr w:rsidR="00B8006D" w:rsidRPr="00E9566A" w14:paraId="7A3915B4" w14:textId="77777777" w:rsidTr="00B8006D">
        <w:trPr>
          <w:jc w:val="center"/>
        </w:trPr>
        <w:tc>
          <w:tcPr>
            <w:tcW w:w="970" w:type="dxa"/>
            <w:vAlign w:val="center"/>
          </w:tcPr>
          <w:p w14:paraId="07D3A8F5" w14:textId="5617A608" w:rsidR="00B8006D" w:rsidRPr="00E9566A" w:rsidRDefault="00B8006D" w:rsidP="00B8006D">
            <w:pPr>
              <w:spacing w:before="60" w:after="60" w:line="240" w:lineRule="auto"/>
              <w:jc w:val="center"/>
              <w:rPr>
                <w:sz w:val="16"/>
                <w:szCs w:val="16"/>
              </w:rPr>
            </w:pPr>
            <w:r w:rsidRPr="00E9566A">
              <w:rPr>
                <w:sz w:val="16"/>
                <w:szCs w:val="16"/>
              </w:rPr>
              <w:t>1SJ</w:t>
            </w:r>
          </w:p>
        </w:tc>
        <w:tc>
          <w:tcPr>
            <w:tcW w:w="2186" w:type="dxa"/>
            <w:vAlign w:val="center"/>
          </w:tcPr>
          <w:p w14:paraId="5E057CD1" w14:textId="4C310176" w:rsidR="00B8006D" w:rsidRPr="00E9566A" w:rsidRDefault="00B8006D" w:rsidP="00B8006D">
            <w:pPr>
              <w:spacing w:before="60" w:after="60" w:line="240" w:lineRule="auto"/>
              <w:jc w:val="center"/>
              <w:rPr>
                <w:sz w:val="16"/>
                <w:szCs w:val="16"/>
              </w:rPr>
            </w:pPr>
          </w:p>
        </w:tc>
        <w:tc>
          <w:tcPr>
            <w:tcW w:w="1543" w:type="dxa"/>
            <w:vAlign w:val="center"/>
          </w:tcPr>
          <w:p w14:paraId="13925883" w14:textId="6FC67A74"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705A535B" w14:textId="47A030D6"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543CCBFC" w14:textId="77E4F9C5"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3B6A5B30" w14:textId="3C4DE80A"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08B164B8" w14:textId="77777777" w:rsidTr="00B8006D">
        <w:trPr>
          <w:jc w:val="center"/>
        </w:trPr>
        <w:tc>
          <w:tcPr>
            <w:tcW w:w="970" w:type="dxa"/>
            <w:vAlign w:val="center"/>
          </w:tcPr>
          <w:p w14:paraId="02483D35" w14:textId="644976D7" w:rsidR="00B8006D" w:rsidRPr="00E9566A" w:rsidRDefault="00B8006D" w:rsidP="00B8006D">
            <w:pPr>
              <w:spacing w:before="60" w:after="60" w:line="240" w:lineRule="auto"/>
              <w:jc w:val="center"/>
              <w:rPr>
                <w:sz w:val="16"/>
                <w:szCs w:val="16"/>
              </w:rPr>
            </w:pPr>
            <w:r w:rsidRPr="00E9566A">
              <w:rPr>
                <w:sz w:val="16"/>
                <w:szCs w:val="16"/>
              </w:rPr>
              <w:t>2SJ</w:t>
            </w:r>
          </w:p>
        </w:tc>
        <w:tc>
          <w:tcPr>
            <w:tcW w:w="2186" w:type="dxa"/>
            <w:vAlign w:val="center"/>
          </w:tcPr>
          <w:p w14:paraId="2860CBDC" w14:textId="558027DB" w:rsidR="00B8006D" w:rsidRPr="00E9566A" w:rsidRDefault="00B8006D" w:rsidP="00B8006D">
            <w:pPr>
              <w:spacing w:before="60" w:after="60" w:line="240" w:lineRule="auto"/>
              <w:jc w:val="center"/>
              <w:rPr>
                <w:sz w:val="16"/>
                <w:szCs w:val="16"/>
              </w:rPr>
            </w:pPr>
          </w:p>
        </w:tc>
        <w:tc>
          <w:tcPr>
            <w:tcW w:w="1543" w:type="dxa"/>
            <w:vAlign w:val="center"/>
          </w:tcPr>
          <w:p w14:paraId="247973D8" w14:textId="04E79D2D"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625DE36F" w14:textId="521E874B"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46EAFB7B" w14:textId="45F3F419"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3FBE7593" w14:textId="7D0B1DA8"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44E40C26" w14:textId="77777777" w:rsidTr="00B8006D">
        <w:trPr>
          <w:jc w:val="center"/>
        </w:trPr>
        <w:tc>
          <w:tcPr>
            <w:tcW w:w="970" w:type="dxa"/>
            <w:vAlign w:val="center"/>
          </w:tcPr>
          <w:p w14:paraId="53DE3D37" w14:textId="7161128F" w:rsidR="00B8006D" w:rsidRPr="00E9566A" w:rsidRDefault="00B8006D" w:rsidP="00B8006D">
            <w:pPr>
              <w:spacing w:before="60" w:after="60" w:line="240" w:lineRule="auto"/>
              <w:jc w:val="center"/>
              <w:rPr>
                <w:sz w:val="16"/>
                <w:szCs w:val="16"/>
              </w:rPr>
            </w:pPr>
            <w:r w:rsidRPr="00E9566A">
              <w:rPr>
                <w:sz w:val="16"/>
                <w:szCs w:val="16"/>
              </w:rPr>
              <w:t>3SJ</w:t>
            </w:r>
          </w:p>
        </w:tc>
        <w:tc>
          <w:tcPr>
            <w:tcW w:w="2186" w:type="dxa"/>
            <w:vAlign w:val="center"/>
          </w:tcPr>
          <w:p w14:paraId="0FDF4D1C" w14:textId="0861FF35" w:rsidR="00B8006D" w:rsidRPr="00E9566A" w:rsidRDefault="00B8006D" w:rsidP="00B8006D">
            <w:pPr>
              <w:spacing w:before="60" w:after="60" w:line="240" w:lineRule="auto"/>
              <w:jc w:val="center"/>
              <w:rPr>
                <w:sz w:val="16"/>
                <w:szCs w:val="16"/>
              </w:rPr>
            </w:pPr>
          </w:p>
        </w:tc>
        <w:tc>
          <w:tcPr>
            <w:tcW w:w="1543" w:type="dxa"/>
            <w:vAlign w:val="center"/>
          </w:tcPr>
          <w:p w14:paraId="049DF4C1" w14:textId="2962DAEC"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3AC351D3" w14:textId="41A831DC"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7226F0F4" w14:textId="12803473"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5AF6B0A8" w14:textId="63658947"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5489CA2E" w14:textId="77777777" w:rsidTr="00B8006D">
        <w:trPr>
          <w:jc w:val="center"/>
        </w:trPr>
        <w:tc>
          <w:tcPr>
            <w:tcW w:w="970" w:type="dxa"/>
            <w:vAlign w:val="center"/>
          </w:tcPr>
          <w:p w14:paraId="4C56EC3B" w14:textId="3411ECD7" w:rsidR="00B8006D" w:rsidRPr="00E9566A" w:rsidRDefault="00B8006D" w:rsidP="00B8006D">
            <w:pPr>
              <w:spacing w:before="60" w:after="60" w:line="240" w:lineRule="auto"/>
              <w:jc w:val="center"/>
              <w:rPr>
                <w:sz w:val="16"/>
                <w:szCs w:val="16"/>
              </w:rPr>
            </w:pPr>
            <w:r w:rsidRPr="00E9566A">
              <w:rPr>
                <w:sz w:val="16"/>
                <w:szCs w:val="16"/>
              </w:rPr>
              <w:lastRenderedPageBreak/>
              <w:t>4SJ</w:t>
            </w:r>
          </w:p>
        </w:tc>
        <w:tc>
          <w:tcPr>
            <w:tcW w:w="2186" w:type="dxa"/>
            <w:vAlign w:val="center"/>
          </w:tcPr>
          <w:p w14:paraId="3DB16029" w14:textId="4276A0BC" w:rsidR="00B8006D" w:rsidRPr="00E9566A" w:rsidRDefault="00B8006D" w:rsidP="00B8006D">
            <w:pPr>
              <w:spacing w:before="60" w:after="60" w:line="240" w:lineRule="auto"/>
              <w:jc w:val="center"/>
              <w:rPr>
                <w:sz w:val="16"/>
                <w:szCs w:val="16"/>
              </w:rPr>
            </w:pPr>
          </w:p>
        </w:tc>
        <w:tc>
          <w:tcPr>
            <w:tcW w:w="1543" w:type="dxa"/>
            <w:vAlign w:val="center"/>
          </w:tcPr>
          <w:p w14:paraId="58C2DEBB" w14:textId="2A942A6F"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46E7A3F8" w14:textId="7ABC379E"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3F8A3A7C" w14:textId="4589A20E"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34F27546" w14:textId="385772C0"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7EE898FC" w14:textId="77777777" w:rsidTr="00B8006D">
        <w:trPr>
          <w:jc w:val="center"/>
        </w:trPr>
        <w:tc>
          <w:tcPr>
            <w:tcW w:w="970" w:type="dxa"/>
            <w:vAlign w:val="center"/>
          </w:tcPr>
          <w:p w14:paraId="62F93885" w14:textId="2EB7B55F" w:rsidR="00B8006D" w:rsidRPr="00E9566A" w:rsidRDefault="00B8006D" w:rsidP="00B8006D">
            <w:pPr>
              <w:spacing w:before="60" w:after="60" w:line="240" w:lineRule="auto"/>
              <w:jc w:val="center"/>
              <w:rPr>
                <w:sz w:val="16"/>
                <w:szCs w:val="16"/>
              </w:rPr>
            </w:pPr>
            <w:r w:rsidRPr="00E9566A">
              <w:rPr>
                <w:sz w:val="16"/>
                <w:szCs w:val="16"/>
              </w:rPr>
              <w:t>5SJ</w:t>
            </w:r>
          </w:p>
        </w:tc>
        <w:tc>
          <w:tcPr>
            <w:tcW w:w="2186" w:type="dxa"/>
            <w:vAlign w:val="center"/>
          </w:tcPr>
          <w:p w14:paraId="0DFA3DD5" w14:textId="3BD6D28F" w:rsidR="00B8006D" w:rsidRPr="00E9566A" w:rsidRDefault="00B8006D" w:rsidP="00B8006D">
            <w:pPr>
              <w:spacing w:before="60" w:after="60" w:line="240" w:lineRule="auto"/>
              <w:jc w:val="center"/>
              <w:rPr>
                <w:sz w:val="16"/>
                <w:szCs w:val="16"/>
              </w:rPr>
            </w:pPr>
          </w:p>
        </w:tc>
        <w:tc>
          <w:tcPr>
            <w:tcW w:w="1543" w:type="dxa"/>
            <w:vAlign w:val="center"/>
          </w:tcPr>
          <w:p w14:paraId="5422BCFD" w14:textId="7D1F8085"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53B920FB" w14:textId="58E31345"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00332CAE" w14:textId="0442E076"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645CD7A" w14:textId="4DDF6F2B"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3E5F7001" w14:textId="77777777" w:rsidTr="00B8006D">
        <w:trPr>
          <w:jc w:val="center"/>
        </w:trPr>
        <w:tc>
          <w:tcPr>
            <w:tcW w:w="970" w:type="dxa"/>
            <w:vAlign w:val="center"/>
          </w:tcPr>
          <w:p w14:paraId="47965890" w14:textId="58B5B901" w:rsidR="00B8006D" w:rsidRPr="00E9566A" w:rsidRDefault="00B8006D" w:rsidP="00B8006D">
            <w:pPr>
              <w:spacing w:before="60" w:after="60" w:line="240" w:lineRule="auto"/>
              <w:jc w:val="center"/>
              <w:rPr>
                <w:sz w:val="16"/>
                <w:szCs w:val="16"/>
              </w:rPr>
            </w:pPr>
            <w:r w:rsidRPr="00E9566A">
              <w:rPr>
                <w:sz w:val="16"/>
                <w:szCs w:val="16"/>
              </w:rPr>
              <w:t>6SJ</w:t>
            </w:r>
          </w:p>
        </w:tc>
        <w:tc>
          <w:tcPr>
            <w:tcW w:w="2186" w:type="dxa"/>
            <w:vAlign w:val="center"/>
          </w:tcPr>
          <w:p w14:paraId="6DD05A76" w14:textId="674F080B" w:rsidR="00B8006D" w:rsidRPr="00E9566A" w:rsidRDefault="00B8006D" w:rsidP="00B8006D">
            <w:pPr>
              <w:spacing w:before="60" w:after="60" w:line="240" w:lineRule="auto"/>
              <w:jc w:val="center"/>
              <w:rPr>
                <w:sz w:val="16"/>
                <w:szCs w:val="16"/>
              </w:rPr>
            </w:pPr>
          </w:p>
        </w:tc>
        <w:tc>
          <w:tcPr>
            <w:tcW w:w="1543" w:type="dxa"/>
            <w:vAlign w:val="center"/>
          </w:tcPr>
          <w:p w14:paraId="6D2B4C03" w14:textId="39D778B4"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311005B4" w14:textId="64BC0999"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4EB7928C" w14:textId="6C97473C"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737DDBA0" w14:textId="1D88DDDC"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5C19835B" w14:textId="77777777" w:rsidTr="00B8006D">
        <w:trPr>
          <w:jc w:val="center"/>
        </w:trPr>
        <w:tc>
          <w:tcPr>
            <w:tcW w:w="970" w:type="dxa"/>
            <w:vAlign w:val="center"/>
          </w:tcPr>
          <w:p w14:paraId="718CAD4F" w14:textId="4E873DBE" w:rsidR="00B8006D" w:rsidRPr="00E9566A" w:rsidRDefault="00B8006D" w:rsidP="00B8006D">
            <w:pPr>
              <w:spacing w:before="60" w:after="60" w:line="240" w:lineRule="auto"/>
              <w:jc w:val="center"/>
              <w:rPr>
                <w:sz w:val="16"/>
                <w:szCs w:val="16"/>
              </w:rPr>
            </w:pPr>
            <w:r w:rsidRPr="00E9566A">
              <w:rPr>
                <w:sz w:val="16"/>
                <w:szCs w:val="16"/>
              </w:rPr>
              <w:t>7SJ</w:t>
            </w:r>
          </w:p>
        </w:tc>
        <w:tc>
          <w:tcPr>
            <w:tcW w:w="2186" w:type="dxa"/>
            <w:vAlign w:val="center"/>
          </w:tcPr>
          <w:p w14:paraId="3CE1B167" w14:textId="3E49F214" w:rsidR="00B8006D" w:rsidRPr="00E9566A" w:rsidRDefault="00B8006D" w:rsidP="00B8006D">
            <w:pPr>
              <w:spacing w:before="60" w:after="60" w:line="240" w:lineRule="auto"/>
              <w:jc w:val="center"/>
              <w:rPr>
                <w:sz w:val="16"/>
                <w:szCs w:val="16"/>
              </w:rPr>
            </w:pPr>
          </w:p>
        </w:tc>
        <w:tc>
          <w:tcPr>
            <w:tcW w:w="1543" w:type="dxa"/>
            <w:vAlign w:val="center"/>
          </w:tcPr>
          <w:p w14:paraId="395F8014" w14:textId="63CA522A"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1FC159EE" w14:textId="301DD5CA"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57A3D10F" w14:textId="158044FD"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297FEDF" w14:textId="53D7E50B"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292147B6" w14:textId="77777777" w:rsidTr="00B8006D">
        <w:trPr>
          <w:jc w:val="center"/>
        </w:trPr>
        <w:tc>
          <w:tcPr>
            <w:tcW w:w="970" w:type="dxa"/>
            <w:vAlign w:val="center"/>
          </w:tcPr>
          <w:p w14:paraId="3D08B4DF" w14:textId="35588ED2" w:rsidR="00B8006D" w:rsidRPr="00E9566A" w:rsidRDefault="00B8006D" w:rsidP="00B8006D">
            <w:pPr>
              <w:spacing w:before="60" w:after="60" w:line="240" w:lineRule="auto"/>
              <w:jc w:val="center"/>
              <w:rPr>
                <w:sz w:val="16"/>
                <w:szCs w:val="16"/>
              </w:rPr>
            </w:pPr>
            <w:r w:rsidRPr="00E9566A">
              <w:rPr>
                <w:sz w:val="16"/>
                <w:szCs w:val="16"/>
              </w:rPr>
              <w:t>8SJ</w:t>
            </w:r>
          </w:p>
        </w:tc>
        <w:tc>
          <w:tcPr>
            <w:tcW w:w="2186" w:type="dxa"/>
            <w:vAlign w:val="center"/>
          </w:tcPr>
          <w:p w14:paraId="120F93F3" w14:textId="6E5217C1" w:rsidR="00B8006D" w:rsidRPr="00E9566A" w:rsidRDefault="00B8006D" w:rsidP="00B8006D">
            <w:pPr>
              <w:spacing w:before="60" w:after="60" w:line="240" w:lineRule="auto"/>
              <w:jc w:val="center"/>
              <w:rPr>
                <w:sz w:val="16"/>
                <w:szCs w:val="16"/>
              </w:rPr>
            </w:pPr>
          </w:p>
        </w:tc>
        <w:tc>
          <w:tcPr>
            <w:tcW w:w="1543" w:type="dxa"/>
            <w:vAlign w:val="center"/>
          </w:tcPr>
          <w:p w14:paraId="7AAB88F2" w14:textId="2C8534E5"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21B1AA8C" w14:textId="1175CFA3"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37E86F70" w14:textId="1A88810B"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6B07E677" w14:textId="700BE28D"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3DB465F4" w14:textId="77777777" w:rsidTr="00B8006D">
        <w:trPr>
          <w:jc w:val="center"/>
        </w:trPr>
        <w:tc>
          <w:tcPr>
            <w:tcW w:w="970" w:type="dxa"/>
            <w:vAlign w:val="center"/>
          </w:tcPr>
          <w:p w14:paraId="0449691F" w14:textId="216BDE3D" w:rsidR="00B8006D" w:rsidRPr="00E9566A" w:rsidRDefault="00B8006D" w:rsidP="00B8006D">
            <w:pPr>
              <w:spacing w:before="60" w:after="60" w:line="240" w:lineRule="auto"/>
              <w:jc w:val="center"/>
              <w:rPr>
                <w:sz w:val="16"/>
                <w:szCs w:val="16"/>
              </w:rPr>
            </w:pPr>
            <w:r w:rsidRPr="00E9566A">
              <w:rPr>
                <w:sz w:val="16"/>
                <w:szCs w:val="16"/>
              </w:rPr>
              <w:t>9SJ</w:t>
            </w:r>
          </w:p>
        </w:tc>
        <w:tc>
          <w:tcPr>
            <w:tcW w:w="2186" w:type="dxa"/>
            <w:vAlign w:val="center"/>
          </w:tcPr>
          <w:p w14:paraId="0F5280F6" w14:textId="7CF612DB" w:rsidR="00B8006D" w:rsidRPr="00E9566A" w:rsidRDefault="00B8006D" w:rsidP="00B8006D">
            <w:pPr>
              <w:spacing w:before="60" w:after="60" w:line="240" w:lineRule="auto"/>
              <w:jc w:val="center"/>
              <w:rPr>
                <w:sz w:val="16"/>
                <w:szCs w:val="16"/>
              </w:rPr>
            </w:pPr>
          </w:p>
        </w:tc>
        <w:tc>
          <w:tcPr>
            <w:tcW w:w="1543" w:type="dxa"/>
            <w:vAlign w:val="center"/>
          </w:tcPr>
          <w:p w14:paraId="6B2A27C5" w14:textId="63F0F4C6"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4B449891" w14:textId="31945D67"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219DD103" w14:textId="001722A1"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3E682DDE" w14:textId="700BF239"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346CCBB2" w14:textId="77777777" w:rsidTr="00B8006D">
        <w:trPr>
          <w:jc w:val="center"/>
        </w:trPr>
        <w:tc>
          <w:tcPr>
            <w:tcW w:w="970" w:type="dxa"/>
            <w:vAlign w:val="center"/>
          </w:tcPr>
          <w:p w14:paraId="18569257" w14:textId="42399CBB" w:rsidR="00B8006D" w:rsidRPr="00E9566A" w:rsidRDefault="00B8006D" w:rsidP="00B8006D">
            <w:pPr>
              <w:spacing w:before="60" w:after="60" w:line="240" w:lineRule="auto"/>
              <w:jc w:val="center"/>
              <w:rPr>
                <w:sz w:val="16"/>
                <w:szCs w:val="16"/>
              </w:rPr>
            </w:pPr>
            <w:r w:rsidRPr="00E9566A">
              <w:rPr>
                <w:sz w:val="16"/>
                <w:szCs w:val="16"/>
              </w:rPr>
              <w:t>10SJ</w:t>
            </w:r>
          </w:p>
        </w:tc>
        <w:tc>
          <w:tcPr>
            <w:tcW w:w="2186" w:type="dxa"/>
            <w:vAlign w:val="center"/>
          </w:tcPr>
          <w:p w14:paraId="4C38DEE8" w14:textId="15E4D646" w:rsidR="00B8006D" w:rsidRPr="00E9566A" w:rsidRDefault="00B8006D" w:rsidP="00B8006D">
            <w:pPr>
              <w:spacing w:before="60" w:after="60" w:line="240" w:lineRule="auto"/>
              <w:jc w:val="center"/>
              <w:rPr>
                <w:sz w:val="16"/>
                <w:szCs w:val="16"/>
              </w:rPr>
            </w:pPr>
          </w:p>
        </w:tc>
        <w:tc>
          <w:tcPr>
            <w:tcW w:w="1543" w:type="dxa"/>
            <w:vAlign w:val="center"/>
          </w:tcPr>
          <w:p w14:paraId="3CCC592D" w14:textId="7E1D31BE"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0685E699" w14:textId="400469F6"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59EC277D" w14:textId="38EAD332"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53B3D12F" w14:textId="6EF899F1"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1872B795" w14:textId="77777777" w:rsidTr="00B8006D">
        <w:trPr>
          <w:jc w:val="center"/>
        </w:trPr>
        <w:tc>
          <w:tcPr>
            <w:tcW w:w="970" w:type="dxa"/>
            <w:vAlign w:val="center"/>
          </w:tcPr>
          <w:p w14:paraId="5D626D2D" w14:textId="373E9238" w:rsidR="00B8006D" w:rsidRPr="00E9566A" w:rsidRDefault="00B8006D" w:rsidP="00B8006D">
            <w:pPr>
              <w:spacing w:before="60" w:after="60" w:line="240" w:lineRule="auto"/>
              <w:jc w:val="center"/>
              <w:rPr>
                <w:sz w:val="16"/>
                <w:szCs w:val="16"/>
              </w:rPr>
            </w:pPr>
            <w:r w:rsidRPr="00E9566A">
              <w:rPr>
                <w:sz w:val="16"/>
                <w:szCs w:val="16"/>
              </w:rPr>
              <w:t>11SJ</w:t>
            </w:r>
          </w:p>
        </w:tc>
        <w:tc>
          <w:tcPr>
            <w:tcW w:w="2186" w:type="dxa"/>
            <w:vAlign w:val="center"/>
          </w:tcPr>
          <w:p w14:paraId="24034EB6" w14:textId="607BEFC0" w:rsidR="00B8006D" w:rsidRPr="00E9566A" w:rsidRDefault="00B8006D" w:rsidP="00B8006D">
            <w:pPr>
              <w:spacing w:before="60" w:after="60" w:line="240" w:lineRule="auto"/>
              <w:jc w:val="center"/>
              <w:rPr>
                <w:sz w:val="16"/>
                <w:szCs w:val="16"/>
              </w:rPr>
            </w:pPr>
          </w:p>
        </w:tc>
        <w:tc>
          <w:tcPr>
            <w:tcW w:w="1543" w:type="dxa"/>
            <w:vAlign w:val="center"/>
          </w:tcPr>
          <w:p w14:paraId="2DEF5D28" w14:textId="15831E50"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52D5947B" w14:textId="2FF32213" w:rsidR="00B8006D" w:rsidRPr="00E9566A" w:rsidRDefault="00B8006D" w:rsidP="00B8006D">
            <w:pPr>
              <w:spacing w:before="60" w:after="60" w:line="240" w:lineRule="auto"/>
              <w:jc w:val="center"/>
              <w:rPr>
                <w:sz w:val="16"/>
                <w:szCs w:val="16"/>
              </w:rPr>
            </w:pPr>
            <w:r w:rsidRPr="00E9566A">
              <w:rPr>
                <w:sz w:val="16"/>
                <w:szCs w:val="16"/>
              </w:rPr>
              <w:t>50</w:t>
            </w:r>
          </w:p>
        </w:tc>
        <w:tc>
          <w:tcPr>
            <w:tcW w:w="1450" w:type="dxa"/>
            <w:vAlign w:val="center"/>
          </w:tcPr>
          <w:p w14:paraId="66AE216D" w14:textId="4599A59B"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1453E45" w14:textId="7FA80AD9" w:rsidR="00B8006D" w:rsidRPr="00E9566A" w:rsidRDefault="00B8006D" w:rsidP="00B8006D">
            <w:pPr>
              <w:spacing w:before="60" w:after="60" w:line="240" w:lineRule="auto"/>
              <w:jc w:val="center"/>
              <w:rPr>
                <w:sz w:val="16"/>
                <w:szCs w:val="16"/>
              </w:rPr>
            </w:pPr>
            <w:r w:rsidRPr="00E9566A">
              <w:rPr>
                <w:sz w:val="16"/>
                <w:szCs w:val="16"/>
              </w:rPr>
              <w:t>30</w:t>
            </w:r>
          </w:p>
        </w:tc>
      </w:tr>
      <w:tr w:rsidR="00B8006D" w:rsidRPr="00E9566A" w14:paraId="77AB958B" w14:textId="77777777" w:rsidTr="00B8006D">
        <w:trPr>
          <w:jc w:val="center"/>
        </w:trPr>
        <w:tc>
          <w:tcPr>
            <w:tcW w:w="970" w:type="dxa"/>
            <w:vAlign w:val="center"/>
          </w:tcPr>
          <w:p w14:paraId="0157DAC0" w14:textId="767C317A" w:rsidR="00B8006D" w:rsidRPr="00E9566A" w:rsidRDefault="00B8006D" w:rsidP="00B8006D">
            <w:pPr>
              <w:spacing w:before="60" w:after="60" w:line="240" w:lineRule="auto"/>
              <w:jc w:val="center"/>
              <w:rPr>
                <w:sz w:val="16"/>
                <w:szCs w:val="16"/>
              </w:rPr>
            </w:pPr>
            <w:r w:rsidRPr="00E9566A">
              <w:rPr>
                <w:sz w:val="16"/>
                <w:szCs w:val="16"/>
              </w:rPr>
              <w:t>12SJ</w:t>
            </w:r>
          </w:p>
        </w:tc>
        <w:tc>
          <w:tcPr>
            <w:tcW w:w="2186" w:type="dxa"/>
            <w:vAlign w:val="center"/>
          </w:tcPr>
          <w:p w14:paraId="226FB784" w14:textId="29531ADC" w:rsidR="00B8006D" w:rsidRPr="00E9566A" w:rsidRDefault="00B8006D" w:rsidP="00B8006D">
            <w:pPr>
              <w:spacing w:before="60" w:after="60" w:line="240" w:lineRule="auto"/>
              <w:jc w:val="center"/>
              <w:rPr>
                <w:sz w:val="16"/>
                <w:szCs w:val="16"/>
              </w:rPr>
            </w:pPr>
          </w:p>
        </w:tc>
        <w:tc>
          <w:tcPr>
            <w:tcW w:w="1543" w:type="dxa"/>
            <w:vAlign w:val="center"/>
          </w:tcPr>
          <w:p w14:paraId="32E00C89" w14:textId="7A31D243"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584DB0FB" w14:textId="425B4A51"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378B8123" w14:textId="5CF131EB"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7DE5E5BE" w14:textId="39F65443"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2C052323" w14:textId="77777777" w:rsidTr="00B8006D">
        <w:trPr>
          <w:jc w:val="center"/>
        </w:trPr>
        <w:tc>
          <w:tcPr>
            <w:tcW w:w="970" w:type="dxa"/>
            <w:vAlign w:val="center"/>
          </w:tcPr>
          <w:p w14:paraId="62219E72" w14:textId="15830BEF" w:rsidR="00B8006D" w:rsidRPr="00E9566A" w:rsidRDefault="00B8006D" w:rsidP="00B8006D">
            <w:pPr>
              <w:spacing w:before="60" w:after="60" w:line="240" w:lineRule="auto"/>
              <w:jc w:val="center"/>
              <w:rPr>
                <w:sz w:val="16"/>
                <w:szCs w:val="16"/>
              </w:rPr>
            </w:pPr>
            <w:r w:rsidRPr="00E9566A">
              <w:rPr>
                <w:sz w:val="16"/>
                <w:szCs w:val="16"/>
              </w:rPr>
              <w:t>13SJ</w:t>
            </w:r>
          </w:p>
        </w:tc>
        <w:tc>
          <w:tcPr>
            <w:tcW w:w="2186" w:type="dxa"/>
            <w:vAlign w:val="center"/>
          </w:tcPr>
          <w:p w14:paraId="3EC86FC7" w14:textId="4C07A7B5" w:rsidR="00B8006D" w:rsidRPr="00E9566A" w:rsidRDefault="00B8006D" w:rsidP="00B8006D">
            <w:pPr>
              <w:spacing w:before="60" w:after="60" w:line="240" w:lineRule="auto"/>
              <w:jc w:val="center"/>
              <w:rPr>
                <w:sz w:val="16"/>
                <w:szCs w:val="16"/>
              </w:rPr>
            </w:pPr>
          </w:p>
        </w:tc>
        <w:tc>
          <w:tcPr>
            <w:tcW w:w="1543" w:type="dxa"/>
            <w:vAlign w:val="center"/>
          </w:tcPr>
          <w:p w14:paraId="2A750281" w14:textId="5FFF3D08"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65EDE734" w14:textId="5A0DF471"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72CB95A5" w14:textId="71053EC3"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0738E064" w14:textId="1982D468"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26E34C8C" w14:textId="77777777" w:rsidTr="00B8006D">
        <w:trPr>
          <w:jc w:val="center"/>
        </w:trPr>
        <w:tc>
          <w:tcPr>
            <w:tcW w:w="970" w:type="dxa"/>
            <w:vAlign w:val="center"/>
          </w:tcPr>
          <w:p w14:paraId="11075178" w14:textId="5F6D97FB" w:rsidR="00B8006D" w:rsidRPr="00E9566A" w:rsidRDefault="00B8006D" w:rsidP="00B8006D">
            <w:pPr>
              <w:spacing w:before="60" w:after="60" w:line="240" w:lineRule="auto"/>
              <w:jc w:val="center"/>
              <w:rPr>
                <w:sz w:val="16"/>
                <w:szCs w:val="16"/>
              </w:rPr>
            </w:pPr>
            <w:r w:rsidRPr="00E9566A">
              <w:rPr>
                <w:sz w:val="16"/>
                <w:szCs w:val="16"/>
              </w:rPr>
              <w:t>14SJ</w:t>
            </w:r>
          </w:p>
        </w:tc>
        <w:tc>
          <w:tcPr>
            <w:tcW w:w="2186" w:type="dxa"/>
            <w:vAlign w:val="center"/>
          </w:tcPr>
          <w:p w14:paraId="60CD1CF8" w14:textId="5F06C77A" w:rsidR="00B8006D" w:rsidRPr="00E9566A" w:rsidRDefault="00B8006D" w:rsidP="00B8006D">
            <w:pPr>
              <w:spacing w:before="60" w:after="60" w:line="240" w:lineRule="auto"/>
              <w:jc w:val="center"/>
              <w:rPr>
                <w:sz w:val="16"/>
                <w:szCs w:val="16"/>
              </w:rPr>
            </w:pPr>
          </w:p>
        </w:tc>
        <w:tc>
          <w:tcPr>
            <w:tcW w:w="1543" w:type="dxa"/>
            <w:vAlign w:val="center"/>
          </w:tcPr>
          <w:p w14:paraId="37DD2EA9" w14:textId="738C1655"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3B53D7B2" w14:textId="53823415"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1A869A63" w14:textId="509A7F68"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38DD8FD2" w14:textId="4928B6BB"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37620F05" w14:textId="77777777" w:rsidTr="00B8006D">
        <w:trPr>
          <w:jc w:val="center"/>
        </w:trPr>
        <w:tc>
          <w:tcPr>
            <w:tcW w:w="970" w:type="dxa"/>
            <w:vAlign w:val="center"/>
          </w:tcPr>
          <w:p w14:paraId="6A06BB47" w14:textId="0A6C4EF4" w:rsidR="00B8006D" w:rsidRPr="00E9566A" w:rsidRDefault="00B8006D" w:rsidP="00B8006D">
            <w:pPr>
              <w:spacing w:before="60" w:after="60" w:line="240" w:lineRule="auto"/>
              <w:jc w:val="center"/>
              <w:rPr>
                <w:sz w:val="16"/>
                <w:szCs w:val="16"/>
              </w:rPr>
            </w:pPr>
            <w:r w:rsidRPr="00E9566A">
              <w:rPr>
                <w:sz w:val="16"/>
                <w:szCs w:val="16"/>
              </w:rPr>
              <w:t>15SJ</w:t>
            </w:r>
          </w:p>
        </w:tc>
        <w:tc>
          <w:tcPr>
            <w:tcW w:w="2186" w:type="dxa"/>
            <w:vAlign w:val="center"/>
          </w:tcPr>
          <w:p w14:paraId="1F4B94A5" w14:textId="6741D0BD" w:rsidR="00B8006D" w:rsidRPr="00E9566A" w:rsidRDefault="00B8006D" w:rsidP="00B8006D">
            <w:pPr>
              <w:spacing w:before="60" w:after="60" w:line="240" w:lineRule="auto"/>
              <w:jc w:val="center"/>
              <w:rPr>
                <w:sz w:val="16"/>
                <w:szCs w:val="16"/>
              </w:rPr>
            </w:pPr>
          </w:p>
        </w:tc>
        <w:tc>
          <w:tcPr>
            <w:tcW w:w="1543" w:type="dxa"/>
            <w:vAlign w:val="center"/>
          </w:tcPr>
          <w:p w14:paraId="31924F77" w14:textId="5627276F"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54FF53AF" w14:textId="7B4C6155"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623A370A" w14:textId="543B49C3"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6E5E6BFF" w14:textId="1644E31E"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0AD2011D" w14:textId="77777777" w:rsidTr="00B8006D">
        <w:trPr>
          <w:jc w:val="center"/>
        </w:trPr>
        <w:tc>
          <w:tcPr>
            <w:tcW w:w="970" w:type="dxa"/>
            <w:vAlign w:val="center"/>
          </w:tcPr>
          <w:p w14:paraId="55A6D90A" w14:textId="781DA727" w:rsidR="00B8006D" w:rsidRPr="00E9566A" w:rsidRDefault="00B8006D" w:rsidP="00B8006D">
            <w:pPr>
              <w:spacing w:before="60" w:after="60" w:line="240" w:lineRule="auto"/>
              <w:jc w:val="center"/>
              <w:rPr>
                <w:sz w:val="16"/>
                <w:szCs w:val="16"/>
              </w:rPr>
            </w:pPr>
            <w:r w:rsidRPr="00E9566A">
              <w:rPr>
                <w:sz w:val="16"/>
                <w:szCs w:val="16"/>
              </w:rPr>
              <w:t>16SJ</w:t>
            </w:r>
          </w:p>
        </w:tc>
        <w:tc>
          <w:tcPr>
            <w:tcW w:w="2186" w:type="dxa"/>
            <w:vAlign w:val="center"/>
          </w:tcPr>
          <w:p w14:paraId="7CE13909" w14:textId="782CB8C5" w:rsidR="00B8006D" w:rsidRPr="00E9566A" w:rsidRDefault="00B8006D" w:rsidP="00B8006D">
            <w:pPr>
              <w:spacing w:before="60" w:after="60" w:line="240" w:lineRule="auto"/>
              <w:jc w:val="center"/>
              <w:rPr>
                <w:sz w:val="16"/>
                <w:szCs w:val="16"/>
              </w:rPr>
            </w:pPr>
          </w:p>
        </w:tc>
        <w:tc>
          <w:tcPr>
            <w:tcW w:w="1543" w:type="dxa"/>
            <w:vAlign w:val="center"/>
          </w:tcPr>
          <w:p w14:paraId="6755F764" w14:textId="3653586F"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6800B189" w14:textId="28A56E74"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7DA7B86C" w14:textId="0EE4090D"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265AF767" w14:textId="5E6A58D2"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087532A9" w14:textId="77777777" w:rsidTr="00B8006D">
        <w:trPr>
          <w:jc w:val="center"/>
        </w:trPr>
        <w:tc>
          <w:tcPr>
            <w:tcW w:w="970" w:type="dxa"/>
            <w:vAlign w:val="center"/>
          </w:tcPr>
          <w:p w14:paraId="6EE8860C" w14:textId="24A26C12" w:rsidR="00B8006D" w:rsidRPr="00E9566A" w:rsidRDefault="00B8006D" w:rsidP="00B8006D">
            <w:pPr>
              <w:spacing w:before="60" w:after="60" w:line="240" w:lineRule="auto"/>
              <w:jc w:val="center"/>
              <w:rPr>
                <w:sz w:val="16"/>
                <w:szCs w:val="16"/>
              </w:rPr>
            </w:pPr>
            <w:r w:rsidRPr="00E9566A">
              <w:rPr>
                <w:sz w:val="16"/>
                <w:szCs w:val="16"/>
              </w:rPr>
              <w:t>17SJ</w:t>
            </w:r>
          </w:p>
        </w:tc>
        <w:tc>
          <w:tcPr>
            <w:tcW w:w="2186" w:type="dxa"/>
            <w:vAlign w:val="center"/>
          </w:tcPr>
          <w:p w14:paraId="696B6E92" w14:textId="1ED2F1FD" w:rsidR="00B8006D" w:rsidRPr="00E9566A" w:rsidRDefault="00B8006D" w:rsidP="00B8006D">
            <w:pPr>
              <w:spacing w:before="60" w:after="60" w:line="240" w:lineRule="auto"/>
              <w:jc w:val="center"/>
              <w:rPr>
                <w:sz w:val="16"/>
                <w:szCs w:val="16"/>
              </w:rPr>
            </w:pPr>
          </w:p>
        </w:tc>
        <w:tc>
          <w:tcPr>
            <w:tcW w:w="1543" w:type="dxa"/>
            <w:vAlign w:val="center"/>
          </w:tcPr>
          <w:p w14:paraId="597DCCC0" w14:textId="5AC8E5EB"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4A24C94D" w14:textId="1308D5D8"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004B69DD" w14:textId="0C384BBF"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6829036C" w14:textId="386D1744"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1D64999E" w14:textId="77777777" w:rsidTr="00B8006D">
        <w:trPr>
          <w:jc w:val="center"/>
        </w:trPr>
        <w:tc>
          <w:tcPr>
            <w:tcW w:w="970" w:type="dxa"/>
            <w:vAlign w:val="center"/>
          </w:tcPr>
          <w:p w14:paraId="4BB14EA0" w14:textId="0618AD68" w:rsidR="00B8006D" w:rsidRPr="00E9566A" w:rsidRDefault="00B8006D" w:rsidP="00B8006D">
            <w:pPr>
              <w:spacing w:before="60" w:after="60" w:line="240" w:lineRule="auto"/>
              <w:jc w:val="center"/>
              <w:rPr>
                <w:sz w:val="16"/>
                <w:szCs w:val="16"/>
              </w:rPr>
            </w:pPr>
            <w:r w:rsidRPr="00E9566A">
              <w:rPr>
                <w:sz w:val="16"/>
                <w:szCs w:val="16"/>
              </w:rPr>
              <w:t>18SJ</w:t>
            </w:r>
          </w:p>
        </w:tc>
        <w:tc>
          <w:tcPr>
            <w:tcW w:w="2186" w:type="dxa"/>
            <w:vAlign w:val="center"/>
          </w:tcPr>
          <w:p w14:paraId="6C22276A" w14:textId="1B8124B8" w:rsidR="00B8006D" w:rsidRPr="00E9566A" w:rsidRDefault="00B8006D" w:rsidP="00B8006D">
            <w:pPr>
              <w:spacing w:before="60" w:after="60" w:line="240" w:lineRule="auto"/>
              <w:jc w:val="center"/>
              <w:rPr>
                <w:sz w:val="16"/>
                <w:szCs w:val="16"/>
              </w:rPr>
            </w:pPr>
          </w:p>
        </w:tc>
        <w:tc>
          <w:tcPr>
            <w:tcW w:w="1543" w:type="dxa"/>
            <w:vAlign w:val="center"/>
          </w:tcPr>
          <w:p w14:paraId="754EFECC" w14:textId="601F85D6"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7291CA86" w14:textId="21B0CA7D"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5E135E9B" w14:textId="50C71027"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282137C0" w14:textId="08CCEA82"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28769345" w14:textId="77777777" w:rsidTr="00B8006D">
        <w:trPr>
          <w:jc w:val="center"/>
        </w:trPr>
        <w:tc>
          <w:tcPr>
            <w:tcW w:w="970" w:type="dxa"/>
            <w:vAlign w:val="center"/>
          </w:tcPr>
          <w:p w14:paraId="02FDD256" w14:textId="7BC13177" w:rsidR="00B8006D" w:rsidRPr="00E9566A" w:rsidRDefault="00B8006D" w:rsidP="00B8006D">
            <w:pPr>
              <w:spacing w:before="60" w:after="60" w:line="240" w:lineRule="auto"/>
              <w:jc w:val="center"/>
              <w:rPr>
                <w:sz w:val="16"/>
                <w:szCs w:val="16"/>
              </w:rPr>
            </w:pPr>
            <w:r w:rsidRPr="00E9566A">
              <w:rPr>
                <w:sz w:val="16"/>
                <w:szCs w:val="16"/>
              </w:rPr>
              <w:t>19SJ</w:t>
            </w:r>
          </w:p>
        </w:tc>
        <w:tc>
          <w:tcPr>
            <w:tcW w:w="2186" w:type="dxa"/>
            <w:vAlign w:val="center"/>
          </w:tcPr>
          <w:p w14:paraId="5E7AE91C" w14:textId="16674B72" w:rsidR="00B8006D" w:rsidRPr="00E9566A" w:rsidRDefault="00B8006D" w:rsidP="00B8006D">
            <w:pPr>
              <w:spacing w:before="60" w:after="60" w:line="240" w:lineRule="auto"/>
              <w:jc w:val="center"/>
              <w:rPr>
                <w:sz w:val="16"/>
                <w:szCs w:val="16"/>
              </w:rPr>
            </w:pPr>
          </w:p>
        </w:tc>
        <w:tc>
          <w:tcPr>
            <w:tcW w:w="1543" w:type="dxa"/>
            <w:vAlign w:val="center"/>
          </w:tcPr>
          <w:p w14:paraId="2C4DB609" w14:textId="048038FF"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3C4D401A" w14:textId="06DCD25D"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7AA0EE33" w14:textId="01526A27"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0ADF02AE" w14:textId="294786F2"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6AD8A5BD" w14:textId="77777777" w:rsidTr="00B8006D">
        <w:trPr>
          <w:jc w:val="center"/>
        </w:trPr>
        <w:tc>
          <w:tcPr>
            <w:tcW w:w="970" w:type="dxa"/>
            <w:vAlign w:val="center"/>
          </w:tcPr>
          <w:p w14:paraId="7C8E90C5" w14:textId="3D939565" w:rsidR="00B8006D" w:rsidRPr="00E9566A" w:rsidRDefault="00B8006D" w:rsidP="00B8006D">
            <w:pPr>
              <w:spacing w:before="60" w:after="60" w:line="240" w:lineRule="auto"/>
              <w:jc w:val="center"/>
              <w:rPr>
                <w:sz w:val="16"/>
                <w:szCs w:val="16"/>
              </w:rPr>
            </w:pPr>
            <w:r w:rsidRPr="00E9566A">
              <w:rPr>
                <w:sz w:val="16"/>
                <w:szCs w:val="16"/>
              </w:rPr>
              <w:t>20SJ</w:t>
            </w:r>
          </w:p>
        </w:tc>
        <w:tc>
          <w:tcPr>
            <w:tcW w:w="2186" w:type="dxa"/>
            <w:vAlign w:val="center"/>
          </w:tcPr>
          <w:p w14:paraId="0454D0FA" w14:textId="206ADDCD" w:rsidR="00B8006D" w:rsidRPr="00E9566A" w:rsidRDefault="00B8006D" w:rsidP="00B8006D">
            <w:pPr>
              <w:spacing w:before="60" w:after="60" w:line="240" w:lineRule="auto"/>
              <w:jc w:val="center"/>
              <w:rPr>
                <w:sz w:val="16"/>
                <w:szCs w:val="16"/>
              </w:rPr>
            </w:pPr>
          </w:p>
        </w:tc>
        <w:tc>
          <w:tcPr>
            <w:tcW w:w="1543" w:type="dxa"/>
            <w:vAlign w:val="center"/>
          </w:tcPr>
          <w:p w14:paraId="44E1C097" w14:textId="72EA9062"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23A63C6B" w14:textId="65D1FD9D"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3B68AD5D" w14:textId="1DE2DECB"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39CF901E" w14:textId="7B849DA8"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66D12AB0" w14:textId="77777777" w:rsidTr="00B8006D">
        <w:trPr>
          <w:jc w:val="center"/>
        </w:trPr>
        <w:tc>
          <w:tcPr>
            <w:tcW w:w="970" w:type="dxa"/>
            <w:vAlign w:val="center"/>
          </w:tcPr>
          <w:p w14:paraId="73A1D8CC" w14:textId="61D72492" w:rsidR="00B8006D" w:rsidRPr="00E9566A" w:rsidRDefault="00B8006D" w:rsidP="00B8006D">
            <w:pPr>
              <w:spacing w:before="60" w:after="60" w:line="240" w:lineRule="auto"/>
              <w:jc w:val="center"/>
              <w:rPr>
                <w:sz w:val="16"/>
                <w:szCs w:val="16"/>
              </w:rPr>
            </w:pPr>
            <w:r w:rsidRPr="00E9566A">
              <w:rPr>
                <w:sz w:val="16"/>
                <w:szCs w:val="16"/>
              </w:rPr>
              <w:t>21SJ</w:t>
            </w:r>
          </w:p>
        </w:tc>
        <w:tc>
          <w:tcPr>
            <w:tcW w:w="2186" w:type="dxa"/>
            <w:vAlign w:val="center"/>
          </w:tcPr>
          <w:p w14:paraId="2306F3AF" w14:textId="7C9937C5" w:rsidR="00B8006D" w:rsidRPr="00E9566A" w:rsidRDefault="00B8006D" w:rsidP="00B8006D">
            <w:pPr>
              <w:spacing w:before="60" w:after="60" w:line="240" w:lineRule="auto"/>
              <w:jc w:val="center"/>
              <w:rPr>
                <w:sz w:val="16"/>
                <w:szCs w:val="16"/>
              </w:rPr>
            </w:pPr>
          </w:p>
        </w:tc>
        <w:tc>
          <w:tcPr>
            <w:tcW w:w="1543" w:type="dxa"/>
            <w:vAlign w:val="center"/>
          </w:tcPr>
          <w:p w14:paraId="5CBF57DD" w14:textId="24ED38B0"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339AAA94" w14:textId="2E6EAB09"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4F8EBBD1" w14:textId="4473E172"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31C828C7" w14:textId="10ABB53F"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25D94DF2" w14:textId="77777777" w:rsidTr="00B8006D">
        <w:trPr>
          <w:jc w:val="center"/>
        </w:trPr>
        <w:tc>
          <w:tcPr>
            <w:tcW w:w="970" w:type="dxa"/>
            <w:vAlign w:val="center"/>
          </w:tcPr>
          <w:p w14:paraId="6214C4E8" w14:textId="15A2EFED" w:rsidR="00B8006D" w:rsidRPr="00E9566A" w:rsidRDefault="00B8006D" w:rsidP="00B8006D">
            <w:pPr>
              <w:spacing w:before="60" w:after="60" w:line="240" w:lineRule="auto"/>
              <w:jc w:val="center"/>
              <w:rPr>
                <w:sz w:val="16"/>
                <w:szCs w:val="16"/>
              </w:rPr>
            </w:pPr>
            <w:r w:rsidRPr="00E9566A">
              <w:rPr>
                <w:sz w:val="16"/>
                <w:szCs w:val="16"/>
              </w:rPr>
              <w:t>22SJ</w:t>
            </w:r>
          </w:p>
        </w:tc>
        <w:tc>
          <w:tcPr>
            <w:tcW w:w="2186" w:type="dxa"/>
            <w:vAlign w:val="center"/>
          </w:tcPr>
          <w:p w14:paraId="51D2DABC" w14:textId="494CF415" w:rsidR="00B8006D" w:rsidRPr="00E9566A" w:rsidRDefault="00B8006D" w:rsidP="00B8006D">
            <w:pPr>
              <w:spacing w:before="60" w:after="60" w:line="240" w:lineRule="auto"/>
              <w:jc w:val="center"/>
              <w:rPr>
                <w:sz w:val="16"/>
                <w:szCs w:val="16"/>
              </w:rPr>
            </w:pPr>
          </w:p>
        </w:tc>
        <w:tc>
          <w:tcPr>
            <w:tcW w:w="1543" w:type="dxa"/>
            <w:vAlign w:val="center"/>
          </w:tcPr>
          <w:p w14:paraId="211E5210" w14:textId="236E4142"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233EFBA4" w14:textId="07530963"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42489586" w14:textId="51BB5AA8"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759D1270" w14:textId="445387CF"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30135713" w14:textId="77777777" w:rsidTr="00B8006D">
        <w:trPr>
          <w:jc w:val="center"/>
        </w:trPr>
        <w:tc>
          <w:tcPr>
            <w:tcW w:w="970" w:type="dxa"/>
            <w:vAlign w:val="center"/>
          </w:tcPr>
          <w:p w14:paraId="78F234FD" w14:textId="26DB0661" w:rsidR="00B8006D" w:rsidRPr="00E9566A" w:rsidRDefault="00B8006D" w:rsidP="00B8006D">
            <w:pPr>
              <w:spacing w:before="60" w:after="60" w:line="240" w:lineRule="auto"/>
              <w:jc w:val="center"/>
              <w:rPr>
                <w:sz w:val="16"/>
                <w:szCs w:val="16"/>
              </w:rPr>
            </w:pPr>
            <w:r w:rsidRPr="00E9566A">
              <w:rPr>
                <w:sz w:val="16"/>
                <w:szCs w:val="16"/>
              </w:rPr>
              <w:t>23SJ</w:t>
            </w:r>
          </w:p>
        </w:tc>
        <w:tc>
          <w:tcPr>
            <w:tcW w:w="2186" w:type="dxa"/>
            <w:vAlign w:val="center"/>
          </w:tcPr>
          <w:p w14:paraId="7EE7BE60" w14:textId="04329A01" w:rsidR="00B8006D" w:rsidRPr="00E9566A" w:rsidRDefault="00B8006D" w:rsidP="00B8006D">
            <w:pPr>
              <w:spacing w:before="60" w:after="60" w:line="240" w:lineRule="auto"/>
              <w:jc w:val="center"/>
              <w:rPr>
                <w:sz w:val="16"/>
                <w:szCs w:val="16"/>
              </w:rPr>
            </w:pPr>
          </w:p>
        </w:tc>
        <w:tc>
          <w:tcPr>
            <w:tcW w:w="1543" w:type="dxa"/>
            <w:vAlign w:val="center"/>
          </w:tcPr>
          <w:p w14:paraId="1B7F5B71" w14:textId="04B1C652"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7FE3CD8C" w14:textId="50368FFD"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61516958" w14:textId="79B08D03"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0B434DFB" w14:textId="04CD2AAF"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7F723221" w14:textId="77777777" w:rsidTr="00B8006D">
        <w:trPr>
          <w:jc w:val="center"/>
        </w:trPr>
        <w:tc>
          <w:tcPr>
            <w:tcW w:w="970" w:type="dxa"/>
            <w:vAlign w:val="center"/>
          </w:tcPr>
          <w:p w14:paraId="20B64882" w14:textId="3B908251" w:rsidR="00B8006D" w:rsidRPr="00E9566A" w:rsidRDefault="00B8006D" w:rsidP="00B8006D">
            <w:pPr>
              <w:spacing w:before="60" w:after="60" w:line="240" w:lineRule="auto"/>
              <w:jc w:val="center"/>
              <w:rPr>
                <w:sz w:val="16"/>
                <w:szCs w:val="16"/>
              </w:rPr>
            </w:pPr>
            <w:r w:rsidRPr="00E9566A">
              <w:rPr>
                <w:sz w:val="16"/>
                <w:szCs w:val="16"/>
              </w:rPr>
              <w:t>24SJ</w:t>
            </w:r>
          </w:p>
        </w:tc>
        <w:tc>
          <w:tcPr>
            <w:tcW w:w="2186" w:type="dxa"/>
            <w:vAlign w:val="center"/>
          </w:tcPr>
          <w:p w14:paraId="0C085D86" w14:textId="18FBC395" w:rsidR="00B8006D" w:rsidRPr="00E9566A" w:rsidRDefault="00B8006D" w:rsidP="00B8006D">
            <w:pPr>
              <w:spacing w:before="60" w:after="60" w:line="240" w:lineRule="auto"/>
              <w:jc w:val="center"/>
              <w:rPr>
                <w:sz w:val="16"/>
                <w:szCs w:val="16"/>
              </w:rPr>
            </w:pPr>
          </w:p>
        </w:tc>
        <w:tc>
          <w:tcPr>
            <w:tcW w:w="1543" w:type="dxa"/>
            <w:vAlign w:val="center"/>
          </w:tcPr>
          <w:p w14:paraId="37F89D4B" w14:textId="52A3F574" w:rsidR="00B8006D" w:rsidRPr="00E9566A" w:rsidRDefault="00B8006D" w:rsidP="00B8006D">
            <w:pPr>
              <w:spacing w:before="60" w:after="60" w:line="240" w:lineRule="auto"/>
              <w:jc w:val="center"/>
              <w:rPr>
                <w:sz w:val="16"/>
                <w:szCs w:val="16"/>
              </w:rPr>
            </w:pPr>
            <w:r w:rsidRPr="00E9566A">
              <w:rPr>
                <w:sz w:val="16"/>
                <w:szCs w:val="16"/>
              </w:rPr>
              <w:t>1,2</w:t>
            </w:r>
          </w:p>
        </w:tc>
        <w:tc>
          <w:tcPr>
            <w:tcW w:w="1450" w:type="dxa"/>
            <w:vAlign w:val="center"/>
          </w:tcPr>
          <w:p w14:paraId="57B72840" w14:textId="2DB701E6" w:rsidR="00B8006D" w:rsidRPr="00E9566A" w:rsidRDefault="00B8006D" w:rsidP="00B8006D">
            <w:pPr>
              <w:spacing w:before="60" w:after="60" w:line="240" w:lineRule="auto"/>
              <w:jc w:val="center"/>
              <w:rPr>
                <w:sz w:val="16"/>
                <w:szCs w:val="16"/>
              </w:rPr>
            </w:pPr>
            <w:r w:rsidRPr="00E9566A">
              <w:rPr>
                <w:sz w:val="16"/>
                <w:szCs w:val="16"/>
              </w:rPr>
              <w:t>55</w:t>
            </w:r>
          </w:p>
        </w:tc>
        <w:tc>
          <w:tcPr>
            <w:tcW w:w="1450" w:type="dxa"/>
            <w:vAlign w:val="center"/>
          </w:tcPr>
          <w:p w14:paraId="28900F92" w14:textId="3C7ADB82"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39B2123B" w14:textId="56777E85" w:rsidR="00B8006D" w:rsidRPr="00E9566A" w:rsidRDefault="00B8006D" w:rsidP="00B8006D">
            <w:pPr>
              <w:spacing w:before="60" w:after="60" w:line="240" w:lineRule="auto"/>
              <w:jc w:val="center"/>
              <w:rPr>
                <w:sz w:val="16"/>
                <w:szCs w:val="16"/>
              </w:rPr>
            </w:pPr>
            <w:r w:rsidRPr="00E9566A">
              <w:rPr>
                <w:sz w:val="16"/>
                <w:szCs w:val="16"/>
              </w:rPr>
              <w:t>30</w:t>
            </w:r>
          </w:p>
        </w:tc>
      </w:tr>
      <w:tr w:rsidR="00B8006D" w:rsidRPr="00E9566A" w14:paraId="31F795F9" w14:textId="77777777" w:rsidTr="00B8006D">
        <w:trPr>
          <w:jc w:val="center"/>
        </w:trPr>
        <w:tc>
          <w:tcPr>
            <w:tcW w:w="970" w:type="dxa"/>
            <w:vAlign w:val="center"/>
          </w:tcPr>
          <w:p w14:paraId="22213B88" w14:textId="31E4376A" w:rsidR="00B8006D" w:rsidRPr="00E9566A" w:rsidRDefault="00B8006D" w:rsidP="00B8006D">
            <w:pPr>
              <w:spacing w:before="60" w:after="60" w:line="240" w:lineRule="auto"/>
              <w:jc w:val="center"/>
              <w:rPr>
                <w:sz w:val="16"/>
                <w:szCs w:val="16"/>
              </w:rPr>
            </w:pPr>
            <w:r w:rsidRPr="00E9566A">
              <w:rPr>
                <w:sz w:val="16"/>
                <w:szCs w:val="16"/>
              </w:rPr>
              <w:t>25SJ</w:t>
            </w:r>
          </w:p>
        </w:tc>
        <w:tc>
          <w:tcPr>
            <w:tcW w:w="2186" w:type="dxa"/>
            <w:vAlign w:val="center"/>
          </w:tcPr>
          <w:p w14:paraId="6FF5981C" w14:textId="286775F0" w:rsidR="00B8006D" w:rsidRPr="00E9566A" w:rsidRDefault="00B8006D" w:rsidP="00B8006D">
            <w:pPr>
              <w:spacing w:before="60" w:after="60" w:line="240" w:lineRule="auto"/>
              <w:jc w:val="center"/>
              <w:rPr>
                <w:sz w:val="16"/>
                <w:szCs w:val="16"/>
              </w:rPr>
            </w:pPr>
          </w:p>
        </w:tc>
        <w:tc>
          <w:tcPr>
            <w:tcW w:w="1543" w:type="dxa"/>
            <w:vAlign w:val="center"/>
          </w:tcPr>
          <w:p w14:paraId="3BD963DB" w14:textId="747A440F"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1DD8A1CD" w14:textId="251AF7FD"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1AC3F5C4" w14:textId="56A9593A"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6AB80DD5" w14:textId="1DA659C2"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6DBB9E84" w14:textId="77777777" w:rsidTr="00B8006D">
        <w:trPr>
          <w:jc w:val="center"/>
        </w:trPr>
        <w:tc>
          <w:tcPr>
            <w:tcW w:w="970" w:type="dxa"/>
            <w:vAlign w:val="center"/>
          </w:tcPr>
          <w:p w14:paraId="4E1E1EDF" w14:textId="1B2EBD1E" w:rsidR="00B8006D" w:rsidRPr="00E9566A" w:rsidRDefault="00B8006D" w:rsidP="00B8006D">
            <w:pPr>
              <w:spacing w:before="60" w:after="60" w:line="240" w:lineRule="auto"/>
              <w:jc w:val="center"/>
              <w:rPr>
                <w:sz w:val="16"/>
                <w:szCs w:val="16"/>
              </w:rPr>
            </w:pPr>
            <w:r w:rsidRPr="00E9566A">
              <w:rPr>
                <w:sz w:val="16"/>
                <w:szCs w:val="16"/>
              </w:rPr>
              <w:t>26SJ</w:t>
            </w:r>
          </w:p>
        </w:tc>
        <w:tc>
          <w:tcPr>
            <w:tcW w:w="2186" w:type="dxa"/>
            <w:vAlign w:val="center"/>
          </w:tcPr>
          <w:p w14:paraId="749339D5" w14:textId="10B4C4EC" w:rsidR="00B8006D" w:rsidRPr="00E9566A" w:rsidRDefault="00B8006D" w:rsidP="00B8006D">
            <w:pPr>
              <w:spacing w:before="60" w:after="60" w:line="240" w:lineRule="auto"/>
              <w:jc w:val="center"/>
              <w:rPr>
                <w:sz w:val="16"/>
                <w:szCs w:val="16"/>
              </w:rPr>
            </w:pPr>
          </w:p>
        </w:tc>
        <w:tc>
          <w:tcPr>
            <w:tcW w:w="1543" w:type="dxa"/>
            <w:vAlign w:val="center"/>
          </w:tcPr>
          <w:p w14:paraId="4F1EA500" w14:textId="2D0C1BDF"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65ACDE52" w14:textId="4AB598B0"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33D9CA27" w14:textId="6E4D7E36"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52D1641" w14:textId="62BC5A09"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1B964ADA" w14:textId="77777777" w:rsidTr="00B8006D">
        <w:trPr>
          <w:jc w:val="center"/>
        </w:trPr>
        <w:tc>
          <w:tcPr>
            <w:tcW w:w="970" w:type="dxa"/>
            <w:vAlign w:val="center"/>
          </w:tcPr>
          <w:p w14:paraId="4E413A99" w14:textId="6B19F90B" w:rsidR="00B8006D" w:rsidRPr="00E9566A" w:rsidRDefault="00B8006D" w:rsidP="00B8006D">
            <w:pPr>
              <w:spacing w:before="60" w:after="60" w:line="240" w:lineRule="auto"/>
              <w:jc w:val="center"/>
              <w:rPr>
                <w:sz w:val="16"/>
                <w:szCs w:val="16"/>
              </w:rPr>
            </w:pPr>
            <w:r w:rsidRPr="00E9566A">
              <w:rPr>
                <w:sz w:val="16"/>
                <w:szCs w:val="16"/>
              </w:rPr>
              <w:t>27SJ</w:t>
            </w:r>
          </w:p>
        </w:tc>
        <w:tc>
          <w:tcPr>
            <w:tcW w:w="2186" w:type="dxa"/>
            <w:vAlign w:val="center"/>
          </w:tcPr>
          <w:p w14:paraId="3771DFF1" w14:textId="2AD10197" w:rsidR="00B8006D" w:rsidRPr="00E9566A" w:rsidRDefault="00B8006D" w:rsidP="00B8006D">
            <w:pPr>
              <w:spacing w:before="60" w:after="60" w:line="240" w:lineRule="auto"/>
              <w:jc w:val="center"/>
              <w:rPr>
                <w:sz w:val="16"/>
                <w:szCs w:val="16"/>
              </w:rPr>
            </w:pPr>
          </w:p>
        </w:tc>
        <w:tc>
          <w:tcPr>
            <w:tcW w:w="1543" w:type="dxa"/>
            <w:vAlign w:val="center"/>
          </w:tcPr>
          <w:p w14:paraId="26A8EAA8" w14:textId="49112773"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393EFB29" w14:textId="0F166C31"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40361C5A" w14:textId="6718AC4A"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76EA74F8" w14:textId="7F28F79D"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749250DD" w14:textId="77777777" w:rsidTr="00B8006D">
        <w:trPr>
          <w:jc w:val="center"/>
        </w:trPr>
        <w:tc>
          <w:tcPr>
            <w:tcW w:w="970" w:type="dxa"/>
            <w:vAlign w:val="center"/>
          </w:tcPr>
          <w:p w14:paraId="4FB1C6CC" w14:textId="5E741055" w:rsidR="00B8006D" w:rsidRPr="00E9566A" w:rsidRDefault="00B8006D" w:rsidP="00B8006D">
            <w:pPr>
              <w:spacing w:before="60" w:after="60" w:line="240" w:lineRule="auto"/>
              <w:jc w:val="center"/>
              <w:rPr>
                <w:sz w:val="16"/>
                <w:szCs w:val="16"/>
              </w:rPr>
            </w:pPr>
            <w:r w:rsidRPr="00E9566A">
              <w:rPr>
                <w:sz w:val="16"/>
                <w:szCs w:val="16"/>
              </w:rPr>
              <w:t>28SJ</w:t>
            </w:r>
          </w:p>
        </w:tc>
        <w:tc>
          <w:tcPr>
            <w:tcW w:w="2186" w:type="dxa"/>
            <w:vAlign w:val="center"/>
          </w:tcPr>
          <w:p w14:paraId="722450A8" w14:textId="6E84FB8F" w:rsidR="00B8006D" w:rsidRPr="00E9566A" w:rsidRDefault="00B8006D" w:rsidP="00B8006D">
            <w:pPr>
              <w:spacing w:before="60" w:after="60" w:line="240" w:lineRule="auto"/>
              <w:jc w:val="center"/>
              <w:rPr>
                <w:sz w:val="16"/>
                <w:szCs w:val="16"/>
              </w:rPr>
            </w:pPr>
          </w:p>
        </w:tc>
        <w:tc>
          <w:tcPr>
            <w:tcW w:w="1543" w:type="dxa"/>
            <w:vAlign w:val="center"/>
          </w:tcPr>
          <w:p w14:paraId="763720FC" w14:textId="43B5DB37"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3BF94960" w14:textId="649DB91F"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6580BC04" w14:textId="072EBBE1"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6B9E4FC" w14:textId="0A374344"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6B1D177C" w14:textId="77777777" w:rsidTr="00B8006D">
        <w:trPr>
          <w:jc w:val="center"/>
        </w:trPr>
        <w:tc>
          <w:tcPr>
            <w:tcW w:w="970" w:type="dxa"/>
            <w:vAlign w:val="center"/>
          </w:tcPr>
          <w:p w14:paraId="66DDDEE6" w14:textId="25A3781A" w:rsidR="00B8006D" w:rsidRPr="00E9566A" w:rsidRDefault="00B8006D" w:rsidP="00B8006D">
            <w:pPr>
              <w:spacing w:before="60" w:after="60" w:line="240" w:lineRule="auto"/>
              <w:jc w:val="center"/>
              <w:rPr>
                <w:sz w:val="16"/>
                <w:szCs w:val="16"/>
              </w:rPr>
            </w:pPr>
            <w:r w:rsidRPr="00E9566A">
              <w:rPr>
                <w:sz w:val="16"/>
                <w:szCs w:val="16"/>
              </w:rPr>
              <w:t>29SJ</w:t>
            </w:r>
          </w:p>
        </w:tc>
        <w:tc>
          <w:tcPr>
            <w:tcW w:w="2186" w:type="dxa"/>
            <w:vAlign w:val="center"/>
          </w:tcPr>
          <w:p w14:paraId="68BD076D" w14:textId="4D10CF3F" w:rsidR="00B8006D" w:rsidRPr="00E9566A" w:rsidRDefault="00B8006D" w:rsidP="00B8006D">
            <w:pPr>
              <w:spacing w:before="60" w:after="60" w:line="240" w:lineRule="auto"/>
              <w:jc w:val="center"/>
              <w:rPr>
                <w:sz w:val="16"/>
                <w:szCs w:val="16"/>
              </w:rPr>
            </w:pPr>
          </w:p>
        </w:tc>
        <w:tc>
          <w:tcPr>
            <w:tcW w:w="1543" w:type="dxa"/>
            <w:vAlign w:val="center"/>
          </w:tcPr>
          <w:p w14:paraId="36D2D3B0" w14:textId="259E9654"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510FE0C7" w14:textId="3CD348F0"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692F03F6" w14:textId="2EE449D9"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BB7F41F" w14:textId="077EBD42"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1BF834A1" w14:textId="77777777" w:rsidTr="00B8006D">
        <w:trPr>
          <w:jc w:val="center"/>
        </w:trPr>
        <w:tc>
          <w:tcPr>
            <w:tcW w:w="970" w:type="dxa"/>
            <w:vAlign w:val="center"/>
          </w:tcPr>
          <w:p w14:paraId="2E11A45E" w14:textId="0B435484" w:rsidR="00B8006D" w:rsidRPr="00E9566A" w:rsidRDefault="00B8006D" w:rsidP="00B8006D">
            <w:pPr>
              <w:spacing w:before="60" w:after="60" w:line="240" w:lineRule="auto"/>
              <w:jc w:val="center"/>
              <w:rPr>
                <w:sz w:val="16"/>
                <w:szCs w:val="16"/>
              </w:rPr>
            </w:pPr>
            <w:r w:rsidRPr="00E9566A">
              <w:rPr>
                <w:sz w:val="16"/>
                <w:szCs w:val="16"/>
              </w:rPr>
              <w:t>30SJ</w:t>
            </w:r>
          </w:p>
        </w:tc>
        <w:tc>
          <w:tcPr>
            <w:tcW w:w="2186" w:type="dxa"/>
            <w:vAlign w:val="center"/>
          </w:tcPr>
          <w:p w14:paraId="75DB6544" w14:textId="225937A1" w:rsidR="00B8006D" w:rsidRPr="00E9566A" w:rsidRDefault="00B8006D" w:rsidP="00B8006D">
            <w:pPr>
              <w:spacing w:before="60" w:after="60" w:line="240" w:lineRule="auto"/>
              <w:jc w:val="center"/>
              <w:rPr>
                <w:sz w:val="16"/>
                <w:szCs w:val="16"/>
              </w:rPr>
            </w:pPr>
          </w:p>
        </w:tc>
        <w:tc>
          <w:tcPr>
            <w:tcW w:w="1543" w:type="dxa"/>
            <w:vAlign w:val="center"/>
          </w:tcPr>
          <w:p w14:paraId="7CC8C79A" w14:textId="420AE7DC" w:rsidR="00B8006D" w:rsidRPr="00E9566A" w:rsidRDefault="00B8006D" w:rsidP="00B8006D">
            <w:pPr>
              <w:spacing w:before="60" w:after="60" w:line="240" w:lineRule="auto"/>
              <w:jc w:val="center"/>
              <w:rPr>
                <w:sz w:val="16"/>
                <w:szCs w:val="16"/>
              </w:rPr>
            </w:pPr>
            <w:r w:rsidRPr="00E9566A">
              <w:rPr>
                <w:sz w:val="16"/>
                <w:szCs w:val="16"/>
              </w:rPr>
              <w:t>0,6</w:t>
            </w:r>
          </w:p>
        </w:tc>
        <w:tc>
          <w:tcPr>
            <w:tcW w:w="1450" w:type="dxa"/>
            <w:vAlign w:val="center"/>
          </w:tcPr>
          <w:p w14:paraId="3D9E6059" w14:textId="05DB8E71"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7FE3047B" w14:textId="7D5D4DE5"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32FCDD5" w14:textId="42368FFE"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2793BAA4" w14:textId="77777777" w:rsidTr="00B8006D">
        <w:trPr>
          <w:jc w:val="center"/>
        </w:trPr>
        <w:tc>
          <w:tcPr>
            <w:tcW w:w="970" w:type="dxa"/>
            <w:vAlign w:val="center"/>
          </w:tcPr>
          <w:p w14:paraId="4CAA19D8" w14:textId="310E01FA" w:rsidR="00B8006D" w:rsidRPr="00E9566A" w:rsidRDefault="00B8006D" w:rsidP="00B8006D">
            <w:pPr>
              <w:spacing w:before="60" w:after="60" w:line="240" w:lineRule="auto"/>
              <w:jc w:val="center"/>
              <w:rPr>
                <w:sz w:val="16"/>
                <w:szCs w:val="16"/>
              </w:rPr>
            </w:pPr>
            <w:r w:rsidRPr="00E9566A">
              <w:rPr>
                <w:sz w:val="16"/>
                <w:szCs w:val="16"/>
              </w:rPr>
              <w:t>31SJ</w:t>
            </w:r>
          </w:p>
        </w:tc>
        <w:tc>
          <w:tcPr>
            <w:tcW w:w="2186" w:type="dxa"/>
            <w:vAlign w:val="center"/>
          </w:tcPr>
          <w:p w14:paraId="34AE3F86" w14:textId="6968CFFB" w:rsidR="00B8006D" w:rsidRPr="00E9566A" w:rsidRDefault="00B8006D" w:rsidP="00B8006D">
            <w:pPr>
              <w:spacing w:before="60" w:after="60" w:line="240" w:lineRule="auto"/>
              <w:jc w:val="center"/>
              <w:rPr>
                <w:sz w:val="16"/>
                <w:szCs w:val="16"/>
              </w:rPr>
            </w:pPr>
          </w:p>
        </w:tc>
        <w:tc>
          <w:tcPr>
            <w:tcW w:w="1543" w:type="dxa"/>
            <w:vAlign w:val="center"/>
          </w:tcPr>
          <w:p w14:paraId="1BC7D02C" w14:textId="7DEC9347" w:rsidR="00B8006D" w:rsidRPr="00E9566A" w:rsidRDefault="00B8006D" w:rsidP="00B8006D">
            <w:pPr>
              <w:spacing w:before="60" w:after="60" w:line="240" w:lineRule="auto"/>
              <w:jc w:val="center"/>
              <w:rPr>
                <w:sz w:val="16"/>
                <w:szCs w:val="16"/>
              </w:rPr>
            </w:pPr>
            <w:r w:rsidRPr="00E9566A">
              <w:rPr>
                <w:sz w:val="16"/>
                <w:szCs w:val="16"/>
              </w:rPr>
              <w:t>0,6</w:t>
            </w:r>
          </w:p>
        </w:tc>
        <w:tc>
          <w:tcPr>
            <w:tcW w:w="1450" w:type="dxa"/>
            <w:vAlign w:val="center"/>
          </w:tcPr>
          <w:p w14:paraId="5B89EF51" w14:textId="271F82F5"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55AECD44" w14:textId="4DDE6DD1"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2E05978D" w14:textId="3591E66E"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06E72775" w14:textId="77777777" w:rsidTr="00B8006D">
        <w:trPr>
          <w:jc w:val="center"/>
        </w:trPr>
        <w:tc>
          <w:tcPr>
            <w:tcW w:w="970" w:type="dxa"/>
            <w:vAlign w:val="center"/>
          </w:tcPr>
          <w:p w14:paraId="064F1346" w14:textId="016EAC3D" w:rsidR="00B8006D" w:rsidRPr="00E9566A" w:rsidRDefault="00B8006D" w:rsidP="00B8006D">
            <w:pPr>
              <w:spacing w:before="60" w:after="60" w:line="240" w:lineRule="auto"/>
              <w:jc w:val="center"/>
              <w:rPr>
                <w:sz w:val="16"/>
                <w:szCs w:val="16"/>
              </w:rPr>
            </w:pPr>
            <w:r w:rsidRPr="00E9566A">
              <w:rPr>
                <w:sz w:val="16"/>
                <w:szCs w:val="16"/>
              </w:rPr>
              <w:t>32SJ</w:t>
            </w:r>
          </w:p>
        </w:tc>
        <w:tc>
          <w:tcPr>
            <w:tcW w:w="2186" w:type="dxa"/>
            <w:vAlign w:val="center"/>
          </w:tcPr>
          <w:p w14:paraId="22A30939" w14:textId="2AC23ECF" w:rsidR="00B8006D" w:rsidRPr="00E9566A" w:rsidRDefault="00B8006D" w:rsidP="00B8006D">
            <w:pPr>
              <w:spacing w:before="60" w:after="60" w:line="240" w:lineRule="auto"/>
              <w:jc w:val="center"/>
              <w:rPr>
                <w:sz w:val="16"/>
                <w:szCs w:val="16"/>
              </w:rPr>
            </w:pPr>
          </w:p>
        </w:tc>
        <w:tc>
          <w:tcPr>
            <w:tcW w:w="1543" w:type="dxa"/>
            <w:vAlign w:val="center"/>
          </w:tcPr>
          <w:p w14:paraId="63A5A14B" w14:textId="2BA570FF"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6429A3C8" w14:textId="0819EB96"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2C7D169C" w14:textId="012FB269"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55D9282D" w14:textId="207C32AD"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3A540B32" w14:textId="77777777" w:rsidTr="00B8006D">
        <w:trPr>
          <w:jc w:val="center"/>
        </w:trPr>
        <w:tc>
          <w:tcPr>
            <w:tcW w:w="970" w:type="dxa"/>
            <w:vAlign w:val="center"/>
          </w:tcPr>
          <w:p w14:paraId="0406D5A0" w14:textId="0DD26087" w:rsidR="00B8006D" w:rsidRPr="00E9566A" w:rsidRDefault="00B8006D" w:rsidP="00B8006D">
            <w:pPr>
              <w:spacing w:before="60" w:after="60" w:line="240" w:lineRule="auto"/>
              <w:jc w:val="center"/>
              <w:rPr>
                <w:sz w:val="16"/>
                <w:szCs w:val="16"/>
              </w:rPr>
            </w:pPr>
            <w:r w:rsidRPr="00E9566A">
              <w:rPr>
                <w:sz w:val="16"/>
                <w:szCs w:val="16"/>
              </w:rPr>
              <w:t>33SJ</w:t>
            </w:r>
          </w:p>
        </w:tc>
        <w:tc>
          <w:tcPr>
            <w:tcW w:w="2186" w:type="dxa"/>
            <w:vAlign w:val="center"/>
          </w:tcPr>
          <w:p w14:paraId="153E1AD1" w14:textId="6690A3C2" w:rsidR="00B8006D" w:rsidRPr="00E9566A" w:rsidRDefault="00B8006D" w:rsidP="00B8006D">
            <w:pPr>
              <w:spacing w:before="60" w:after="60" w:line="240" w:lineRule="auto"/>
              <w:jc w:val="center"/>
              <w:rPr>
                <w:sz w:val="16"/>
                <w:szCs w:val="16"/>
              </w:rPr>
            </w:pPr>
          </w:p>
        </w:tc>
        <w:tc>
          <w:tcPr>
            <w:tcW w:w="1543" w:type="dxa"/>
            <w:vAlign w:val="center"/>
          </w:tcPr>
          <w:p w14:paraId="0A97868A" w14:textId="3926FC05"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721121F7" w14:textId="203AC6C8" w:rsidR="00B8006D" w:rsidRPr="00E9566A" w:rsidRDefault="00B8006D" w:rsidP="00B8006D">
            <w:pPr>
              <w:spacing w:before="60" w:after="60" w:line="240" w:lineRule="auto"/>
              <w:jc w:val="center"/>
              <w:rPr>
                <w:sz w:val="16"/>
                <w:szCs w:val="16"/>
              </w:rPr>
            </w:pPr>
            <w:r w:rsidRPr="00E9566A">
              <w:rPr>
                <w:sz w:val="16"/>
                <w:szCs w:val="16"/>
              </w:rPr>
              <w:t>50</w:t>
            </w:r>
          </w:p>
        </w:tc>
        <w:tc>
          <w:tcPr>
            <w:tcW w:w="1450" w:type="dxa"/>
            <w:vAlign w:val="center"/>
          </w:tcPr>
          <w:p w14:paraId="1650E5A9" w14:textId="3EBDD5DF"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388751A5" w14:textId="2F193A15"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33DD3E5A" w14:textId="77777777" w:rsidTr="00B8006D">
        <w:trPr>
          <w:jc w:val="center"/>
        </w:trPr>
        <w:tc>
          <w:tcPr>
            <w:tcW w:w="970" w:type="dxa"/>
            <w:vAlign w:val="center"/>
          </w:tcPr>
          <w:p w14:paraId="3C94DA20" w14:textId="5ACDCFA4" w:rsidR="00B8006D" w:rsidRPr="00E9566A" w:rsidRDefault="00B8006D" w:rsidP="00B8006D">
            <w:pPr>
              <w:spacing w:before="60" w:after="60" w:line="240" w:lineRule="auto"/>
              <w:jc w:val="center"/>
              <w:rPr>
                <w:sz w:val="16"/>
                <w:szCs w:val="16"/>
              </w:rPr>
            </w:pPr>
            <w:r w:rsidRPr="00E9566A">
              <w:rPr>
                <w:sz w:val="16"/>
                <w:szCs w:val="16"/>
              </w:rPr>
              <w:t>34SJ</w:t>
            </w:r>
          </w:p>
        </w:tc>
        <w:tc>
          <w:tcPr>
            <w:tcW w:w="2186" w:type="dxa"/>
            <w:vAlign w:val="center"/>
          </w:tcPr>
          <w:p w14:paraId="3580C81B" w14:textId="2B0BA85D" w:rsidR="00B8006D" w:rsidRPr="00E9566A" w:rsidRDefault="00B8006D" w:rsidP="00B8006D">
            <w:pPr>
              <w:spacing w:before="60" w:after="60" w:line="240" w:lineRule="auto"/>
              <w:jc w:val="center"/>
              <w:rPr>
                <w:sz w:val="16"/>
                <w:szCs w:val="16"/>
              </w:rPr>
            </w:pPr>
          </w:p>
        </w:tc>
        <w:tc>
          <w:tcPr>
            <w:tcW w:w="1543" w:type="dxa"/>
            <w:vAlign w:val="center"/>
          </w:tcPr>
          <w:p w14:paraId="28897C6A" w14:textId="2DD6B7E2"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3D76C8B9" w14:textId="73A87461" w:rsidR="00B8006D" w:rsidRPr="00E9566A" w:rsidRDefault="00B8006D" w:rsidP="00B8006D">
            <w:pPr>
              <w:spacing w:before="60" w:after="60" w:line="240" w:lineRule="auto"/>
              <w:jc w:val="center"/>
              <w:rPr>
                <w:sz w:val="16"/>
                <w:szCs w:val="16"/>
              </w:rPr>
            </w:pPr>
            <w:r w:rsidRPr="00E9566A">
              <w:rPr>
                <w:sz w:val="16"/>
                <w:szCs w:val="16"/>
              </w:rPr>
              <w:t>50</w:t>
            </w:r>
          </w:p>
        </w:tc>
        <w:tc>
          <w:tcPr>
            <w:tcW w:w="1450" w:type="dxa"/>
            <w:vAlign w:val="center"/>
          </w:tcPr>
          <w:p w14:paraId="10FF2F5C" w14:textId="40C0B7CD"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28C8A135" w14:textId="198AA1A9"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340C66C4" w14:textId="77777777" w:rsidTr="00B8006D">
        <w:trPr>
          <w:jc w:val="center"/>
        </w:trPr>
        <w:tc>
          <w:tcPr>
            <w:tcW w:w="970" w:type="dxa"/>
            <w:vAlign w:val="center"/>
          </w:tcPr>
          <w:p w14:paraId="2A60AF5F" w14:textId="24A3BF8D" w:rsidR="00B8006D" w:rsidRPr="00E9566A" w:rsidRDefault="00B8006D" w:rsidP="00B8006D">
            <w:pPr>
              <w:spacing w:before="60" w:after="60" w:line="240" w:lineRule="auto"/>
              <w:jc w:val="center"/>
              <w:rPr>
                <w:sz w:val="16"/>
                <w:szCs w:val="16"/>
              </w:rPr>
            </w:pPr>
            <w:r w:rsidRPr="00E9566A">
              <w:rPr>
                <w:sz w:val="16"/>
                <w:szCs w:val="16"/>
              </w:rPr>
              <w:t>35SJ</w:t>
            </w:r>
          </w:p>
        </w:tc>
        <w:tc>
          <w:tcPr>
            <w:tcW w:w="2186" w:type="dxa"/>
            <w:vAlign w:val="center"/>
          </w:tcPr>
          <w:p w14:paraId="5A34A9CD" w14:textId="04D74BE2" w:rsidR="00B8006D" w:rsidRPr="00E9566A" w:rsidRDefault="00B8006D" w:rsidP="00B8006D">
            <w:pPr>
              <w:spacing w:before="60" w:after="60" w:line="240" w:lineRule="auto"/>
              <w:jc w:val="center"/>
              <w:rPr>
                <w:sz w:val="16"/>
                <w:szCs w:val="16"/>
              </w:rPr>
            </w:pPr>
          </w:p>
        </w:tc>
        <w:tc>
          <w:tcPr>
            <w:tcW w:w="1543" w:type="dxa"/>
            <w:vAlign w:val="center"/>
          </w:tcPr>
          <w:p w14:paraId="3162F298" w14:textId="223EB7B2"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3C0171E2" w14:textId="0BD0308B" w:rsidR="00B8006D" w:rsidRPr="00E9566A" w:rsidRDefault="00B8006D" w:rsidP="00B8006D">
            <w:pPr>
              <w:spacing w:before="60" w:after="60" w:line="240" w:lineRule="auto"/>
              <w:jc w:val="center"/>
              <w:rPr>
                <w:sz w:val="16"/>
                <w:szCs w:val="16"/>
              </w:rPr>
            </w:pPr>
            <w:r w:rsidRPr="00E9566A">
              <w:rPr>
                <w:sz w:val="16"/>
                <w:szCs w:val="16"/>
              </w:rPr>
              <w:t>50</w:t>
            </w:r>
          </w:p>
        </w:tc>
        <w:tc>
          <w:tcPr>
            <w:tcW w:w="1450" w:type="dxa"/>
            <w:vAlign w:val="center"/>
          </w:tcPr>
          <w:p w14:paraId="1E7ABB94" w14:textId="3C72048F"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657AD363" w14:textId="293521FE"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0509E443" w14:textId="77777777" w:rsidTr="00B8006D">
        <w:trPr>
          <w:jc w:val="center"/>
        </w:trPr>
        <w:tc>
          <w:tcPr>
            <w:tcW w:w="970" w:type="dxa"/>
            <w:vAlign w:val="center"/>
          </w:tcPr>
          <w:p w14:paraId="46C7BEED" w14:textId="38F854D9" w:rsidR="00B8006D" w:rsidRPr="00E9566A" w:rsidRDefault="00B8006D" w:rsidP="00B8006D">
            <w:pPr>
              <w:spacing w:before="60" w:after="60" w:line="240" w:lineRule="auto"/>
              <w:jc w:val="center"/>
              <w:rPr>
                <w:sz w:val="16"/>
                <w:szCs w:val="16"/>
              </w:rPr>
            </w:pPr>
            <w:r w:rsidRPr="00E9566A">
              <w:rPr>
                <w:sz w:val="16"/>
                <w:szCs w:val="16"/>
              </w:rPr>
              <w:t>36SJ</w:t>
            </w:r>
          </w:p>
        </w:tc>
        <w:tc>
          <w:tcPr>
            <w:tcW w:w="2186" w:type="dxa"/>
            <w:vAlign w:val="center"/>
          </w:tcPr>
          <w:p w14:paraId="77F45EFD" w14:textId="3023B4F0" w:rsidR="00B8006D" w:rsidRPr="00E9566A" w:rsidRDefault="00B8006D" w:rsidP="00B8006D">
            <w:pPr>
              <w:spacing w:before="60" w:after="60" w:line="240" w:lineRule="auto"/>
              <w:jc w:val="center"/>
              <w:rPr>
                <w:sz w:val="16"/>
                <w:szCs w:val="16"/>
              </w:rPr>
            </w:pPr>
          </w:p>
        </w:tc>
        <w:tc>
          <w:tcPr>
            <w:tcW w:w="1543" w:type="dxa"/>
            <w:vAlign w:val="center"/>
          </w:tcPr>
          <w:p w14:paraId="74ED0864" w14:textId="39BFCA7D"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4467E787" w14:textId="4CD5135E" w:rsidR="00B8006D" w:rsidRPr="00E9566A" w:rsidRDefault="00B8006D" w:rsidP="00B8006D">
            <w:pPr>
              <w:spacing w:before="60" w:after="60" w:line="240" w:lineRule="auto"/>
              <w:jc w:val="center"/>
              <w:rPr>
                <w:sz w:val="16"/>
                <w:szCs w:val="16"/>
              </w:rPr>
            </w:pPr>
            <w:r w:rsidRPr="00E9566A">
              <w:rPr>
                <w:sz w:val="16"/>
                <w:szCs w:val="16"/>
              </w:rPr>
              <w:t>50</w:t>
            </w:r>
          </w:p>
        </w:tc>
        <w:tc>
          <w:tcPr>
            <w:tcW w:w="1450" w:type="dxa"/>
            <w:vAlign w:val="center"/>
          </w:tcPr>
          <w:p w14:paraId="612A01FA" w14:textId="442729CE"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239ACF28" w14:textId="79B04F47"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39586485" w14:textId="77777777" w:rsidTr="00B8006D">
        <w:trPr>
          <w:jc w:val="center"/>
        </w:trPr>
        <w:tc>
          <w:tcPr>
            <w:tcW w:w="970" w:type="dxa"/>
            <w:vAlign w:val="center"/>
          </w:tcPr>
          <w:p w14:paraId="35CED357" w14:textId="29DBCD65" w:rsidR="00B8006D" w:rsidRPr="00E9566A" w:rsidRDefault="00B8006D" w:rsidP="00B8006D">
            <w:pPr>
              <w:spacing w:before="60" w:after="60" w:line="240" w:lineRule="auto"/>
              <w:jc w:val="center"/>
              <w:rPr>
                <w:sz w:val="16"/>
                <w:szCs w:val="16"/>
              </w:rPr>
            </w:pPr>
            <w:r w:rsidRPr="00E9566A">
              <w:rPr>
                <w:sz w:val="16"/>
                <w:szCs w:val="16"/>
              </w:rPr>
              <w:t>37SJ</w:t>
            </w:r>
          </w:p>
        </w:tc>
        <w:tc>
          <w:tcPr>
            <w:tcW w:w="2186" w:type="dxa"/>
            <w:vAlign w:val="center"/>
          </w:tcPr>
          <w:p w14:paraId="5A8E80DA" w14:textId="248A0FB2" w:rsidR="00B8006D" w:rsidRPr="00E9566A" w:rsidRDefault="00B8006D" w:rsidP="00B8006D">
            <w:pPr>
              <w:spacing w:before="60" w:after="60" w:line="240" w:lineRule="auto"/>
              <w:jc w:val="center"/>
              <w:rPr>
                <w:sz w:val="16"/>
                <w:szCs w:val="16"/>
              </w:rPr>
            </w:pPr>
          </w:p>
        </w:tc>
        <w:tc>
          <w:tcPr>
            <w:tcW w:w="1543" w:type="dxa"/>
            <w:vAlign w:val="center"/>
          </w:tcPr>
          <w:p w14:paraId="27F219A4" w14:textId="187AABE4"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0DCE7861" w14:textId="4F7F958A" w:rsidR="00B8006D" w:rsidRPr="00E9566A" w:rsidRDefault="00B8006D" w:rsidP="00B8006D">
            <w:pPr>
              <w:spacing w:before="60" w:after="60" w:line="240" w:lineRule="auto"/>
              <w:jc w:val="center"/>
              <w:rPr>
                <w:sz w:val="16"/>
                <w:szCs w:val="16"/>
              </w:rPr>
            </w:pPr>
            <w:r w:rsidRPr="00E9566A">
              <w:rPr>
                <w:sz w:val="16"/>
                <w:szCs w:val="16"/>
              </w:rPr>
              <w:t>50</w:t>
            </w:r>
          </w:p>
        </w:tc>
        <w:tc>
          <w:tcPr>
            <w:tcW w:w="1450" w:type="dxa"/>
            <w:vAlign w:val="center"/>
          </w:tcPr>
          <w:p w14:paraId="44ECE5DF" w14:textId="387D1FC9"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F3B8489" w14:textId="3244E06D"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56E601CC" w14:textId="77777777" w:rsidTr="00B8006D">
        <w:trPr>
          <w:jc w:val="center"/>
        </w:trPr>
        <w:tc>
          <w:tcPr>
            <w:tcW w:w="970" w:type="dxa"/>
            <w:vAlign w:val="center"/>
          </w:tcPr>
          <w:p w14:paraId="73C9C2E6" w14:textId="706356E2" w:rsidR="00B8006D" w:rsidRPr="00E9566A" w:rsidRDefault="00B8006D" w:rsidP="00B8006D">
            <w:pPr>
              <w:spacing w:before="60" w:after="60" w:line="240" w:lineRule="auto"/>
              <w:jc w:val="center"/>
              <w:rPr>
                <w:sz w:val="16"/>
                <w:szCs w:val="16"/>
              </w:rPr>
            </w:pPr>
            <w:r w:rsidRPr="00E9566A">
              <w:rPr>
                <w:sz w:val="16"/>
                <w:szCs w:val="16"/>
              </w:rPr>
              <w:t>38SJ</w:t>
            </w:r>
          </w:p>
        </w:tc>
        <w:tc>
          <w:tcPr>
            <w:tcW w:w="2186" w:type="dxa"/>
            <w:vAlign w:val="center"/>
          </w:tcPr>
          <w:p w14:paraId="1E46DD4E" w14:textId="718B3FC5" w:rsidR="00B8006D" w:rsidRPr="00E9566A" w:rsidRDefault="00B8006D" w:rsidP="00B8006D">
            <w:pPr>
              <w:spacing w:before="60" w:after="60" w:line="240" w:lineRule="auto"/>
              <w:jc w:val="center"/>
              <w:rPr>
                <w:sz w:val="16"/>
                <w:szCs w:val="16"/>
              </w:rPr>
            </w:pPr>
          </w:p>
        </w:tc>
        <w:tc>
          <w:tcPr>
            <w:tcW w:w="1543" w:type="dxa"/>
            <w:vAlign w:val="center"/>
          </w:tcPr>
          <w:p w14:paraId="1FA4CB89" w14:textId="3B92C872"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10210437" w14:textId="41CD707E" w:rsidR="00B8006D" w:rsidRPr="00E9566A" w:rsidRDefault="00B8006D" w:rsidP="00B8006D">
            <w:pPr>
              <w:spacing w:before="60" w:after="60" w:line="240" w:lineRule="auto"/>
              <w:jc w:val="center"/>
              <w:rPr>
                <w:sz w:val="16"/>
                <w:szCs w:val="16"/>
              </w:rPr>
            </w:pPr>
            <w:r w:rsidRPr="00E9566A">
              <w:rPr>
                <w:sz w:val="16"/>
                <w:szCs w:val="16"/>
              </w:rPr>
              <w:t>50</w:t>
            </w:r>
          </w:p>
        </w:tc>
        <w:tc>
          <w:tcPr>
            <w:tcW w:w="1450" w:type="dxa"/>
            <w:vAlign w:val="center"/>
          </w:tcPr>
          <w:p w14:paraId="5DAB635B" w14:textId="123EEE24"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30F8ECD" w14:textId="7B9D382B"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54B147D0" w14:textId="77777777" w:rsidTr="00B8006D">
        <w:trPr>
          <w:jc w:val="center"/>
        </w:trPr>
        <w:tc>
          <w:tcPr>
            <w:tcW w:w="970" w:type="dxa"/>
            <w:vAlign w:val="center"/>
          </w:tcPr>
          <w:p w14:paraId="43C8F97E" w14:textId="2E0908F9" w:rsidR="00B8006D" w:rsidRPr="00E9566A" w:rsidRDefault="00B8006D" w:rsidP="00B8006D">
            <w:pPr>
              <w:spacing w:before="60" w:after="60" w:line="240" w:lineRule="auto"/>
              <w:jc w:val="center"/>
              <w:rPr>
                <w:sz w:val="16"/>
                <w:szCs w:val="16"/>
              </w:rPr>
            </w:pPr>
            <w:r w:rsidRPr="00E9566A">
              <w:rPr>
                <w:sz w:val="16"/>
                <w:szCs w:val="16"/>
              </w:rPr>
              <w:t>39SJ</w:t>
            </w:r>
          </w:p>
        </w:tc>
        <w:tc>
          <w:tcPr>
            <w:tcW w:w="2186" w:type="dxa"/>
            <w:vAlign w:val="center"/>
          </w:tcPr>
          <w:p w14:paraId="10183AA8" w14:textId="2D8BE1F2" w:rsidR="00B8006D" w:rsidRPr="00E9566A" w:rsidRDefault="00B8006D" w:rsidP="00B8006D">
            <w:pPr>
              <w:spacing w:before="60" w:after="60" w:line="240" w:lineRule="auto"/>
              <w:jc w:val="center"/>
              <w:rPr>
                <w:sz w:val="16"/>
                <w:szCs w:val="16"/>
              </w:rPr>
            </w:pPr>
          </w:p>
        </w:tc>
        <w:tc>
          <w:tcPr>
            <w:tcW w:w="1543" w:type="dxa"/>
            <w:vAlign w:val="center"/>
          </w:tcPr>
          <w:p w14:paraId="0C8EF761" w14:textId="3E11B6C2"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63B50E7E" w14:textId="4C063292" w:rsidR="00B8006D" w:rsidRPr="00E9566A" w:rsidRDefault="00B8006D" w:rsidP="00B8006D">
            <w:pPr>
              <w:spacing w:before="60" w:after="60" w:line="240" w:lineRule="auto"/>
              <w:jc w:val="center"/>
              <w:rPr>
                <w:sz w:val="16"/>
                <w:szCs w:val="16"/>
              </w:rPr>
            </w:pPr>
            <w:r w:rsidRPr="00E9566A">
              <w:rPr>
                <w:sz w:val="16"/>
                <w:szCs w:val="16"/>
              </w:rPr>
              <w:t>50</w:t>
            </w:r>
          </w:p>
        </w:tc>
        <w:tc>
          <w:tcPr>
            <w:tcW w:w="1450" w:type="dxa"/>
            <w:vAlign w:val="center"/>
          </w:tcPr>
          <w:p w14:paraId="33F9D1D7" w14:textId="317FAE48"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1F3E552" w14:textId="645B23B7"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23A59C97" w14:textId="77777777" w:rsidTr="00B8006D">
        <w:trPr>
          <w:jc w:val="center"/>
        </w:trPr>
        <w:tc>
          <w:tcPr>
            <w:tcW w:w="970" w:type="dxa"/>
            <w:vAlign w:val="center"/>
          </w:tcPr>
          <w:p w14:paraId="7BA14BC2" w14:textId="2BAA0F73" w:rsidR="00B8006D" w:rsidRPr="00E9566A" w:rsidRDefault="00B8006D" w:rsidP="00B8006D">
            <w:pPr>
              <w:spacing w:before="60" w:after="60" w:line="240" w:lineRule="auto"/>
              <w:jc w:val="center"/>
              <w:rPr>
                <w:sz w:val="16"/>
                <w:szCs w:val="16"/>
              </w:rPr>
            </w:pPr>
            <w:r w:rsidRPr="00E9566A">
              <w:rPr>
                <w:sz w:val="16"/>
                <w:szCs w:val="16"/>
              </w:rPr>
              <w:t>40SJ</w:t>
            </w:r>
          </w:p>
        </w:tc>
        <w:tc>
          <w:tcPr>
            <w:tcW w:w="2186" w:type="dxa"/>
            <w:vAlign w:val="center"/>
          </w:tcPr>
          <w:p w14:paraId="75E4563F" w14:textId="118BF57A" w:rsidR="00B8006D" w:rsidRPr="00E9566A" w:rsidRDefault="00B8006D" w:rsidP="00B8006D">
            <w:pPr>
              <w:spacing w:before="60" w:after="60" w:line="240" w:lineRule="auto"/>
              <w:jc w:val="center"/>
              <w:rPr>
                <w:sz w:val="16"/>
                <w:szCs w:val="16"/>
              </w:rPr>
            </w:pPr>
          </w:p>
        </w:tc>
        <w:tc>
          <w:tcPr>
            <w:tcW w:w="1543" w:type="dxa"/>
            <w:vAlign w:val="center"/>
          </w:tcPr>
          <w:p w14:paraId="53CDA9FE" w14:textId="29A5A95C"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13FF5FE6" w14:textId="7F346ADD" w:rsidR="00B8006D" w:rsidRPr="00E9566A" w:rsidRDefault="00B8006D" w:rsidP="00B8006D">
            <w:pPr>
              <w:spacing w:before="60" w:after="60" w:line="240" w:lineRule="auto"/>
              <w:jc w:val="center"/>
              <w:rPr>
                <w:sz w:val="16"/>
                <w:szCs w:val="16"/>
              </w:rPr>
            </w:pPr>
            <w:r w:rsidRPr="00E9566A">
              <w:rPr>
                <w:sz w:val="16"/>
                <w:szCs w:val="16"/>
              </w:rPr>
              <w:t>50</w:t>
            </w:r>
          </w:p>
        </w:tc>
        <w:tc>
          <w:tcPr>
            <w:tcW w:w="1450" w:type="dxa"/>
            <w:vAlign w:val="center"/>
          </w:tcPr>
          <w:p w14:paraId="470EC03D" w14:textId="79E92229"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BF1BB28" w14:textId="79C5F523"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7B6A647F" w14:textId="77777777" w:rsidTr="00B8006D">
        <w:trPr>
          <w:jc w:val="center"/>
        </w:trPr>
        <w:tc>
          <w:tcPr>
            <w:tcW w:w="970" w:type="dxa"/>
            <w:vAlign w:val="center"/>
          </w:tcPr>
          <w:p w14:paraId="6999261B" w14:textId="361F8432" w:rsidR="00B8006D" w:rsidRPr="00E9566A" w:rsidRDefault="00B8006D" w:rsidP="00B8006D">
            <w:pPr>
              <w:spacing w:before="60" w:after="60" w:line="240" w:lineRule="auto"/>
              <w:jc w:val="center"/>
              <w:rPr>
                <w:sz w:val="16"/>
                <w:szCs w:val="16"/>
              </w:rPr>
            </w:pPr>
            <w:r w:rsidRPr="00E9566A">
              <w:rPr>
                <w:sz w:val="16"/>
                <w:szCs w:val="16"/>
              </w:rPr>
              <w:t>41SJ</w:t>
            </w:r>
          </w:p>
        </w:tc>
        <w:tc>
          <w:tcPr>
            <w:tcW w:w="2186" w:type="dxa"/>
            <w:vAlign w:val="center"/>
          </w:tcPr>
          <w:p w14:paraId="3357C09C" w14:textId="30CBCDF7" w:rsidR="00B8006D" w:rsidRPr="00E9566A" w:rsidRDefault="00B8006D" w:rsidP="00B8006D">
            <w:pPr>
              <w:spacing w:before="60" w:after="60" w:line="240" w:lineRule="auto"/>
              <w:jc w:val="center"/>
              <w:rPr>
                <w:sz w:val="16"/>
                <w:szCs w:val="16"/>
              </w:rPr>
            </w:pPr>
          </w:p>
        </w:tc>
        <w:tc>
          <w:tcPr>
            <w:tcW w:w="1543" w:type="dxa"/>
            <w:vAlign w:val="center"/>
          </w:tcPr>
          <w:p w14:paraId="4885029A" w14:textId="33196EB5"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31C1B74C" w14:textId="5AE13906"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6FA1A0EB" w14:textId="253A32AD"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26A74E0F" w14:textId="36B87E94"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0BF6C73E" w14:textId="77777777" w:rsidTr="00B8006D">
        <w:trPr>
          <w:jc w:val="center"/>
        </w:trPr>
        <w:tc>
          <w:tcPr>
            <w:tcW w:w="970" w:type="dxa"/>
            <w:vAlign w:val="center"/>
          </w:tcPr>
          <w:p w14:paraId="28FE655D" w14:textId="721F4EB3" w:rsidR="00B8006D" w:rsidRPr="00E9566A" w:rsidRDefault="00B8006D" w:rsidP="00B8006D">
            <w:pPr>
              <w:spacing w:before="60" w:after="60" w:line="240" w:lineRule="auto"/>
              <w:jc w:val="center"/>
              <w:rPr>
                <w:sz w:val="16"/>
                <w:szCs w:val="16"/>
              </w:rPr>
            </w:pPr>
            <w:r w:rsidRPr="00E9566A">
              <w:rPr>
                <w:sz w:val="16"/>
                <w:szCs w:val="16"/>
              </w:rPr>
              <w:t>42SJ</w:t>
            </w:r>
          </w:p>
        </w:tc>
        <w:tc>
          <w:tcPr>
            <w:tcW w:w="2186" w:type="dxa"/>
            <w:vAlign w:val="center"/>
          </w:tcPr>
          <w:p w14:paraId="42836F63" w14:textId="13208013" w:rsidR="00B8006D" w:rsidRPr="00E9566A" w:rsidRDefault="00B8006D" w:rsidP="00B8006D">
            <w:pPr>
              <w:spacing w:before="60" w:after="60" w:line="240" w:lineRule="auto"/>
              <w:jc w:val="center"/>
              <w:rPr>
                <w:sz w:val="16"/>
                <w:szCs w:val="16"/>
              </w:rPr>
            </w:pPr>
          </w:p>
        </w:tc>
        <w:tc>
          <w:tcPr>
            <w:tcW w:w="1543" w:type="dxa"/>
            <w:vAlign w:val="center"/>
          </w:tcPr>
          <w:p w14:paraId="4754F132" w14:textId="5813419E"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20B5E8E7" w14:textId="419F7CE6" w:rsidR="00B8006D" w:rsidRPr="00E9566A" w:rsidRDefault="00B8006D" w:rsidP="00B8006D">
            <w:pPr>
              <w:spacing w:before="60" w:after="60" w:line="240" w:lineRule="auto"/>
              <w:jc w:val="center"/>
              <w:rPr>
                <w:sz w:val="16"/>
                <w:szCs w:val="16"/>
              </w:rPr>
            </w:pPr>
            <w:r w:rsidRPr="00E9566A">
              <w:rPr>
                <w:sz w:val="16"/>
                <w:szCs w:val="16"/>
              </w:rPr>
              <w:t>50</w:t>
            </w:r>
          </w:p>
        </w:tc>
        <w:tc>
          <w:tcPr>
            <w:tcW w:w="1450" w:type="dxa"/>
            <w:vAlign w:val="center"/>
          </w:tcPr>
          <w:p w14:paraId="7DB4A24F" w14:textId="4B86ACCF"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5C399FA" w14:textId="0C301088"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73392E96" w14:textId="77777777" w:rsidTr="00B8006D">
        <w:trPr>
          <w:jc w:val="center"/>
        </w:trPr>
        <w:tc>
          <w:tcPr>
            <w:tcW w:w="970" w:type="dxa"/>
            <w:vAlign w:val="center"/>
          </w:tcPr>
          <w:p w14:paraId="4EFA5661" w14:textId="361B0F61" w:rsidR="00B8006D" w:rsidRPr="00E9566A" w:rsidRDefault="00B8006D" w:rsidP="00B8006D">
            <w:pPr>
              <w:spacing w:before="60" w:after="60" w:line="240" w:lineRule="auto"/>
              <w:jc w:val="center"/>
              <w:rPr>
                <w:sz w:val="16"/>
                <w:szCs w:val="16"/>
              </w:rPr>
            </w:pPr>
            <w:r w:rsidRPr="00E9566A">
              <w:rPr>
                <w:sz w:val="16"/>
                <w:szCs w:val="16"/>
              </w:rPr>
              <w:t>43SJ</w:t>
            </w:r>
          </w:p>
        </w:tc>
        <w:tc>
          <w:tcPr>
            <w:tcW w:w="2186" w:type="dxa"/>
            <w:vAlign w:val="center"/>
          </w:tcPr>
          <w:p w14:paraId="74D0A9FE" w14:textId="1EA230D2" w:rsidR="00B8006D" w:rsidRPr="00E9566A" w:rsidRDefault="00B8006D" w:rsidP="00B8006D">
            <w:pPr>
              <w:spacing w:before="60" w:after="60" w:line="240" w:lineRule="auto"/>
              <w:jc w:val="center"/>
              <w:rPr>
                <w:sz w:val="16"/>
                <w:szCs w:val="16"/>
              </w:rPr>
            </w:pPr>
          </w:p>
        </w:tc>
        <w:tc>
          <w:tcPr>
            <w:tcW w:w="1543" w:type="dxa"/>
            <w:vAlign w:val="center"/>
          </w:tcPr>
          <w:p w14:paraId="04165E8D" w14:textId="5C0B0B88"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693602A3" w14:textId="083377DA" w:rsidR="00B8006D" w:rsidRPr="00E9566A" w:rsidRDefault="00B8006D" w:rsidP="00B8006D">
            <w:pPr>
              <w:spacing w:before="60" w:after="60" w:line="240" w:lineRule="auto"/>
              <w:jc w:val="center"/>
              <w:rPr>
                <w:sz w:val="16"/>
                <w:szCs w:val="16"/>
              </w:rPr>
            </w:pPr>
            <w:r w:rsidRPr="00E9566A">
              <w:rPr>
                <w:sz w:val="16"/>
                <w:szCs w:val="16"/>
              </w:rPr>
              <w:t>50</w:t>
            </w:r>
          </w:p>
        </w:tc>
        <w:tc>
          <w:tcPr>
            <w:tcW w:w="1450" w:type="dxa"/>
            <w:vAlign w:val="center"/>
          </w:tcPr>
          <w:p w14:paraId="581028FD" w14:textId="6FA823D8"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7F0162D3" w14:textId="1C262AA3"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741D36D5" w14:textId="77777777" w:rsidTr="00B8006D">
        <w:trPr>
          <w:jc w:val="center"/>
        </w:trPr>
        <w:tc>
          <w:tcPr>
            <w:tcW w:w="970" w:type="dxa"/>
            <w:vAlign w:val="center"/>
          </w:tcPr>
          <w:p w14:paraId="107A7C7E" w14:textId="4729DADF" w:rsidR="00B8006D" w:rsidRPr="00E9566A" w:rsidRDefault="00B8006D" w:rsidP="00B8006D">
            <w:pPr>
              <w:spacing w:before="60" w:after="60" w:line="240" w:lineRule="auto"/>
              <w:jc w:val="center"/>
              <w:rPr>
                <w:sz w:val="16"/>
                <w:szCs w:val="16"/>
              </w:rPr>
            </w:pPr>
            <w:r w:rsidRPr="00E9566A">
              <w:rPr>
                <w:sz w:val="16"/>
                <w:szCs w:val="16"/>
              </w:rPr>
              <w:lastRenderedPageBreak/>
              <w:t>44SJ</w:t>
            </w:r>
          </w:p>
        </w:tc>
        <w:tc>
          <w:tcPr>
            <w:tcW w:w="2186" w:type="dxa"/>
            <w:vAlign w:val="center"/>
          </w:tcPr>
          <w:p w14:paraId="4606B0C2" w14:textId="7DBA769C" w:rsidR="00B8006D" w:rsidRPr="00E9566A" w:rsidRDefault="00B8006D" w:rsidP="00B8006D">
            <w:pPr>
              <w:spacing w:before="60" w:after="60" w:line="240" w:lineRule="auto"/>
              <w:jc w:val="center"/>
              <w:rPr>
                <w:sz w:val="16"/>
                <w:szCs w:val="16"/>
              </w:rPr>
            </w:pPr>
          </w:p>
        </w:tc>
        <w:tc>
          <w:tcPr>
            <w:tcW w:w="1543" w:type="dxa"/>
            <w:vAlign w:val="center"/>
          </w:tcPr>
          <w:p w14:paraId="09B7EB28" w14:textId="188AC465"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6FC5077D" w14:textId="0DB23639" w:rsidR="00B8006D" w:rsidRPr="00E9566A" w:rsidRDefault="00B8006D" w:rsidP="00B8006D">
            <w:pPr>
              <w:spacing w:before="60" w:after="60" w:line="240" w:lineRule="auto"/>
              <w:jc w:val="center"/>
              <w:rPr>
                <w:sz w:val="16"/>
                <w:szCs w:val="16"/>
              </w:rPr>
            </w:pPr>
            <w:r w:rsidRPr="00E9566A">
              <w:rPr>
                <w:sz w:val="16"/>
                <w:szCs w:val="16"/>
              </w:rPr>
              <w:t>50</w:t>
            </w:r>
          </w:p>
        </w:tc>
        <w:tc>
          <w:tcPr>
            <w:tcW w:w="1450" w:type="dxa"/>
            <w:vAlign w:val="center"/>
          </w:tcPr>
          <w:p w14:paraId="74BD3BD2" w14:textId="3523103F"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AACD968" w14:textId="4DD714C2"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633BC220" w14:textId="77777777" w:rsidTr="00B8006D">
        <w:trPr>
          <w:jc w:val="center"/>
        </w:trPr>
        <w:tc>
          <w:tcPr>
            <w:tcW w:w="970" w:type="dxa"/>
            <w:vAlign w:val="center"/>
          </w:tcPr>
          <w:p w14:paraId="4C8C1B69" w14:textId="2BBE86AA" w:rsidR="00B8006D" w:rsidRPr="00E9566A" w:rsidRDefault="00B8006D" w:rsidP="00B8006D">
            <w:pPr>
              <w:spacing w:before="60" w:after="60" w:line="240" w:lineRule="auto"/>
              <w:jc w:val="center"/>
              <w:rPr>
                <w:sz w:val="16"/>
                <w:szCs w:val="16"/>
              </w:rPr>
            </w:pPr>
            <w:r w:rsidRPr="00E9566A">
              <w:rPr>
                <w:sz w:val="16"/>
                <w:szCs w:val="16"/>
              </w:rPr>
              <w:t>45SJ</w:t>
            </w:r>
          </w:p>
        </w:tc>
        <w:tc>
          <w:tcPr>
            <w:tcW w:w="2186" w:type="dxa"/>
            <w:vAlign w:val="center"/>
          </w:tcPr>
          <w:p w14:paraId="360469EE" w14:textId="7FE8AD36" w:rsidR="00B8006D" w:rsidRPr="00E9566A" w:rsidRDefault="00B8006D" w:rsidP="00B8006D">
            <w:pPr>
              <w:spacing w:before="60" w:after="60" w:line="240" w:lineRule="auto"/>
              <w:jc w:val="center"/>
              <w:rPr>
                <w:sz w:val="16"/>
                <w:szCs w:val="16"/>
              </w:rPr>
            </w:pPr>
          </w:p>
        </w:tc>
        <w:tc>
          <w:tcPr>
            <w:tcW w:w="1543" w:type="dxa"/>
            <w:vAlign w:val="center"/>
          </w:tcPr>
          <w:p w14:paraId="6260A0AE" w14:textId="05BF27F2"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30012F85" w14:textId="7E7590B8" w:rsidR="00B8006D" w:rsidRPr="00E9566A" w:rsidRDefault="00B8006D" w:rsidP="00B8006D">
            <w:pPr>
              <w:spacing w:before="60" w:after="60" w:line="240" w:lineRule="auto"/>
              <w:jc w:val="center"/>
              <w:rPr>
                <w:sz w:val="16"/>
                <w:szCs w:val="16"/>
              </w:rPr>
            </w:pPr>
            <w:r w:rsidRPr="00E9566A">
              <w:rPr>
                <w:sz w:val="16"/>
                <w:szCs w:val="16"/>
              </w:rPr>
              <w:t>50</w:t>
            </w:r>
          </w:p>
        </w:tc>
        <w:tc>
          <w:tcPr>
            <w:tcW w:w="1450" w:type="dxa"/>
            <w:vAlign w:val="center"/>
          </w:tcPr>
          <w:p w14:paraId="3888C1E8" w14:textId="023C6C21"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7183AAC9" w14:textId="01E19083"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16F9A2F5" w14:textId="77777777" w:rsidTr="00B8006D">
        <w:trPr>
          <w:jc w:val="center"/>
        </w:trPr>
        <w:tc>
          <w:tcPr>
            <w:tcW w:w="970" w:type="dxa"/>
            <w:vAlign w:val="center"/>
          </w:tcPr>
          <w:p w14:paraId="0770EAFF" w14:textId="4740DF94" w:rsidR="00B8006D" w:rsidRPr="00E9566A" w:rsidRDefault="00B8006D" w:rsidP="00B8006D">
            <w:pPr>
              <w:spacing w:before="60" w:after="60" w:line="240" w:lineRule="auto"/>
              <w:jc w:val="center"/>
              <w:rPr>
                <w:sz w:val="16"/>
                <w:szCs w:val="16"/>
              </w:rPr>
            </w:pPr>
            <w:r w:rsidRPr="00E9566A">
              <w:rPr>
                <w:sz w:val="16"/>
                <w:szCs w:val="16"/>
              </w:rPr>
              <w:t>46SJ</w:t>
            </w:r>
          </w:p>
        </w:tc>
        <w:tc>
          <w:tcPr>
            <w:tcW w:w="2186" w:type="dxa"/>
            <w:vAlign w:val="center"/>
          </w:tcPr>
          <w:p w14:paraId="11F3FB40" w14:textId="30751A8D" w:rsidR="00B8006D" w:rsidRPr="00E9566A" w:rsidRDefault="00B8006D" w:rsidP="00B8006D">
            <w:pPr>
              <w:spacing w:before="60" w:after="60" w:line="240" w:lineRule="auto"/>
              <w:jc w:val="center"/>
              <w:rPr>
                <w:sz w:val="16"/>
                <w:szCs w:val="16"/>
              </w:rPr>
            </w:pPr>
          </w:p>
        </w:tc>
        <w:tc>
          <w:tcPr>
            <w:tcW w:w="1543" w:type="dxa"/>
            <w:vAlign w:val="center"/>
          </w:tcPr>
          <w:p w14:paraId="57FA8C15" w14:textId="30D111A4"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41DCE68F" w14:textId="5F9FEEAF" w:rsidR="00B8006D" w:rsidRPr="00E9566A" w:rsidRDefault="00B8006D" w:rsidP="00B8006D">
            <w:pPr>
              <w:spacing w:before="60" w:after="60" w:line="240" w:lineRule="auto"/>
              <w:jc w:val="center"/>
              <w:rPr>
                <w:sz w:val="16"/>
                <w:szCs w:val="16"/>
              </w:rPr>
            </w:pPr>
            <w:r w:rsidRPr="00E9566A">
              <w:rPr>
                <w:sz w:val="16"/>
                <w:szCs w:val="16"/>
              </w:rPr>
              <w:t>50</w:t>
            </w:r>
          </w:p>
        </w:tc>
        <w:tc>
          <w:tcPr>
            <w:tcW w:w="1450" w:type="dxa"/>
            <w:vAlign w:val="center"/>
          </w:tcPr>
          <w:p w14:paraId="5285C920" w14:textId="0068222A"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7181ADE8" w14:textId="52DC7EC3"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3AE640C7" w14:textId="77777777" w:rsidTr="00B8006D">
        <w:trPr>
          <w:jc w:val="center"/>
        </w:trPr>
        <w:tc>
          <w:tcPr>
            <w:tcW w:w="970" w:type="dxa"/>
            <w:vAlign w:val="center"/>
          </w:tcPr>
          <w:p w14:paraId="403BE87B" w14:textId="1ECE16F8" w:rsidR="00B8006D" w:rsidRPr="00E9566A" w:rsidRDefault="00B8006D" w:rsidP="00B8006D">
            <w:pPr>
              <w:spacing w:before="60" w:after="60" w:line="240" w:lineRule="auto"/>
              <w:jc w:val="center"/>
              <w:rPr>
                <w:sz w:val="16"/>
                <w:szCs w:val="16"/>
              </w:rPr>
            </w:pPr>
            <w:r w:rsidRPr="00E9566A">
              <w:rPr>
                <w:sz w:val="16"/>
                <w:szCs w:val="16"/>
              </w:rPr>
              <w:t>47SJ</w:t>
            </w:r>
          </w:p>
        </w:tc>
        <w:tc>
          <w:tcPr>
            <w:tcW w:w="2186" w:type="dxa"/>
            <w:vAlign w:val="center"/>
          </w:tcPr>
          <w:p w14:paraId="555283EF" w14:textId="157D7BBD" w:rsidR="00B8006D" w:rsidRPr="00E9566A" w:rsidRDefault="00B8006D" w:rsidP="00B8006D">
            <w:pPr>
              <w:spacing w:before="60" w:after="60" w:line="240" w:lineRule="auto"/>
              <w:jc w:val="center"/>
              <w:rPr>
                <w:sz w:val="16"/>
                <w:szCs w:val="16"/>
              </w:rPr>
            </w:pPr>
          </w:p>
        </w:tc>
        <w:tc>
          <w:tcPr>
            <w:tcW w:w="1543" w:type="dxa"/>
            <w:vAlign w:val="center"/>
          </w:tcPr>
          <w:p w14:paraId="599C4C14" w14:textId="161770A8"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5C1F7674" w14:textId="4EA98C58" w:rsidR="00B8006D" w:rsidRPr="00E9566A" w:rsidRDefault="00B8006D" w:rsidP="00B8006D">
            <w:pPr>
              <w:spacing w:before="60" w:after="60" w:line="240" w:lineRule="auto"/>
              <w:jc w:val="center"/>
              <w:rPr>
                <w:sz w:val="16"/>
                <w:szCs w:val="16"/>
              </w:rPr>
            </w:pPr>
            <w:r w:rsidRPr="00E9566A">
              <w:rPr>
                <w:sz w:val="16"/>
                <w:szCs w:val="16"/>
              </w:rPr>
              <w:t>50</w:t>
            </w:r>
          </w:p>
        </w:tc>
        <w:tc>
          <w:tcPr>
            <w:tcW w:w="1450" w:type="dxa"/>
            <w:vAlign w:val="center"/>
          </w:tcPr>
          <w:p w14:paraId="3E101C27" w14:textId="35D0B818"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0B14E01C" w14:textId="0113A963"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1CA53AED" w14:textId="77777777" w:rsidTr="00B8006D">
        <w:trPr>
          <w:jc w:val="center"/>
        </w:trPr>
        <w:tc>
          <w:tcPr>
            <w:tcW w:w="970" w:type="dxa"/>
            <w:vAlign w:val="center"/>
          </w:tcPr>
          <w:p w14:paraId="18573606" w14:textId="6353F8A4" w:rsidR="00B8006D" w:rsidRPr="00E9566A" w:rsidRDefault="00B8006D" w:rsidP="00B8006D">
            <w:pPr>
              <w:spacing w:before="60" w:after="60" w:line="240" w:lineRule="auto"/>
              <w:jc w:val="center"/>
              <w:rPr>
                <w:sz w:val="16"/>
                <w:szCs w:val="16"/>
              </w:rPr>
            </w:pPr>
            <w:r w:rsidRPr="00E9566A">
              <w:rPr>
                <w:sz w:val="16"/>
                <w:szCs w:val="16"/>
              </w:rPr>
              <w:t>48SJ</w:t>
            </w:r>
          </w:p>
        </w:tc>
        <w:tc>
          <w:tcPr>
            <w:tcW w:w="2186" w:type="dxa"/>
            <w:vAlign w:val="center"/>
          </w:tcPr>
          <w:p w14:paraId="64C048F6" w14:textId="29ABD36F" w:rsidR="00B8006D" w:rsidRPr="00E9566A" w:rsidRDefault="00B8006D" w:rsidP="00B8006D">
            <w:pPr>
              <w:spacing w:before="60" w:after="60" w:line="240" w:lineRule="auto"/>
              <w:jc w:val="center"/>
              <w:rPr>
                <w:sz w:val="16"/>
                <w:szCs w:val="16"/>
              </w:rPr>
            </w:pPr>
          </w:p>
        </w:tc>
        <w:tc>
          <w:tcPr>
            <w:tcW w:w="1543" w:type="dxa"/>
            <w:vAlign w:val="center"/>
          </w:tcPr>
          <w:p w14:paraId="3FBBFBD4" w14:textId="7A679C3A"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29B8D486" w14:textId="248B1D38" w:rsidR="00B8006D" w:rsidRPr="00E9566A" w:rsidRDefault="00B8006D" w:rsidP="00B8006D">
            <w:pPr>
              <w:spacing w:before="60" w:after="60" w:line="240" w:lineRule="auto"/>
              <w:jc w:val="center"/>
              <w:rPr>
                <w:sz w:val="16"/>
                <w:szCs w:val="16"/>
              </w:rPr>
            </w:pPr>
            <w:r w:rsidRPr="00E9566A">
              <w:rPr>
                <w:sz w:val="16"/>
                <w:szCs w:val="16"/>
              </w:rPr>
              <w:t>50</w:t>
            </w:r>
          </w:p>
        </w:tc>
        <w:tc>
          <w:tcPr>
            <w:tcW w:w="1450" w:type="dxa"/>
            <w:vAlign w:val="center"/>
          </w:tcPr>
          <w:p w14:paraId="32BDF0B9" w14:textId="2099B3A5"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3BC8AD18" w14:textId="29BA04DE"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51E4AA2F" w14:textId="77777777" w:rsidTr="00B8006D">
        <w:trPr>
          <w:jc w:val="center"/>
        </w:trPr>
        <w:tc>
          <w:tcPr>
            <w:tcW w:w="970" w:type="dxa"/>
            <w:vAlign w:val="center"/>
          </w:tcPr>
          <w:p w14:paraId="4CB88C35" w14:textId="27768F89" w:rsidR="00B8006D" w:rsidRPr="00E9566A" w:rsidRDefault="00B8006D" w:rsidP="00B8006D">
            <w:pPr>
              <w:spacing w:before="60" w:after="60" w:line="240" w:lineRule="auto"/>
              <w:jc w:val="center"/>
              <w:rPr>
                <w:sz w:val="16"/>
                <w:szCs w:val="16"/>
              </w:rPr>
            </w:pPr>
            <w:r w:rsidRPr="00E9566A">
              <w:rPr>
                <w:sz w:val="16"/>
                <w:szCs w:val="16"/>
              </w:rPr>
              <w:t>49SJ</w:t>
            </w:r>
          </w:p>
        </w:tc>
        <w:tc>
          <w:tcPr>
            <w:tcW w:w="2186" w:type="dxa"/>
            <w:vAlign w:val="center"/>
          </w:tcPr>
          <w:p w14:paraId="5EE7AA3D" w14:textId="4B1DDD08" w:rsidR="00B8006D" w:rsidRPr="00E9566A" w:rsidRDefault="00B8006D" w:rsidP="00B8006D">
            <w:pPr>
              <w:spacing w:before="60" w:after="60" w:line="240" w:lineRule="auto"/>
              <w:jc w:val="center"/>
              <w:rPr>
                <w:sz w:val="16"/>
                <w:szCs w:val="16"/>
              </w:rPr>
            </w:pPr>
          </w:p>
        </w:tc>
        <w:tc>
          <w:tcPr>
            <w:tcW w:w="1543" w:type="dxa"/>
            <w:vAlign w:val="center"/>
          </w:tcPr>
          <w:p w14:paraId="787ACFF5" w14:textId="6208D41F"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1A88D621" w14:textId="36B1E056" w:rsidR="00B8006D" w:rsidRPr="00E9566A" w:rsidRDefault="00B8006D" w:rsidP="00B8006D">
            <w:pPr>
              <w:spacing w:before="60" w:after="60" w:line="240" w:lineRule="auto"/>
              <w:jc w:val="center"/>
              <w:rPr>
                <w:sz w:val="16"/>
                <w:szCs w:val="16"/>
              </w:rPr>
            </w:pPr>
            <w:r w:rsidRPr="00E9566A">
              <w:rPr>
                <w:sz w:val="16"/>
                <w:szCs w:val="16"/>
              </w:rPr>
              <w:t>50</w:t>
            </w:r>
          </w:p>
        </w:tc>
        <w:tc>
          <w:tcPr>
            <w:tcW w:w="1450" w:type="dxa"/>
            <w:vAlign w:val="center"/>
          </w:tcPr>
          <w:p w14:paraId="0E8B67AA" w14:textId="294702E4"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51496AA" w14:textId="4416F0F4"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5FBA350B" w14:textId="77777777" w:rsidTr="00B8006D">
        <w:trPr>
          <w:jc w:val="center"/>
        </w:trPr>
        <w:tc>
          <w:tcPr>
            <w:tcW w:w="970" w:type="dxa"/>
            <w:vAlign w:val="center"/>
          </w:tcPr>
          <w:p w14:paraId="41AE4868" w14:textId="0A6D3A16" w:rsidR="00B8006D" w:rsidRPr="00E9566A" w:rsidRDefault="00B8006D" w:rsidP="00B8006D">
            <w:pPr>
              <w:spacing w:before="60" w:after="60" w:line="240" w:lineRule="auto"/>
              <w:jc w:val="center"/>
              <w:rPr>
                <w:sz w:val="16"/>
                <w:szCs w:val="16"/>
              </w:rPr>
            </w:pPr>
            <w:r w:rsidRPr="00E9566A">
              <w:rPr>
                <w:sz w:val="16"/>
                <w:szCs w:val="16"/>
              </w:rPr>
              <w:t>50SJ</w:t>
            </w:r>
          </w:p>
        </w:tc>
        <w:tc>
          <w:tcPr>
            <w:tcW w:w="2186" w:type="dxa"/>
            <w:vAlign w:val="center"/>
          </w:tcPr>
          <w:p w14:paraId="561C83FD" w14:textId="64E38F59" w:rsidR="00B8006D" w:rsidRPr="00E9566A" w:rsidRDefault="00B8006D" w:rsidP="00B8006D">
            <w:pPr>
              <w:spacing w:before="60" w:after="60" w:line="240" w:lineRule="auto"/>
              <w:jc w:val="center"/>
              <w:rPr>
                <w:sz w:val="16"/>
                <w:szCs w:val="16"/>
              </w:rPr>
            </w:pPr>
          </w:p>
        </w:tc>
        <w:tc>
          <w:tcPr>
            <w:tcW w:w="1543" w:type="dxa"/>
            <w:vAlign w:val="center"/>
          </w:tcPr>
          <w:p w14:paraId="1F006DC9" w14:textId="49B31351"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6E806892" w14:textId="698A88AA"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4F389DDA" w14:textId="4804066C"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A0C94ED" w14:textId="40F9030B"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543BEC6E" w14:textId="77777777" w:rsidTr="00B8006D">
        <w:trPr>
          <w:jc w:val="center"/>
        </w:trPr>
        <w:tc>
          <w:tcPr>
            <w:tcW w:w="970" w:type="dxa"/>
            <w:vAlign w:val="center"/>
          </w:tcPr>
          <w:p w14:paraId="514E255B" w14:textId="1B5A2421" w:rsidR="00B8006D" w:rsidRPr="00E9566A" w:rsidRDefault="00B8006D" w:rsidP="00B8006D">
            <w:pPr>
              <w:spacing w:before="60" w:after="60" w:line="240" w:lineRule="auto"/>
              <w:jc w:val="center"/>
              <w:rPr>
                <w:sz w:val="16"/>
                <w:szCs w:val="16"/>
              </w:rPr>
            </w:pPr>
            <w:r w:rsidRPr="00E9566A">
              <w:rPr>
                <w:sz w:val="16"/>
                <w:szCs w:val="16"/>
              </w:rPr>
              <w:t>51SJ</w:t>
            </w:r>
          </w:p>
        </w:tc>
        <w:tc>
          <w:tcPr>
            <w:tcW w:w="2186" w:type="dxa"/>
            <w:vAlign w:val="center"/>
          </w:tcPr>
          <w:p w14:paraId="3DFBECB3" w14:textId="1DF5B660" w:rsidR="00B8006D" w:rsidRPr="00E9566A" w:rsidRDefault="00B8006D" w:rsidP="00B8006D">
            <w:pPr>
              <w:spacing w:before="60" w:after="60" w:line="240" w:lineRule="auto"/>
              <w:jc w:val="center"/>
              <w:rPr>
                <w:sz w:val="16"/>
                <w:szCs w:val="16"/>
              </w:rPr>
            </w:pPr>
          </w:p>
        </w:tc>
        <w:tc>
          <w:tcPr>
            <w:tcW w:w="1543" w:type="dxa"/>
            <w:vAlign w:val="center"/>
          </w:tcPr>
          <w:p w14:paraId="04B4644D" w14:textId="2EBA7945"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17788636" w14:textId="01FF1A8F"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05C18DDA" w14:textId="5409383B"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6D6B9B91" w14:textId="3B049D6A"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62071435" w14:textId="77777777" w:rsidTr="00B8006D">
        <w:trPr>
          <w:jc w:val="center"/>
        </w:trPr>
        <w:tc>
          <w:tcPr>
            <w:tcW w:w="970" w:type="dxa"/>
            <w:vAlign w:val="center"/>
          </w:tcPr>
          <w:p w14:paraId="7E827564" w14:textId="6C28BA10" w:rsidR="00B8006D" w:rsidRPr="00E9566A" w:rsidRDefault="00B8006D" w:rsidP="00B8006D">
            <w:pPr>
              <w:spacing w:before="60" w:after="60" w:line="240" w:lineRule="auto"/>
              <w:jc w:val="center"/>
              <w:rPr>
                <w:sz w:val="16"/>
                <w:szCs w:val="16"/>
              </w:rPr>
            </w:pPr>
            <w:r w:rsidRPr="00E9566A">
              <w:rPr>
                <w:sz w:val="16"/>
                <w:szCs w:val="16"/>
              </w:rPr>
              <w:t>52SJ</w:t>
            </w:r>
          </w:p>
        </w:tc>
        <w:tc>
          <w:tcPr>
            <w:tcW w:w="2186" w:type="dxa"/>
            <w:vAlign w:val="center"/>
          </w:tcPr>
          <w:p w14:paraId="6DDE663A" w14:textId="50552DF0" w:rsidR="00B8006D" w:rsidRPr="00E9566A" w:rsidRDefault="00B8006D" w:rsidP="00B8006D">
            <w:pPr>
              <w:spacing w:before="60" w:after="60" w:line="240" w:lineRule="auto"/>
              <w:jc w:val="center"/>
              <w:rPr>
                <w:sz w:val="16"/>
                <w:szCs w:val="16"/>
              </w:rPr>
            </w:pPr>
          </w:p>
        </w:tc>
        <w:tc>
          <w:tcPr>
            <w:tcW w:w="1543" w:type="dxa"/>
            <w:vAlign w:val="center"/>
          </w:tcPr>
          <w:p w14:paraId="0804A44D" w14:textId="186296D6"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351FE0BC" w14:textId="77ED6AD0"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22FD6012" w14:textId="10309F4B"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6D5B48DC" w14:textId="3F8B950A"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08CC5962" w14:textId="77777777" w:rsidTr="00B8006D">
        <w:trPr>
          <w:jc w:val="center"/>
        </w:trPr>
        <w:tc>
          <w:tcPr>
            <w:tcW w:w="970" w:type="dxa"/>
            <w:vAlign w:val="center"/>
          </w:tcPr>
          <w:p w14:paraId="28B62921" w14:textId="7176DADD" w:rsidR="00B8006D" w:rsidRPr="00E9566A" w:rsidRDefault="00B8006D" w:rsidP="00B8006D">
            <w:pPr>
              <w:spacing w:before="60" w:after="60" w:line="240" w:lineRule="auto"/>
              <w:jc w:val="center"/>
              <w:rPr>
                <w:sz w:val="16"/>
                <w:szCs w:val="16"/>
              </w:rPr>
            </w:pPr>
            <w:r w:rsidRPr="00E9566A">
              <w:rPr>
                <w:sz w:val="16"/>
                <w:szCs w:val="16"/>
              </w:rPr>
              <w:t>53SJ</w:t>
            </w:r>
          </w:p>
        </w:tc>
        <w:tc>
          <w:tcPr>
            <w:tcW w:w="2186" w:type="dxa"/>
            <w:vAlign w:val="center"/>
          </w:tcPr>
          <w:p w14:paraId="6F54A895" w14:textId="53A7ABF1" w:rsidR="00B8006D" w:rsidRPr="00E9566A" w:rsidRDefault="00B8006D" w:rsidP="00B8006D">
            <w:pPr>
              <w:spacing w:before="60" w:after="60" w:line="240" w:lineRule="auto"/>
              <w:jc w:val="center"/>
              <w:rPr>
                <w:sz w:val="16"/>
                <w:szCs w:val="16"/>
              </w:rPr>
            </w:pPr>
          </w:p>
        </w:tc>
        <w:tc>
          <w:tcPr>
            <w:tcW w:w="1543" w:type="dxa"/>
            <w:vAlign w:val="center"/>
          </w:tcPr>
          <w:p w14:paraId="1DD454EA" w14:textId="2D55236F"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75CA675A" w14:textId="600F7B69" w:rsidR="00B8006D" w:rsidRPr="00E9566A" w:rsidRDefault="00B8006D" w:rsidP="00B8006D">
            <w:pPr>
              <w:spacing w:before="60" w:after="60" w:line="240" w:lineRule="auto"/>
              <w:jc w:val="center"/>
              <w:rPr>
                <w:sz w:val="16"/>
                <w:szCs w:val="16"/>
              </w:rPr>
            </w:pPr>
            <w:r w:rsidRPr="00E9566A">
              <w:rPr>
                <w:sz w:val="16"/>
                <w:szCs w:val="16"/>
              </w:rPr>
              <w:t>50</w:t>
            </w:r>
          </w:p>
        </w:tc>
        <w:tc>
          <w:tcPr>
            <w:tcW w:w="1450" w:type="dxa"/>
            <w:vAlign w:val="center"/>
          </w:tcPr>
          <w:p w14:paraId="70EBD96F" w14:textId="5213A46F" w:rsidR="00B8006D" w:rsidRPr="00E9566A" w:rsidRDefault="00B8006D" w:rsidP="00B8006D">
            <w:pPr>
              <w:spacing w:before="60" w:after="60" w:line="240" w:lineRule="auto"/>
              <w:jc w:val="center"/>
              <w:rPr>
                <w:sz w:val="16"/>
                <w:szCs w:val="16"/>
              </w:rPr>
            </w:pPr>
            <w:r w:rsidRPr="00E9566A">
              <w:rPr>
                <w:sz w:val="16"/>
                <w:szCs w:val="16"/>
              </w:rPr>
              <w:t>7</w:t>
            </w:r>
          </w:p>
        </w:tc>
        <w:tc>
          <w:tcPr>
            <w:tcW w:w="1427" w:type="dxa"/>
            <w:vAlign w:val="center"/>
          </w:tcPr>
          <w:p w14:paraId="23016D57" w14:textId="22C50C07"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197F5204" w14:textId="77777777" w:rsidTr="00B8006D">
        <w:trPr>
          <w:jc w:val="center"/>
        </w:trPr>
        <w:tc>
          <w:tcPr>
            <w:tcW w:w="970" w:type="dxa"/>
            <w:vAlign w:val="center"/>
          </w:tcPr>
          <w:p w14:paraId="6F7B307C" w14:textId="77B75594" w:rsidR="00B8006D" w:rsidRPr="00E9566A" w:rsidRDefault="00B8006D" w:rsidP="00B8006D">
            <w:pPr>
              <w:spacing w:before="60" w:after="60" w:line="240" w:lineRule="auto"/>
              <w:jc w:val="center"/>
              <w:rPr>
                <w:sz w:val="16"/>
                <w:szCs w:val="16"/>
              </w:rPr>
            </w:pPr>
            <w:r w:rsidRPr="00E9566A">
              <w:rPr>
                <w:sz w:val="16"/>
                <w:szCs w:val="16"/>
              </w:rPr>
              <w:t>54SJ</w:t>
            </w:r>
          </w:p>
        </w:tc>
        <w:tc>
          <w:tcPr>
            <w:tcW w:w="2186" w:type="dxa"/>
            <w:vAlign w:val="center"/>
          </w:tcPr>
          <w:p w14:paraId="63FFF284" w14:textId="6ADA8A0A" w:rsidR="00B8006D" w:rsidRPr="00E9566A" w:rsidRDefault="00B8006D" w:rsidP="00B8006D">
            <w:pPr>
              <w:spacing w:before="60" w:after="60" w:line="240" w:lineRule="auto"/>
              <w:jc w:val="center"/>
              <w:rPr>
                <w:sz w:val="16"/>
                <w:szCs w:val="16"/>
              </w:rPr>
            </w:pPr>
          </w:p>
        </w:tc>
        <w:tc>
          <w:tcPr>
            <w:tcW w:w="1543" w:type="dxa"/>
            <w:vAlign w:val="center"/>
          </w:tcPr>
          <w:p w14:paraId="6D079A53" w14:textId="357A8DD7"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57B86354" w14:textId="555C781A"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57C76D0C" w14:textId="41208184"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8AF55E8" w14:textId="2EAE036B"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2C6A941A" w14:textId="77777777" w:rsidTr="00B8006D">
        <w:trPr>
          <w:jc w:val="center"/>
        </w:trPr>
        <w:tc>
          <w:tcPr>
            <w:tcW w:w="970" w:type="dxa"/>
            <w:vAlign w:val="center"/>
          </w:tcPr>
          <w:p w14:paraId="4D439F3E" w14:textId="4F5B145D" w:rsidR="00B8006D" w:rsidRPr="00E9566A" w:rsidRDefault="00B8006D" w:rsidP="00B8006D">
            <w:pPr>
              <w:spacing w:before="60" w:after="60" w:line="240" w:lineRule="auto"/>
              <w:jc w:val="center"/>
              <w:rPr>
                <w:sz w:val="16"/>
                <w:szCs w:val="16"/>
              </w:rPr>
            </w:pPr>
            <w:r w:rsidRPr="00E9566A">
              <w:rPr>
                <w:sz w:val="16"/>
                <w:szCs w:val="16"/>
              </w:rPr>
              <w:t>55SJ</w:t>
            </w:r>
          </w:p>
        </w:tc>
        <w:tc>
          <w:tcPr>
            <w:tcW w:w="2186" w:type="dxa"/>
            <w:vAlign w:val="center"/>
          </w:tcPr>
          <w:p w14:paraId="3640F4ED" w14:textId="3F59CA99" w:rsidR="00B8006D" w:rsidRPr="00E9566A" w:rsidRDefault="00B8006D" w:rsidP="00B8006D">
            <w:pPr>
              <w:spacing w:before="60" w:after="60" w:line="240" w:lineRule="auto"/>
              <w:jc w:val="center"/>
              <w:rPr>
                <w:sz w:val="16"/>
                <w:szCs w:val="16"/>
              </w:rPr>
            </w:pPr>
          </w:p>
        </w:tc>
        <w:tc>
          <w:tcPr>
            <w:tcW w:w="1543" w:type="dxa"/>
            <w:vAlign w:val="center"/>
          </w:tcPr>
          <w:p w14:paraId="7500F50C" w14:textId="19F84D91"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40C5BC1B" w14:textId="3E596AF0"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7CCE1D44" w14:textId="4954390F"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0A45A228" w14:textId="74DEC5CB"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7B4AC227" w14:textId="77777777" w:rsidTr="00B8006D">
        <w:trPr>
          <w:jc w:val="center"/>
        </w:trPr>
        <w:tc>
          <w:tcPr>
            <w:tcW w:w="970" w:type="dxa"/>
            <w:vAlign w:val="center"/>
          </w:tcPr>
          <w:p w14:paraId="5D7F3B57" w14:textId="74290887" w:rsidR="00B8006D" w:rsidRPr="00E9566A" w:rsidRDefault="00B8006D" w:rsidP="00B8006D">
            <w:pPr>
              <w:spacing w:before="60" w:after="60" w:line="240" w:lineRule="auto"/>
              <w:jc w:val="center"/>
              <w:rPr>
                <w:sz w:val="16"/>
                <w:szCs w:val="16"/>
              </w:rPr>
            </w:pPr>
            <w:r w:rsidRPr="00E9566A">
              <w:rPr>
                <w:sz w:val="16"/>
                <w:szCs w:val="16"/>
              </w:rPr>
              <w:t>56SJ</w:t>
            </w:r>
          </w:p>
        </w:tc>
        <w:tc>
          <w:tcPr>
            <w:tcW w:w="2186" w:type="dxa"/>
            <w:vAlign w:val="center"/>
          </w:tcPr>
          <w:p w14:paraId="751453B7" w14:textId="3DFDE1CB" w:rsidR="00B8006D" w:rsidRPr="00E9566A" w:rsidRDefault="00B8006D" w:rsidP="00B8006D">
            <w:pPr>
              <w:spacing w:before="60" w:after="60" w:line="240" w:lineRule="auto"/>
              <w:jc w:val="center"/>
              <w:rPr>
                <w:sz w:val="16"/>
                <w:szCs w:val="16"/>
              </w:rPr>
            </w:pPr>
          </w:p>
        </w:tc>
        <w:tc>
          <w:tcPr>
            <w:tcW w:w="1543" w:type="dxa"/>
            <w:vAlign w:val="center"/>
          </w:tcPr>
          <w:p w14:paraId="27DC8EE4" w14:textId="213887C5"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53627A99" w14:textId="47A60EA4"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04061B26" w14:textId="543DF327"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794C32EE" w14:textId="63D60457"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647741DE" w14:textId="77777777" w:rsidTr="00B8006D">
        <w:trPr>
          <w:jc w:val="center"/>
        </w:trPr>
        <w:tc>
          <w:tcPr>
            <w:tcW w:w="970" w:type="dxa"/>
            <w:vAlign w:val="center"/>
          </w:tcPr>
          <w:p w14:paraId="03E7A7D4" w14:textId="65390D97" w:rsidR="00B8006D" w:rsidRPr="00E9566A" w:rsidRDefault="00B8006D" w:rsidP="00B8006D">
            <w:pPr>
              <w:spacing w:before="60" w:after="60" w:line="240" w:lineRule="auto"/>
              <w:jc w:val="center"/>
              <w:rPr>
                <w:sz w:val="16"/>
                <w:szCs w:val="16"/>
              </w:rPr>
            </w:pPr>
            <w:r w:rsidRPr="00E9566A">
              <w:rPr>
                <w:sz w:val="16"/>
                <w:szCs w:val="16"/>
              </w:rPr>
              <w:t>57SJ</w:t>
            </w:r>
          </w:p>
        </w:tc>
        <w:tc>
          <w:tcPr>
            <w:tcW w:w="2186" w:type="dxa"/>
            <w:vAlign w:val="center"/>
          </w:tcPr>
          <w:p w14:paraId="691E15B4" w14:textId="7FD7F4C7" w:rsidR="00B8006D" w:rsidRPr="00E9566A" w:rsidRDefault="00B8006D" w:rsidP="00B8006D">
            <w:pPr>
              <w:spacing w:before="60" w:after="60" w:line="240" w:lineRule="auto"/>
              <w:jc w:val="center"/>
              <w:rPr>
                <w:sz w:val="16"/>
                <w:szCs w:val="16"/>
              </w:rPr>
            </w:pPr>
          </w:p>
        </w:tc>
        <w:tc>
          <w:tcPr>
            <w:tcW w:w="1543" w:type="dxa"/>
            <w:vAlign w:val="center"/>
          </w:tcPr>
          <w:p w14:paraId="4233823E" w14:textId="2B8D9E14"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4D1854EC" w14:textId="69E8B71C"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397EB7C1" w14:textId="7C629B83"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D5C2EAB" w14:textId="666AC8A6"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23B33C39" w14:textId="77777777" w:rsidTr="00B8006D">
        <w:trPr>
          <w:jc w:val="center"/>
        </w:trPr>
        <w:tc>
          <w:tcPr>
            <w:tcW w:w="970" w:type="dxa"/>
            <w:vAlign w:val="center"/>
          </w:tcPr>
          <w:p w14:paraId="54267735" w14:textId="58CB3F15" w:rsidR="00B8006D" w:rsidRPr="00E9566A" w:rsidRDefault="00B8006D" w:rsidP="00B8006D">
            <w:pPr>
              <w:spacing w:before="60" w:after="60" w:line="240" w:lineRule="auto"/>
              <w:jc w:val="center"/>
              <w:rPr>
                <w:sz w:val="16"/>
                <w:szCs w:val="16"/>
              </w:rPr>
            </w:pPr>
            <w:r w:rsidRPr="00E9566A">
              <w:rPr>
                <w:sz w:val="16"/>
                <w:szCs w:val="16"/>
              </w:rPr>
              <w:t>58SJ</w:t>
            </w:r>
          </w:p>
        </w:tc>
        <w:tc>
          <w:tcPr>
            <w:tcW w:w="2186" w:type="dxa"/>
            <w:vAlign w:val="center"/>
          </w:tcPr>
          <w:p w14:paraId="62B807D1" w14:textId="79A989C6" w:rsidR="00B8006D" w:rsidRPr="00E9566A" w:rsidRDefault="00B8006D" w:rsidP="00B8006D">
            <w:pPr>
              <w:spacing w:before="60" w:after="60" w:line="240" w:lineRule="auto"/>
              <w:jc w:val="center"/>
              <w:rPr>
                <w:sz w:val="16"/>
                <w:szCs w:val="16"/>
              </w:rPr>
            </w:pPr>
          </w:p>
        </w:tc>
        <w:tc>
          <w:tcPr>
            <w:tcW w:w="1543" w:type="dxa"/>
            <w:vAlign w:val="center"/>
          </w:tcPr>
          <w:p w14:paraId="4910B56A" w14:textId="0D1506C0"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210C9134" w14:textId="64F83A28"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7A2B4EBB" w14:textId="0E7B7C03"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6A7849C7" w14:textId="7160E716"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2515A326" w14:textId="77777777" w:rsidTr="00B8006D">
        <w:trPr>
          <w:jc w:val="center"/>
        </w:trPr>
        <w:tc>
          <w:tcPr>
            <w:tcW w:w="970" w:type="dxa"/>
            <w:vAlign w:val="center"/>
          </w:tcPr>
          <w:p w14:paraId="7BDCABD0" w14:textId="083FF1AF" w:rsidR="00B8006D" w:rsidRPr="00E9566A" w:rsidRDefault="00B8006D" w:rsidP="00B8006D">
            <w:pPr>
              <w:spacing w:before="60" w:after="60" w:line="240" w:lineRule="auto"/>
              <w:jc w:val="center"/>
              <w:rPr>
                <w:sz w:val="16"/>
                <w:szCs w:val="16"/>
              </w:rPr>
            </w:pPr>
            <w:r w:rsidRPr="00E9566A">
              <w:rPr>
                <w:sz w:val="16"/>
                <w:szCs w:val="16"/>
              </w:rPr>
              <w:t>59SJ</w:t>
            </w:r>
          </w:p>
        </w:tc>
        <w:tc>
          <w:tcPr>
            <w:tcW w:w="2186" w:type="dxa"/>
            <w:vAlign w:val="center"/>
          </w:tcPr>
          <w:p w14:paraId="5BB834E2" w14:textId="6B5CA983" w:rsidR="00B8006D" w:rsidRPr="00E9566A" w:rsidRDefault="00B8006D" w:rsidP="00B8006D">
            <w:pPr>
              <w:spacing w:before="60" w:after="60" w:line="240" w:lineRule="auto"/>
              <w:jc w:val="center"/>
              <w:rPr>
                <w:sz w:val="16"/>
                <w:szCs w:val="16"/>
              </w:rPr>
            </w:pPr>
          </w:p>
        </w:tc>
        <w:tc>
          <w:tcPr>
            <w:tcW w:w="1543" w:type="dxa"/>
            <w:vAlign w:val="center"/>
          </w:tcPr>
          <w:p w14:paraId="44D1B8B7" w14:textId="3FF4786F"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3CA80C90" w14:textId="10A18219"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15F6C01D" w14:textId="2A8E9E99"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3634DD2C" w14:textId="5A2A1DBA"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611989AF" w14:textId="77777777" w:rsidTr="00B8006D">
        <w:trPr>
          <w:jc w:val="center"/>
        </w:trPr>
        <w:tc>
          <w:tcPr>
            <w:tcW w:w="970" w:type="dxa"/>
            <w:vAlign w:val="center"/>
          </w:tcPr>
          <w:p w14:paraId="26864105" w14:textId="18276D04" w:rsidR="00B8006D" w:rsidRPr="00E9566A" w:rsidRDefault="00B8006D" w:rsidP="00B8006D">
            <w:pPr>
              <w:spacing w:before="60" w:after="60" w:line="240" w:lineRule="auto"/>
              <w:jc w:val="center"/>
              <w:rPr>
                <w:sz w:val="16"/>
                <w:szCs w:val="16"/>
              </w:rPr>
            </w:pPr>
            <w:r w:rsidRPr="00E9566A">
              <w:rPr>
                <w:sz w:val="16"/>
                <w:szCs w:val="16"/>
              </w:rPr>
              <w:t>60SJ</w:t>
            </w:r>
          </w:p>
        </w:tc>
        <w:tc>
          <w:tcPr>
            <w:tcW w:w="2186" w:type="dxa"/>
            <w:vAlign w:val="center"/>
          </w:tcPr>
          <w:p w14:paraId="07791B4F" w14:textId="72BFDA8F" w:rsidR="00B8006D" w:rsidRPr="00E9566A" w:rsidRDefault="00B8006D" w:rsidP="00B8006D">
            <w:pPr>
              <w:spacing w:before="60" w:after="60" w:line="240" w:lineRule="auto"/>
              <w:jc w:val="center"/>
              <w:rPr>
                <w:sz w:val="16"/>
                <w:szCs w:val="16"/>
              </w:rPr>
            </w:pPr>
          </w:p>
        </w:tc>
        <w:tc>
          <w:tcPr>
            <w:tcW w:w="1543" w:type="dxa"/>
            <w:vAlign w:val="center"/>
          </w:tcPr>
          <w:p w14:paraId="4C196BE8" w14:textId="0E1EB68C"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064D84B1" w14:textId="02FDECE9"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66E832DF" w14:textId="6F751F91"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74F4742B" w14:textId="36B9DB18"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59D19E30" w14:textId="77777777" w:rsidTr="00B8006D">
        <w:trPr>
          <w:jc w:val="center"/>
        </w:trPr>
        <w:tc>
          <w:tcPr>
            <w:tcW w:w="970" w:type="dxa"/>
            <w:vAlign w:val="center"/>
          </w:tcPr>
          <w:p w14:paraId="427E9AFA" w14:textId="3B8DECE6" w:rsidR="00B8006D" w:rsidRPr="00E9566A" w:rsidRDefault="00B8006D" w:rsidP="00B8006D">
            <w:pPr>
              <w:spacing w:before="60" w:after="60" w:line="240" w:lineRule="auto"/>
              <w:jc w:val="center"/>
              <w:rPr>
                <w:sz w:val="16"/>
                <w:szCs w:val="16"/>
              </w:rPr>
            </w:pPr>
            <w:r w:rsidRPr="00E9566A">
              <w:rPr>
                <w:sz w:val="16"/>
                <w:szCs w:val="16"/>
              </w:rPr>
              <w:t>61SJ</w:t>
            </w:r>
          </w:p>
        </w:tc>
        <w:tc>
          <w:tcPr>
            <w:tcW w:w="2186" w:type="dxa"/>
            <w:vAlign w:val="center"/>
          </w:tcPr>
          <w:p w14:paraId="0E0C5219" w14:textId="73F67554" w:rsidR="00B8006D" w:rsidRPr="00E9566A" w:rsidRDefault="00B8006D" w:rsidP="00B8006D">
            <w:pPr>
              <w:spacing w:before="60" w:after="60" w:line="240" w:lineRule="auto"/>
              <w:jc w:val="center"/>
              <w:rPr>
                <w:sz w:val="16"/>
                <w:szCs w:val="16"/>
              </w:rPr>
            </w:pPr>
          </w:p>
        </w:tc>
        <w:tc>
          <w:tcPr>
            <w:tcW w:w="1543" w:type="dxa"/>
            <w:vAlign w:val="center"/>
          </w:tcPr>
          <w:p w14:paraId="09B6446E" w14:textId="7413E316"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306BDE0B" w14:textId="06CD5155"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35321AAC" w14:textId="174CC2F6"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5E3607AF" w14:textId="105F805A"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0FD4F1E1" w14:textId="77777777" w:rsidTr="00B8006D">
        <w:trPr>
          <w:jc w:val="center"/>
        </w:trPr>
        <w:tc>
          <w:tcPr>
            <w:tcW w:w="970" w:type="dxa"/>
            <w:vAlign w:val="center"/>
          </w:tcPr>
          <w:p w14:paraId="35D5DB55" w14:textId="4EC6011B" w:rsidR="00B8006D" w:rsidRPr="00E9566A" w:rsidRDefault="00B8006D" w:rsidP="00B8006D">
            <w:pPr>
              <w:spacing w:before="60" w:after="60" w:line="240" w:lineRule="auto"/>
              <w:jc w:val="center"/>
              <w:rPr>
                <w:sz w:val="16"/>
                <w:szCs w:val="16"/>
              </w:rPr>
            </w:pPr>
            <w:r w:rsidRPr="00E9566A">
              <w:rPr>
                <w:sz w:val="16"/>
                <w:szCs w:val="16"/>
              </w:rPr>
              <w:t>62SJ</w:t>
            </w:r>
          </w:p>
        </w:tc>
        <w:tc>
          <w:tcPr>
            <w:tcW w:w="2186" w:type="dxa"/>
            <w:vAlign w:val="center"/>
          </w:tcPr>
          <w:p w14:paraId="684C23B1" w14:textId="2F60A45A" w:rsidR="00B8006D" w:rsidRPr="00E9566A" w:rsidRDefault="00B8006D" w:rsidP="00B8006D">
            <w:pPr>
              <w:spacing w:before="60" w:after="60" w:line="240" w:lineRule="auto"/>
              <w:jc w:val="center"/>
              <w:rPr>
                <w:sz w:val="16"/>
                <w:szCs w:val="16"/>
              </w:rPr>
            </w:pPr>
          </w:p>
        </w:tc>
        <w:tc>
          <w:tcPr>
            <w:tcW w:w="1543" w:type="dxa"/>
            <w:vAlign w:val="center"/>
          </w:tcPr>
          <w:p w14:paraId="4C023902" w14:textId="36D5AFC1"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0C51D74C" w14:textId="0EA38E29"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3ABD42B8" w14:textId="6CA30B6C"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09B56AF5" w14:textId="29DA102D"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12A63689" w14:textId="77777777" w:rsidTr="00B8006D">
        <w:trPr>
          <w:jc w:val="center"/>
        </w:trPr>
        <w:tc>
          <w:tcPr>
            <w:tcW w:w="970" w:type="dxa"/>
            <w:vAlign w:val="center"/>
          </w:tcPr>
          <w:p w14:paraId="6EEB0253" w14:textId="1D254293" w:rsidR="00B8006D" w:rsidRPr="00E9566A" w:rsidRDefault="00B8006D" w:rsidP="00B8006D">
            <w:pPr>
              <w:spacing w:before="60" w:after="60" w:line="240" w:lineRule="auto"/>
              <w:jc w:val="center"/>
              <w:rPr>
                <w:sz w:val="16"/>
                <w:szCs w:val="16"/>
              </w:rPr>
            </w:pPr>
            <w:r w:rsidRPr="00E9566A">
              <w:rPr>
                <w:sz w:val="16"/>
                <w:szCs w:val="16"/>
              </w:rPr>
              <w:t>63SJ</w:t>
            </w:r>
          </w:p>
        </w:tc>
        <w:tc>
          <w:tcPr>
            <w:tcW w:w="2186" w:type="dxa"/>
            <w:vAlign w:val="center"/>
          </w:tcPr>
          <w:p w14:paraId="48C52A21" w14:textId="59B4C269" w:rsidR="00B8006D" w:rsidRPr="00E9566A" w:rsidRDefault="00B8006D" w:rsidP="00B8006D">
            <w:pPr>
              <w:spacing w:before="60" w:after="60" w:line="240" w:lineRule="auto"/>
              <w:jc w:val="center"/>
              <w:rPr>
                <w:sz w:val="16"/>
                <w:szCs w:val="16"/>
              </w:rPr>
            </w:pPr>
          </w:p>
        </w:tc>
        <w:tc>
          <w:tcPr>
            <w:tcW w:w="1543" w:type="dxa"/>
            <w:vAlign w:val="center"/>
          </w:tcPr>
          <w:p w14:paraId="4EEE171E" w14:textId="2386AE16"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1EF9BFA7" w14:textId="77A08FDF"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6E3A36C4" w14:textId="04FEB223" w:rsidR="00B8006D" w:rsidRPr="00E9566A" w:rsidRDefault="00B8006D" w:rsidP="00B8006D">
            <w:pPr>
              <w:spacing w:before="60" w:after="60" w:line="240" w:lineRule="auto"/>
              <w:jc w:val="center"/>
              <w:rPr>
                <w:sz w:val="16"/>
                <w:szCs w:val="16"/>
              </w:rPr>
            </w:pPr>
            <w:r w:rsidRPr="00E9566A">
              <w:rPr>
                <w:sz w:val="16"/>
                <w:szCs w:val="16"/>
              </w:rPr>
              <w:t>7</w:t>
            </w:r>
          </w:p>
        </w:tc>
        <w:tc>
          <w:tcPr>
            <w:tcW w:w="1427" w:type="dxa"/>
            <w:vAlign w:val="center"/>
          </w:tcPr>
          <w:p w14:paraId="4A53F9E2" w14:textId="5E19B346"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00C872EA" w14:textId="77777777" w:rsidTr="00B8006D">
        <w:trPr>
          <w:jc w:val="center"/>
        </w:trPr>
        <w:tc>
          <w:tcPr>
            <w:tcW w:w="970" w:type="dxa"/>
            <w:vAlign w:val="center"/>
          </w:tcPr>
          <w:p w14:paraId="46392AA1" w14:textId="3977CC1B" w:rsidR="00B8006D" w:rsidRPr="00E9566A" w:rsidRDefault="00B8006D" w:rsidP="00B8006D">
            <w:pPr>
              <w:spacing w:before="60" w:after="60" w:line="240" w:lineRule="auto"/>
              <w:jc w:val="center"/>
              <w:rPr>
                <w:sz w:val="16"/>
                <w:szCs w:val="16"/>
              </w:rPr>
            </w:pPr>
            <w:r w:rsidRPr="00E9566A">
              <w:rPr>
                <w:sz w:val="16"/>
                <w:szCs w:val="16"/>
              </w:rPr>
              <w:t>64SJ</w:t>
            </w:r>
          </w:p>
        </w:tc>
        <w:tc>
          <w:tcPr>
            <w:tcW w:w="2186" w:type="dxa"/>
            <w:vAlign w:val="center"/>
          </w:tcPr>
          <w:p w14:paraId="1A2542A0" w14:textId="0BAB2D1D" w:rsidR="00B8006D" w:rsidRPr="00E9566A" w:rsidRDefault="00B8006D" w:rsidP="00B8006D">
            <w:pPr>
              <w:spacing w:before="60" w:after="60" w:line="240" w:lineRule="auto"/>
              <w:jc w:val="center"/>
              <w:rPr>
                <w:sz w:val="16"/>
                <w:szCs w:val="16"/>
              </w:rPr>
            </w:pPr>
          </w:p>
        </w:tc>
        <w:tc>
          <w:tcPr>
            <w:tcW w:w="1543" w:type="dxa"/>
            <w:vAlign w:val="center"/>
          </w:tcPr>
          <w:p w14:paraId="2279A954" w14:textId="52BEE401"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3061ADA5" w14:textId="5F6CFBC7"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2E4F5A46" w14:textId="760EA680"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35470646" w14:textId="19618FA4"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1AE68464" w14:textId="77777777" w:rsidTr="00B8006D">
        <w:trPr>
          <w:jc w:val="center"/>
        </w:trPr>
        <w:tc>
          <w:tcPr>
            <w:tcW w:w="970" w:type="dxa"/>
            <w:vAlign w:val="center"/>
          </w:tcPr>
          <w:p w14:paraId="3CA707EE" w14:textId="43DE0552" w:rsidR="00B8006D" w:rsidRPr="00E9566A" w:rsidRDefault="00B8006D" w:rsidP="00B8006D">
            <w:pPr>
              <w:spacing w:before="60" w:after="60" w:line="240" w:lineRule="auto"/>
              <w:jc w:val="center"/>
              <w:rPr>
                <w:sz w:val="16"/>
                <w:szCs w:val="16"/>
              </w:rPr>
            </w:pPr>
            <w:r w:rsidRPr="00E9566A">
              <w:rPr>
                <w:sz w:val="16"/>
                <w:szCs w:val="16"/>
              </w:rPr>
              <w:t>65SJ</w:t>
            </w:r>
          </w:p>
        </w:tc>
        <w:tc>
          <w:tcPr>
            <w:tcW w:w="2186" w:type="dxa"/>
            <w:vAlign w:val="center"/>
          </w:tcPr>
          <w:p w14:paraId="6EE80A94" w14:textId="4444951A" w:rsidR="00B8006D" w:rsidRPr="00E9566A" w:rsidRDefault="00B8006D" w:rsidP="00B8006D">
            <w:pPr>
              <w:spacing w:before="60" w:after="60" w:line="240" w:lineRule="auto"/>
              <w:jc w:val="center"/>
              <w:rPr>
                <w:sz w:val="16"/>
                <w:szCs w:val="16"/>
              </w:rPr>
            </w:pPr>
            <w:r w:rsidRPr="00E9566A">
              <w:rPr>
                <w:sz w:val="16"/>
                <w:szCs w:val="16"/>
              </w:rPr>
              <w:t>teren zieleni naturalnej, teren wód</w:t>
            </w:r>
          </w:p>
        </w:tc>
        <w:tc>
          <w:tcPr>
            <w:tcW w:w="1543" w:type="dxa"/>
            <w:vAlign w:val="center"/>
          </w:tcPr>
          <w:p w14:paraId="56EAB6CA" w14:textId="24F6E0C5"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05735A4C" w14:textId="28E59797"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355BD334" w14:textId="7DE5E1DD"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EC23135" w14:textId="41095217"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15BA45DD" w14:textId="77777777" w:rsidTr="00B8006D">
        <w:trPr>
          <w:jc w:val="center"/>
        </w:trPr>
        <w:tc>
          <w:tcPr>
            <w:tcW w:w="970" w:type="dxa"/>
            <w:vAlign w:val="center"/>
          </w:tcPr>
          <w:p w14:paraId="7EAF6898" w14:textId="377EE8A4" w:rsidR="00B8006D" w:rsidRPr="00E9566A" w:rsidRDefault="00B8006D" w:rsidP="00B8006D">
            <w:pPr>
              <w:spacing w:before="60" w:after="60" w:line="240" w:lineRule="auto"/>
              <w:jc w:val="center"/>
              <w:rPr>
                <w:sz w:val="16"/>
                <w:szCs w:val="16"/>
              </w:rPr>
            </w:pPr>
            <w:r w:rsidRPr="00E9566A">
              <w:rPr>
                <w:sz w:val="16"/>
                <w:szCs w:val="16"/>
              </w:rPr>
              <w:t>66SJ</w:t>
            </w:r>
          </w:p>
        </w:tc>
        <w:tc>
          <w:tcPr>
            <w:tcW w:w="2186" w:type="dxa"/>
            <w:vAlign w:val="center"/>
          </w:tcPr>
          <w:p w14:paraId="2A4C96B1" w14:textId="29744001" w:rsidR="00B8006D" w:rsidRPr="00E9566A" w:rsidRDefault="00B8006D" w:rsidP="00B8006D">
            <w:pPr>
              <w:spacing w:before="60" w:after="60" w:line="240" w:lineRule="auto"/>
              <w:jc w:val="center"/>
              <w:rPr>
                <w:sz w:val="16"/>
                <w:szCs w:val="16"/>
              </w:rPr>
            </w:pPr>
          </w:p>
        </w:tc>
        <w:tc>
          <w:tcPr>
            <w:tcW w:w="1543" w:type="dxa"/>
            <w:vAlign w:val="center"/>
          </w:tcPr>
          <w:p w14:paraId="573DC75C" w14:textId="784EEE6C"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78160410" w14:textId="17B6C78F"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7FA6CC60" w14:textId="0F88C6C4"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3CFB74BD" w14:textId="1E090C42"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205AE83E" w14:textId="77777777" w:rsidTr="00B8006D">
        <w:trPr>
          <w:jc w:val="center"/>
        </w:trPr>
        <w:tc>
          <w:tcPr>
            <w:tcW w:w="970" w:type="dxa"/>
            <w:vAlign w:val="center"/>
          </w:tcPr>
          <w:p w14:paraId="3E5E5CD3" w14:textId="1AAFAADB" w:rsidR="00B8006D" w:rsidRPr="00E9566A" w:rsidRDefault="00B8006D" w:rsidP="00B8006D">
            <w:pPr>
              <w:spacing w:before="60" w:after="60" w:line="240" w:lineRule="auto"/>
              <w:jc w:val="center"/>
              <w:rPr>
                <w:sz w:val="16"/>
                <w:szCs w:val="16"/>
              </w:rPr>
            </w:pPr>
            <w:r w:rsidRPr="00E9566A">
              <w:rPr>
                <w:sz w:val="16"/>
                <w:szCs w:val="16"/>
              </w:rPr>
              <w:t>67SJ</w:t>
            </w:r>
          </w:p>
        </w:tc>
        <w:tc>
          <w:tcPr>
            <w:tcW w:w="2186" w:type="dxa"/>
            <w:vAlign w:val="center"/>
          </w:tcPr>
          <w:p w14:paraId="451BEDA2" w14:textId="0842EEA0" w:rsidR="00B8006D" w:rsidRPr="00E9566A" w:rsidRDefault="00B8006D" w:rsidP="00B8006D">
            <w:pPr>
              <w:spacing w:before="60" w:after="60" w:line="240" w:lineRule="auto"/>
              <w:jc w:val="center"/>
              <w:rPr>
                <w:sz w:val="16"/>
                <w:szCs w:val="16"/>
              </w:rPr>
            </w:pPr>
          </w:p>
        </w:tc>
        <w:tc>
          <w:tcPr>
            <w:tcW w:w="1543" w:type="dxa"/>
            <w:vAlign w:val="center"/>
          </w:tcPr>
          <w:p w14:paraId="5B7837AB" w14:textId="04575372"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2DFC7077" w14:textId="2DC1786D"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48735ACC" w14:textId="10BE6D11"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0C6F2E96" w14:textId="41D85269"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0F43AEE6" w14:textId="77777777" w:rsidTr="00B8006D">
        <w:trPr>
          <w:jc w:val="center"/>
        </w:trPr>
        <w:tc>
          <w:tcPr>
            <w:tcW w:w="970" w:type="dxa"/>
            <w:vAlign w:val="center"/>
          </w:tcPr>
          <w:p w14:paraId="783BE95D" w14:textId="603A4DC7" w:rsidR="00B8006D" w:rsidRPr="00E9566A" w:rsidRDefault="00B8006D" w:rsidP="00B8006D">
            <w:pPr>
              <w:spacing w:before="60" w:after="60" w:line="240" w:lineRule="auto"/>
              <w:jc w:val="center"/>
              <w:rPr>
                <w:sz w:val="16"/>
                <w:szCs w:val="16"/>
              </w:rPr>
            </w:pPr>
            <w:r w:rsidRPr="00E9566A">
              <w:rPr>
                <w:sz w:val="16"/>
                <w:szCs w:val="16"/>
              </w:rPr>
              <w:t>68SJ</w:t>
            </w:r>
          </w:p>
        </w:tc>
        <w:tc>
          <w:tcPr>
            <w:tcW w:w="2186" w:type="dxa"/>
            <w:vAlign w:val="center"/>
          </w:tcPr>
          <w:p w14:paraId="2D748DDF" w14:textId="43F1B626" w:rsidR="00B8006D" w:rsidRPr="00E9566A" w:rsidRDefault="00B8006D" w:rsidP="00B8006D">
            <w:pPr>
              <w:spacing w:before="60" w:after="60" w:line="240" w:lineRule="auto"/>
              <w:jc w:val="center"/>
              <w:rPr>
                <w:sz w:val="16"/>
                <w:szCs w:val="16"/>
              </w:rPr>
            </w:pPr>
          </w:p>
        </w:tc>
        <w:tc>
          <w:tcPr>
            <w:tcW w:w="1543" w:type="dxa"/>
            <w:vAlign w:val="center"/>
          </w:tcPr>
          <w:p w14:paraId="6B736BDE" w14:textId="466BAB5C"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45FE04E8" w14:textId="44179D83"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3D0F096E" w14:textId="51E13326"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04E98FF0" w14:textId="4ABCD875"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7EBA8AB9" w14:textId="77777777" w:rsidTr="00B8006D">
        <w:trPr>
          <w:jc w:val="center"/>
        </w:trPr>
        <w:tc>
          <w:tcPr>
            <w:tcW w:w="970" w:type="dxa"/>
            <w:vAlign w:val="center"/>
          </w:tcPr>
          <w:p w14:paraId="7738EEA9" w14:textId="37C6AA4E" w:rsidR="00B8006D" w:rsidRPr="00E9566A" w:rsidRDefault="00B8006D" w:rsidP="00B8006D">
            <w:pPr>
              <w:spacing w:before="60" w:after="60" w:line="240" w:lineRule="auto"/>
              <w:jc w:val="center"/>
              <w:rPr>
                <w:sz w:val="16"/>
                <w:szCs w:val="16"/>
              </w:rPr>
            </w:pPr>
            <w:r w:rsidRPr="00E9566A">
              <w:rPr>
                <w:sz w:val="16"/>
                <w:szCs w:val="16"/>
              </w:rPr>
              <w:t>69SJ</w:t>
            </w:r>
          </w:p>
        </w:tc>
        <w:tc>
          <w:tcPr>
            <w:tcW w:w="2186" w:type="dxa"/>
            <w:vAlign w:val="center"/>
          </w:tcPr>
          <w:p w14:paraId="5E28D1D6" w14:textId="516F35F6" w:rsidR="00B8006D" w:rsidRPr="00E9566A" w:rsidRDefault="00B8006D" w:rsidP="00B8006D">
            <w:pPr>
              <w:spacing w:before="60" w:after="60" w:line="240" w:lineRule="auto"/>
              <w:jc w:val="center"/>
              <w:rPr>
                <w:sz w:val="16"/>
                <w:szCs w:val="16"/>
              </w:rPr>
            </w:pPr>
          </w:p>
        </w:tc>
        <w:tc>
          <w:tcPr>
            <w:tcW w:w="1543" w:type="dxa"/>
            <w:vAlign w:val="center"/>
          </w:tcPr>
          <w:p w14:paraId="5F06F61A" w14:textId="3B729C5D"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291C2AD9" w14:textId="19DEA3D2"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38A493C9" w14:textId="545DC3A2"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CC64E67" w14:textId="6DD0D4C8"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4409C606" w14:textId="77777777" w:rsidTr="00B8006D">
        <w:trPr>
          <w:jc w:val="center"/>
        </w:trPr>
        <w:tc>
          <w:tcPr>
            <w:tcW w:w="970" w:type="dxa"/>
            <w:vAlign w:val="center"/>
          </w:tcPr>
          <w:p w14:paraId="20E3F0C8" w14:textId="5B803219" w:rsidR="00B8006D" w:rsidRPr="00E9566A" w:rsidRDefault="00B8006D" w:rsidP="00B8006D">
            <w:pPr>
              <w:spacing w:before="60" w:after="60" w:line="240" w:lineRule="auto"/>
              <w:jc w:val="center"/>
              <w:rPr>
                <w:sz w:val="16"/>
                <w:szCs w:val="16"/>
              </w:rPr>
            </w:pPr>
            <w:r w:rsidRPr="00E9566A">
              <w:rPr>
                <w:sz w:val="16"/>
                <w:szCs w:val="16"/>
              </w:rPr>
              <w:t>70SJ</w:t>
            </w:r>
          </w:p>
        </w:tc>
        <w:tc>
          <w:tcPr>
            <w:tcW w:w="2186" w:type="dxa"/>
            <w:vAlign w:val="center"/>
          </w:tcPr>
          <w:p w14:paraId="6398F887" w14:textId="0517DC06" w:rsidR="00B8006D" w:rsidRPr="00E9566A" w:rsidRDefault="00B8006D" w:rsidP="00B8006D">
            <w:pPr>
              <w:spacing w:before="60" w:after="60" w:line="240" w:lineRule="auto"/>
              <w:jc w:val="center"/>
              <w:rPr>
                <w:sz w:val="16"/>
                <w:szCs w:val="16"/>
              </w:rPr>
            </w:pPr>
          </w:p>
        </w:tc>
        <w:tc>
          <w:tcPr>
            <w:tcW w:w="1543" w:type="dxa"/>
            <w:vAlign w:val="center"/>
          </w:tcPr>
          <w:p w14:paraId="7E834501" w14:textId="6928F74B"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0CFB4222" w14:textId="1F54E0F1"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1E24D51D" w14:textId="2023D093"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06108D4F" w14:textId="00073283"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0F67391E" w14:textId="77777777" w:rsidTr="00B8006D">
        <w:trPr>
          <w:jc w:val="center"/>
        </w:trPr>
        <w:tc>
          <w:tcPr>
            <w:tcW w:w="970" w:type="dxa"/>
            <w:vAlign w:val="center"/>
          </w:tcPr>
          <w:p w14:paraId="61CBBE2C" w14:textId="600ED906" w:rsidR="00B8006D" w:rsidRPr="00E9566A" w:rsidRDefault="00B8006D" w:rsidP="00B8006D">
            <w:pPr>
              <w:spacing w:before="60" w:after="60" w:line="240" w:lineRule="auto"/>
              <w:jc w:val="center"/>
              <w:rPr>
                <w:sz w:val="16"/>
                <w:szCs w:val="16"/>
              </w:rPr>
            </w:pPr>
            <w:r w:rsidRPr="00E9566A">
              <w:rPr>
                <w:sz w:val="16"/>
                <w:szCs w:val="16"/>
              </w:rPr>
              <w:t>71SJ</w:t>
            </w:r>
          </w:p>
        </w:tc>
        <w:tc>
          <w:tcPr>
            <w:tcW w:w="2186" w:type="dxa"/>
            <w:vAlign w:val="center"/>
          </w:tcPr>
          <w:p w14:paraId="604B980A" w14:textId="0ECEF7CE" w:rsidR="00B8006D" w:rsidRPr="00E9566A" w:rsidRDefault="00B8006D" w:rsidP="00B8006D">
            <w:pPr>
              <w:spacing w:before="60" w:after="60" w:line="240" w:lineRule="auto"/>
              <w:jc w:val="center"/>
              <w:rPr>
                <w:sz w:val="16"/>
                <w:szCs w:val="16"/>
              </w:rPr>
            </w:pPr>
          </w:p>
        </w:tc>
        <w:tc>
          <w:tcPr>
            <w:tcW w:w="1543" w:type="dxa"/>
            <w:vAlign w:val="center"/>
          </w:tcPr>
          <w:p w14:paraId="4F14B3B7" w14:textId="64645336"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683F4586" w14:textId="61FBAA9A"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5E5B21E9" w14:textId="5E2CFBEE"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6930C7A0" w14:textId="1E0F7EB2"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0DF6A84B" w14:textId="77777777" w:rsidTr="00B8006D">
        <w:trPr>
          <w:jc w:val="center"/>
        </w:trPr>
        <w:tc>
          <w:tcPr>
            <w:tcW w:w="970" w:type="dxa"/>
            <w:vAlign w:val="center"/>
          </w:tcPr>
          <w:p w14:paraId="4ED2AED4" w14:textId="34A8A342" w:rsidR="00B8006D" w:rsidRPr="00E9566A" w:rsidRDefault="00B8006D" w:rsidP="00B8006D">
            <w:pPr>
              <w:spacing w:before="60" w:after="60" w:line="240" w:lineRule="auto"/>
              <w:jc w:val="center"/>
              <w:rPr>
                <w:sz w:val="16"/>
                <w:szCs w:val="16"/>
              </w:rPr>
            </w:pPr>
            <w:r w:rsidRPr="00E9566A">
              <w:rPr>
                <w:sz w:val="16"/>
                <w:szCs w:val="16"/>
              </w:rPr>
              <w:t>72SJ</w:t>
            </w:r>
          </w:p>
        </w:tc>
        <w:tc>
          <w:tcPr>
            <w:tcW w:w="2186" w:type="dxa"/>
            <w:vAlign w:val="center"/>
          </w:tcPr>
          <w:p w14:paraId="0389ED36" w14:textId="07BCA23D" w:rsidR="00B8006D" w:rsidRPr="00E9566A" w:rsidRDefault="00B8006D" w:rsidP="00B8006D">
            <w:pPr>
              <w:spacing w:before="60" w:after="60" w:line="240" w:lineRule="auto"/>
              <w:jc w:val="center"/>
              <w:rPr>
                <w:sz w:val="16"/>
                <w:szCs w:val="16"/>
              </w:rPr>
            </w:pPr>
          </w:p>
        </w:tc>
        <w:tc>
          <w:tcPr>
            <w:tcW w:w="1543" w:type="dxa"/>
            <w:vAlign w:val="center"/>
          </w:tcPr>
          <w:p w14:paraId="5D5DDD33" w14:textId="5D87FC79"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74FBCA49" w14:textId="68262747"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7A8C4DC6" w14:textId="7D566E57"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73909D7D" w14:textId="1CCFA584"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3E26F9AD" w14:textId="77777777" w:rsidTr="00B8006D">
        <w:trPr>
          <w:jc w:val="center"/>
        </w:trPr>
        <w:tc>
          <w:tcPr>
            <w:tcW w:w="970" w:type="dxa"/>
            <w:vAlign w:val="center"/>
          </w:tcPr>
          <w:p w14:paraId="295CA946" w14:textId="448BD9EB" w:rsidR="00B8006D" w:rsidRPr="00E9566A" w:rsidRDefault="00B8006D" w:rsidP="00B8006D">
            <w:pPr>
              <w:spacing w:before="60" w:after="60" w:line="240" w:lineRule="auto"/>
              <w:jc w:val="center"/>
              <w:rPr>
                <w:sz w:val="16"/>
                <w:szCs w:val="16"/>
              </w:rPr>
            </w:pPr>
            <w:r w:rsidRPr="00E9566A">
              <w:rPr>
                <w:sz w:val="16"/>
                <w:szCs w:val="16"/>
              </w:rPr>
              <w:t>73SJ</w:t>
            </w:r>
          </w:p>
        </w:tc>
        <w:tc>
          <w:tcPr>
            <w:tcW w:w="2186" w:type="dxa"/>
            <w:vAlign w:val="center"/>
          </w:tcPr>
          <w:p w14:paraId="62D69B99" w14:textId="77777777" w:rsidR="00B8006D" w:rsidRPr="00E9566A" w:rsidRDefault="00B8006D" w:rsidP="00B8006D">
            <w:pPr>
              <w:spacing w:before="60" w:after="60" w:line="240" w:lineRule="auto"/>
              <w:jc w:val="center"/>
              <w:rPr>
                <w:sz w:val="16"/>
                <w:szCs w:val="16"/>
              </w:rPr>
            </w:pPr>
          </w:p>
        </w:tc>
        <w:tc>
          <w:tcPr>
            <w:tcW w:w="1543" w:type="dxa"/>
            <w:vAlign w:val="center"/>
          </w:tcPr>
          <w:p w14:paraId="5E1C2D1F" w14:textId="502ABC71"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79FBF7B8" w14:textId="23383E6F"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525B388A" w14:textId="3FECC74C"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094F927" w14:textId="05BEEA97"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53AC7BEF" w14:textId="77777777" w:rsidTr="00B8006D">
        <w:trPr>
          <w:jc w:val="center"/>
        </w:trPr>
        <w:tc>
          <w:tcPr>
            <w:tcW w:w="970" w:type="dxa"/>
            <w:vAlign w:val="center"/>
          </w:tcPr>
          <w:p w14:paraId="77245417" w14:textId="4433D607" w:rsidR="00B8006D" w:rsidRPr="00E9566A" w:rsidRDefault="00B8006D" w:rsidP="00B8006D">
            <w:pPr>
              <w:spacing w:before="60" w:after="60" w:line="240" w:lineRule="auto"/>
              <w:jc w:val="center"/>
              <w:rPr>
                <w:sz w:val="16"/>
                <w:szCs w:val="16"/>
              </w:rPr>
            </w:pPr>
            <w:r w:rsidRPr="00E9566A">
              <w:rPr>
                <w:sz w:val="16"/>
                <w:szCs w:val="16"/>
              </w:rPr>
              <w:t>74SJ</w:t>
            </w:r>
          </w:p>
        </w:tc>
        <w:tc>
          <w:tcPr>
            <w:tcW w:w="2186" w:type="dxa"/>
            <w:vAlign w:val="center"/>
          </w:tcPr>
          <w:p w14:paraId="47BAE8FF" w14:textId="77777777" w:rsidR="00B8006D" w:rsidRPr="00E9566A" w:rsidRDefault="00B8006D" w:rsidP="00B8006D">
            <w:pPr>
              <w:spacing w:before="60" w:after="60" w:line="240" w:lineRule="auto"/>
              <w:jc w:val="center"/>
              <w:rPr>
                <w:sz w:val="16"/>
                <w:szCs w:val="16"/>
              </w:rPr>
            </w:pPr>
          </w:p>
        </w:tc>
        <w:tc>
          <w:tcPr>
            <w:tcW w:w="1543" w:type="dxa"/>
            <w:vAlign w:val="center"/>
          </w:tcPr>
          <w:p w14:paraId="6889552D" w14:textId="40E0CE9F"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779597AE" w14:textId="020D5005"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40E8E379" w14:textId="0F261F33"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16B7D23" w14:textId="215526E8"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07A247DF" w14:textId="77777777" w:rsidTr="00B8006D">
        <w:trPr>
          <w:jc w:val="center"/>
        </w:trPr>
        <w:tc>
          <w:tcPr>
            <w:tcW w:w="970" w:type="dxa"/>
            <w:vAlign w:val="center"/>
          </w:tcPr>
          <w:p w14:paraId="7A79F6D1" w14:textId="13A6933A" w:rsidR="00B8006D" w:rsidRPr="00E9566A" w:rsidRDefault="00B8006D" w:rsidP="00B8006D">
            <w:pPr>
              <w:spacing w:before="60" w:after="60" w:line="240" w:lineRule="auto"/>
              <w:jc w:val="center"/>
              <w:rPr>
                <w:sz w:val="16"/>
                <w:szCs w:val="16"/>
              </w:rPr>
            </w:pPr>
            <w:r w:rsidRPr="00E9566A">
              <w:rPr>
                <w:sz w:val="16"/>
                <w:szCs w:val="16"/>
              </w:rPr>
              <w:t>75SJ</w:t>
            </w:r>
          </w:p>
        </w:tc>
        <w:tc>
          <w:tcPr>
            <w:tcW w:w="2186" w:type="dxa"/>
            <w:vAlign w:val="center"/>
          </w:tcPr>
          <w:p w14:paraId="33FEBBE5" w14:textId="77777777" w:rsidR="00B8006D" w:rsidRPr="00E9566A" w:rsidRDefault="00B8006D" w:rsidP="00B8006D">
            <w:pPr>
              <w:spacing w:before="60" w:after="60" w:line="240" w:lineRule="auto"/>
              <w:jc w:val="center"/>
              <w:rPr>
                <w:sz w:val="16"/>
                <w:szCs w:val="16"/>
              </w:rPr>
            </w:pPr>
          </w:p>
        </w:tc>
        <w:tc>
          <w:tcPr>
            <w:tcW w:w="1543" w:type="dxa"/>
            <w:vAlign w:val="center"/>
          </w:tcPr>
          <w:p w14:paraId="4E7AFF5B" w14:textId="6F0B5AD2"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5FA3249E" w14:textId="48CF73D6"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10C0A415" w14:textId="4674E069"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9637592" w14:textId="6F0468A3"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16B73B4B" w14:textId="77777777" w:rsidTr="00B8006D">
        <w:trPr>
          <w:jc w:val="center"/>
        </w:trPr>
        <w:tc>
          <w:tcPr>
            <w:tcW w:w="970" w:type="dxa"/>
            <w:vAlign w:val="center"/>
          </w:tcPr>
          <w:p w14:paraId="74A670ED" w14:textId="786AD2E3" w:rsidR="00B8006D" w:rsidRPr="00E9566A" w:rsidRDefault="00B8006D" w:rsidP="00B8006D">
            <w:pPr>
              <w:spacing w:before="60" w:after="60" w:line="240" w:lineRule="auto"/>
              <w:jc w:val="center"/>
              <w:rPr>
                <w:sz w:val="16"/>
                <w:szCs w:val="16"/>
              </w:rPr>
            </w:pPr>
            <w:r w:rsidRPr="00E9566A">
              <w:rPr>
                <w:sz w:val="16"/>
                <w:szCs w:val="16"/>
              </w:rPr>
              <w:t>76SJ</w:t>
            </w:r>
          </w:p>
        </w:tc>
        <w:tc>
          <w:tcPr>
            <w:tcW w:w="2186" w:type="dxa"/>
            <w:vAlign w:val="center"/>
          </w:tcPr>
          <w:p w14:paraId="3047277D" w14:textId="77777777" w:rsidR="00B8006D" w:rsidRPr="00E9566A" w:rsidRDefault="00B8006D" w:rsidP="00B8006D">
            <w:pPr>
              <w:spacing w:before="60" w:after="60" w:line="240" w:lineRule="auto"/>
              <w:jc w:val="center"/>
              <w:rPr>
                <w:sz w:val="16"/>
                <w:szCs w:val="16"/>
              </w:rPr>
            </w:pPr>
          </w:p>
        </w:tc>
        <w:tc>
          <w:tcPr>
            <w:tcW w:w="1543" w:type="dxa"/>
            <w:vAlign w:val="center"/>
          </w:tcPr>
          <w:p w14:paraId="34C2B5C3" w14:textId="0774CEF7"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2CC3BB07" w14:textId="28280443"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6BEAD66E" w14:textId="62C1BABD"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2B312077" w14:textId="70D56EF2"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0E79E409" w14:textId="77777777" w:rsidTr="00B8006D">
        <w:trPr>
          <w:jc w:val="center"/>
        </w:trPr>
        <w:tc>
          <w:tcPr>
            <w:tcW w:w="970" w:type="dxa"/>
            <w:vAlign w:val="center"/>
          </w:tcPr>
          <w:p w14:paraId="4B35E42F" w14:textId="35293EDC" w:rsidR="00B8006D" w:rsidRPr="00E9566A" w:rsidRDefault="00B8006D" w:rsidP="00B8006D">
            <w:pPr>
              <w:spacing w:before="60" w:after="60" w:line="240" w:lineRule="auto"/>
              <w:jc w:val="center"/>
              <w:rPr>
                <w:sz w:val="16"/>
                <w:szCs w:val="16"/>
              </w:rPr>
            </w:pPr>
            <w:r w:rsidRPr="00E9566A">
              <w:rPr>
                <w:sz w:val="16"/>
                <w:szCs w:val="16"/>
              </w:rPr>
              <w:t>77SJ</w:t>
            </w:r>
          </w:p>
        </w:tc>
        <w:tc>
          <w:tcPr>
            <w:tcW w:w="2186" w:type="dxa"/>
            <w:vAlign w:val="center"/>
          </w:tcPr>
          <w:p w14:paraId="6D7FB41E" w14:textId="77777777" w:rsidR="00B8006D" w:rsidRPr="00E9566A" w:rsidRDefault="00B8006D" w:rsidP="00B8006D">
            <w:pPr>
              <w:spacing w:before="60" w:after="60" w:line="240" w:lineRule="auto"/>
              <w:jc w:val="center"/>
              <w:rPr>
                <w:sz w:val="16"/>
                <w:szCs w:val="16"/>
              </w:rPr>
            </w:pPr>
          </w:p>
        </w:tc>
        <w:tc>
          <w:tcPr>
            <w:tcW w:w="1543" w:type="dxa"/>
            <w:vAlign w:val="center"/>
          </w:tcPr>
          <w:p w14:paraId="572DC2F5" w14:textId="0887BAAF"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119D05C0" w14:textId="6EC4EA8D"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4FF25AEF" w14:textId="76F7BC11"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F9767E8" w14:textId="51C66853"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342E4C82" w14:textId="77777777" w:rsidTr="00B8006D">
        <w:trPr>
          <w:jc w:val="center"/>
        </w:trPr>
        <w:tc>
          <w:tcPr>
            <w:tcW w:w="970" w:type="dxa"/>
            <w:vAlign w:val="center"/>
          </w:tcPr>
          <w:p w14:paraId="26821FF5" w14:textId="0A5D4316" w:rsidR="00B8006D" w:rsidRPr="00E9566A" w:rsidRDefault="00B8006D" w:rsidP="00B8006D">
            <w:pPr>
              <w:spacing w:before="60" w:after="60" w:line="240" w:lineRule="auto"/>
              <w:jc w:val="center"/>
              <w:rPr>
                <w:sz w:val="16"/>
                <w:szCs w:val="16"/>
              </w:rPr>
            </w:pPr>
            <w:r w:rsidRPr="00E9566A">
              <w:rPr>
                <w:sz w:val="16"/>
                <w:szCs w:val="16"/>
              </w:rPr>
              <w:t>78SJ</w:t>
            </w:r>
          </w:p>
        </w:tc>
        <w:tc>
          <w:tcPr>
            <w:tcW w:w="2186" w:type="dxa"/>
            <w:vAlign w:val="center"/>
          </w:tcPr>
          <w:p w14:paraId="6910B02D" w14:textId="77777777" w:rsidR="00B8006D" w:rsidRPr="00E9566A" w:rsidRDefault="00B8006D" w:rsidP="00B8006D">
            <w:pPr>
              <w:spacing w:before="60" w:after="60" w:line="240" w:lineRule="auto"/>
              <w:jc w:val="center"/>
              <w:rPr>
                <w:sz w:val="16"/>
                <w:szCs w:val="16"/>
              </w:rPr>
            </w:pPr>
          </w:p>
        </w:tc>
        <w:tc>
          <w:tcPr>
            <w:tcW w:w="1543" w:type="dxa"/>
            <w:vAlign w:val="center"/>
          </w:tcPr>
          <w:p w14:paraId="404394B3" w14:textId="7E49121A"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7BAC7582" w14:textId="7A20E2C6"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2224FE4E" w14:textId="18B46D71"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003CB667" w14:textId="4A947EE0"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3CBEB17B" w14:textId="77777777" w:rsidTr="00B8006D">
        <w:trPr>
          <w:jc w:val="center"/>
        </w:trPr>
        <w:tc>
          <w:tcPr>
            <w:tcW w:w="970" w:type="dxa"/>
            <w:vAlign w:val="center"/>
          </w:tcPr>
          <w:p w14:paraId="46720C4F" w14:textId="36E34935" w:rsidR="00B8006D" w:rsidRPr="00E9566A" w:rsidRDefault="00B8006D" w:rsidP="00B8006D">
            <w:pPr>
              <w:spacing w:before="60" w:after="60" w:line="240" w:lineRule="auto"/>
              <w:jc w:val="center"/>
              <w:rPr>
                <w:sz w:val="16"/>
                <w:szCs w:val="16"/>
              </w:rPr>
            </w:pPr>
            <w:r w:rsidRPr="00E9566A">
              <w:rPr>
                <w:sz w:val="16"/>
                <w:szCs w:val="16"/>
              </w:rPr>
              <w:t>79SJ</w:t>
            </w:r>
          </w:p>
        </w:tc>
        <w:tc>
          <w:tcPr>
            <w:tcW w:w="2186" w:type="dxa"/>
            <w:vAlign w:val="center"/>
          </w:tcPr>
          <w:p w14:paraId="204F0CC4" w14:textId="77777777" w:rsidR="00B8006D" w:rsidRPr="00E9566A" w:rsidRDefault="00B8006D" w:rsidP="00B8006D">
            <w:pPr>
              <w:spacing w:before="60" w:after="60" w:line="240" w:lineRule="auto"/>
              <w:jc w:val="center"/>
              <w:rPr>
                <w:sz w:val="16"/>
                <w:szCs w:val="16"/>
              </w:rPr>
            </w:pPr>
          </w:p>
        </w:tc>
        <w:tc>
          <w:tcPr>
            <w:tcW w:w="1543" w:type="dxa"/>
            <w:vAlign w:val="center"/>
          </w:tcPr>
          <w:p w14:paraId="13A97B6B" w14:textId="10A1BA75"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67F084E5" w14:textId="2E2B7D1F"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11273AE8" w14:textId="281E5A55"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290B9778" w14:textId="4E12AB9C"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3AEBF5C9" w14:textId="77777777" w:rsidTr="00B8006D">
        <w:trPr>
          <w:jc w:val="center"/>
        </w:trPr>
        <w:tc>
          <w:tcPr>
            <w:tcW w:w="970" w:type="dxa"/>
            <w:vAlign w:val="center"/>
          </w:tcPr>
          <w:p w14:paraId="4E0613AD" w14:textId="487C4228" w:rsidR="00B8006D" w:rsidRPr="00E9566A" w:rsidRDefault="00B8006D" w:rsidP="00B8006D">
            <w:pPr>
              <w:spacing w:before="60" w:after="60" w:line="240" w:lineRule="auto"/>
              <w:jc w:val="center"/>
              <w:rPr>
                <w:sz w:val="16"/>
                <w:szCs w:val="16"/>
              </w:rPr>
            </w:pPr>
            <w:r w:rsidRPr="00E9566A">
              <w:rPr>
                <w:sz w:val="16"/>
                <w:szCs w:val="16"/>
              </w:rPr>
              <w:t>80SJ</w:t>
            </w:r>
          </w:p>
        </w:tc>
        <w:tc>
          <w:tcPr>
            <w:tcW w:w="2186" w:type="dxa"/>
            <w:vAlign w:val="center"/>
          </w:tcPr>
          <w:p w14:paraId="5A2DA033" w14:textId="77777777" w:rsidR="00B8006D" w:rsidRPr="00E9566A" w:rsidRDefault="00B8006D" w:rsidP="00B8006D">
            <w:pPr>
              <w:spacing w:before="60" w:after="60" w:line="240" w:lineRule="auto"/>
              <w:jc w:val="center"/>
              <w:rPr>
                <w:sz w:val="16"/>
                <w:szCs w:val="16"/>
              </w:rPr>
            </w:pPr>
          </w:p>
        </w:tc>
        <w:tc>
          <w:tcPr>
            <w:tcW w:w="1543" w:type="dxa"/>
            <w:vAlign w:val="center"/>
          </w:tcPr>
          <w:p w14:paraId="2367A1E4" w14:textId="0328989E"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59BA67BE" w14:textId="38AE3BB2" w:rsidR="00B8006D" w:rsidRPr="00E9566A" w:rsidRDefault="00B8006D" w:rsidP="00B8006D">
            <w:pPr>
              <w:spacing w:before="60" w:after="60" w:line="240" w:lineRule="auto"/>
              <w:jc w:val="center"/>
              <w:rPr>
                <w:sz w:val="16"/>
                <w:szCs w:val="16"/>
              </w:rPr>
            </w:pPr>
            <w:r w:rsidRPr="00E9566A">
              <w:rPr>
                <w:sz w:val="16"/>
                <w:szCs w:val="16"/>
              </w:rPr>
              <w:t>50</w:t>
            </w:r>
          </w:p>
        </w:tc>
        <w:tc>
          <w:tcPr>
            <w:tcW w:w="1450" w:type="dxa"/>
            <w:vAlign w:val="center"/>
          </w:tcPr>
          <w:p w14:paraId="5F2ABB8A" w14:textId="7E731F41"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05697CF8" w14:textId="3A69DC2C"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7A7190E7" w14:textId="77777777" w:rsidTr="00B8006D">
        <w:trPr>
          <w:jc w:val="center"/>
        </w:trPr>
        <w:tc>
          <w:tcPr>
            <w:tcW w:w="970" w:type="dxa"/>
            <w:vAlign w:val="center"/>
          </w:tcPr>
          <w:p w14:paraId="72597ED8" w14:textId="6202D272" w:rsidR="00B8006D" w:rsidRPr="00E9566A" w:rsidRDefault="00B8006D" w:rsidP="00B8006D">
            <w:pPr>
              <w:spacing w:before="60" w:after="60" w:line="240" w:lineRule="auto"/>
              <w:jc w:val="center"/>
              <w:rPr>
                <w:sz w:val="16"/>
                <w:szCs w:val="16"/>
              </w:rPr>
            </w:pPr>
            <w:r w:rsidRPr="00E9566A">
              <w:rPr>
                <w:sz w:val="16"/>
                <w:szCs w:val="16"/>
              </w:rPr>
              <w:t>81SJ</w:t>
            </w:r>
          </w:p>
        </w:tc>
        <w:tc>
          <w:tcPr>
            <w:tcW w:w="2186" w:type="dxa"/>
            <w:vAlign w:val="center"/>
          </w:tcPr>
          <w:p w14:paraId="6E642A4A" w14:textId="77777777" w:rsidR="00B8006D" w:rsidRPr="00E9566A" w:rsidRDefault="00B8006D" w:rsidP="00B8006D">
            <w:pPr>
              <w:spacing w:before="60" w:after="60" w:line="240" w:lineRule="auto"/>
              <w:jc w:val="center"/>
              <w:rPr>
                <w:sz w:val="16"/>
                <w:szCs w:val="16"/>
              </w:rPr>
            </w:pPr>
          </w:p>
        </w:tc>
        <w:tc>
          <w:tcPr>
            <w:tcW w:w="1543" w:type="dxa"/>
            <w:vAlign w:val="center"/>
          </w:tcPr>
          <w:p w14:paraId="13B7429C" w14:textId="7C331D54"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78831989" w14:textId="25173296" w:rsidR="00B8006D" w:rsidRPr="00E9566A" w:rsidRDefault="00B8006D" w:rsidP="00B8006D">
            <w:pPr>
              <w:spacing w:before="60" w:after="60" w:line="240" w:lineRule="auto"/>
              <w:jc w:val="center"/>
              <w:rPr>
                <w:sz w:val="16"/>
                <w:szCs w:val="16"/>
              </w:rPr>
            </w:pPr>
            <w:r w:rsidRPr="00E9566A">
              <w:rPr>
                <w:sz w:val="16"/>
                <w:szCs w:val="16"/>
              </w:rPr>
              <w:t>50</w:t>
            </w:r>
          </w:p>
        </w:tc>
        <w:tc>
          <w:tcPr>
            <w:tcW w:w="1450" w:type="dxa"/>
            <w:vAlign w:val="center"/>
          </w:tcPr>
          <w:p w14:paraId="587785D1" w14:textId="419E7F07"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7C55963D" w14:textId="47B7BAD6"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5754795D" w14:textId="77777777" w:rsidTr="00B8006D">
        <w:trPr>
          <w:jc w:val="center"/>
        </w:trPr>
        <w:tc>
          <w:tcPr>
            <w:tcW w:w="970" w:type="dxa"/>
            <w:vAlign w:val="center"/>
          </w:tcPr>
          <w:p w14:paraId="011B797C" w14:textId="2150380E" w:rsidR="00B8006D" w:rsidRPr="00E9566A" w:rsidRDefault="00B8006D" w:rsidP="00B8006D">
            <w:pPr>
              <w:spacing w:before="60" w:after="60" w:line="240" w:lineRule="auto"/>
              <w:jc w:val="center"/>
              <w:rPr>
                <w:sz w:val="16"/>
                <w:szCs w:val="16"/>
              </w:rPr>
            </w:pPr>
            <w:r w:rsidRPr="00E9566A">
              <w:rPr>
                <w:sz w:val="16"/>
                <w:szCs w:val="16"/>
              </w:rPr>
              <w:t>82SJ</w:t>
            </w:r>
          </w:p>
        </w:tc>
        <w:tc>
          <w:tcPr>
            <w:tcW w:w="2186" w:type="dxa"/>
            <w:vAlign w:val="center"/>
          </w:tcPr>
          <w:p w14:paraId="16103A3B" w14:textId="77777777" w:rsidR="00B8006D" w:rsidRPr="00E9566A" w:rsidRDefault="00B8006D" w:rsidP="00B8006D">
            <w:pPr>
              <w:spacing w:before="60" w:after="60" w:line="240" w:lineRule="auto"/>
              <w:jc w:val="center"/>
              <w:rPr>
                <w:sz w:val="16"/>
                <w:szCs w:val="16"/>
              </w:rPr>
            </w:pPr>
          </w:p>
        </w:tc>
        <w:tc>
          <w:tcPr>
            <w:tcW w:w="1543" w:type="dxa"/>
            <w:vAlign w:val="center"/>
          </w:tcPr>
          <w:p w14:paraId="0796950C" w14:textId="5F510A25"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36E0A166" w14:textId="4D7F1E8D" w:rsidR="00B8006D" w:rsidRPr="00E9566A" w:rsidRDefault="00B8006D" w:rsidP="00B8006D">
            <w:pPr>
              <w:spacing w:before="60" w:after="60" w:line="240" w:lineRule="auto"/>
              <w:jc w:val="center"/>
              <w:rPr>
                <w:sz w:val="16"/>
                <w:szCs w:val="16"/>
              </w:rPr>
            </w:pPr>
            <w:r w:rsidRPr="00E9566A">
              <w:rPr>
                <w:sz w:val="16"/>
                <w:szCs w:val="16"/>
              </w:rPr>
              <w:t>50</w:t>
            </w:r>
          </w:p>
        </w:tc>
        <w:tc>
          <w:tcPr>
            <w:tcW w:w="1450" w:type="dxa"/>
            <w:vAlign w:val="center"/>
          </w:tcPr>
          <w:p w14:paraId="629C9271" w14:textId="1644ACFC"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2BAAED0B" w14:textId="014F4CAD"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12C9651A" w14:textId="77777777" w:rsidTr="00B8006D">
        <w:trPr>
          <w:jc w:val="center"/>
        </w:trPr>
        <w:tc>
          <w:tcPr>
            <w:tcW w:w="970" w:type="dxa"/>
            <w:vAlign w:val="center"/>
          </w:tcPr>
          <w:p w14:paraId="2A530D42" w14:textId="1D83465B" w:rsidR="00B8006D" w:rsidRPr="00E9566A" w:rsidRDefault="00B8006D" w:rsidP="00B8006D">
            <w:pPr>
              <w:spacing w:before="60" w:after="60" w:line="240" w:lineRule="auto"/>
              <w:jc w:val="center"/>
              <w:rPr>
                <w:sz w:val="16"/>
                <w:szCs w:val="16"/>
              </w:rPr>
            </w:pPr>
            <w:r w:rsidRPr="00E9566A">
              <w:rPr>
                <w:sz w:val="16"/>
                <w:szCs w:val="16"/>
              </w:rPr>
              <w:lastRenderedPageBreak/>
              <w:t>83SJ</w:t>
            </w:r>
          </w:p>
        </w:tc>
        <w:tc>
          <w:tcPr>
            <w:tcW w:w="2186" w:type="dxa"/>
            <w:vAlign w:val="center"/>
          </w:tcPr>
          <w:p w14:paraId="4F306FEC" w14:textId="77777777" w:rsidR="00B8006D" w:rsidRPr="00E9566A" w:rsidRDefault="00B8006D" w:rsidP="00B8006D">
            <w:pPr>
              <w:spacing w:before="60" w:after="60" w:line="240" w:lineRule="auto"/>
              <w:jc w:val="center"/>
              <w:rPr>
                <w:sz w:val="16"/>
                <w:szCs w:val="16"/>
              </w:rPr>
            </w:pPr>
          </w:p>
        </w:tc>
        <w:tc>
          <w:tcPr>
            <w:tcW w:w="1543" w:type="dxa"/>
            <w:vAlign w:val="center"/>
          </w:tcPr>
          <w:p w14:paraId="10428D80" w14:textId="7C063963"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643B1607" w14:textId="17BA8D79" w:rsidR="00B8006D" w:rsidRPr="00E9566A" w:rsidRDefault="00B8006D" w:rsidP="00B8006D">
            <w:pPr>
              <w:spacing w:before="60" w:after="60" w:line="240" w:lineRule="auto"/>
              <w:jc w:val="center"/>
              <w:rPr>
                <w:sz w:val="16"/>
                <w:szCs w:val="16"/>
              </w:rPr>
            </w:pPr>
            <w:r w:rsidRPr="00E9566A">
              <w:rPr>
                <w:sz w:val="16"/>
                <w:szCs w:val="16"/>
              </w:rPr>
              <w:t>50</w:t>
            </w:r>
          </w:p>
        </w:tc>
        <w:tc>
          <w:tcPr>
            <w:tcW w:w="1450" w:type="dxa"/>
            <w:vAlign w:val="center"/>
          </w:tcPr>
          <w:p w14:paraId="49C90307" w14:textId="1B7CFC17"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3F860061" w14:textId="33E1539F"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07B6529F" w14:textId="77777777" w:rsidTr="00B8006D">
        <w:trPr>
          <w:jc w:val="center"/>
        </w:trPr>
        <w:tc>
          <w:tcPr>
            <w:tcW w:w="970" w:type="dxa"/>
            <w:vAlign w:val="center"/>
          </w:tcPr>
          <w:p w14:paraId="0F3F6AA0" w14:textId="502EDFA8" w:rsidR="00B8006D" w:rsidRPr="00E9566A" w:rsidRDefault="00B8006D" w:rsidP="00B8006D">
            <w:pPr>
              <w:spacing w:before="60" w:after="60" w:line="240" w:lineRule="auto"/>
              <w:jc w:val="center"/>
              <w:rPr>
                <w:sz w:val="16"/>
                <w:szCs w:val="16"/>
              </w:rPr>
            </w:pPr>
            <w:r w:rsidRPr="00E9566A">
              <w:rPr>
                <w:sz w:val="16"/>
                <w:szCs w:val="16"/>
              </w:rPr>
              <w:t>84SJ</w:t>
            </w:r>
          </w:p>
        </w:tc>
        <w:tc>
          <w:tcPr>
            <w:tcW w:w="2186" w:type="dxa"/>
            <w:vAlign w:val="center"/>
          </w:tcPr>
          <w:p w14:paraId="0EEA3AD8" w14:textId="77777777" w:rsidR="00B8006D" w:rsidRPr="00E9566A" w:rsidRDefault="00B8006D" w:rsidP="00B8006D">
            <w:pPr>
              <w:spacing w:before="60" w:after="60" w:line="240" w:lineRule="auto"/>
              <w:jc w:val="center"/>
              <w:rPr>
                <w:sz w:val="16"/>
                <w:szCs w:val="16"/>
              </w:rPr>
            </w:pPr>
          </w:p>
        </w:tc>
        <w:tc>
          <w:tcPr>
            <w:tcW w:w="1543" w:type="dxa"/>
            <w:vAlign w:val="center"/>
          </w:tcPr>
          <w:p w14:paraId="4AE02538" w14:textId="6BF9EDC1"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1400AA64" w14:textId="4D42AC32" w:rsidR="00B8006D" w:rsidRPr="00E9566A" w:rsidRDefault="00B8006D" w:rsidP="00B8006D">
            <w:pPr>
              <w:spacing w:before="60" w:after="60" w:line="240" w:lineRule="auto"/>
              <w:jc w:val="center"/>
              <w:rPr>
                <w:sz w:val="16"/>
                <w:szCs w:val="16"/>
              </w:rPr>
            </w:pPr>
            <w:r w:rsidRPr="00E9566A">
              <w:rPr>
                <w:sz w:val="16"/>
                <w:szCs w:val="16"/>
              </w:rPr>
              <w:t>50</w:t>
            </w:r>
          </w:p>
        </w:tc>
        <w:tc>
          <w:tcPr>
            <w:tcW w:w="1450" w:type="dxa"/>
            <w:vAlign w:val="center"/>
          </w:tcPr>
          <w:p w14:paraId="78957805" w14:textId="2B6BCC55"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92A52C7" w14:textId="1E39AE13"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3DD90DD7" w14:textId="77777777" w:rsidTr="00B8006D">
        <w:trPr>
          <w:jc w:val="center"/>
        </w:trPr>
        <w:tc>
          <w:tcPr>
            <w:tcW w:w="970" w:type="dxa"/>
            <w:vAlign w:val="center"/>
          </w:tcPr>
          <w:p w14:paraId="58F70603" w14:textId="31471EA0" w:rsidR="00B8006D" w:rsidRPr="00E9566A" w:rsidRDefault="00B8006D" w:rsidP="00B8006D">
            <w:pPr>
              <w:spacing w:before="60" w:after="60" w:line="240" w:lineRule="auto"/>
              <w:jc w:val="center"/>
              <w:rPr>
                <w:sz w:val="16"/>
                <w:szCs w:val="16"/>
              </w:rPr>
            </w:pPr>
            <w:r w:rsidRPr="00E9566A">
              <w:rPr>
                <w:sz w:val="16"/>
                <w:szCs w:val="16"/>
              </w:rPr>
              <w:t>85SJ</w:t>
            </w:r>
          </w:p>
        </w:tc>
        <w:tc>
          <w:tcPr>
            <w:tcW w:w="2186" w:type="dxa"/>
            <w:vAlign w:val="center"/>
          </w:tcPr>
          <w:p w14:paraId="17AE868C" w14:textId="77777777" w:rsidR="00B8006D" w:rsidRPr="00E9566A" w:rsidRDefault="00B8006D" w:rsidP="00B8006D">
            <w:pPr>
              <w:spacing w:before="60" w:after="60" w:line="240" w:lineRule="auto"/>
              <w:jc w:val="center"/>
              <w:rPr>
                <w:sz w:val="16"/>
                <w:szCs w:val="16"/>
              </w:rPr>
            </w:pPr>
          </w:p>
        </w:tc>
        <w:tc>
          <w:tcPr>
            <w:tcW w:w="1543" w:type="dxa"/>
            <w:vAlign w:val="center"/>
          </w:tcPr>
          <w:p w14:paraId="1D6C5A17" w14:textId="626E07B8"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60C8E4CB" w14:textId="359AC42E" w:rsidR="00B8006D" w:rsidRPr="00E9566A" w:rsidRDefault="00B8006D" w:rsidP="00B8006D">
            <w:pPr>
              <w:spacing w:before="60" w:after="60" w:line="240" w:lineRule="auto"/>
              <w:jc w:val="center"/>
              <w:rPr>
                <w:sz w:val="16"/>
                <w:szCs w:val="16"/>
              </w:rPr>
            </w:pPr>
            <w:r w:rsidRPr="00E9566A">
              <w:rPr>
                <w:sz w:val="16"/>
                <w:szCs w:val="16"/>
              </w:rPr>
              <w:t>50</w:t>
            </w:r>
          </w:p>
        </w:tc>
        <w:tc>
          <w:tcPr>
            <w:tcW w:w="1450" w:type="dxa"/>
            <w:vAlign w:val="center"/>
          </w:tcPr>
          <w:p w14:paraId="15FE21AE" w14:textId="7086CD42"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515ED332" w14:textId="2B5DF499"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0799B11A" w14:textId="77777777" w:rsidTr="00B8006D">
        <w:trPr>
          <w:jc w:val="center"/>
        </w:trPr>
        <w:tc>
          <w:tcPr>
            <w:tcW w:w="970" w:type="dxa"/>
            <w:vAlign w:val="center"/>
          </w:tcPr>
          <w:p w14:paraId="1B0E2644" w14:textId="106EBDDD" w:rsidR="00B8006D" w:rsidRPr="00E9566A" w:rsidRDefault="00B8006D" w:rsidP="00B8006D">
            <w:pPr>
              <w:spacing w:before="60" w:after="60" w:line="240" w:lineRule="auto"/>
              <w:jc w:val="center"/>
              <w:rPr>
                <w:sz w:val="16"/>
                <w:szCs w:val="16"/>
              </w:rPr>
            </w:pPr>
            <w:r w:rsidRPr="00E9566A">
              <w:rPr>
                <w:sz w:val="16"/>
                <w:szCs w:val="16"/>
              </w:rPr>
              <w:t>86SJ</w:t>
            </w:r>
          </w:p>
        </w:tc>
        <w:tc>
          <w:tcPr>
            <w:tcW w:w="2186" w:type="dxa"/>
            <w:vAlign w:val="center"/>
          </w:tcPr>
          <w:p w14:paraId="08DEB82D" w14:textId="77777777" w:rsidR="00B8006D" w:rsidRPr="00E9566A" w:rsidRDefault="00B8006D" w:rsidP="00B8006D">
            <w:pPr>
              <w:spacing w:before="60" w:after="60" w:line="240" w:lineRule="auto"/>
              <w:jc w:val="center"/>
              <w:rPr>
                <w:sz w:val="16"/>
                <w:szCs w:val="16"/>
              </w:rPr>
            </w:pPr>
          </w:p>
        </w:tc>
        <w:tc>
          <w:tcPr>
            <w:tcW w:w="1543" w:type="dxa"/>
            <w:vAlign w:val="center"/>
          </w:tcPr>
          <w:p w14:paraId="634C5609" w14:textId="37A9984B"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028D8040" w14:textId="56981C4D"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097DB6B9" w14:textId="4399D32B"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36D795C6" w14:textId="5E7D39CC"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7B7BB7D1" w14:textId="77777777" w:rsidTr="00B8006D">
        <w:trPr>
          <w:jc w:val="center"/>
        </w:trPr>
        <w:tc>
          <w:tcPr>
            <w:tcW w:w="970" w:type="dxa"/>
            <w:vAlign w:val="center"/>
          </w:tcPr>
          <w:p w14:paraId="626B2047" w14:textId="037683AE" w:rsidR="00B8006D" w:rsidRPr="00E9566A" w:rsidRDefault="00B8006D" w:rsidP="00B8006D">
            <w:pPr>
              <w:spacing w:before="60" w:after="60" w:line="240" w:lineRule="auto"/>
              <w:jc w:val="center"/>
              <w:rPr>
                <w:sz w:val="16"/>
                <w:szCs w:val="16"/>
              </w:rPr>
            </w:pPr>
            <w:r w:rsidRPr="00E9566A">
              <w:rPr>
                <w:sz w:val="16"/>
                <w:szCs w:val="16"/>
              </w:rPr>
              <w:t>87SJ</w:t>
            </w:r>
          </w:p>
        </w:tc>
        <w:tc>
          <w:tcPr>
            <w:tcW w:w="2186" w:type="dxa"/>
            <w:vAlign w:val="center"/>
          </w:tcPr>
          <w:p w14:paraId="42C24100" w14:textId="77777777" w:rsidR="00B8006D" w:rsidRPr="00E9566A" w:rsidRDefault="00B8006D" w:rsidP="00B8006D">
            <w:pPr>
              <w:spacing w:before="60" w:after="60" w:line="240" w:lineRule="auto"/>
              <w:jc w:val="center"/>
              <w:rPr>
                <w:sz w:val="16"/>
                <w:szCs w:val="16"/>
              </w:rPr>
            </w:pPr>
          </w:p>
        </w:tc>
        <w:tc>
          <w:tcPr>
            <w:tcW w:w="1543" w:type="dxa"/>
            <w:vAlign w:val="center"/>
          </w:tcPr>
          <w:p w14:paraId="3144647C" w14:textId="1A112FFB"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27CFA777" w14:textId="2F2A3D4A" w:rsidR="00B8006D" w:rsidRPr="00E9566A" w:rsidRDefault="00B8006D" w:rsidP="00B8006D">
            <w:pPr>
              <w:spacing w:before="60" w:after="60" w:line="240" w:lineRule="auto"/>
              <w:jc w:val="center"/>
              <w:rPr>
                <w:sz w:val="16"/>
                <w:szCs w:val="16"/>
              </w:rPr>
            </w:pPr>
            <w:r w:rsidRPr="00E9566A">
              <w:rPr>
                <w:sz w:val="16"/>
                <w:szCs w:val="16"/>
              </w:rPr>
              <w:t>50</w:t>
            </w:r>
          </w:p>
        </w:tc>
        <w:tc>
          <w:tcPr>
            <w:tcW w:w="1450" w:type="dxa"/>
            <w:vAlign w:val="center"/>
          </w:tcPr>
          <w:p w14:paraId="64583F78" w14:textId="375AC629"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2887C420" w14:textId="75FA9F32"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4718ED10" w14:textId="77777777" w:rsidTr="00B8006D">
        <w:trPr>
          <w:jc w:val="center"/>
        </w:trPr>
        <w:tc>
          <w:tcPr>
            <w:tcW w:w="970" w:type="dxa"/>
            <w:vAlign w:val="center"/>
          </w:tcPr>
          <w:p w14:paraId="1F9CB59A" w14:textId="74A66D1E" w:rsidR="00B8006D" w:rsidRPr="00E9566A" w:rsidRDefault="00B8006D" w:rsidP="00B8006D">
            <w:pPr>
              <w:spacing w:before="60" w:after="60" w:line="240" w:lineRule="auto"/>
              <w:jc w:val="center"/>
              <w:rPr>
                <w:sz w:val="16"/>
                <w:szCs w:val="16"/>
              </w:rPr>
            </w:pPr>
            <w:r w:rsidRPr="00E9566A">
              <w:rPr>
                <w:sz w:val="16"/>
                <w:szCs w:val="16"/>
              </w:rPr>
              <w:t>88SJ</w:t>
            </w:r>
          </w:p>
        </w:tc>
        <w:tc>
          <w:tcPr>
            <w:tcW w:w="2186" w:type="dxa"/>
            <w:vAlign w:val="center"/>
          </w:tcPr>
          <w:p w14:paraId="59EFA531" w14:textId="77777777" w:rsidR="00B8006D" w:rsidRPr="00E9566A" w:rsidRDefault="00B8006D" w:rsidP="00B8006D">
            <w:pPr>
              <w:spacing w:before="60" w:after="60" w:line="240" w:lineRule="auto"/>
              <w:jc w:val="center"/>
              <w:rPr>
                <w:sz w:val="16"/>
                <w:szCs w:val="16"/>
              </w:rPr>
            </w:pPr>
          </w:p>
        </w:tc>
        <w:tc>
          <w:tcPr>
            <w:tcW w:w="1543" w:type="dxa"/>
            <w:vAlign w:val="center"/>
          </w:tcPr>
          <w:p w14:paraId="59A1373E" w14:textId="43EF418D"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18D13BB0" w14:textId="7B078967" w:rsidR="00B8006D" w:rsidRPr="00E9566A" w:rsidRDefault="00B8006D" w:rsidP="00B8006D">
            <w:pPr>
              <w:spacing w:before="60" w:after="60" w:line="240" w:lineRule="auto"/>
              <w:jc w:val="center"/>
              <w:rPr>
                <w:sz w:val="16"/>
                <w:szCs w:val="16"/>
              </w:rPr>
            </w:pPr>
            <w:r w:rsidRPr="00E9566A">
              <w:rPr>
                <w:sz w:val="16"/>
                <w:szCs w:val="16"/>
              </w:rPr>
              <w:t>50</w:t>
            </w:r>
          </w:p>
        </w:tc>
        <w:tc>
          <w:tcPr>
            <w:tcW w:w="1450" w:type="dxa"/>
            <w:vAlign w:val="center"/>
          </w:tcPr>
          <w:p w14:paraId="2DEB9393" w14:textId="0CA96D72"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1893090" w14:textId="3C07A44B"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40E0391D" w14:textId="77777777" w:rsidTr="00B8006D">
        <w:trPr>
          <w:jc w:val="center"/>
        </w:trPr>
        <w:tc>
          <w:tcPr>
            <w:tcW w:w="970" w:type="dxa"/>
            <w:vAlign w:val="center"/>
          </w:tcPr>
          <w:p w14:paraId="0737DB4E" w14:textId="2FB51FF8" w:rsidR="00B8006D" w:rsidRPr="00E9566A" w:rsidRDefault="00B8006D" w:rsidP="00B8006D">
            <w:pPr>
              <w:spacing w:before="60" w:after="60" w:line="240" w:lineRule="auto"/>
              <w:jc w:val="center"/>
              <w:rPr>
                <w:sz w:val="16"/>
                <w:szCs w:val="16"/>
              </w:rPr>
            </w:pPr>
            <w:r w:rsidRPr="00E9566A">
              <w:rPr>
                <w:sz w:val="16"/>
                <w:szCs w:val="16"/>
              </w:rPr>
              <w:t>89SJ</w:t>
            </w:r>
          </w:p>
        </w:tc>
        <w:tc>
          <w:tcPr>
            <w:tcW w:w="2186" w:type="dxa"/>
            <w:vAlign w:val="center"/>
          </w:tcPr>
          <w:p w14:paraId="04E504CC" w14:textId="77777777" w:rsidR="00B8006D" w:rsidRPr="00E9566A" w:rsidRDefault="00B8006D" w:rsidP="00B8006D">
            <w:pPr>
              <w:spacing w:before="60" w:after="60" w:line="240" w:lineRule="auto"/>
              <w:jc w:val="center"/>
              <w:rPr>
                <w:sz w:val="16"/>
                <w:szCs w:val="16"/>
              </w:rPr>
            </w:pPr>
          </w:p>
        </w:tc>
        <w:tc>
          <w:tcPr>
            <w:tcW w:w="1543" w:type="dxa"/>
            <w:vAlign w:val="center"/>
          </w:tcPr>
          <w:p w14:paraId="60F5C832" w14:textId="24B0A64F"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500E07F2" w14:textId="2E0CE1BE" w:rsidR="00B8006D" w:rsidRPr="00E9566A" w:rsidRDefault="00B8006D" w:rsidP="00B8006D">
            <w:pPr>
              <w:spacing w:before="60" w:after="60" w:line="240" w:lineRule="auto"/>
              <w:jc w:val="center"/>
              <w:rPr>
                <w:sz w:val="16"/>
                <w:szCs w:val="16"/>
              </w:rPr>
            </w:pPr>
            <w:r w:rsidRPr="00E9566A">
              <w:rPr>
                <w:sz w:val="16"/>
                <w:szCs w:val="16"/>
              </w:rPr>
              <w:t>50</w:t>
            </w:r>
          </w:p>
        </w:tc>
        <w:tc>
          <w:tcPr>
            <w:tcW w:w="1450" w:type="dxa"/>
            <w:vAlign w:val="center"/>
          </w:tcPr>
          <w:p w14:paraId="4553AA54" w14:textId="1FF05880"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35BA2312" w14:textId="60807EF8"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0D36C77B" w14:textId="77777777" w:rsidTr="00B8006D">
        <w:trPr>
          <w:jc w:val="center"/>
        </w:trPr>
        <w:tc>
          <w:tcPr>
            <w:tcW w:w="970" w:type="dxa"/>
            <w:vAlign w:val="center"/>
          </w:tcPr>
          <w:p w14:paraId="728F28D7" w14:textId="5298418A" w:rsidR="00B8006D" w:rsidRPr="00E9566A" w:rsidRDefault="00B8006D" w:rsidP="00B8006D">
            <w:pPr>
              <w:spacing w:before="60" w:after="60" w:line="240" w:lineRule="auto"/>
              <w:jc w:val="center"/>
              <w:rPr>
                <w:sz w:val="16"/>
                <w:szCs w:val="16"/>
              </w:rPr>
            </w:pPr>
            <w:r w:rsidRPr="00E9566A">
              <w:rPr>
                <w:sz w:val="16"/>
                <w:szCs w:val="16"/>
              </w:rPr>
              <w:t>90SJ</w:t>
            </w:r>
          </w:p>
        </w:tc>
        <w:tc>
          <w:tcPr>
            <w:tcW w:w="2186" w:type="dxa"/>
            <w:vAlign w:val="center"/>
          </w:tcPr>
          <w:p w14:paraId="791EAD46" w14:textId="77777777" w:rsidR="00B8006D" w:rsidRPr="00E9566A" w:rsidRDefault="00B8006D" w:rsidP="00B8006D">
            <w:pPr>
              <w:spacing w:before="60" w:after="60" w:line="240" w:lineRule="auto"/>
              <w:jc w:val="center"/>
              <w:rPr>
                <w:sz w:val="16"/>
                <w:szCs w:val="16"/>
              </w:rPr>
            </w:pPr>
          </w:p>
        </w:tc>
        <w:tc>
          <w:tcPr>
            <w:tcW w:w="1543" w:type="dxa"/>
            <w:vAlign w:val="center"/>
          </w:tcPr>
          <w:p w14:paraId="28EA494C" w14:textId="105FBD57"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3F0AAD9E" w14:textId="51FE075F"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17B36B68" w14:textId="1C249EC5"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592C2290" w14:textId="41D6B3F1"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23C3D87F" w14:textId="77777777" w:rsidTr="00B8006D">
        <w:trPr>
          <w:jc w:val="center"/>
        </w:trPr>
        <w:tc>
          <w:tcPr>
            <w:tcW w:w="970" w:type="dxa"/>
            <w:vAlign w:val="center"/>
          </w:tcPr>
          <w:p w14:paraId="06286D2C" w14:textId="361719CF" w:rsidR="00B8006D" w:rsidRPr="00E9566A" w:rsidRDefault="00B8006D" w:rsidP="00B8006D">
            <w:pPr>
              <w:spacing w:before="60" w:after="60" w:line="240" w:lineRule="auto"/>
              <w:jc w:val="center"/>
              <w:rPr>
                <w:sz w:val="16"/>
                <w:szCs w:val="16"/>
              </w:rPr>
            </w:pPr>
            <w:r w:rsidRPr="00E9566A">
              <w:rPr>
                <w:sz w:val="16"/>
                <w:szCs w:val="16"/>
              </w:rPr>
              <w:t>91SJ</w:t>
            </w:r>
          </w:p>
        </w:tc>
        <w:tc>
          <w:tcPr>
            <w:tcW w:w="2186" w:type="dxa"/>
            <w:vAlign w:val="center"/>
          </w:tcPr>
          <w:p w14:paraId="57F0E2A9" w14:textId="77777777" w:rsidR="00B8006D" w:rsidRPr="00E9566A" w:rsidRDefault="00B8006D" w:rsidP="00B8006D">
            <w:pPr>
              <w:spacing w:before="60" w:after="60" w:line="240" w:lineRule="auto"/>
              <w:jc w:val="center"/>
              <w:rPr>
                <w:sz w:val="16"/>
                <w:szCs w:val="16"/>
              </w:rPr>
            </w:pPr>
          </w:p>
        </w:tc>
        <w:tc>
          <w:tcPr>
            <w:tcW w:w="1543" w:type="dxa"/>
            <w:vAlign w:val="center"/>
          </w:tcPr>
          <w:p w14:paraId="4F3457A4" w14:textId="0399395D"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26131E26" w14:textId="6089DD52"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46785D0A" w14:textId="2A07BE50"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2961C2E" w14:textId="17F80DC5"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3B0E2EFA" w14:textId="77777777" w:rsidTr="00B8006D">
        <w:trPr>
          <w:jc w:val="center"/>
        </w:trPr>
        <w:tc>
          <w:tcPr>
            <w:tcW w:w="970" w:type="dxa"/>
            <w:vAlign w:val="center"/>
          </w:tcPr>
          <w:p w14:paraId="61B4DD99" w14:textId="2F45E966" w:rsidR="00B8006D" w:rsidRPr="00E9566A" w:rsidRDefault="00B8006D" w:rsidP="00B8006D">
            <w:pPr>
              <w:spacing w:before="60" w:after="60" w:line="240" w:lineRule="auto"/>
              <w:jc w:val="center"/>
              <w:rPr>
                <w:sz w:val="16"/>
                <w:szCs w:val="16"/>
              </w:rPr>
            </w:pPr>
            <w:r w:rsidRPr="00E9566A">
              <w:rPr>
                <w:sz w:val="16"/>
                <w:szCs w:val="16"/>
              </w:rPr>
              <w:t>92SJ</w:t>
            </w:r>
          </w:p>
        </w:tc>
        <w:tc>
          <w:tcPr>
            <w:tcW w:w="2186" w:type="dxa"/>
            <w:vAlign w:val="center"/>
          </w:tcPr>
          <w:p w14:paraId="72A61164" w14:textId="77777777" w:rsidR="00B8006D" w:rsidRPr="00E9566A" w:rsidRDefault="00B8006D" w:rsidP="00B8006D">
            <w:pPr>
              <w:spacing w:before="60" w:after="60" w:line="240" w:lineRule="auto"/>
              <w:jc w:val="center"/>
              <w:rPr>
                <w:sz w:val="16"/>
                <w:szCs w:val="16"/>
              </w:rPr>
            </w:pPr>
          </w:p>
        </w:tc>
        <w:tc>
          <w:tcPr>
            <w:tcW w:w="1543" w:type="dxa"/>
            <w:vAlign w:val="center"/>
          </w:tcPr>
          <w:p w14:paraId="67F62F39" w14:textId="680D7570"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6A7E8E52" w14:textId="4952B329"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1426E038" w14:textId="71377F30"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3274848F" w14:textId="0E6A7116"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59F8E764" w14:textId="77777777" w:rsidTr="00B8006D">
        <w:trPr>
          <w:jc w:val="center"/>
        </w:trPr>
        <w:tc>
          <w:tcPr>
            <w:tcW w:w="970" w:type="dxa"/>
            <w:vAlign w:val="center"/>
          </w:tcPr>
          <w:p w14:paraId="3218C8FF" w14:textId="2817C7AC" w:rsidR="00B8006D" w:rsidRPr="00E9566A" w:rsidRDefault="00B8006D" w:rsidP="00B8006D">
            <w:pPr>
              <w:spacing w:before="60" w:after="60" w:line="240" w:lineRule="auto"/>
              <w:jc w:val="center"/>
              <w:rPr>
                <w:sz w:val="16"/>
                <w:szCs w:val="16"/>
              </w:rPr>
            </w:pPr>
            <w:r w:rsidRPr="00E9566A">
              <w:rPr>
                <w:sz w:val="16"/>
                <w:szCs w:val="16"/>
              </w:rPr>
              <w:t>93SJ</w:t>
            </w:r>
          </w:p>
        </w:tc>
        <w:tc>
          <w:tcPr>
            <w:tcW w:w="2186" w:type="dxa"/>
            <w:vAlign w:val="center"/>
          </w:tcPr>
          <w:p w14:paraId="7BE3B8EC" w14:textId="77777777" w:rsidR="00B8006D" w:rsidRPr="00E9566A" w:rsidRDefault="00B8006D" w:rsidP="00B8006D">
            <w:pPr>
              <w:spacing w:before="60" w:after="60" w:line="240" w:lineRule="auto"/>
              <w:jc w:val="center"/>
              <w:rPr>
                <w:sz w:val="16"/>
                <w:szCs w:val="16"/>
              </w:rPr>
            </w:pPr>
          </w:p>
        </w:tc>
        <w:tc>
          <w:tcPr>
            <w:tcW w:w="1543" w:type="dxa"/>
            <w:vAlign w:val="center"/>
          </w:tcPr>
          <w:p w14:paraId="6A3A3137" w14:textId="09548067"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557EF202" w14:textId="578B3A04"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02170734" w14:textId="3DC73689"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87C0C83" w14:textId="46B8AEF3"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71797CB2" w14:textId="77777777" w:rsidTr="00B8006D">
        <w:trPr>
          <w:jc w:val="center"/>
        </w:trPr>
        <w:tc>
          <w:tcPr>
            <w:tcW w:w="970" w:type="dxa"/>
            <w:vAlign w:val="center"/>
          </w:tcPr>
          <w:p w14:paraId="68C21B8B" w14:textId="3353CE41" w:rsidR="00B8006D" w:rsidRPr="00E9566A" w:rsidRDefault="00B8006D" w:rsidP="00B8006D">
            <w:pPr>
              <w:spacing w:before="60" w:after="60" w:line="240" w:lineRule="auto"/>
              <w:jc w:val="center"/>
              <w:rPr>
                <w:sz w:val="16"/>
                <w:szCs w:val="16"/>
              </w:rPr>
            </w:pPr>
            <w:r w:rsidRPr="00E9566A">
              <w:rPr>
                <w:sz w:val="16"/>
                <w:szCs w:val="16"/>
              </w:rPr>
              <w:t>94SJ</w:t>
            </w:r>
          </w:p>
        </w:tc>
        <w:tc>
          <w:tcPr>
            <w:tcW w:w="2186" w:type="dxa"/>
            <w:vAlign w:val="center"/>
          </w:tcPr>
          <w:p w14:paraId="79A782E0" w14:textId="77777777" w:rsidR="00B8006D" w:rsidRPr="00E9566A" w:rsidRDefault="00B8006D" w:rsidP="00B8006D">
            <w:pPr>
              <w:spacing w:before="60" w:after="60" w:line="240" w:lineRule="auto"/>
              <w:jc w:val="center"/>
              <w:rPr>
                <w:sz w:val="16"/>
                <w:szCs w:val="16"/>
              </w:rPr>
            </w:pPr>
          </w:p>
        </w:tc>
        <w:tc>
          <w:tcPr>
            <w:tcW w:w="1543" w:type="dxa"/>
            <w:vAlign w:val="center"/>
          </w:tcPr>
          <w:p w14:paraId="2A54D458" w14:textId="7F01117F"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13630F4F" w14:textId="66366906"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5A4F0D49" w14:textId="40CBF452"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25BD7D37" w14:textId="2BAB7516"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10783F79" w14:textId="77777777" w:rsidTr="00B8006D">
        <w:trPr>
          <w:jc w:val="center"/>
        </w:trPr>
        <w:tc>
          <w:tcPr>
            <w:tcW w:w="970" w:type="dxa"/>
            <w:vAlign w:val="center"/>
          </w:tcPr>
          <w:p w14:paraId="5AB0A8D7" w14:textId="311C5301" w:rsidR="00B8006D" w:rsidRPr="00E9566A" w:rsidRDefault="00B8006D" w:rsidP="00B8006D">
            <w:pPr>
              <w:spacing w:before="60" w:after="60" w:line="240" w:lineRule="auto"/>
              <w:jc w:val="center"/>
              <w:rPr>
                <w:sz w:val="16"/>
                <w:szCs w:val="16"/>
              </w:rPr>
            </w:pPr>
            <w:r w:rsidRPr="00E9566A">
              <w:rPr>
                <w:sz w:val="16"/>
                <w:szCs w:val="16"/>
              </w:rPr>
              <w:t>95SJ</w:t>
            </w:r>
          </w:p>
        </w:tc>
        <w:tc>
          <w:tcPr>
            <w:tcW w:w="2186" w:type="dxa"/>
            <w:vAlign w:val="center"/>
          </w:tcPr>
          <w:p w14:paraId="464A39A4" w14:textId="77777777" w:rsidR="00B8006D" w:rsidRPr="00E9566A" w:rsidRDefault="00B8006D" w:rsidP="00B8006D">
            <w:pPr>
              <w:spacing w:before="60" w:after="60" w:line="240" w:lineRule="auto"/>
              <w:jc w:val="center"/>
              <w:rPr>
                <w:sz w:val="16"/>
                <w:szCs w:val="16"/>
              </w:rPr>
            </w:pPr>
          </w:p>
        </w:tc>
        <w:tc>
          <w:tcPr>
            <w:tcW w:w="1543" w:type="dxa"/>
            <w:vAlign w:val="center"/>
          </w:tcPr>
          <w:p w14:paraId="289213E2" w14:textId="7EBED41A"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07118DA3" w14:textId="01CAF7A5"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47735319" w14:textId="10FED283"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2E47B85B" w14:textId="6B12EF21"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687DE5A8" w14:textId="77777777" w:rsidTr="00B8006D">
        <w:trPr>
          <w:jc w:val="center"/>
        </w:trPr>
        <w:tc>
          <w:tcPr>
            <w:tcW w:w="970" w:type="dxa"/>
            <w:vAlign w:val="center"/>
          </w:tcPr>
          <w:p w14:paraId="4A1FC5A2" w14:textId="26A91A77" w:rsidR="00B8006D" w:rsidRPr="00E9566A" w:rsidRDefault="00B8006D" w:rsidP="00B8006D">
            <w:pPr>
              <w:spacing w:before="60" w:after="60" w:line="240" w:lineRule="auto"/>
              <w:jc w:val="center"/>
              <w:rPr>
                <w:sz w:val="16"/>
                <w:szCs w:val="16"/>
              </w:rPr>
            </w:pPr>
            <w:r w:rsidRPr="00E9566A">
              <w:rPr>
                <w:sz w:val="16"/>
                <w:szCs w:val="16"/>
              </w:rPr>
              <w:t>96SJ</w:t>
            </w:r>
          </w:p>
        </w:tc>
        <w:tc>
          <w:tcPr>
            <w:tcW w:w="2186" w:type="dxa"/>
            <w:vAlign w:val="center"/>
          </w:tcPr>
          <w:p w14:paraId="3FEDC1E0" w14:textId="77777777" w:rsidR="00B8006D" w:rsidRPr="00E9566A" w:rsidRDefault="00B8006D" w:rsidP="00B8006D">
            <w:pPr>
              <w:spacing w:before="60" w:after="60" w:line="240" w:lineRule="auto"/>
              <w:jc w:val="center"/>
              <w:rPr>
                <w:sz w:val="16"/>
                <w:szCs w:val="16"/>
              </w:rPr>
            </w:pPr>
          </w:p>
        </w:tc>
        <w:tc>
          <w:tcPr>
            <w:tcW w:w="1543" w:type="dxa"/>
            <w:vAlign w:val="center"/>
          </w:tcPr>
          <w:p w14:paraId="1F33890A" w14:textId="73A58ADC"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171D163C" w14:textId="441A55DB"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51EAA7DB" w14:textId="17FB85CA"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32364EE8" w14:textId="1ACAB428"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105C4C6A" w14:textId="77777777" w:rsidTr="00B8006D">
        <w:trPr>
          <w:jc w:val="center"/>
        </w:trPr>
        <w:tc>
          <w:tcPr>
            <w:tcW w:w="970" w:type="dxa"/>
            <w:vAlign w:val="center"/>
          </w:tcPr>
          <w:p w14:paraId="2BDC20E3" w14:textId="40691D8C" w:rsidR="00B8006D" w:rsidRPr="00E9566A" w:rsidRDefault="00B8006D" w:rsidP="00B8006D">
            <w:pPr>
              <w:spacing w:before="60" w:after="60" w:line="240" w:lineRule="auto"/>
              <w:jc w:val="center"/>
              <w:rPr>
                <w:sz w:val="16"/>
                <w:szCs w:val="16"/>
              </w:rPr>
            </w:pPr>
            <w:r w:rsidRPr="00E9566A">
              <w:rPr>
                <w:sz w:val="16"/>
                <w:szCs w:val="16"/>
              </w:rPr>
              <w:t>97SJ</w:t>
            </w:r>
          </w:p>
        </w:tc>
        <w:tc>
          <w:tcPr>
            <w:tcW w:w="2186" w:type="dxa"/>
            <w:vAlign w:val="center"/>
          </w:tcPr>
          <w:p w14:paraId="36E65C83" w14:textId="77777777" w:rsidR="00B8006D" w:rsidRPr="00E9566A" w:rsidRDefault="00B8006D" w:rsidP="00B8006D">
            <w:pPr>
              <w:spacing w:before="60" w:after="60" w:line="240" w:lineRule="auto"/>
              <w:jc w:val="center"/>
              <w:rPr>
                <w:sz w:val="16"/>
                <w:szCs w:val="16"/>
              </w:rPr>
            </w:pPr>
          </w:p>
        </w:tc>
        <w:tc>
          <w:tcPr>
            <w:tcW w:w="1543" w:type="dxa"/>
            <w:vAlign w:val="center"/>
          </w:tcPr>
          <w:p w14:paraId="3E77E256" w14:textId="36CD142E"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1832C16E" w14:textId="37E38892"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6E3357AC" w14:textId="735364F6"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2B762F6" w14:textId="1833EFA4"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660E08E1" w14:textId="77777777" w:rsidTr="00B8006D">
        <w:trPr>
          <w:jc w:val="center"/>
        </w:trPr>
        <w:tc>
          <w:tcPr>
            <w:tcW w:w="970" w:type="dxa"/>
            <w:vAlign w:val="center"/>
          </w:tcPr>
          <w:p w14:paraId="0226F6AE" w14:textId="1B9F674B" w:rsidR="00B8006D" w:rsidRPr="00E9566A" w:rsidRDefault="00B8006D" w:rsidP="00B8006D">
            <w:pPr>
              <w:spacing w:before="60" w:after="60" w:line="240" w:lineRule="auto"/>
              <w:jc w:val="center"/>
              <w:rPr>
                <w:sz w:val="16"/>
                <w:szCs w:val="16"/>
              </w:rPr>
            </w:pPr>
            <w:r w:rsidRPr="00E9566A">
              <w:rPr>
                <w:sz w:val="16"/>
                <w:szCs w:val="16"/>
              </w:rPr>
              <w:t>98SJ</w:t>
            </w:r>
          </w:p>
        </w:tc>
        <w:tc>
          <w:tcPr>
            <w:tcW w:w="2186" w:type="dxa"/>
            <w:vAlign w:val="center"/>
          </w:tcPr>
          <w:p w14:paraId="2BD21BB2" w14:textId="77777777" w:rsidR="00B8006D" w:rsidRPr="00E9566A" w:rsidRDefault="00B8006D" w:rsidP="00B8006D">
            <w:pPr>
              <w:spacing w:before="60" w:after="60" w:line="240" w:lineRule="auto"/>
              <w:jc w:val="center"/>
              <w:rPr>
                <w:sz w:val="16"/>
                <w:szCs w:val="16"/>
              </w:rPr>
            </w:pPr>
          </w:p>
        </w:tc>
        <w:tc>
          <w:tcPr>
            <w:tcW w:w="1543" w:type="dxa"/>
            <w:vAlign w:val="center"/>
          </w:tcPr>
          <w:p w14:paraId="367D5522" w14:textId="28E1C252"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0137BF30" w14:textId="2FB23528"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52AE5300" w14:textId="49A8FEDC"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04B31A8B" w14:textId="62E7E710"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705C84C6" w14:textId="77777777" w:rsidTr="00B8006D">
        <w:trPr>
          <w:jc w:val="center"/>
        </w:trPr>
        <w:tc>
          <w:tcPr>
            <w:tcW w:w="970" w:type="dxa"/>
            <w:vAlign w:val="center"/>
          </w:tcPr>
          <w:p w14:paraId="3FE8F188" w14:textId="4D4A5D25" w:rsidR="00B8006D" w:rsidRPr="00E9566A" w:rsidRDefault="00B8006D" w:rsidP="00B8006D">
            <w:pPr>
              <w:spacing w:before="60" w:after="60" w:line="240" w:lineRule="auto"/>
              <w:jc w:val="center"/>
              <w:rPr>
                <w:sz w:val="16"/>
                <w:szCs w:val="16"/>
              </w:rPr>
            </w:pPr>
            <w:r w:rsidRPr="00E9566A">
              <w:rPr>
                <w:sz w:val="16"/>
                <w:szCs w:val="16"/>
              </w:rPr>
              <w:t>99SJ</w:t>
            </w:r>
          </w:p>
        </w:tc>
        <w:tc>
          <w:tcPr>
            <w:tcW w:w="2186" w:type="dxa"/>
            <w:vAlign w:val="center"/>
          </w:tcPr>
          <w:p w14:paraId="6686B3DD" w14:textId="77777777" w:rsidR="00B8006D" w:rsidRPr="00E9566A" w:rsidRDefault="00B8006D" w:rsidP="00B8006D">
            <w:pPr>
              <w:spacing w:before="60" w:after="60" w:line="240" w:lineRule="auto"/>
              <w:jc w:val="center"/>
              <w:rPr>
                <w:sz w:val="16"/>
                <w:szCs w:val="16"/>
              </w:rPr>
            </w:pPr>
          </w:p>
        </w:tc>
        <w:tc>
          <w:tcPr>
            <w:tcW w:w="1543" w:type="dxa"/>
            <w:vAlign w:val="center"/>
          </w:tcPr>
          <w:p w14:paraId="58AF0DBC" w14:textId="6B4707B7"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4EAEC714" w14:textId="5A1065E0"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221825AE" w14:textId="0D74C270"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36A4EC5" w14:textId="5753D836"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293D8402" w14:textId="77777777" w:rsidTr="00B8006D">
        <w:trPr>
          <w:jc w:val="center"/>
        </w:trPr>
        <w:tc>
          <w:tcPr>
            <w:tcW w:w="970" w:type="dxa"/>
            <w:vAlign w:val="center"/>
          </w:tcPr>
          <w:p w14:paraId="757570A3" w14:textId="38E4376C" w:rsidR="00B8006D" w:rsidRPr="00E9566A" w:rsidRDefault="00B8006D" w:rsidP="00B8006D">
            <w:pPr>
              <w:spacing w:before="60" w:after="60" w:line="240" w:lineRule="auto"/>
              <w:jc w:val="center"/>
              <w:rPr>
                <w:sz w:val="16"/>
                <w:szCs w:val="16"/>
              </w:rPr>
            </w:pPr>
            <w:r w:rsidRPr="00E9566A">
              <w:rPr>
                <w:sz w:val="16"/>
                <w:szCs w:val="16"/>
              </w:rPr>
              <w:t>100SJ</w:t>
            </w:r>
          </w:p>
        </w:tc>
        <w:tc>
          <w:tcPr>
            <w:tcW w:w="2186" w:type="dxa"/>
            <w:vAlign w:val="center"/>
          </w:tcPr>
          <w:p w14:paraId="356F1866" w14:textId="77777777" w:rsidR="00B8006D" w:rsidRPr="00E9566A" w:rsidRDefault="00B8006D" w:rsidP="00B8006D">
            <w:pPr>
              <w:spacing w:before="60" w:after="60" w:line="240" w:lineRule="auto"/>
              <w:jc w:val="center"/>
              <w:rPr>
                <w:sz w:val="16"/>
                <w:szCs w:val="16"/>
              </w:rPr>
            </w:pPr>
          </w:p>
        </w:tc>
        <w:tc>
          <w:tcPr>
            <w:tcW w:w="1543" w:type="dxa"/>
            <w:vAlign w:val="center"/>
          </w:tcPr>
          <w:p w14:paraId="0207CC36" w14:textId="31026EAE"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0031EE37" w14:textId="15CD2EED"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168C691C" w14:textId="1013843D"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23A91954" w14:textId="369F1D0A"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2CFC2C5B" w14:textId="77777777" w:rsidTr="00B8006D">
        <w:trPr>
          <w:jc w:val="center"/>
        </w:trPr>
        <w:tc>
          <w:tcPr>
            <w:tcW w:w="970" w:type="dxa"/>
            <w:vAlign w:val="center"/>
          </w:tcPr>
          <w:p w14:paraId="31890A42" w14:textId="262F020D" w:rsidR="00B8006D" w:rsidRPr="00E9566A" w:rsidRDefault="00B8006D" w:rsidP="00B8006D">
            <w:pPr>
              <w:spacing w:before="60" w:after="60" w:line="240" w:lineRule="auto"/>
              <w:jc w:val="center"/>
              <w:rPr>
                <w:sz w:val="16"/>
                <w:szCs w:val="16"/>
              </w:rPr>
            </w:pPr>
            <w:r w:rsidRPr="00E9566A">
              <w:rPr>
                <w:sz w:val="16"/>
                <w:szCs w:val="16"/>
              </w:rPr>
              <w:t>101SJ</w:t>
            </w:r>
          </w:p>
        </w:tc>
        <w:tc>
          <w:tcPr>
            <w:tcW w:w="2186" w:type="dxa"/>
            <w:vAlign w:val="center"/>
          </w:tcPr>
          <w:p w14:paraId="715B424B" w14:textId="77777777" w:rsidR="00B8006D" w:rsidRPr="00E9566A" w:rsidRDefault="00B8006D" w:rsidP="00B8006D">
            <w:pPr>
              <w:spacing w:before="60" w:after="60" w:line="240" w:lineRule="auto"/>
              <w:jc w:val="center"/>
              <w:rPr>
                <w:sz w:val="16"/>
                <w:szCs w:val="16"/>
              </w:rPr>
            </w:pPr>
          </w:p>
        </w:tc>
        <w:tc>
          <w:tcPr>
            <w:tcW w:w="1543" w:type="dxa"/>
            <w:vAlign w:val="center"/>
          </w:tcPr>
          <w:p w14:paraId="550B198D" w14:textId="0D2D214A"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25E01C0D" w14:textId="45589125"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21A0F2CB" w14:textId="2DF9C13F"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368F27F1" w14:textId="3B7A2BC3"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7256685A" w14:textId="77777777" w:rsidTr="00B8006D">
        <w:trPr>
          <w:jc w:val="center"/>
        </w:trPr>
        <w:tc>
          <w:tcPr>
            <w:tcW w:w="970" w:type="dxa"/>
            <w:vAlign w:val="center"/>
          </w:tcPr>
          <w:p w14:paraId="0E60B263" w14:textId="746E8210" w:rsidR="00B8006D" w:rsidRPr="00E9566A" w:rsidRDefault="00B8006D" w:rsidP="00B8006D">
            <w:pPr>
              <w:spacing w:before="60" w:after="60" w:line="240" w:lineRule="auto"/>
              <w:jc w:val="center"/>
              <w:rPr>
                <w:sz w:val="16"/>
                <w:szCs w:val="16"/>
              </w:rPr>
            </w:pPr>
            <w:r w:rsidRPr="00E9566A">
              <w:rPr>
                <w:sz w:val="16"/>
                <w:szCs w:val="16"/>
              </w:rPr>
              <w:t>102SJ</w:t>
            </w:r>
          </w:p>
        </w:tc>
        <w:tc>
          <w:tcPr>
            <w:tcW w:w="2186" w:type="dxa"/>
            <w:vAlign w:val="center"/>
          </w:tcPr>
          <w:p w14:paraId="2EA82881" w14:textId="77777777" w:rsidR="00B8006D" w:rsidRPr="00E9566A" w:rsidRDefault="00B8006D" w:rsidP="00B8006D">
            <w:pPr>
              <w:spacing w:before="60" w:after="60" w:line="240" w:lineRule="auto"/>
              <w:jc w:val="center"/>
              <w:rPr>
                <w:sz w:val="16"/>
                <w:szCs w:val="16"/>
              </w:rPr>
            </w:pPr>
          </w:p>
        </w:tc>
        <w:tc>
          <w:tcPr>
            <w:tcW w:w="1543" w:type="dxa"/>
            <w:vAlign w:val="center"/>
          </w:tcPr>
          <w:p w14:paraId="04269A9C" w14:textId="3113F9E7"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5805F98F" w14:textId="1390376E"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7843C733" w14:textId="296506E5"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5B3DF114" w14:textId="06789173"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355BFE56" w14:textId="77777777" w:rsidTr="00B8006D">
        <w:trPr>
          <w:jc w:val="center"/>
        </w:trPr>
        <w:tc>
          <w:tcPr>
            <w:tcW w:w="970" w:type="dxa"/>
            <w:vAlign w:val="center"/>
          </w:tcPr>
          <w:p w14:paraId="177FFDB0" w14:textId="4E809BBE" w:rsidR="00B8006D" w:rsidRPr="00E9566A" w:rsidRDefault="00B8006D" w:rsidP="00B8006D">
            <w:pPr>
              <w:spacing w:before="60" w:after="60" w:line="240" w:lineRule="auto"/>
              <w:jc w:val="center"/>
              <w:rPr>
                <w:sz w:val="16"/>
                <w:szCs w:val="16"/>
              </w:rPr>
            </w:pPr>
            <w:r w:rsidRPr="00E9566A">
              <w:rPr>
                <w:sz w:val="16"/>
                <w:szCs w:val="16"/>
              </w:rPr>
              <w:t>103SJ</w:t>
            </w:r>
          </w:p>
        </w:tc>
        <w:tc>
          <w:tcPr>
            <w:tcW w:w="2186" w:type="dxa"/>
            <w:vAlign w:val="center"/>
          </w:tcPr>
          <w:p w14:paraId="2433F440" w14:textId="77777777" w:rsidR="00B8006D" w:rsidRPr="00E9566A" w:rsidRDefault="00B8006D" w:rsidP="00B8006D">
            <w:pPr>
              <w:spacing w:before="60" w:after="60" w:line="240" w:lineRule="auto"/>
              <w:jc w:val="center"/>
              <w:rPr>
                <w:sz w:val="16"/>
                <w:szCs w:val="16"/>
              </w:rPr>
            </w:pPr>
          </w:p>
        </w:tc>
        <w:tc>
          <w:tcPr>
            <w:tcW w:w="1543" w:type="dxa"/>
            <w:vAlign w:val="center"/>
          </w:tcPr>
          <w:p w14:paraId="782DEE46" w14:textId="2F6BE12A"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151AE805" w14:textId="043D59D5"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4443D392" w14:textId="203B2449"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79185403" w14:textId="49438034"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239D4CA0" w14:textId="77777777" w:rsidTr="00B8006D">
        <w:trPr>
          <w:jc w:val="center"/>
        </w:trPr>
        <w:tc>
          <w:tcPr>
            <w:tcW w:w="970" w:type="dxa"/>
            <w:vAlign w:val="center"/>
          </w:tcPr>
          <w:p w14:paraId="4F21DA7C" w14:textId="36E3B2A6" w:rsidR="00B8006D" w:rsidRPr="00E9566A" w:rsidRDefault="00B8006D" w:rsidP="00B8006D">
            <w:pPr>
              <w:spacing w:before="60" w:after="60" w:line="240" w:lineRule="auto"/>
              <w:jc w:val="center"/>
              <w:rPr>
                <w:sz w:val="16"/>
                <w:szCs w:val="16"/>
              </w:rPr>
            </w:pPr>
            <w:r w:rsidRPr="00E9566A">
              <w:rPr>
                <w:sz w:val="16"/>
                <w:szCs w:val="16"/>
              </w:rPr>
              <w:t>104SJ</w:t>
            </w:r>
          </w:p>
        </w:tc>
        <w:tc>
          <w:tcPr>
            <w:tcW w:w="2186" w:type="dxa"/>
            <w:vAlign w:val="center"/>
          </w:tcPr>
          <w:p w14:paraId="60C7A082" w14:textId="77777777" w:rsidR="00B8006D" w:rsidRPr="00E9566A" w:rsidRDefault="00B8006D" w:rsidP="00B8006D">
            <w:pPr>
              <w:spacing w:before="60" w:after="60" w:line="240" w:lineRule="auto"/>
              <w:jc w:val="center"/>
              <w:rPr>
                <w:sz w:val="16"/>
                <w:szCs w:val="16"/>
              </w:rPr>
            </w:pPr>
          </w:p>
        </w:tc>
        <w:tc>
          <w:tcPr>
            <w:tcW w:w="1543" w:type="dxa"/>
            <w:vAlign w:val="center"/>
          </w:tcPr>
          <w:p w14:paraId="656596C8" w14:textId="5FDB9072"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055664A8" w14:textId="359CD5D6"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5E602705" w14:textId="6E062C7A"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29C5C82E" w14:textId="5C46BFAC"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7CFA6B45" w14:textId="77777777" w:rsidTr="00B8006D">
        <w:trPr>
          <w:jc w:val="center"/>
        </w:trPr>
        <w:tc>
          <w:tcPr>
            <w:tcW w:w="970" w:type="dxa"/>
            <w:vAlign w:val="center"/>
          </w:tcPr>
          <w:p w14:paraId="40CF6294" w14:textId="58494FFD" w:rsidR="00B8006D" w:rsidRPr="00E9566A" w:rsidRDefault="00B8006D" w:rsidP="00B8006D">
            <w:pPr>
              <w:spacing w:before="60" w:after="60" w:line="240" w:lineRule="auto"/>
              <w:jc w:val="center"/>
              <w:rPr>
                <w:sz w:val="16"/>
                <w:szCs w:val="16"/>
              </w:rPr>
            </w:pPr>
            <w:r w:rsidRPr="00E9566A">
              <w:rPr>
                <w:sz w:val="16"/>
                <w:szCs w:val="16"/>
              </w:rPr>
              <w:t>105SJ</w:t>
            </w:r>
          </w:p>
        </w:tc>
        <w:tc>
          <w:tcPr>
            <w:tcW w:w="2186" w:type="dxa"/>
            <w:vAlign w:val="center"/>
          </w:tcPr>
          <w:p w14:paraId="6F05A50C" w14:textId="77777777" w:rsidR="00B8006D" w:rsidRPr="00E9566A" w:rsidRDefault="00B8006D" w:rsidP="00B8006D">
            <w:pPr>
              <w:spacing w:before="60" w:after="60" w:line="240" w:lineRule="auto"/>
              <w:jc w:val="center"/>
              <w:rPr>
                <w:sz w:val="16"/>
                <w:szCs w:val="16"/>
              </w:rPr>
            </w:pPr>
          </w:p>
        </w:tc>
        <w:tc>
          <w:tcPr>
            <w:tcW w:w="1543" w:type="dxa"/>
            <w:vAlign w:val="center"/>
          </w:tcPr>
          <w:p w14:paraId="4699C308" w14:textId="64115194"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13DBE58C" w14:textId="78E4AF93"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7601E4F4" w14:textId="78BC9FAD"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1B94E37" w14:textId="6E722DBE"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6AC8B0E5" w14:textId="77777777" w:rsidTr="00B8006D">
        <w:trPr>
          <w:jc w:val="center"/>
        </w:trPr>
        <w:tc>
          <w:tcPr>
            <w:tcW w:w="970" w:type="dxa"/>
            <w:vAlign w:val="center"/>
          </w:tcPr>
          <w:p w14:paraId="754A063E" w14:textId="0F8E73E8" w:rsidR="00B8006D" w:rsidRPr="00E9566A" w:rsidRDefault="00B8006D" w:rsidP="00B8006D">
            <w:pPr>
              <w:spacing w:before="60" w:after="60" w:line="240" w:lineRule="auto"/>
              <w:jc w:val="center"/>
              <w:rPr>
                <w:sz w:val="16"/>
                <w:szCs w:val="16"/>
              </w:rPr>
            </w:pPr>
            <w:r w:rsidRPr="00E9566A">
              <w:rPr>
                <w:sz w:val="16"/>
                <w:szCs w:val="16"/>
              </w:rPr>
              <w:t>106SJ</w:t>
            </w:r>
          </w:p>
        </w:tc>
        <w:tc>
          <w:tcPr>
            <w:tcW w:w="2186" w:type="dxa"/>
            <w:vAlign w:val="center"/>
          </w:tcPr>
          <w:p w14:paraId="33DE805F" w14:textId="77777777" w:rsidR="00B8006D" w:rsidRPr="00E9566A" w:rsidRDefault="00B8006D" w:rsidP="00B8006D">
            <w:pPr>
              <w:spacing w:before="60" w:after="60" w:line="240" w:lineRule="auto"/>
              <w:jc w:val="center"/>
              <w:rPr>
                <w:sz w:val="16"/>
                <w:szCs w:val="16"/>
              </w:rPr>
            </w:pPr>
          </w:p>
        </w:tc>
        <w:tc>
          <w:tcPr>
            <w:tcW w:w="1543" w:type="dxa"/>
            <w:vAlign w:val="center"/>
          </w:tcPr>
          <w:p w14:paraId="79EF7C1F" w14:textId="3499683C"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7379B9A1" w14:textId="55E5A5A3"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1FD345CF" w14:textId="17DE7BC7"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0729D478" w14:textId="0DEC2ED4"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69DDF925" w14:textId="77777777" w:rsidTr="00B8006D">
        <w:trPr>
          <w:jc w:val="center"/>
        </w:trPr>
        <w:tc>
          <w:tcPr>
            <w:tcW w:w="970" w:type="dxa"/>
            <w:vAlign w:val="center"/>
          </w:tcPr>
          <w:p w14:paraId="3E491805" w14:textId="67013A56" w:rsidR="00B8006D" w:rsidRPr="00E9566A" w:rsidRDefault="00B8006D" w:rsidP="00B8006D">
            <w:pPr>
              <w:spacing w:before="60" w:after="60" w:line="240" w:lineRule="auto"/>
              <w:jc w:val="center"/>
              <w:rPr>
                <w:sz w:val="16"/>
                <w:szCs w:val="16"/>
              </w:rPr>
            </w:pPr>
            <w:r w:rsidRPr="00E9566A">
              <w:rPr>
                <w:sz w:val="16"/>
                <w:szCs w:val="16"/>
              </w:rPr>
              <w:t>107SJ</w:t>
            </w:r>
          </w:p>
        </w:tc>
        <w:tc>
          <w:tcPr>
            <w:tcW w:w="2186" w:type="dxa"/>
            <w:vAlign w:val="center"/>
          </w:tcPr>
          <w:p w14:paraId="152B4AC4" w14:textId="77777777" w:rsidR="00B8006D" w:rsidRPr="00E9566A" w:rsidRDefault="00B8006D" w:rsidP="00B8006D">
            <w:pPr>
              <w:spacing w:before="60" w:after="60" w:line="240" w:lineRule="auto"/>
              <w:jc w:val="center"/>
              <w:rPr>
                <w:sz w:val="16"/>
                <w:szCs w:val="16"/>
              </w:rPr>
            </w:pPr>
          </w:p>
        </w:tc>
        <w:tc>
          <w:tcPr>
            <w:tcW w:w="1543" w:type="dxa"/>
            <w:vAlign w:val="center"/>
          </w:tcPr>
          <w:p w14:paraId="38DFF79A" w14:textId="30A03EEA"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032AA3D8" w14:textId="54DF9267"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15DC413B" w14:textId="46C9252F"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3DBF2AE9" w14:textId="14F3BE82"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2F31A84F" w14:textId="77777777" w:rsidTr="00B8006D">
        <w:trPr>
          <w:jc w:val="center"/>
        </w:trPr>
        <w:tc>
          <w:tcPr>
            <w:tcW w:w="970" w:type="dxa"/>
            <w:vAlign w:val="center"/>
          </w:tcPr>
          <w:p w14:paraId="7CDF1D7C" w14:textId="3527D1C8" w:rsidR="00B8006D" w:rsidRPr="00E9566A" w:rsidRDefault="00B8006D" w:rsidP="00B8006D">
            <w:pPr>
              <w:spacing w:before="60" w:after="60" w:line="240" w:lineRule="auto"/>
              <w:jc w:val="center"/>
              <w:rPr>
                <w:sz w:val="16"/>
                <w:szCs w:val="16"/>
              </w:rPr>
            </w:pPr>
            <w:r w:rsidRPr="00E9566A">
              <w:rPr>
                <w:sz w:val="16"/>
                <w:szCs w:val="16"/>
              </w:rPr>
              <w:t>108SJ</w:t>
            </w:r>
          </w:p>
        </w:tc>
        <w:tc>
          <w:tcPr>
            <w:tcW w:w="2186" w:type="dxa"/>
            <w:vAlign w:val="center"/>
          </w:tcPr>
          <w:p w14:paraId="167B12CA" w14:textId="77777777" w:rsidR="00B8006D" w:rsidRPr="00E9566A" w:rsidRDefault="00B8006D" w:rsidP="00B8006D">
            <w:pPr>
              <w:spacing w:before="60" w:after="60" w:line="240" w:lineRule="auto"/>
              <w:jc w:val="center"/>
              <w:rPr>
                <w:sz w:val="16"/>
                <w:szCs w:val="16"/>
              </w:rPr>
            </w:pPr>
          </w:p>
        </w:tc>
        <w:tc>
          <w:tcPr>
            <w:tcW w:w="1543" w:type="dxa"/>
            <w:vAlign w:val="center"/>
          </w:tcPr>
          <w:p w14:paraId="0A8C82DD" w14:textId="694C4147"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4B850398" w14:textId="6C9DCAE5"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48E7B79C" w14:textId="78617499"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7C7BA9E5" w14:textId="4D8E74C9"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7B05D980" w14:textId="77777777" w:rsidTr="00B8006D">
        <w:trPr>
          <w:jc w:val="center"/>
        </w:trPr>
        <w:tc>
          <w:tcPr>
            <w:tcW w:w="970" w:type="dxa"/>
            <w:vAlign w:val="center"/>
          </w:tcPr>
          <w:p w14:paraId="4B5F114D" w14:textId="53A7A5A5" w:rsidR="00B8006D" w:rsidRPr="00E9566A" w:rsidRDefault="00B8006D" w:rsidP="00B8006D">
            <w:pPr>
              <w:spacing w:before="60" w:after="60" w:line="240" w:lineRule="auto"/>
              <w:jc w:val="center"/>
              <w:rPr>
                <w:sz w:val="16"/>
                <w:szCs w:val="16"/>
              </w:rPr>
            </w:pPr>
            <w:r w:rsidRPr="00E9566A">
              <w:rPr>
                <w:sz w:val="16"/>
                <w:szCs w:val="16"/>
              </w:rPr>
              <w:t>109SJ</w:t>
            </w:r>
          </w:p>
        </w:tc>
        <w:tc>
          <w:tcPr>
            <w:tcW w:w="2186" w:type="dxa"/>
            <w:vAlign w:val="center"/>
          </w:tcPr>
          <w:p w14:paraId="19279CE1" w14:textId="77777777" w:rsidR="00B8006D" w:rsidRPr="00E9566A" w:rsidRDefault="00B8006D" w:rsidP="00B8006D">
            <w:pPr>
              <w:spacing w:before="60" w:after="60" w:line="240" w:lineRule="auto"/>
              <w:jc w:val="center"/>
              <w:rPr>
                <w:sz w:val="16"/>
                <w:szCs w:val="16"/>
              </w:rPr>
            </w:pPr>
          </w:p>
        </w:tc>
        <w:tc>
          <w:tcPr>
            <w:tcW w:w="1543" w:type="dxa"/>
            <w:vAlign w:val="center"/>
          </w:tcPr>
          <w:p w14:paraId="1FBA186A" w14:textId="78C34252"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41476895" w14:textId="6B2A3A0D"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6B84004E" w14:textId="3EB1C7C7"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20CAAEB" w14:textId="3E72E95D"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59C973AD" w14:textId="77777777" w:rsidTr="00B8006D">
        <w:trPr>
          <w:jc w:val="center"/>
        </w:trPr>
        <w:tc>
          <w:tcPr>
            <w:tcW w:w="970" w:type="dxa"/>
            <w:vAlign w:val="center"/>
          </w:tcPr>
          <w:p w14:paraId="1ECFEF16" w14:textId="618A896D" w:rsidR="00B8006D" w:rsidRPr="00E9566A" w:rsidRDefault="00B8006D" w:rsidP="00B8006D">
            <w:pPr>
              <w:spacing w:before="60" w:after="60" w:line="240" w:lineRule="auto"/>
              <w:jc w:val="center"/>
              <w:rPr>
                <w:sz w:val="16"/>
                <w:szCs w:val="16"/>
              </w:rPr>
            </w:pPr>
            <w:r w:rsidRPr="00E9566A">
              <w:rPr>
                <w:sz w:val="16"/>
                <w:szCs w:val="16"/>
              </w:rPr>
              <w:t>110SJ</w:t>
            </w:r>
          </w:p>
        </w:tc>
        <w:tc>
          <w:tcPr>
            <w:tcW w:w="2186" w:type="dxa"/>
            <w:vAlign w:val="center"/>
          </w:tcPr>
          <w:p w14:paraId="2A13D937" w14:textId="77777777" w:rsidR="00B8006D" w:rsidRPr="00E9566A" w:rsidRDefault="00B8006D" w:rsidP="00B8006D">
            <w:pPr>
              <w:spacing w:before="60" w:after="60" w:line="240" w:lineRule="auto"/>
              <w:jc w:val="center"/>
              <w:rPr>
                <w:sz w:val="16"/>
                <w:szCs w:val="16"/>
              </w:rPr>
            </w:pPr>
          </w:p>
        </w:tc>
        <w:tc>
          <w:tcPr>
            <w:tcW w:w="1543" w:type="dxa"/>
            <w:vAlign w:val="center"/>
          </w:tcPr>
          <w:p w14:paraId="5680CBA0" w14:textId="23F3964A"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26109F41" w14:textId="772F46C5"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66BA4A31" w14:textId="7B1021CD"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3BD21E1" w14:textId="1BAD9EA3"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65462812" w14:textId="77777777" w:rsidTr="00B8006D">
        <w:trPr>
          <w:jc w:val="center"/>
        </w:trPr>
        <w:tc>
          <w:tcPr>
            <w:tcW w:w="970" w:type="dxa"/>
            <w:vAlign w:val="center"/>
          </w:tcPr>
          <w:p w14:paraId="257D0C4E" w14:textId="1AC6F650" w:rsidR="00B8006D" w:rsidRPr="00E9566A" w:rsidRDefault="00B8006D" w:rsidP="00B8006D">
            <w:pPr>
              <w:spacing w:before="60" w:after="60" w:line="240" w:lineRule="auto"/>
              <w:jc w:val="center"/>
              <w:rPr>
                <w:sz w:val="16"/>
                <w:szCs w:val="16"/>
              </w:rPr>
            </w:pPr>
            <w:r w:rsidRPr="00E9566A">
              <w:rPr>
                <w:sz w:val="16"/>
                <w:szCs w:val="16"/>
              </w:rPr>
              <w:t>111SJ</w:t>
            </w:r>
          </w:p>
        </w:tc>
        <w:tc>
          <w:tcPr>
            <w:tcW w:w="2186" w:type="dxa"/>
            <w:vAlign w:val="center"/>
          </w:tcPr>
          <w:p w14:paraId="494DCDD3" w14:textId="77777777" w:rsidR="00B8006D" w:rsidRPr="00E9566A" w:rsidRDefault="00B8006D" w:rsidP="00B8006D">
            <w:pPr>
              <w:spacing w:before="60" w:after="60" w:line="240" w:lineRule="auto"/>
              <w:jc w:val="center"/>
              <w:rPr>
                <w:sz w:val="16"/>
                <w:szCs w:val="16"/>
              </w:rPr>
            </w:pPr>
          </w:p>
        </w:tc>
        <w:tc>
          <w:tcPr>
            <w:tcW w:w="1543" w:type="dxa"/>
            <w:vAlign w:val="center"/>
          </w:tcPr>
          <w:p w14:paraId="48DDE80D" w14:textId="45132935"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041C10BF" w14:textId="7E332FDB"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43BB1094" w14:textId="37AF6A7C"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7A77E982" w14:textId="7037A2A4"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1A9E966D" w14:textId="77777777" w:rsidTr="00B8006D">
        <w:trPr>
          <w:jc w:val="center"/>
        </w:trPr>
        <w:tc>
          <w:tcPr>
            <w:tcW w:w="970" w:type="dxa"/>
            <w:vAlign w:val="center"/>
          </w:tcPr>
          <w:p w14:paraId="05066EBF" w14:textId="5DE41B20" w:rsidR="00B8006D" w:rsidRPr="00E9566A" w:rsidRDefault="00B8006D" w:rsidP="00B8006D">
            <w:pPr>
              <w:spacing w:before="60" w:after="60" w:line="240" w:lineRule="auto"/>
              <w:jc w:val="center"/>
              <w:rPr>
                <w:sz w:val="16"/>
                <w:szCs w:val="16"/>
              </w:rPr>
            </w:pPr>
            <w:r w:rsidRPr="00E9566A">
              <w:rPr>
                <w:sz w:val="16"/>
                <w:szCs w:val="16"/>
              </w:rPr>
              <w:t>112SJ</w:t>
            </w:r>
          </w:p>
        </w:tc>
        <w:tc>
          <w:tcPr>
            <w:tcW w:w="2186" w:type="dxa"/>
            <w:vAlign w:val="center"/>
          </w:tcPr>
          <w:p w14:paraId="62D335E7" w14:textId="77777777" w:rsidR="00B8006D" w:rsidRPr="00E9566A" w:rsidRDefault="00B8006D" w:rsidP="00B8006D">
            <w:pPr>
              <w:spacing w:before="60" w:after="60" w:line="240" w:lineRule="auto"/>
              <w:jc w:val="center"/>
              <w:rPr>
                <w:sz w:val="16"/>
                <w:szCs w:val="16"/>
              </w:rPr>
            </w:pPr>
          </w:p>
        </w:tc>
        <w:tc>
          <w:tcPr>
            <w:tcW w:w="1543" w:type="dxa"/>
            <w:vAlign w:val="center"/>
          </w:tcPr>
          <w:p w14:paraId="5BC7D8AD" w14:textId="186CBD83"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1CD0450F" w14:textId="3B38B9A2"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7CF60C9D" w14:textId="5EA539F3"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064EDDC6" w14:textId="200E4C5B"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29D4ABD2" w14:textId="77777777" w:rsidTr="00B8006D">
        <w:trPr>
          <w:jc w:val="center"/>
        </w:trPr>
        <w:tc>
          <w:tcPr>
            <w:tcW w:w="970" w:type="dxa"/>
            <w:vAlign w:val="center"/>
          </w:tcPr>
          <w:p w14:paraId="7C3FB821" w14:textId="12F18015" w:rsidR="00B8006D" w:rsidRPr="00E9566A" w:rsidRDefault="00B8006D" w:rsidP="00B8006D">
            <w:pPr>
              <w:spacing w:before="60" w:after="60" w:line="240" w:lineRule="auto"/>
              <w:jc w:val="center"/>
              <w:rPr>
                <w:sz w:val="16"/>
                <w:szCs w:val="16"/>
              </w:rPr>
            </w:pPr>
            <w:r w:rsidRPr="00E9566A">
              <w:rPr>
                <w:sz w:val="16"/>
                <w:szCs w:val="16"/>
              </w:rPr>
              <w:t>113SJ</w:t>
            </w:r>
          </w:p>
        </w:tc>
        <w:tc>
          <w:tcPr>
            <w:tcW w:w="2186" w:type="dxa"/>
            <w:vAlign w:val="center"/>
          </w:tcPr>
          <w:p w14:paraId="3387D222" w14:textId="77777777" w:rsidR="00B8006D" w:rsidRPr="00E9566A" w:rsidRDefault="00B8006D" w:rsidP="00B8006D">
            <w:pPr>
              <w:spacing w:before="60" w:after="60" w:line="240" w:lineRule="auto"/>
              <w:jc w:val="center"/>
              <w:rPr>
                <w:sz w:val="16"/>
                <w:szCs w:val="16"/>
              </w:rPr>
            </w:pPr>
          </w:p>
        </w:tc>
        <w:tc>
          <w:tcPr>
            <w:tcW w:w="1543" w:type="dxa"/>
            <w:vAlign w:val="center"/>
          </w:tcPr>
          <w:p w14:paraId="7C953DD6" w14:textId="4A08A0BA"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047232A2" w14:textId="61B99488"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2C0D15F1" w14:textId="11F196E0"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0D0F9505" w14:textId="36B48908"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6B1B5D1E" w14:textId="77777777" w:rsidTr="00B8006D">
        <w:trPr>
          <w:jc w:val="center"/>
        </w:trPr>
        <w:tc>
          <w:tcPr>
            <w:tcW w:w="970" w:type="dxa"/>
            <w:vAlign w:val="center"/>
          </w:tcPr>
          <w:p w14:paraId="227636D2" w14:textId="55CB56DB" w:rsidR="00B8006D" w:rsidRPr="00E9566A" w:rsidRDefault="00B8006D" w:rsidP="00B8006D">
            <w:pPr>
              <w:spacing w:before="60" w:after="60" w:line="240" w:lineRule="auto"/>
              <w:jc w:val="center"/>
              <w:rPr>
                <w:sz w:val="16"/>
                <w:szCs w:val="16"/>
              </w:rPr>
            </w:pPr>
            <w:r w:rsidRPr="00E9566A">
              <w:rPr>
                <w:sz w:val="16"/>
                <w:szCs w:val="16"/>
              </w:rPr>
              <w:t>114SJ</w:t>
            </w:r>
          </w:p>
        </w:tc>
        <w:tc>
          <w:tcPr>
            <w:tcW w:w="2186" w:type="dxa"/>
            <w:vAlign w:val="center"/>
          </w:tcPr>
          <w:p w14:paraId="2C21DADA" w14:textId="77777777" w:rsidR="00B8006D" w:rsidRPr="00E9566A" w:rsidRDefault="00B8006D" w:rsidP="00B8006D">
            <w:pPr>
              <w:spacing w:before="60" w:after="60" w:line="240" w:lineRule="auto"/>
              <w:jc w:val="center"/>
              <w:rPr>
                <w:sz w:val="16"/>
                <w:szCs w:val="16"/>
              </w:rPr>
            </w:pPr>
          </w:p>
        </w:tc>
        <w:tc>
          <w:tcPr>
            <w:tcW w:w="1543" w:type="dxa"/>
            <w:vAlign w:val="center"/>
          </w:tcPr>
          <w:p w14:paraId="29D59864" w14:textId="760ABF6C"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0243FAD7" w14:textId="666FB817"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04FABAAA" w14:textId="0EB462DC"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21D7B3D9" w14:textId="1B7CE449"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4DA94F08" w14:textId="77777777" w:rsidTr="00B8006D">
        <w:trPr>
          <w:jc w:val="center"/>
        </w:trPr>
        <w:tc>
          <w:tcPr>
            <w:tcW w:w="970" w:type="dxa"/>
            <w:vAlign w:val="center"/>
          </w:tcPr>
          <w:p w14:paraId="3D7507F0" w14:textId="74CFF65B" w:rsidR="00B8006D" w:rsidRPr="00E9566A" w:rsidRDefault="00B8006D" w:rsidP="00B8006D">
            <w:pPr>
              <w:spacing w:before="60" w:after="60" w:line="240" w:lineRule="auto"/>
              <w:jc w:val="center"/>
              <w:rPr>
                <w:sz w:val="16"/>
                <w:szCs w:val="16"/>
              </w:rPr>
            </w:pPr>
            <w:r w:rsidRPr="00E9566A">
              <w:rPr>
                <w:sz w:val="16"/>
                <w:szCs w:val="16"/>
              </w:rPr>
              <w:t>115SJ</w:t>
            </w:r>
          </w:p>
        </w:tc>
        <w:tc>
          <w:tcPr>
            <w:tcW w:w="2186" w:type="dxa"/>
            <w:vAlign w:val="center"/>
          </w:tcPr>
          <w:p w14:paraId="4DBE49F8" w14:textId="77777777" w:rsidR="00B8006D" w:rsidRPr="00E9566A" w:rsidRDefault="00B8006D" w:rsidP="00B8006D">
            <w:pPr>
              <w:spacing w:before="60" w:after="60" w:line="240" w:lineRule="auto"/>
              <w:jc w:val="center"/>
              <w:rPr>
                <w:sz w:val="16"/>
                <w:szCs w:val="16"/>
              </w:rPr>
            </w:pPr>
          </w:p>
        </w:tc>
        <w:tc>
          <w:tcPr>
            <w:tcW w:w="1543" w:type="dxa"/>
            <w:vAlign w:val="center"/>
          </w:tcPr>
          <w:p w14:paraId="18288963" w14:textId="5BA8D46F"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662B49B8" w14:textId="20E9D2E7"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25B7FEDF" w14:textId="27653E31"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EB9817D" w14:textId="5E3EB4AF"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4320C3C9" w14:textId="77777777" w:rsidTr="00B8006D">
        <w:trPr>
          <w:jc w:val="center"/>
        </w:trPr>
        <w:tc>
          <w:tcPr>
            <w:tcW w:w="970" w:type="dxa"/>
            <w:vAlign w:val="center"/>
          </w:tcPr>
          <w:p w14:paraId="1E43BA1D" w14:textId="692B095A" w:rsidR="00B8006D" w:rsidRPr="00E9566A" w:rsidRDefault="00B8006D" w:rsidP="00B8006D">
            <w:pPr>
              <w:spacing w:before="60" w:after="60" w:line="240" w:lineRule="auto"/>
              <w:jc w:val="center"/>
              <w:rPr>
                <w:sz w:val="16"/>
                <w:szCs w:val="16"/>
              </w:rPr>
            </w:pPr>
            <w:r w:rsidRPr="00E9566A">
              <w:rPr>
                <w:sz w:val="16"/>
                <w:szCs w:val="16"/>
              </w:rPr>
              <w:t>116SJ</w:t>
            </w:r>
          </w:p>
        </w:tc>
        <w:tc>
          <w:tcPr>
            <w:tcW w:w="2186" w:type="dxa"/>
            <w:vAlign w:val="center"/>
          </w:tcPr>
          <w:p w14:paraId="2747A7C1" w14:textId="77777777" w:rsidR="00B8006D" w:rsidRPr="00E9566A" w:rsidRDefault="00B8006D" w:rsidP="00B8006D">
            <w:pPr>
              <w:spacing w:before="60" w:after="60" w:line="240" w:lineRule="auto"/>
              <w:jc w:val="center"/>
              <w:rPr>
                <w:sz w:val="16"/>
                <w:szCs w:val="16"/>
              </w:rPr>
            </w:pPr>
          </w:p>
        </w:tc>
        <w:tc>
          <w:tcPr>
            <w:tcW w:w="1543" w:type="dxa"/>
            <w:vAlign w:val="center"/>
          </w:tcPr>
          <w:p w14:paraId="02FB59F4" w14:textId="5B0671C4"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7FB69A03" w14:textId="47201C9D"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1B3F6406" w14:textId="51392002"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69ECF931" w14:textId="36382CA4"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464F7ECF" w14:textId="77777777" w:rsidTr="00B8006D">
        <w:trPr>
          <w:jc w:val="center"/>
        </w:trPr>
        <w:tc>
          <w:tcPr>
            <w:tcW w:w="970" w:type="dxa"/>
            <w:vAlign w:val="center"/>
          </w:tcPr>
          <w:p w14:paraId="13DC37F3" w14:textId="3312AB1F" w:rsidR="00B8006D" w:rsidRPr="00E9566A" w:rsidRDefault="00B8006D" w:rsidP="00B8006D">
            <w:pPr>
              <w:spacing w:before="60" w:after="60" w:line="240" w:lineRule="auto"/>
              <w:jc w:val="center"/>
              <w:rPr>
                <w:sz w:val="16"/>
                <w:szCs w:val="16"/>
              </w:rPr>
            </w:pPr>
            <w:r w:rsidRPr="00E9566A">
              <w:rPr>
                <w:sz w:val="16"/>
                <w:szCs w:val="16"/>
              </w:rPr>
              <w:t>117SJ</w:t>
            </w:r>
          </w:p>
        </w:tc>
        <w:tc>
          <w:tcPr>
            <w:tcW w:w="2186" w:type="dxa"/>
            <w:vAlign w:val="center"/>
          </w:tcPr>
          <w:p w14:paraId="025B20ED" w14:textId="77777777" w:rsidR="00B8006D" w:rsidRPr="00E9566A" w:rsidRDefault="00B8006D" w:rsidP="00B8006D">
            <w:pPr>
              <w:spacing w:before="60" w:after="60" w:line="240" w:lineRule="auto"/>
              <w:jc w:val="center"/>
              <w:rPr>
                <w:sz w:val="16"/>
                <w:szCs w:val="16"/>
              </w:rPr>
            </w:pPr>
          </w:p>
        </w:tc>
        <w:tc>
          <w:tcPr>
            <w:tcW w:w="1543" w:type="dxa"/>
            <w:vAlign w:val="center"/>
          </w:tcPr>
          <w:p w14:paraId="7D0AC7AF" w14:textId="622F99EC"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219B8F7F" w14:textId="0B54F954"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67DCBC8C" w14:textId="1ED5D027"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A3A36A8" w14:textId="733C0BDE"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66A184FC" w14:textId="77777777" w:rsidTr="00B8006D">
        <w:trPr>
          <w:jc w:val="center"/>
        </w:trPr>
        <w:tc>
          <w:tcPr>
            <w:tcW w:w="970" w:type="dxa"/>
            <w:vAlign w:val="center"/>
          </w:tcPr>
          <w:p w14:paraId="6C5F3721" w14:textId="6E3B8D8A" w:rsidR="00B8006D" w:rsidRPr="00E9566A" w:rsidRDefault="00B8006D" w:rsidP="00B8006D">
            <w:pPr>
              <w:spacing w:before="60" w:after="60" w:line="240" w:lineRule="auto"/>
              <w:jc w:val="center"/>
              <w:rPr>
                <w:sz w:val="16"/>
                <w:szCs w:val="16"/>
              </w:rPr>
            </w:pPr>
            <w:r w:rsidRPr="00E9566A">
              <w:rPr>
                <w:sz w:val="16"/>
                <w:szCs w:val="16"/>
              </w:rPr>
              <w:t>118SJ</w:t>
            </w:r>
          </w:p>
        </w:tc>
        <w:tc>
          <w:tcPr>
            <w:tcW w:w="2186" w:type="dxa"/>
            <w:vAlign w:val="center"/>
          </w:tcPr>
          <w:p w14:paraId="1BD2DE48" w14:textId="77777777" w:rsidR="00B8006D" w:rsidRPr="00E9566A" w:rsidRDefault="00B8006D" w:rsidP="00B8006D">
            <w:pPr>
              <w:spacing w:before="60" w:after="60" w:line="240" w:lineRule="auto"/>
              <w:jc w:val="center"/>
              <w:rPr>
                <w:sz w:val="16"/>
                <w:szCs w:val="16"/>
              </w:rPr>
            </w:pPr>
          </w:p>
        </w:tc>
        <w:tc>
          <w:tcPr>
            <w:tcW w:w="1543" w:type="dxa"/>
            <w:vAlign w:val="center"/>
          </w:tcPr>
          <w:p w14:paraId="03A63C36" w14:textId="5ADC6503"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1B60A51B" w14:textId="52EBEDFC"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65AACD34" w14:textId="1AA1358C"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648F4045" w14:textId="6F059A97"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20C444E5" w14:textId="77777777" w:rsidTr="00B8006D">
        <w:trPr>
          <w:jc w:val="center"/>
        </w:trPr>
        <w:tc>
          <w:tcPr>
            <w:tcW w:w="970" w:type="dxa"/>
            <w:vAlign w:val="center"/>
          </w:tcPr>
          <w:p w14:paraId="476F0FD4" w14:textId="7DB1D9B2" w:rsidR="00B8006D" w:rsidRPr="00E9566A" w:rsidRDefault="00B8006D" w:rsidP="00B8006D">
            <w:pPr>
              <w:spacing w:before="60" w:after="60" w:line="240" w:lineRule="auto"/>
              <w:jc w:val="center"/>
              <w:rPr>
                <w:sz w:val="16"/>
                <w:szCs w:val="16"/>
              </w:rPr>
            </w:pPr>
            <w:r w:rsidRPr="00E9566A">
              <w:rPr>
                <w:sz w:val="16"/>
                <w:szCs w:val="16"/>
              </w:rPr>
              <w:t>119SJ</w:t>
            </w:r>
          </w:p>
        </w:tc>
        <w:tc>
          <w:tcPr>
            <w:tcW w:w="2186" w:type="dxa"/>
            <w:vAlign w:val="center"/>
          </w:tcPr>
          <w:p w14:paraId="0ABF1827" w14:textId="77777777" w:rsidR="00B8006D" w:rsidRPr="00E9566A" w:rsidRDefault="00B8006D" w:rsidP="00B8006D">
            <w:pPr>
              <w:spacing w:before="60" w:after="60" w:line="240" w:lineRule="auto"/>
              <w:jc w:val="center"/>
              <w:rPr>
                <w:sz w:val="16"/>
                <w:szCs w:val="16"/>
              </w:rPr>
            </w:pPr>
          </w:p>
        </w:tc>
        <w:tc>
          <w:tcPr>
            <w:tcW w:w="1543" w:type="dxa"/>
            <w:vAlign w:val="center"/>
          </w:tcPr>
          <w:p w14:paraId="600E455E" w14:textId="748E5D29"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1E87FFA4" w14:textId="4AF89B22"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6266FDE8" w14:textId="2A75C053"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2427AA7D" w14:textId="35643560"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4DDA43F7" w14:textId="77777777" w:rsidTr="00B8006D">
        <w:trPr>
          <w:jc w:val="center"/>
        </w:trPr>
        <w:tc>
          <w:tcPr>
            <w:tcW w:w="970" w:type="dxa"/>
            <w:vAlign w:val="center"/>
          </w:tcPr>
          <w:p w14:paraId="2AF7977F" w14:textId="2AF97787" w:rsidR="00B8006D" w:rsidRPr="00E9566A" w:rsidRDefault="00B8006D" w:rsidP="00B8006D">
            <w:pPr>
              <w:spacing w:before="60" w:after="60" w:line="240" w:lineRule="auto"/>
              <w:jc w:val="center"/>
              <w:rPr>
                <w:sz w:val="16"/>
                <w:szCs w:val="16"/>
              </w:rPr>
            </w:pPr>
            <w:r w:rsidRPr="00E9566A">
              <w:rPr>
                <w:sz w:val="16"/>
                <w:szCs w:val="16"/>
              </w:rPr>
              <w:t>120SJ</w:t>
            </w:r>
          </w:p>
        </w:tc>
        <w:tc>
          <w:tcPr>
            <w:tcW w:w="2186" w:type="dxa"/>
            <w:vAlign w:val="center"/>
          </w:tcPr>
          <w:p w14:paraId="777BB747" w14:textId="77777777" w:rsidR="00B8006D" w:rsidRPr="00E9566A" w:rsidRDefault="00B8006D" w:rsidP="00B8006D">
            <w:pPr>
              <w:spacing w:before="60" w:after="60" w:line="240" w:lineRule="auto"/>
              <w:jc w:val="center"/>
              <w:rPr>
                <w:sz w:val="16"/>
                <w:szCs w:val="16"/>
              </w:rPr>
            </w:pPr>
          </w:p>
        </w:tc>
        <w:tc>
          <w:tcPr>
            <w:tcW w:w="1543" w:type="dxa"/>
            <w:vAlign w:val="center"/>
          </w:tcPr>
          <w:p w14:paraId="60331E52" w14:textId="6E317BC5"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241F0FA0" w14:textId="1748E641"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56A72CD0" w14:textId="7A1671E3"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666F1089" w14:textId="31EFDE18"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535E2424" w14:textId="77777777" w:rsidTr="00B8006D">
        <w:trPr>
          <w:jc w:val="center"/>
        </w:trPr>
        <w:tc>
          <w:tcPr>
            <w:tcW w:w="970" w:type="dxa"/>
            <w:vAlign w:val="center"/>
          </w:tcPr>
          <w:p w14:paraId="3228C13C" w14:textId="3F6B453E" w:rsidR="00B8006D" w:rsidRPr="00E9566A" w:rsidRDefault="00B8006D" w:rsidP="00B8006D">
            <w:pPr>
              <w:spacing w:before="60" w:after="60" w:line="240" w:lineRule="auto"/>
              <w:jc w:val="center"/>
              <w:rPr>
                <w:sz w:val="16"/>
                <w:szCs w:val="16"/>
              </w:rPr>
            </w:pPr>
            <w:r w:rsidRPr="00E9566A">
              <w:rPr>
                <w:sz w:val="16"/>
                <w:szCs w:val="16"/>
              </w:rPr>
              <w:t>121SJ</w:t>
            </w:r>
          </w:p>
        </w:tc>
        <w:tc>
          <w:tcPr>
            <w:tcW w:w="2186" w:type="dxa"/>
            <w:vAlign w:val="center"/>
          </w:tcPr>
          <w:p w14:paraId="6089EE0A" w14:textId="77777777" w:rsidR="00B8006D" w:rsidRPr="00E9566A" w:rsidRDefault="00B8006D" w:rsidP="00B8006D">
            <w:pPr>
              <w:spacing w:before="60" w:after="60" w:line="240" w:lineRule="auto"/>
              <w:jc w:val="center"/>
              <w:rPr>
                <w:sz w:val="16"/>
                <w:szCs w:val="16"/>
              </w:rPr>
            </w:pPr>
          </w:p>
        </w:tc>
        <w:tc>
          <w:tcPr>
            <w:tcW w:w="1543" w:type="dxa"/>
            <w:vAlign w:val="center"/>
          </w:tcPr>
          <w:p w14:paraId="267DEE45" w14:textId="4C88770C"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482A917A" w14:textId="3C924D1F"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241BC8F1" w14:textId="0DA43321"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58F8944D" w14:textId="0D6D2DD3"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2BCCD313" w14:textId="77777777" w:rsidTr="00B8006D">
        <w:trPr>
          <w:jc w:val="center"/>
        </w:trPr>
        <w:tc>
          <w:tcPr>
            <w:tcW w:w="970" w:type="dxa"/>
            <w:vAlign w:val="center"/>
          </w:tcPr>
          <w:p w14:paraId="0A854255" w14:textId="114C3524" w:rsidR="00B8006D" w:rsidRPr="00E9566A" w:rsidRDefault="00B8006D" w:rsidP="00B8006D">
            <w:pPr>
              <w:spacing w:before="60" w:after="60" w:line="240" w:lineRule="auto"/>
              <w:jc w:val="center"/>
              <w:rPr>
                <w:sz w:val="16"/>
                <w:szCs w:val="16"/>
              </w:rPr>
            </w:pPr>
            <w:r w:rsidRPr="00E9566A">
              <w:rPr>
                <w:sz w:val="16"/>
                <w:szCs w:val="16"/>
              </w:rPr>
              <w:t>122SJ</w:t>
            </w:r>
          </w:p>
        </w:tc>
        <w:tc>
          <w:tcPr>
            <w:tcW w:w="2186" w:type="dxa"/>
            <w:vAlign w:val="center"/>
          </w:tcPr>
          <w:p w14:paraId="354E79B7" w14:textId="77777777" w:rsidR="00B8006D" w:rsidRPr="00E9566A" w:rsidRDefault="00B8006D" w:rsidP="00B8006D">
            <w:pPr>
              <w:spacing w:before="60" w:after="60" w:line="240" w:lineRule="auto"/>
              <w:jc w:val="center"/>
              <w:rPr>
                <w:sz w:val="16"/>
                <w:szCs w:val="16"/>
              </w:rPr>
            </w:pPr>
          </w:p>
        </w:tc>
        <w:tc>
          <w:tcPr>
            <w:tcW w:w="1543" w:type="dxa"/>
            <w:vAlign w:val="center"/>
          </w:tcPr>
          <w:p w14:paraId="1EA03C39" w14:textId="490C02D9"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043308EA" w14:textId="69F96D1F"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34E9A0F2" w14:textId="3CA5A948"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01D036A4" w14:textId="77B53199"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23D379A4" w14:textId="77777777" w:rsidTr="00B8006D">
        <w:trPr>
          <w:jc w:val="center"/>
        </w:trPr>
        <w:tc>
          <w:tcPr>
            <w:tcW w:w="970" w:type="dxa"/>
            <w:vAlign w:val="center"/>
          </w:tcPr>
          <w:p w14:paraId="655E6849" w14:textId="339F62D9" w:rsidR="00B8006D" w:rsidRPr="00E9566A" w:rsidRDefault="00B8006D" w:rsidP="00B8006D">
            <w:pPr>
              <w:spacing w:before="60" w:after="60" w:line="240" w:lineRule="auto"/>
              <w:jc w:val="center"/>
              <w:rPr>
                <w:sz w:val="16"/>
                <w:szCs w:val="16"/>
              </w:rPr>
            </w:pPr>
            <w:r w:rsidRPr="00E9566A">
              <w:rPr>
                <w:sz w:val="16"/>
                <w:szCs w:val="16"/>
              </w:rPr>
              <w:lastRenderedPageBreak/>
              <w:t>123SJ</w:t>
            </w:r>
          </w:p>
        </w:tc>
        <w:tc>
          <w:tcPr>
            <w:tcW w:w="2186" w:type="dxa"/>
            <w:vAlign w:val="center"/>
          </w:tcPr>
          <w:p w14:paraId="71D3A22A" w14:textId="77777777" w:rsidR="00B8006D" w:rsidRPr="00E9566A" w:rsidRDefault="00B8006D" w:rsidP="00B8006D">
            <w:pPr>
              <w:spacing w:before="60" w:after="60" w:line="240" w:lineRule="auto"/>
              <w:jc w:val="center"/>
              <w:rPr>
                <w:sz w:val="16"/>
                <w:szCs w:val="16"/>
              </w:rPr>
            </w:pPr>
          </w:p>
        </w:tc>
        <w:tc>
          <w:tcPr>
            <w:tcW w:w="1543" w:type="dxa"/>
            <w:vAlign w:val="center"/>
          </w:tcPr>
          <w:p w14:paraId="5F0129CE" w14:textId="1E327EA1"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4AADAA1D" w14:textId="71C839C6"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0363F20E" w14:textId="7C1401BC"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2C49BC8F" w14:textId="06C69164"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3E69273B" w14:textId="77777777" w:rsidTr="00B8006D">
        <w:trPr>
          <w:jc w:val="center"/>
        </w:trPr>
        <w:tc>
          <w:tcPr>
            <w:tcW w:w="970" w:type="dxa"/>
            <w:vAlign w:val="center"/>
          </w:tcPr>
          <w:p w14:paraId="316CC65C" w14:textId="049FDE3A" w:rsidR="00B8006D" w:rsidRPr="00E9566A" w:rsidRDefault="00B8006D" w:rsidP="00B8006D">
            <w:pPr>
              <w:spacing w:before="60" w:after="60" w:line="240" w:lineRule="auto"/>
              <w:jc w:val="center"/>
              <w:rPr>
                <w:sz w:val="16"/>
                <w:szCs w:val="16"/>
              </w:rPr>
            </w:pPr>
            <w:r w:rsidRPr="00E9566A">
              <w:rPr>
                <w:sz w:val="16"/>
                <w:szCs w:val="16"/>
              </w:rPr>
              <w:t>124SJ</w:t>
            </w:r>
          </w:p>
        </w:tc>
        <w:tc>
          <w:tcPr>
            <w:tcW w:w="2186" w:type="dxa"/>
            <w:vAlign w:val="center"/>
          </w:tcPr>
          <w:p w14:paraId="35028918" w14:textId="77777777" w:rsidR="00B8006D" w:rsidRPr="00E9566A" w:rsidRDefault="00B8006D" w:rsidP="00B8006D">
            <w:pPr>
              <w:spacing w:before="60" w:after="60" w:line="240" w:lineRule="auto"/>
              <w:jc w:val="center"/>
              <w:rPr>
                <w:sz w:val="16"/>
                <w:szCs w:val="16"/>
              </w:rPr>
            </w:pPr>
          </w:p>
        </w:tc>
        <w:tc>
          <w:tcPr>
            <w:tcW w:w="1543" w:type="dxa"/>
            <w:vAlign w:val="center"/>
          </w:tcPr>
          <w:p w14:paraId="3D52371C" w14:textId="2796DA20"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1618FB66" w14:textId="270A3D31"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577143CE" w14:textId="27D74E24"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2F43282E" w14:textId="14A9ACEB"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4ABE1484" w14:textId="77777777" w:rsidTr="00B8006D">
        <w:trPr>
          <w:jc w:val="center"/>
        </w:trPr>
        <w:tc>
          <w:tcPr>
            <w:tcW w:w="970" w:type="dxa"/>
            <w:vAlign w:val="center"/>
          </w:tcPr>
          <w:p w14:paraId="41402031" w14:textId="041CFDD0" w:rsidR="00B8006D" w:rsidRPr="00E9566A" w:rsidRDefault="00B8006D" w:rsidP="00B8006D">
            <w:pPr>
              <w:spacing w:before="60" w:after="60" w:line="240" w:lineRule="auto"/>
              <w:jc w:val="center"/>
              <w:rPr>
                <w:sz w:val="16"/>
                <w:szCs w:val="16"/>
              </w:rPr>
            </w:pPr>
            <w:r w:rsidRPr="00E9566A">
              <w:rPr>
                <w:sz w:val="16"/>
                <w:szCs w:val="16"/>
              </w:rPr>
              <w:t>125SJ</w:t>
            </w:r>
          </w:p>
        </w:tc>
        <w:tc>
          <w:tcPr>
            <w:tcW w:w="2186" w:type="dxa"/>
            <w:vAlign w:val="center"/>
          </w:tcPr>
          <w:p w14:paraId="541FC37A" w14:textId="77777777" w:rsidR="00B8006D" w:rsidRPr="00E9566A" w:rsidRDefault="00B8006D" w:rsidP="00B8006D">
            <w:pPr>
              <w:spacing w:before="60" w:after="60" w:line="240" w:lineRule="auto"/>
              <w:jc w:val="center"/>
              <w:rPr>
                <w:sz w:val="16"/>
                <w:szCs w:val="16"/>
              </w:rPr>
            </w:pPr>
          </w:p>
        </w:tc>
        <w:tc>
          <w:tcPr>
            <w:tcW w:w="1543" w:type="dxa"/>
            <w:vAlign w:val="center"/>
          </w:tcPr>
          <w:p w14:paraId="619B0AB1" w14:textId="68D60C64"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13F60D4F" w14:textId="63FBA978"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61693D7B" w14:textId="6DA47679"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D6870DA" w14:textId="203CB02D"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18FF7835" w14:textId="77777777" w:rsidTr="00B8006D">
        <w:trPr>
          <w:jc w:val="center"/>
        </w:trPr>
        <w:tc>
          <w:tcPr>
            <w:tcW w:w="970" w:type="dxa"/>
            <w:vAlign w:val="center"/>
          </w:tcPr>
          <w:p w14:paraId="4605B08A" w14:textId="6741C484" w:rsidR="00B8006D" w:rsidRPr="00E9566A" w:rsidRDefault="00B8006D" w:rsidP="00B8006D">
            <w:pPr>
              <w:spacing w:before="60" w:after="60" w:line="240" w:lineRule="auto"/>
              <w:jc w:val="center"/>
              <w:rPr>
                <w:sz w:val="16"/>
                <w:szCs w:val="16"/>
              </w:rPr>
            </w:pPr>
            <w:r w:rsidRPr="00E9566A">
              <w:rPr>
                <w:sz w:val="16"/>
                <w:szCs w:val="16"/>
              </w:rPr>
              <w:t>126SJ</w:t>
            </w:r>
          </w:p>
        </w:tc>
        <w:tc>
          <w:tcPr>
            <w:tcW w:w="2186" w:type="dxa"/>
            <w:vAlign w:val="center"/>
          </w:tcPr>
          <w:p w14:paraId="63527007" w14:textId="77777777" w:rsidR="00B8006D" w:rsidRPr="00E9566A" w:rsidRDefault="00B8006D" w:rsidP="00B8006D">
            <w:pPr>
              <w:spacing w:before="60" w:after="60" w:line="240" w:lineRule="auto"/>
              <w:jc w:val="center"/>
              <w:rPr>
                <w:sz w:val="16"/>
                <w:szCs w:val="16"/>
              </w:rPr>
            </w:pPr>
          </w:p>
        </w:tc>
        <w:tc>
          <w:tcPr>
            <w:tcW w:w="1543" w:type="dxa"/>
            <w:vAlign w:val="center"/>
          </w:tcPr>
          <w:p w14:paraId="6CA0AAD6" w14:textId="4630586E"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6AC6BBF7" w14:textId="44AC1FA7"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6525E60B" w14:textId="36AB5E14"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79F722D0" w14:textId="5DDE9643"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42BAEC62" w14:textId="77777777" w:rsidTr="00B8006D">
        <w:trPr>
          <w:jc w:val="center"/>
        </w:trPr>
        <w:tc>
          <w:tcPr>
            <w:tcW w:w="970" w:type="dxa"/>
            <w:vAlign w:val="center"/>
          </w:tcPr>
          <w:p w14:paraId="6B41DFB5" w14:textId="611CDF62" w:rsidR="00B8006D" w:rsidRPr="00E9566A" w:rsidRDefault="00B8006D" w:rsidP="00B8006D">
            <w:pPr>
              <w:spacing w:before="60" w:after="60" w:line="240" w:lineRule="auto"/>
              <w:jc w:val="center"/>
              <w:rPr>
                <w:sz w:val="16"/>
                <w:szCs w:val="16"/>
              </w:rPr>
            </w:pPr>
            <w:r w:rsidRPr="00E9566A">
              <w:rPr>
                <w:sz w:val="16"/>
                <w:szCs w:val="16"/>
              </w:rPr>
              <w:t>127SJ</w:t>
            </w:r>
          </w:p>
        </w:tc>
        <w:tc>
          <w:tcPr>
            <w:tcW w:w="2186" w:type="dxa"/>
            <w:vAlign w:val="center"/>
          </w:tcPr>
          <w:p w14:paraId="59302534" w14:textId="77777777" w:rsidR="00B8006D" w:rsidRPr="00E9566A" w:rsidRDefault="00B8006D" w:rsidP="00B8006D">
            <w:pPr>
              <w:spacing w:before="60" w:after="60" w:line="240" w:lineRule="auto"/>
              <w:jc w:val="center"/>
              <w:rPr>
                <w:sz w:val="16"/>
                <w:szCs w:val="16"/>
              </w:rPr>
            </w:pPr>
          </w:p>
        </w:tc>
        <w:tc>
          <w:tcPr>
            <w:tcW w:w="1543" w:type="dxa"/>
            <w:vAlign w:val="center"/>
          </w:tcPr>
          <w:p w14:paraId="27101EDF" w14:textId="4DA10F25"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307D28D4" w14:textId="3A7C9A9C"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4C94225C" w14:textId="27A8CC8C"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69F6F8FD" w14:textId="7084066A"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4C7F689B" w14:textId="77777777" w:rsidTr="00B8006D">
        <w:trPr>
          <w:jc w:val="center"/>
        </w:trPr>
        <w:tc>
          <w:tcPr>
            <w:tcW w:w="970" w:type="dxa"/>
            <w:vAlign w:val="center"/>
          </w:tcPr>
          <w:p w14:paraId="34AC6916" w14:textId="2BB28DDE" w:rsidR="00B8006D" w:rsidRPr="00E9566A" w:rsidRDefault="00B8006D" w:rsidP="00B8006D">
            <w:pPr>
              <w:spacing w:before="60" w:after="60" w:line="240" w:lineRule="auto"/>
              <w:jc w:val="center"/>
              <w:rPr>
                <w:sz w:val="16"/>
                <w:szCs w:val="16"/>
              </w:rPr>
            </w:pPr>
            <w:r w:rsidRPr="00E9566A">
              <w:rPr>
                <w:sz w:val="16"/>
                <w:szCs w:val="16"/>
              </w:rPr>
              <w:t>128SJ</w:t>
            </w:r>
          </w:p>
        </w:tc>
        <w:tc>
          <w:tcPr>
            <w:tcW w:w="2186" w:type="dxa"/>
            <w:vAlign w:val="center"/>
          </w:tcPr>
          <w:p w14:paraId="55483F4B" w14:textId="77777777" w:rsidR="00B8006D" w:rsidRPr="00E9566A" w:rsidRDefault="00B8006D" w:rsidP="00B8006D">
            <w:pPr>
              <w:spacing w:before="60" w:after="60" w:line="240" w:lineRule="auto"/>
              <w:jc w:val="center"/>
              <w:rPr>
                <w:sz w:val="16"/>
                <w:szCs w:val="16"/>
              </w:rPr>
            </w:pPr>
          </w:p>
        </w:tc>
        <w:tc>
          <w:tcPr>
            <w:tcW w:w="1543" w:type="dxa"/>
            <w:vAlign w:val="center"/>
          </w:tcPr>
          <w:p w14:paraId="4FB0F2F7" w14:textId="0696DB52"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5265DBF3" w14:textId="1B0D708A"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28B3DA89" w14:textId="26BE9EA0"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6D38AC5" w14:textId="762096D1"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784E20FF" w14:textId="77777777" w:rsidTr="00B8006D">
        <w:trPr>
          <w:jc w:val="center"/>
        </w:trPr>
        <w:tc>
          <w:tcPr>
            <w:tcW w:w="970" w:type="dxa"/>
            <w:vAlign w:val="center"/>
          </w:tcPr>
          <w:p w14:paraId="48132D43" w14:textId="7BF93A43" w:rsidR="00B8006D" w:rsidRPr="00E9566A" w:rsidRDefault="00B8006D" w:rsidP="00B8006D">
            <w:pPr>
              <w:spacing w:before="60" w:after="60" w:line="240" w:lineRule="auto"/>
              <w:jc w:val="center"/>
              <w:rPr>
                <w:sz w:val="16"/>
                <w:szCs w:val="16"/>
              </w:rPr>
            </w:pPr>
            <w:r w:rsidRPr="00E9566A">
              <w:rPr>
                <w:sz w:val="16"/>
                <w:szCs w:val="16"/>
              </w:rPr>
              <w:t>129SJ</w:t>
            </w:r>
          </w:p>
        </w:tc>
        <w:tc>
          <w:tcPr>
            <w:tcW w:w="2186" w:type="dxa"/>
            <w:vAlign w:val="center"/>
          </w:tcPr>
          <w:p w14:paraId="22BC31A4" w14:textId="77777777" w:rsidR="00B8006D" w:rsidRPr="00E9566A" w:rsidRDefault="00B8006D" w:rsidP="00B8006D">
            <w:pPr>
              <w:spacing w:before="60" w:after="60" w:line="240" w:lineRule="auto"/>
              <w:jc w:val="center"/>
              <w:rPr>
                <w:sz w:val="16"/>
                <w:szCs w:val="16"/>
              </w:rPr>
            </w:pPr>
          </w:p>
        </w:tc>
        <w:tc>
          <w:tcPr>
            <w:tcW w:w="1543" w:type="dxa"/>
            <w:vAlign w:val="center"/>
          </w:tcPr>
          <w:p w14:paraId="28C9334D" w14:textId="42AC01C6"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49C1D8D4" w14:textId="6082F5F3"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2CA81E46" w14:textId="0E9CAC3C"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89E346D" w14:textId="23C1B6A5"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4998BFE1" w14:textId="77777777" w:rsidTr="00B8006D">
        <w:trPr>
          <w:jc w:val="center"/>
        </w:trPr>
        <w:tc>
          <w:tcPr>
            <w:tcW w:w="970" w:type="dxa"/>
            <w:vAlign w:val="center"/>
          </w:tcPr>
          <w:p w14:paraId="52D2DBA8" w14:textId="233D1A85" w:rsidR="00B8006D" w:rsidRPr="00E9566A" w:rsidRDefault="00B8006D" w:rsidP="00B8006D">
            <w:pPr>
              <w:spacing w:before="60" w:after="60" w:line="240" w:lineRule="auto"/>
              <w:jc w:val="center"/>
              <w:rPr>
                <w:sz w:val="16"/>
                <w:szCs w:val="16"/>
              </w:rPr>
            </w:pPr>
            <w:r w:rsidRPr="00E9566A">
              <w:rPr>
                <w:sz w:val="16"/>
                <w:szCs w:val="16"/>
              </w:rPr>
              <w:t>130SJ</w:t>
            </w:r>
          </w:p>
        </w:tc>
        <w:tc>
          <w:tcPr>
            <w:tcW w:w="2186" w:type="dxa"/>
            <w:vAlign w:val="center"/>
          </w:tcPr>
          <w:p w14:paraId="7E41974A" w14:textId="77777777" w:rsidR="00B8006D" w:rsidRPr="00E9566A" w:rsidRDefault="00B8006D" w:rsidP="00B8006D">
            <w:pPr>
              <w:spacing w:before="60" w:after="60" w:line="240" w:lineRule="auto"/>
              <w:jc w:val="center"/>
              <w:rPr>
                <w:sz w:val="16"/>
                <w:szCs w:val="16"/>
              </w:rPr>
            </w:pPr>
          </w:p>
        </w:tc>
        <w:tc>
          <w:tcPr>
            <w:tcW w:w="1543" w:type="dxa"/>
            <w:vAlign w:val="center"/>
          </w:tcPr>
          <w:p w14:paraId="3555FB3A" w14:textId="69251957"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3E93B7F6" w14:textId="652E8F2D"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440534AE" w14:textId="6058AEC4"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6C2C8A9" w14:textId="2FE8D40A"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343237B9" w14:textId="77777777" w:rsidTr="00B8006D">
        <w:trPr>
          <w:jc w:val="center"/>
        </w:trPr>
        <w:tc>
          <w:tcPr>
            <w:tcW w:w="970" w:type="dxa"/>
            <w:vAlign w:val="center"/>
          </w:tcPr>
          <w:p w14:paraId="3A1FFC72" w14:textId="7A2F35A8" w:rsidR="00B8006D" w:rsidRPr="00E9566A" w:rsidRDefault="00B8006D" w:rsidP="00B8006D">
            <w:pPr>
              <w:spacing w:before="60" w:after="60" w:line="240" w:lineRule="auto"/>
              <w:jc w:val="center"/>
              <w:rPr>
                <w:sz w:val="16"/>
                <w:szCs w:val="16"/>
              </w:rPr>
            </w:pPr>
            <w:r w:rsidRPr="00E9566A">
              <w:rPr>
                <w:sz w:val="16"/>
                <w:szCs w:val="16"/>
              </w:rPr>
              <w:t>131SJ</w:t>
            </w:r>
          </w:p>
        </w:tc>
        <w:tc>
          <w:tcPr>
            <w:tcW w:w="2186" w:type="dxa"/>
            <w:vAlign w:val="center"/>
          </w:tcPr>
          <w:p w14:paraId="78248225" w14:textId="77777777" w:rsidR="00B8006D" w:rsidRPr="00E9566A" w:rsidRDefault="00B8006D" w:rsidP="00B8006D">
            <w:pPr>
              <w:spacing w:before="60" w:after="60" w:line="240" w:lineRule="auto"/>
              <w:jc w:val="center"/>
              <w:rPr>
                <w:sz w:val="16"/>
                <w:szCs w:val="16"/>
              </w:rPr>
            </w:pPr>
          </w:p>
        </w:tc>
        <w:tc>
          <w:tcPr>
            <w:tcW w:w="1543" w:type="dxa"/>
            <w:vAlign w:val="center"/>
          </w:tcPr>
          <w:p w14:paraId="2BA1B264" w14:textId="3A34D24D"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75455DFF" w14:textId="6FC192D0"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0133FE45" w14:textId="1CCDE3DB"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2AE4FA5" w14:textId="3720BC1E"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08E6666F" w14:textId="77777777" w:rsidTr="00B8006D">
        <w:trPr>
          <w:jc w:val="center"/>
        </w:trPr>
        <w:tc>
          <w:tcPr>
            <w:tcW w:w="970" w:type="dxa"/>
            <w:vAlign w:val="center"/>
          </w:tcPr>
          <w:p w14:paraId="31FFC5E7" w14:textId="002A69F8" w:rsidR="00B8006D" w:rsidRPr="00E9566A" w:rsidRDefault="00B8006D" w:rsidP="00B8006D">
            <w:pPr>
              <w:spacing w:before="60" w:after="60" w:line="240" w:lineRule="auto"/>
              <w:jc w:val="center"/>
              <w:rPr>
                <w:sz w:val="16"/>
                <w:szCs w:val="16"/>
              </w:rPr>
            </w:pPr>
            <w:r w:rsidRPr="00E9566A">
              <w:rPr>
                <w:sz w:val="16"/>
                <w:szCs w:val="16"/>
              </w:rPr>
              <w:t>132SJ</w:t>
            </w:r>
          </w:p>
        </w:tc>
        <w:tc>
          <w:tcPr>
            <w:tcW w:w="2186" w:type="dxa"/>
            <w:vAlign w:val="center"/>
          </w:tcPr>
          <w:p w14:paraId="3C57F414" w14:textId="77777777" w:rsidR="00B8006D" w:rsidRPr="00E9566A" w:rsidRDefault="00B8006D" w:rsidP="00B8006D">
            <w:pPr>
              <w:spacing w:before="60" w:after="60" w:line="240" w:lineRule="auto"/>
              <w:jc w:val="center"/>
              <w:rPr>
                <w:sz w:val="16"/>
                <w:szCs w:val="16"/>
              </w:rPr>
            </w:pPr>
          </w:p>
        </w:tc>
        <w:tc>
          <w:tcPr>
            <w:tcW w:w="1543" w:type="dxa"/>
            <w:vAlign w:val="center"/>
          </w:tcPr>
          <w:p w14:paraId="153B6FD8" w14:textId="36E9A7AB"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243E7D60" w14:textId="60E17114"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0C5C7F6E" w14:textId="1BCA9C39"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5391513D" w14:textId="660BCA0D"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5BE90580" w14:textId="77777777" w:rsidTr="00B8006D">
        <w:trPr>
          <w:jc w:val="center"/>
        </w:trPr>
        <w:tc>
          <w:tcPr>
            <w:tcW w:w="970" w:type="dxa"/>
            <w:vAlign w:val="center"/>
          </w:tcPr>
          <w:p w14:paraId="3EB27A31" w14:textId="762FECFD" w:rsidR="00B8006D" w:rsidRPr="00E9566A" w:rsidRDefault="00B8006D" w:rsidP="00B8006D">
            <w:pPr>
              <w:spacing w:before="60" w:after="60" w:line="240" w:lineRule="auto"/>
              <w:jc w:val="center"/>
              <w:rPr>
                <w:sz w:val="16"/>
                <w:szCs w:val="16"/>
              </w:rPr>
            </w:pPr>
            <w:r w:rsidRPr="00E9566A">
              <w:rPr>
                <w:sz w:val="16"/>
                <w:szCs w:val="16"/>
              </w:rPr>
              <w:t>133SJ</w:t>
            </w:r>
          </w:p>
        </w:tc>
        <w:tc>
          <w:tcPr>
            <w:tcW w:w="2186" w:type="dxa"/>
            <w:vAlign w:val="center"/>
          </w:tcPr>
          <w:p w14:paraId="60067567" w14:textId="77777777" w:rsidR="00B8006D" w:rsidRPr="00E9566A" w:rsidRDefault="00B8006D" w:rsidP="00B8006D">
            <w:pPr>
              <w:spacing w:before="60" w:after="60" w:line="240" w:lineRule="auto"/>
              <w:jc w:val="center"/>
              <w:rPr>
                <w:sz w:val="16"/>
                <w:szCs w:val="16"/>
              </w:rPr>
            </w:pPr>
          </w:p>
        </w:tc>
        <w:tc>
          <w:tcPr>
            <w:tcW w:w="1543" w:type="dxa"/>
            <w:vAlign w:val="center"/>
          </w:tcPr>
          <w:p w14:paraId="72D2D4D2" w14:textId="2FC8A6F6"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1D3B656A" w14:textId="5E16178C"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0AAE675B" w14:textId="5336F7F5"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5FBFCB59" w14:textId="0C3C61B2"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4FE909BF" w14:textId="77777777" w:rsidTr="00B8006D">
        <w:trPr>
          <w:jc w:val="center"/>
        </w:trPr>
        <w:tc>
          <w:tcPr>
            <w:tcW w:w="970" w:type="dxa"/>
            <w:vAlign w:val="center"/>
          </w:tcPr>
          <w:p w14:paraId="4819AB1A" w14:textId="27A391F6" w:rsidR="00B8006D" w:rsidRPr="00E9566A" w:rsidRDefault="00B8006D" w:rsidP="00B8006D">
            <w:pPr>
              <w:spacing w:before="60" w:after="60" w:line="240" w:lineRule="auto"/>
              <w:jc w:val="center"/>
              <w:rPr>
                <w:sz w:val="16"/>
                <w:szCs w:val="16"/>
              </w:rPr>
            </w:pPr>
            <w:r w:rsidRPr="00E9566A">
              <w:rPr>
                <w:sz w:val="16"/>
                <w:szCs w:val="16"/>
              </w:rPr>
              <w:t>134SJ</w:t>
            </w:r>
          </w:p>
        </w:tc>
        <w:tc>
          <w:tcPr>
            <w:tcW w:w="2186" w:type="dxa"/>
            <w:vAlign w:val="center"/>
          </w:tcPr>
          <w:p w14:paraId="1BC5CF00" w14:textId="77777777" w:rsidR="00B8006D" w:rsidRPr="00E9566A" w:rsidRDefault="00B8006D" w:rsidP="00B8006D">
            <w:pPr>
              <w:spacing w:before="60" w:after="60" w:line="240" w:lineRule="auto"/>
              <w:jc w:val="center"/>
              <w:rPr>
                <w:sz w:val="16"/>
                <w:szCs w:val="16"/>
              </w:rPr>
            </w:pPr>
          </w:p>
        </w:tc>
        <w:tc>
          <w:tcPr>
            <w:tcW w:w="1543" w:type="dxa"/>
            <w:vAlign w:val="center"/>
          </w:tcPr>
          <w:p w14:paraId="0EA30294" w14:textId="5D9CCBA5"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1EA6977F" w14:textId="479F9AA6"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780EB1A9" w14:textId="08D7D3F2"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66C28805" w14:textId="7405086E"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0D196161" w14:textId="77777777" w:rsidTr="00B8006D">
        <w:trPr>
          <w:jc w:val="center"/>
        </w:trPr>
        <w:tc>
          <w:tcPr>
            <w:tcW w:w="970" w:type="dxa"/>
            <w:vAlign w:val="center"/>
          </w:tcPr>
          <w:p w14:paraId="362D1BE2" w14:textId="49234962" w:rsidR="00B8006D" w:rsidRPr="00E9566A" w:rsidRDefault="00B8006D" w:rsidP="00B8006D">
            <w:pPr>
              <w:spacing w:before="60" w:after="60" w:line="240" w:lineRule="auto"/>
              <w:jc w:val="center"/>
              <w:rPr>
                <w:sz w:val="16"/>
                <w:szCs w:val="16"/>
              </w:rPr>
            </w:pPr>
            <w:r w:rsidRPr="00E9566A">
              <w:rPr>
                <w:sz w:val="16"/>
                <w:szCs w:val="16"/>
              </w:rPr>
              <w:t>135SJ</w:t>
            </w:r>
          </w:p>
        </w:tc>
        <w:tc>
          <w:tcPr>
            <w:tcW w:w="2186" w:type="dxa"/>
            <w:vAlign w:val="center"/>
          </w:tcPr>
          <w:p w14:paraId="7B93813E" w14:textId="77777777" w:rsidR="00B8006D" w:rsidRPr="00E9566A" w:rsidRDefault="00B8006D" w:rsidP="00B8006D">
            <w:pPr>
              <w:spacing w:before="60" w:after="60" w:line="240" w:lineRule="auto"/>
              <w:jc w:val="center"/>
              <w:rPr>
                <w:sz w:val="16"/>
                <w:szCs w:val="16"/>
              </w:rPr>
            </w:pPr>
          </w:p>
        </w:tc>
        <w:tc>
          <w:tcPr>
            <w:tcW w:w="1543" w:type="dxa"/>
            <w:vAlign w:val="center"/>
          </w:tcPr>
          <w:p w14:paraId="64D2270D" w14:textId="1BD2F398"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6D30FD8E" w14:textId="200334A5"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0B7C16A4" w14:textId="53D39022"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327D5457" w14:textId="10131F65"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45F54EE0" w14:textId="77777777" w:rsidTr="00B8006D">
        <w:trPr>
          <w:jc w:val="center"/>
        </w:trPr>
        <w:tc>
          <w:tcPr>
            <w:tcW w:w="970" w:type="dxa"/>
            <w:vAlign w:val="center"/>
          </w:tcPr>
          <w:p w14:paraId="01240829" w14:textId="69C30539" w:rsidR="00B8006D" w:rsidRPr="00E9566A" w:rsidRDefault="00B8006D" w:rsidP="00B8006D">
            <w:pPr>
              <w:spacing w:before="60" w:after="60" w:line="240" w:lineRule="auto"/>
              <w:jc w:val="center"/>
              <w:rPr>
                <w:sz w:val="16"/>
                <w:szCs w:val="16"/>
              </w:rPr>
            </w:pPr>
            <w:r w:rsidRPr="00E9566A">
              <w:rPr>
                <w:sz w:val="16"/>
                <w:szCs w:val="16"/>
              </w:rPr>
              <w:t>136SJ</w:t>
            </w:r>
          </w:p>
        </w:tc>
        <w:tc>
          <w:tcPr>
            <w:tcW w:w="2186" w:type="dxa"/>
            <w:vAlign w:val="center"/>
          </w:tcPr>
          <w:p w14:paraId="5E59B880" w14:textId="77777777" w:rsidR="00B8006D" w:rsidRPr="00E9566A" w:rsidRDefault="00B8006D" w:rsidP="00B8006D">
            <w:pPr>
              <w:spacing w:before="60" w:after="60" w:line="240" w:lineRule="auto"/>
              <w:jc w:val="center"/>
              <w:rPr>
                <w:sz w:val="16"/>
                <w:szCs w:val="16"/>
              </w:rPr>
            </w:pPr>
          </w:p>
        </w:tc>
        <w:tc>
          <w:tcPr>
            <w:tcW w:w="1543" w:type="dxa"/>
            <w:vAlign w:val="center"/>
          </w:tcPr>
          <w:p w14:paraId="3307FBC4" w14:textId="73F716FF"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54525768" w14:textId="788B738A"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75F01C60" w14:textId="5BF5DCEB"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77D88C9" w14:textId="79C8EF50"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12B64581" w14:textId="77777777" w:rsidTr="00B8006D">
        <w:trPr>
          <w:jc w:val="center"/>
        </w:trPr>
        <w:tc>
          <w:tcPr>
            <w:tcW w:w="970" w:type="dxa"/>
            <w:vAlign w:val="center"/>
          </w:tcPr>
          <w:p w14:paraId="21E3BD47" w14:textId="79AC46A0" w:rsidR="00B8006D" w:rsidRPr="00E9566A" w:rsidRDefault="00B8006D" w:rsidP="00B8006D">
            <w:pPr>
              <w:spacing w:before="60" w:after="60" w:line="240" w:lineRule="auto"/>
              <w:jc w:val="center"/>
              <w:rPr>
                <w:sz w:val="16"/>
                <w:szCs w:val="16"/>
              </w:rPr>
            </w:pPr>
            <w:r w:rsidRPr="00E9566A">
              <w:rPr>
                <w:sz w:val="16"/>
                <w:szCs w:val="16"/>
              </w:rPr>
              <w:t>137SJ</w:t>
            </w:r>
          </w:p>
        </w:tc>
        <w:tc>
          <w:tcPr>
            <w:tcW w:w="2186" w:type="dxa"/>
            <w:vAlign w:val="center"/>
          </w:tcPr>
          <w:p w14:paraId="38E12236" w14:textId="77777777" w:rsidR="00B8006D" w:rsidRPr="00E9566A" w:rsidRDefault="00B8006D" w:rsidP="00B8006D">
            <w:pPr>
              <w:spacing w:before="60" w:after="60" w:line="240" w:lineRule="auto"/>
              <w:jc w:val="center"/>
              <w:rPr>
                <w:sz w:val="16"/>
                <w:szCs w:val="16"/>
              </w:rPr>
            </w:pPr>
          </w:p>
        </w:tc>
        <w:tc>
          <w:tcPr>
            <w:tcW w:w="1543" w:type="dxa"/>
            <w:vAlign w:val="center"/>
          </w:tcPr>
          <w:p w14:paraId="2FEA4E28" w14:textId="6E29A965"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4AC51485" w14:textId="75DD7151"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05B110CE" w14:textId="02E917A7"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74DE642F" w14:textId="19D11913"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40970638" w14:textId="77777777" w:rsidTr="00B8006D">
        <w:trPr>
          <w:jc w:val="center"/>
        </w:trPr>
        <w:tc>
          <w:tcPr>
            <w:tcW w:w="970" w:type="dxa"/>
            <w:vAlign w:val="center"/>
          </w:tcPr>
          <w:p w14:paraId="5B5F48C7" w14:textId="611E700B" w:rsidR="00B8006D" w:rsidRPr="00E9566A" w:rsidRDefault="00B8006D" w:rsidP="00B8006D">
            <w:pPr>
              <w:spacing w:before="60" w:after="60" w:line="240" w:lineRule="auto"/>
              <w:jc w:val="center"/>
              <w:rPr>
                <w:sz w:val="16"/>
                <w:szCs w:val="16"/>
              </w:rPr>
            </w:pPr>
            <w:r w:rsidRPr="00E9566A">
              <w:rPr>
                <w:sz w:val="16"/>
                <w:szCs w:val="16"/>
              </w:rPr>
              <w:t>138SJ</w:t>
            </w:r>
          </w:p>
        </w:tc>
        <w:tc>
          <w:tcPr>
            <w:tcW w:w="2186" w:type="dxa"/>
            <w:vAlign w:val="center"/>
          </w:tcPr>
          <w:p w14:paraId="7177E33A" w14:textId="77777777" w:rsidR="00B8006D" w:rsidRPr="00E9566A" w:rsidRDefault="00B8006D" w:rsidP="00B8006D">
            <w:pPr>
              <w:spacing w:before="60" w:after="60" w:line="240" w:lineRule="auto"/>
              <w:jc w:val="center"/>
              <w:rPr>
                <w:sz w:val="16"/>
                <w:szCs w:val="16"/>
              </w:rPr>
            </w:pPr>
          </w:p>
        </w:tc>
        <w:tc>
          <w:tcPr>
            <w:tcW w:w="1543" w:type="dxa"/>
            <w:vAlign w:val="center"/>
          </w:tcPr>
          <w:p w14:paraId="1F552401" w14:textId="0C753D88" w:rsidR="00B8006D" w:rsidRPr="00E9566A" w:rsidRDefault="00B8006D" w:rsidP="00B8006D">
            <w:pPr>
              <w:spacing w:before="60" w:after="60" w:line="240" w:lineRule="auto"/>
              <w:jc w:val="center"/>
              <w:rPr>
                <w:sz w:val="16"/>
                <w:szCs w:val="16"/>
              </w:rPr>
            </w:pPr>
            <w:r w:rsidRPr="00E9566A">
              <w:rPr>
                <w:sz w:val="16"/>
                <w:szCs w:val="16"/>
              </w:rPr>
              <w:t>1,2</w:t>
            </w:r>
          </w:p>
        </w:tc>
        <w:tc>
          <w:tcPr>
            <w:tcW w:w="1450" w:type="dxa"/>
            <w:vAlign w:val="center"/>
          </w:tcPr>
          <w:p w14:paraId="2052FEA0" w14:textId="38AE13DC" w:rsidR="00B8006D" w:rsidRPr="00E9566A" w:rsidRDefault="00B8006D" w:rsidP="00B8006D">
            <w:pPr>
              <w:spacing w:before="60" w:after="60" w:line="240" w:lineRule="auto"/>
              <w:jc w:val="center"/>
              <w:rPr>
                <w:sz w:val="16"/>
                <w:szCs w:val="16"/>
              </w:rPr>
            </w:pPr>
            <w:r w:rsidRPr="00E9566A">
              <w:rPr>
                <w:sz w:val="16"/>
                <w:szCs w:val="16"/>
              </w:rPr>
              <w:t>50</w:t>
            </w:r>
          </w:p>
        </w:tc>
        <w:tc>
          <w:tcPr>
            <w:tcW w:w="1450" w:type="dxa"/>
            <w:vAlign w:val="center"/>
          </w:tcPr>
          <w:p w14:paraId="2AFF05CF" w14:textId="78FEE8B7"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48EAD32" w14:textId="431F25C0" w:rsidR="00B8006D" w:rsidRPr="00E9566A" w:rsidRDefault="00B8006D" w:rsidP="00B8006D">
            <w:pPr>
              <w:spacing w:before="60" w:after="60" w:line="240" w:lineRule="auto"/>
              <w:jc w:val="center"/>
              <w:rPr>
                <w:sz w:val="16"/>
                <w:szCs w:val="16"/>
              </w:rPr>
            </w:pPr>
            <w:r w:rsidRPr="00E9566A">
              <w:rPr>
                <w:sz w:val="16"/>
                <w:szCs w:val="16"/>
              </w:rPr>
              <w:t>30</w:t>
            </w:r>
          </w:p>
        </w:tc>
      </w:tr>
      <w:tr w:rsidR="00B8006D" w:rsidRPr="00E9566A" w14:paraId="143F93E4" w14:textId="77777777" w:rsidTr="00B8006D">
        <w:trPr>
          <w:jc w:val="center"/>
        </w:trPr>
        <w:tc>
          <w:tcPr>
            <w:tcW w:w="970" w:type="dxa"/>
            <w:vAlign w:val="center"/>
          </w:tcPr>
          <w:p w14:paraId="19417D23" w14:textId="67BD4304" w:rsidR="00B8006D" w:rsidRPr="00E9566A" w:rsidRDefault="00B8006D" w:rsidP="00B8006D">
            <w:pPr>
              <w:spacing w:before="60" w:after="60" w:line="240" w:lineRule="auto"/>
              <w:jc w:val="center"/>
              <w:rPr>
                <w:sz w:val="16"/>
                <w:szCs w:val="16"/>
              </w:rPr>
            </w:pPr>
            <w:r w:rsidRPr="00E9566A">
              <w:rPr>
                <w:sz w:val="16"/>
                <w:szCs w:val="16"/>
              </w:rPr>
              <w:t>139SJ</w:t>
            </w:r>
          </w:p>
        </w:tc>
        <w:tc>
          <w:tcPr>
            <w:tcW w:w="2186" w:type="dxa"/>
            <w:vAlign w:val="center"/>
          </w:tcPr>
          <w:p w14:paraId="006A654F" w14:textId="77777777" w:rsidR="00B8006D" w:rsidRPr="00E9566A" w:rsidRDefault="00B8006D" w:rsidP="00B8006D">
            <w:pPr>
              <w:spacing w:before="60" w:after="60" w:line="240" w:lineRule="auto"/>
              <w:jc w:val="center"/>
              <w:rPr>
                <w:sz w:val="16"/>
                <w:szCs w:val="16"/>
              </w:rPr>
            </w:pPr>
          </w:p>
        </w:tc>
        <w:tc>
          <w:tcPr>
            <w:tcW w:w="1543" w:type="dxa"/>
            <w:vAlign w:val="center"/>
          </w:tcPr>
          <w:p w14:paraId="0CBD4704" w14:textId="74E613E9"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545A2A96" w14:textId="691FED9C"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2220A26F" w14:textId="4A849102"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590447B3" w14:textId="711525D7"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61F9399F" w14:textId="77777777" w:rsidTr="00B8006D">
        <w:trPr>
          <w:jc w:val="center"/>
        </w:trPr>
        <w:tc>
          <w:tcPr>
            <w:tcW w:w="970" w:type="dxa"/>
            <w:vAlign w:val="center"/>
          </w:tcPr>
          <w:p w14:paraId="45A1C643" w14:textId="62C0D54E" w:rsidR="00B8006D" w:rsidRPr="00E9566A" w:rsidRDefault="00B8006D" w:rsidP="00B8006D">
            <w:pPr>
              <w:spacing w:before="60" w:after="60" w:line="240" w:lineRule="auto"/>
              <w:jc w:val="center"/>
              <w:rPr>
                <w:sz w:val="16"/>
                <w:szCs w:val="16"/>
              </w:rPr>
            </w:pPr>
            <w:r w:rsidRPr="00E9566A">
              <w:rPr>
                <w:sz w:val="16"/>
                <w:szCs w:val="16"/>
              </w:rPr>
              <w:t>140SJ</w:t>
            </w:r>
          </w:p>
        </w:tc>
        <w:tc>
          <w:tcPr>
            <w:tcW w:w="2186" w:type="dxa"/>
            <w:vAlign w:val="center"/>
          </w:tcPr>
          <w:p w14:paraId="6A3FDE2A" w14:textId="77777777" w:rsidR="00B8006D" w:rsidRPr="00E9566A" w:rsidRDefault="00B8006D" w:rsidP="00B8006D">
            <w:pPr>
              <w:spacing w:before="60" w:after="60" w:line="240" w:lineRule="auto"/>
              <w:jc w:val="center"/>
              <w:rPr>
                <w:sz w:val="16"/>
                <w:szCs w:val="16"/>
              </w:rPr>
            </w:pPr>
          </w:p>
        </w:tc>
        <w:tc>
          <w:tcPr>
            <w:tcW w:w="1543" w:type="dxa"/>
            <w:vAlign w:val="center"/>
          </w:tcPr>
          <w:p w14:paraId="2F3AEBB1" w14:textId="2E03D896"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0270B780" w14:textId="5598C267"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393C66F1" w14:textId="62A25E08"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5D46034B" w14:textId="7CD002CC"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551932EE" w14:textId="77777777" w:rsidTr="00B8006D">
        <w:trPr>
          <w:jc w:val="center"/>
        </w:trPr>
        <w:tc>
          <w:tcPr>
            <w:tcW w:w="970" w:type="dxa"/>
            <w:vAlign w:val="center"/>
          </w:tcPr>
          <w:p w14:paraId="6F4E2F42" w14:textId="1AC3FDE9" w:rsidR="00B8006D" w:rsidRPr="00E9566A" w:rsidRDefault="00B8006D" w:rsidP="00B8006D">
            <w:pPr>
              <w:spacing w:before="60" w:after="60" w:line="240" w:lineRule="auto"/>
              <w:jc w:val="center"/>
              <w:rPr>
                <w:sz w:val="16"/>
                <w:szCs w:val="16"/>
              </w:rPr>
            </w:pPr>
            <w:r w:rsidRPr="00E9566A">
              <w:rPr>
                <w:sz w:val="16"/>
                <w:szCs w:val="16"/>
              </w:rPr>
              <w:t>141SJ</w:t>
            </w:r>
          </w:p>
        </w:tc>
        <w:tc>
          <w:tcPr>
            <w:tcW w:w="2186" w:type="dxa"/>
            <w:vAlign w:val="center"/>
          </w:tcPr>
          <w:p w14:paraId="2577DD55" w14:textId="77777777" w:rsidR="00B8006D" w:rsidRPr="00E9566A" w:rsidRDefault="00B8006D" w:rsidP="00B8006D">
            <w:pPr>
              <w:spacing w:before="60" w:after="60" w:line="240" w:lineRule="auto"/>
              <w:jc w:val="center"/>
              <w:rPr>
                <w:sz w:val="16"/>
                <w:szCs w:val="16"/>
              </w:rPr>
            </w:pPr>
          </w:p>
        </w:tc>
        <w:tc>
          <w:tcPr>
            <w:tcW w:w="1543" w:type="dxa"/>
            <w:vAlign w:val="center"/>
          </w:tcPr>
          <w:p w14:paraId="0272BE27" w14:textId="01E2B98A"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06F5A175" w14:textId="4D8AE422"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183FBD55" w14:textId="230895EC"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604F1659" w14:textId="24D424FE"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724F8598" w14:textId="77777777" w:rsidTr="00B8006D">
        <w:trPr>
          <w:jc w:val="center"/>
        </w:trPr>
        <w:tc>
          <w:tcPr>
            <w:tcW w:w="970" w:type="dxa"/>
            <w:vAlign w:val="center"/>
          </w:tcPr>
          <w:p w14:paraId="582E4FB5" w14:textId="6BF08EB0" w:rsidR="00B8006D" w:rsidRPr="00E9566A" w:rsidRDefault="00B8006D" w:rsidP="00B8006D">
            <w:pPr>
              <w:spacing w:before="60" w:after="60" w:line="240" w:lineRule="auto"/>
              <w:jc w:val="center"/>
              <w:rPr>
                <w:sz w:val="16"/>
                <w:szCs w:val="16"/>
              </w:rPr>
            </w:pPr>
            <w:r w:rsidRPr="00E9566A">
              <w:rPr>
                <w:sz w:val="16"/>
                <w:szCs w:val="16"/>
              </w:rPr>
              <w:t>142SJ</w:t>
            </w:r>
          </w:p>
        </w:tc>
        <w:tc>
          <w:tcPr>
            <w:tcW w:w="2186" w:type="dxa"/>
            <w:vAlign w:val="center"/>
          </w:tcPr>
          <w:p w14:paraId="03B4C4B9" w14:textId="77777777" w:rsidR="00B8006D" w:rsidRPr="00E9566A" w:rsidRDefault="00B8006D" w:rsidP="00B8006D">
            <w:pPr>
              <w:spacing w:before="60" w:after="60" w:line="240" w:lineRule="auto"/>
              <w:jc w:val="center"/>
              <w:rPr>
                <w:sz w:val="16"/>
                <w:szCs w:val="16"/>
              </w:rPr>
            </w:pPr>
          </w:p>
        </w:tc>
        <w:tc>
          <w:tcPr>
            <w:tcW w:w="1543" w:type="dxa"/>
            <w:vAlign w:val="center"/>
          </w:tcPr>
          <w:p w14:paraId="48EBAB3F" w14:textId="6DBE8F3E"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14157904" w14:textId="4B216952"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16D03BDD" w14:textId="2B19D29B"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D95439C" w14:textId="6362386C"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42DEA4E5" w14:textId="77777777" w:rsidTr="00B8006D">
        <w:trPr>
          <w:jc w:val="center"/>
        </w:trPr>
        <w:tc>
          <w:tcPr>
            <w:tcW w:w="970" w:type="dxa"/>
            <w:vAlign w:val="center"/>
          </w:tcPr>
          <w:p w14:paraId="38759952" w14:textId="069ED4E0" w:rsidR="00B8006D" w:rsidRPr="00E9566A" w:rsidRDefault="00B8006D" w:rsidP="00B8006D">
            <w:pPr>
              <w:spacing w:before="60" w:after="60" w:line="240" w:lineRule="auto"/>
              <w:jc w:val="center"/>
              <w:rPr>
                <w:sz w:val="16"/>
                <w:szCs w:val="16"/>
              </w:rPr>
            </w:pPr>
            <w:r w:rsidRPr="00E9566A">
              <w:rPr>
                <w:sz w:val="16"/>
                <w:szCs w:val="16"/>
              </w:rPr>
              <w:t>143SJ</w:t>
            </w:r>
          </w:p>
        </w:tc>
        <w:tc>
          <w:tcPr>
            <w:tcW w:w="2186" w:type="dxa"/>
            <w:vAlign w:val="center"/>
          </w:tcPr>
          <w:p w14:paraId="1287BCAD" w14:textId="77777777" w:rsidR="00B8006D" w:rsidRPr="00E9566A" w:rsidRDefault="00B8006D" w:rsidP="00B8006D">
            <w:pPr>
              <w:spacing w:before="60" w:after="60" w:line="240" w:lineRule="auto"/>
              <w:jc w:val="center"/>
              <w:rPr>
                <w:sz w:val="16"/>
                <w:szCs w:val="16"/>
              </w:rPr>
            </w:pPr>
          </w:p>
        </w:tc>
        <w:tc>
          <w:tcPr>
            <w:tcW w:w="1543" w:type="dxa"/>
            <w:vAlign w:val="center"/>
          </w:tcPr>
          <w:p w14:paraId="7C5E032C" w14:textId="174E08BE"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3DACB661" w14:textId="75872725"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25DD89C5" w14:textId="56506D96"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3EFB1EF0" w14:textId="2EA3C070"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30713DA0" w14:textId="77777777" w:rsidTr="00B8006D">
        <w:trPr>
          <w:jc w:val="center"/>
        </w:trPr>
        <w:tc>
          <w:tcPr>
            <w:tcW w:w="970" w:type="dxa"/>
            <w:vAlign w:val="center"/>
          </w:tcPr>
          <w:p w14:paraId="44FFB9F5" w14:textId="16594E40" w:rsidR="00B8006D" w:rsidRPr="00E9566A" w:rsidRDefault="00B8006D" w:rsidP="00B8006D">
            <w:pPr>
              <w:spacing w:before="60" w:after="60" w:line="240" w:lineRule="auto"/>
              <w:jc w:val="center"/>
              <w:rPr>
                <w:sz w:val="16"/>
                <w:szCs w:val="16"/>
              </w:rPr>
            </w:pPr>
            <w:r w:rsidRPr="00E9566A">
              <w:rPr>
                <w:sz w:val="16"/>
                <w:szCs w:val="16"/>
              </w:rPr>
              <w:t>144SJ</w:t>
            </w:r>
          </w:p>
        </w:tc>
        <w:tc>
          <w:tcPr>
            <w:tcW w:w="2186" w:type="dxa"/>
            <w:vAlign w:val="center"/>
          </w:tcPr>
          <w:p w14:paraId="218DCFBC" w14:textId="77777777" w:rsidR="00B8006D" w:rsidRPr="00E9566A" w:rsidRDefault="00B8006D" w:rsidP="00B8006D">
            <w:pPr>
              <w:spacing w:before="60" w:after="60" w:line="240" w:lineRule="auto"/>
              <w:jc w:val="center"/>
              <w:rPr>
                <w:sz w:val="16"/>
                <w:szCs w:val="16"/>
              </w:rPr>
            </w:pPr>
          </w:p>
        </w:tc>
        <w:tc>
          <w:tcPr>
            <w:tcW w:w="1543" w:type="dxa"/>
            <w:vAlign w:val="center"/>
          </w:tcPr>
          <w:p w14:paraId="58673012" w14:textId="1EB8816A"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09ABF50A" w14:textId="4B28788D"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24E43396" w14:textId="6C470726"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619BC8BF" w14:textId="5F849D7A" w:rsidR="00B8006D" w:rsidRPr="00E9566A" w:rsidRDefault="00B8006D" w:rsidP="00B8006D">
            <w:pPr>
              <w:spacing w:before="60" w:after="60" w:line="240" w:lineRule="auto"/>
              <w:jc w:val="center"/>
              <w:rPr>
                <w:sz w:val="16"/>
                <w:szCs w:val="16"/>
              </w:rPr>
            </w:pPr>
            <w:r w:rsidRPr="00E9566A">
              <w:rPr>
                <w:sz w:val="16"/>
                <w:szCs w:val="16"/>
              </w:rPr>
              <w:t>60</w:t>
            </w:r>
          </w:p>
        </w:tc>
      </w:tr>
      <w:tr w:rsidR="00B8006D" w:rsidRPr="00E9566A" w14:paraId="466B4277" w14:textId="77777777" w:rsidTr="00B8006D">
        <w:trPr>
          <w:jc w:val="center"/>
        </w:trPr>
        <w:tc>
          <w:tcPr>
            <w:tcW w:w="970" w:type="dxa"/>
            <w:vAlign w:val="center"/>
          </w:tcPr>
          <w:p w14:paraId="43ADCF05" w14:textId="7B1B9B8D" w:rsidR="00B8006D" w:rsidRPr="00E9566A" w:rsidRDefault="00B8006D" w:rsidP="00B8006D">
            <w:pPr>
              <w:spacing w:before="60" w:after="60" w:line="240" w:lineRule="auto"/>
              <w:jc w:val="center"/>
              <w:rPr>
                <w:sz w:val="16"/>
                <w:szCs w:val="16"/>
              </w:rPr>
            </w:pPr>
            <w:r w:rsidRPr="00E9566A">
              <w:rPr>
                <w:sz w:val="16"/>
                <w:szCs w:val="16"/>
              </w:rPr>
              <w:t>145SJ</w:t>
            </w:r>
          </w:p>
        </w:tc>
        <w:tc>
          <w:tcPr>
            <w:tcW w:w="2186" w:type="dxa"/>
            <w:vAlign w:val="center"/>
          </w:tcPr>
          <w:p w14:paraId="7DEBCF46" w14:textId="77777777" w:rsidR="00B8006D" w:rsidRPr="00E9566A" w:rsidRDefault="00B8006D" w:rsidP="00B8006D">
            <w:pPr>
              <w:spacing w:before="60" w:after="60" w:line="240" w:lineRule="auto"/>
              <w:jc w:val="center"/>
              <w:rPr>
                <w:sz w:val="16"/>
                <w:szCs w:val="16"/>
              </w:rPr>
            </w:pPr>
          </w:p>
        </w:tc>
        <w:tc>
          <w:tcPr>
            <w:tcW w:w="1543" w:type="dxa"/>
            <w:vAlign w:val="center"/>
          </w:tcPr>
          <w:p w14:paraId="5A7BB62D" w14:textId="1F510BBD"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5708BF07" w14:textId="3560AA8E" w:rsidR="00B8006D" w:rsidRPr="00E9566A" w:rsidRDefault="00B8006D" w:rsidP="00B8006D">
            <w:pPr>
              <w:spacing w:before="60" w:after="60" w:line="240" w:lineRule="auto"/>
              <w:jc w:val="center"/>
              <w:rPr>
                <w:sz w:val="16"/>
                <w:szCs w:val="16"/>
              </w:rPr>
            </w:pPr>
            <w:r w:rsidRPr="00E9566A">
              <w:rPr>
                <w:sz w:val="16"/>
                <w:szCs w:val="16"/>
              </w:rPr>
              <w:t>50</w:t>
            </w:r>
          </w:p>
        </w:tc>
        <w:tc>
          <w:tcPr>
            <w:tcW w:w="1450" w:type="dxa"/>
            <w:vAlign w:val="center"/>
          </w:tcPr>
          <w:p w14:paraId="059551DA" w14:textId="209A9A43"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C71D7A9" w14:textId="784C372B"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15B78EBD" w14:textId="77777777" w:rsidTr="00B8006D">
        <w:trPr>
          <w:jc w:val="center"/>
        </w:trPr>
        <w:tc>
          <w:tcPr>
            <w:tcW w:w="970" w:type="dxa"/>
            <w:vAlign w:val="center"/>
          </w:tcPr>
          <w:p w14:paraId="62509B3F" w14:textId="6D2B7A2A" w:rsidR="00B8006D" w:rsidRPr="00E9566A" w:rsidRDefault="00B8006D" w:rsidP="00B8006D">
            <w:pPr>
              <w:spacing w:before="60" w:after="60" w:line="240" w:lineRule="auto"/>
              <w:jc w:val="center"/>
              <w:rPr>
                <w:sz w:val="16"/>
                <w:szCs w:val="16"/>
              </w:rPr>
            </w:pPr>
            <w:r w:rsidRPr="00E9566A">
              <w:rPr>
                <w:sz w:val="16"/>
                <w:szCs w:val="16"/>
              </w:rPr>
              <w:t>146SJ</w:t>
            </w:r>
          </w:p>
        </w:tc>
        <w:tc>
          <w:tcPr>
            <w:tcW w:w="2186" w:type="dxa"/>
            <w:vAlign w:val="center"/>
          </w:tcPr>
          <w:p w14:paraId="4960B3BA" w14:textId="77777777" w:rsidR="00B8006D" w:rsidRPr="00E9566A" w:rsidRDefault="00B8006D" w:rsidP="00B8006D">
            <w:pPr>
              <w:spacing w:before="60" w:after="60" w:line="240" w:lineRule="auto"/>
              <w:jc w:val="center"/>
              <w:rPr>
                <w:sz w:val="16"/>
                <w:szCs w:val="16"/>
              </w:rPr>
            </w:pPr>
          </w:p>
        </w:tc>
        <w:tc>
          <w:tcPr>
            <w:tcW w:w="1543" w:type="dxa"/>
            <w:vAlign w:val="center"/>
          </w:tcPr>
          <w:p w14:paraId="1DDBB95E" w14:textId="14CB13F5"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116319FA" w14:textId="4127B7C2"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21E84298" w14:textId="35ED3CDE"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664F9297" w14:textId="0FE25D41"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05851852" w14:textId="77777777" w:rsidTr="00B8006D">
        <w:trPr>
          <w:jc w:val="center"/>
        </w:trPr>
        <w:tc>
          <w:tcPr>
            <w:tcW w:w="970" w:type="dxa"/>
            <w:vAlign w:val="center"/>
          </w:tcPr>
          <w:p w14:paraId="692581B3" w14:textId="37FA8688" w:rsidR="00B8006D" w:rsidRPr="00E9566A" w:rsidRDefault="00B8006D" w:rsidP="00B8006D">
            <w:pPr>
              <w:spacing w:before="60" w:after="60" w:line="240" w:lineRule="auto"/>
              <w:jc w:val="center"/>
              <w:rPr>
                <w:sz w:val="16"/>
                <w:szCs w:val="16"/>
              </w:rPr>
            </w:pPr>
            <w:r w:rsidRPr="00E9566A">
              <w:rPr>
                <w:sz w:val="16"/>
                <w:szCs w:val="16"/>
              </w:rPr>
              <w:t>147SJ</w:t>
            </w:r>
          </w:p>
        </w:tc>
        <w:tc>
          <w:tcPr>
            <w:tcW w:w="2186" w:type="dxa"/>
            <w:vAlign w:val="center"/>
          </w:tcPr>
          <w:p w14:paraId="5EEDB147" w14:textId="77777777" w:rsidR="00B8006D" w:rsidRPr="00E9566A" w:rsidRDefault="00B8006D" w:rsidP="00B8006D">
            <w:pPr>
              <w:spacing w:before="60" w:after="60" w:line="240" w:lineRule="auto"/>
              <w:jc w:val="center"/>
              <w:rPr>
                <w:sz w:val="16"/>
                <w:szCs w:val="16"/>
              </w:rPr>
            </w:pPr>
          </w:p>
        </w:tc>
        <w:tc>
          <w:tcPr>
            <w:tcW w:w="1543" w:type="dxa"/>
            <w:vAlign w:val="center"/>
          </w:tcPr>
          <w:p w14:paraId="5FB6D74B" w14:textId="43529FA7"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046E44AC" w14:textId="15BA6900"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154D2798" w14:textId="5AE42750"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BF4B308" w14:textId="0D0028E6"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262B3ACA" w14:textId="77777777" w:rsidTr="00B8006D">
        <w:trPr>
          <w:jc w:val="center"/>
        </w:trPr>
        <w:tc>
          <w:tcPr>
            <w:tcW w:w="970" w:type="dxa"/>
            <w:vAlign w:val="center"/>
          </w:tcPr>
          <w:p w14:paraId="382EFCD9" w14:textId="2107F131" w:rsidR="00B8006D" w:rsidRPr="00E9566A" w:rsidRDefault="00B8006D" w:rsidP="00B8006D">
            <w:pPr>
              <w:spacing w:before="60" w:after="60" w:line="240" w:lineRule="auto"/>
              <w:jc w:val="center"/>
              <w:rPr>
                <w:sz w:val="16"/>
                <w:szCs w:val="16"/>
              </w:rPr>
            </w:pPr>
            <w:r w:rsidRPr="00E9566A">
              <w:rPr>
                <w:sz w:val="16"/>
                <w:szCs w:val="16"/>
              </w:rPr>
              <w:t>148SJ</w:t>
            </w:r>
          </w:p>
        </w:tc>
        <w:tc>
          <w:tcPr>
            <w:tcW w:w="2186" w:type="dxa"/>
            <w:vAlign w:val="center"/>
          </w:tcPr>
          <w:p w14:paraId="7DA6E56C" w14:textId="77777777" w:rsidR="00B8006D" w:rsidRPr="00E9566A" w:rsidRDefault="00B8006D" w:rsidP="00B8006D">
            <w:pPr>
              <w:spacing w:before="60" w:after="60" w:line="240" w:lineRule="auto"/>
              <w:jc w:val="center"/>
              <w:rPr>
                <w:sz w:val="16"/>
                <w:szCs w:val="16"/>
              </w:rPr>
            </w:pPr>
          </w:p>
        </w:tc>
        <w:tc>
          <w:tcPr>
            <w:tcW w:w="1543" w:type="dxa"/>
            <w:vAlign w:val="center"/>
          </w:tcPr>
          <w:p w14:paraId="06BC6336" w14:textId="2833F4D2"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0436D594" w14:textId="00FF1E73"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46AC42C4" w14:textId="66E292F2"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598A354A" w14:textId="426E03BE"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721C58C9" w14:textId="77777777" w:rsidTr="00B8006D">
        <w:trPr>
          <w:jc w:val="center"/>
        </w:trPr>
        <w:tc>
          <w:tcPr>
            <w:tcW w:w="970" w:type="dxa"/>
            <w:vAlign w:val="center"/>
          </w:tcPr>
          <w:p w14:paraId="47BC1447" w14:textId="48BC99DA" w:rsidR="00B8006D" w:rsidRPr="00E9566A" w:rsidRDefault="00B8006D" w:rsidP="00B8006D">
            <w:pPr>
              <w:spacing w:before="60" w:after="60" w:line="240" w:lineRule="auto"/>
              <w:jc w:val="center"/>
              <w:rPr>
                <w:sz w:val="16"/>
                <w:szCs w:val="16"/>
              </w:rPr>
            </w:pPr>
            <w:r w:rsidRPr="00E9566A">
              <w:rPr>
                <w:sz w:val="16"/>
                <w:szCs w:val="16"/>
              </w:rPr>
              <w:t>149SJ</w:t>
            </w:r>
          </w:p>
        </w:tc>
        <w:tc>
          <w:tcPr>
            <w:tcW w:w="2186" w:type="dxa"/>
            <w:vAlign w:val="center"/>
          </w:tcPr>
          <w:p w14:paraId="1562BF63" w14:textId="77777777" w:rsidR="00B8006D" w:rsidRPr="00E9566A" w:rsidRDefault="00B8006D" w:rsidP="00B8006D">
            <w:pPr>
              <w:spacing w:before="60" w:after="60" w:line="240" w:lineRule="auto"/>
              <w:jc w:val="center"/>
              <w:rPr>
                <w:sz w:val="16"/>
                <w:szCs w:val="16"/>
              </w:rPr>
            </w:pPr>
          </w:p>
        </w:tc>
        <w:tc>
          <w:tcPr>
            <w:tcW w:w="1543" w:type="dxa"/>
            <w:vAlign w:val="center"/>
          </w:tcPr>
          <w:p w14:paraId="0854F968" w14:textId="37CC0247"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3EF0C65A" w14:textId="5A30B008"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35F62DAF" w14:textId="17B7573E"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04354E3" w14:textId="19CF7C75"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6EE3D7C6" w14:textId="77777777" w:rsidTr="00B8006D">
        <w:trPr>
          <w:jc w:val="center"/>
        </w:trPr>
        <w:tc>
          <w:tcPr>
            <w:tcW w:w="970" w:type="dxa"/>
            <w:vAlign w:val="center"/>
          </w:tcPr>
          <w:p w14:paraId="2939C97A" w14:textId="06670AC1" w:rsidR="00B8006D" w:rsidRPr="00E9566A" w:rsidRDefault="00B8006D" w:rsidP="00B8006D">
            <w:pPr>
              <w:spacing w:before="60" w:after="60" w:line="240" w:lineRule="auto"/>
              <w:jc w:val="center"/>
              <w:rPr>
                <w:sz w:val="16"/>
                <w:szCs w:val="16"/>
              </w:rPr>
            </w:pPr>
            <w:r w:rsidRPr="00E9566A">
              <w:rPr>
                <w:sz w:val="16"/>
                <w:szCs w:val="16"/>
              </w:rPr>
              <w:t>150SJ</w:t>
            </w:r>
          </w:p>
        </w:tc>
        <w:tc>
          <w:tcPr>
            <w:tcW w:w="2186" w:type="dxa"/>
            <w:vAlign w:val="center"/>
          </w:tcPr>
          <w:p w14:paraId="28F32750" w14:textId="77777777" w:rsidR="00B8006D" w:rsidRPr="00E9566A" w:rsidRDefault="00B8006D" w:rsidP="00B8006D">
            <w:pPr>
              <w:spacing w:before="60" w:after="60" w:line="240" w:lineRule="auto"/>
              <w:jc w:val="center"/>
              <w:rPr>
                <w:sz w:val="16"/>
                <w:szCs w:val="16"/>
              </w:rPr>
            </w:pPr>
          </w:p>
        </w:tc>
        <w:tc>
          <w:tcPr>
            <w:tcW w:w="1543" w:type="dxa"/>
            <w:vAlign w:val="center"/>
          </w:tcPr>
          <w:p w14:paraId="1337E150" w14:textId="6B49D87D"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61CB64D8" w14:textId="10B28FE5"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52E8A7CE" w14:textId="1758C422"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27A74E9" w14:textId="2CF7A787"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3F0540AE" w14:textId="77777777" w:rsidTr="00B8006D">
        <w:trPr>
          <w:jc w:val="center"/>
        </w:trPr>
        <w:tc>
          <w:tcPr>
            <w:tcW w:w="970" w:type="dxa"/>
            <w:vAlign w:val="center"/>
          </w:tcPr>
          <w:p w14:paraId="4DBD84C7" w14:textId="3A143753" w:rsidR="00B8006D" w:rsidRPr="00E9566A" w:rsidRDefault="00B8006D" w:rsidP="00B8006D">
            <w:pPr>
              <w:spacing w:before="60" w:after="60" w:line="240" w:lineRule="auto"/>
              <w:jc w:val="center"/>
              <w:rPr>
                <w:sz w:val="16"/>
                <w:szCs w:val="16"/>
              </w:rPr>
            </w:pPr>
            <w:r w:rsidRPr="00E9566A">
              <w:rPr>
                <w:sz w:val="16"/>
                <w:szCs w:val="16"/>
              </w:rPr>
              <w:t>151SJ</w:t>
            </w:r>
          </w:p>
        </w:tc>
        <w:tc>
          <w:tcPr>
            <w:tcW w:w="2186" w:type="dxa"/>
            <w:vAlign w:val="center"/>
          </w:tcPr>
          <w:p w14:paraId="7A9BB050" w14:textId="77777777" w:rsidR="00B8006D" w:rsidRPr="00E9566A" w:rsidRDefault="00B8006D" w:rsidP="00B8006D">
            <w:pPr>
              <w:spacing w:before="60" w:after="60" w:line="240" w:lineRule="auto"/>
              <w:jc w:val="center"/>
              <w:rPr>
                <w:sz w:val="16"/>
                <w:szCs w:val="16"/>
              </w:rPr>
            </w:pPr>
          </w:p>
        </w:tc>
        <w:tc>
          <w:tcPr>
            <w:tcW w:w="1543" w:type="dxa"/>
            <w:vAlign w:val="center"/>
          </w:tcPr>
          <w:p w14:paraId="41C7EE17" w14:textId="19EE550C"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2E05BA1B" w14:textId="54CA8548"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2CC157CE" w14:textId="46F24F06"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05243F1" w14:textId="04898832"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4669D2AF" w14:textId="77777777" w:rsidTr="00B8006D">
        <w:trPr>
          <w:jc w:val="center"/>
        </w:trPr>
        <w:tc>
          <w:tcPr>
            <w:tcW w:w="970" w:type="dxa"/>
            <w:vAlign w:val="center"/>
          </w:tcPr>
          <w:p w14:paraId="365BDAAF" w14:textId="349B413F" w:rsidR="00B8006D" w:rsidRPr="00E9566A" w:rsidRDefault="00B8006D" w:rsidP="00B8006D">
            <w:pPr>
              <w:spacing w:before="60" w:after="60" w:line="240" w:lineRule="auto"/>
              <w:jc w:val="center"/>
              <w:rPr>
                <w:sz w:val="16"/>
                <w:szCs w:val="16"/>
              </w:rPr>
            </w:pPr>
            <w:r w:rsidRPr="00E9566A">
              <w:rPr>
                <w:sz w:val="16"/>
                <w:szCs w:val="16"/>
              </w:rPr>
              <w:t>152SJ</w:t>
            </w:r>
          </w:p>
        </w:tc>
        <w:tc>
          <w:tcPr>
            <w:tcW w:w="2186" w:type="dxa"/>
            <w:vAlign w:val="center"/>
          </w:tcPr>
          <w:p w14:paraId="7CE12C4F" w14:textId="77777777" w:rsidR="00B8006D" w:rsidRPr="00E9566A" w:rsidRDefault="00B8006D" w:rsidP="00B8006D">
            <w:pPr>
              <w:spacing w:before="60" w:after="60" w:line="240" w:lineRule="auto"/>
              <w:jc w:val="center"/>
              <w:rPr>
                <w:sz w:val="16"/>
                <w:szCs w:val="16"/>
              </w:rPr>
            </w:pPr>
          </w:p>
        </w:tc>
        <w:tc>
          <w:tcPr>
            <w:tcW w:w="1543" w:type="dxa"/>
            <w:vAlign w:val="center"/>
          </w:tcPr>
          <w:p w14:paraId="656DD080" w14:textId="04BFDC40"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40E4BDCE" w14:textId="45AF0AD8"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2252529E" w14:textId="19954421"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B383583" w14:textId="175D1A06"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7C8DB826" w14:textId="77777777" w:rsidTr="00B8006D">
        <w:trPr>
          <w:jc w:val="center"/>
        </w:trPr>
        <w:tc>
          <w:tcPr>
            <w:tcW w:w="970" w:type="dxa"/>
            <w:vAlign w:val="center"/>
          </w:tcPr>
          <w:p w14:paraId="2BF51277" w14:textId="4322DC69" w:rsidR="00B8006D" w:rsidRPr="00E9566A" w:rsidRDefault="00B8006D" w:rsidP="00B8006D">
            <w:pPr>
              <w:spacing w:before="60" w:after="60" w:line="240" w:lineRule="auto"/>
              <w:jc w:val="center"/>
              <w:rPr>
                <w:sz w:val="16"/>
                <w:szCs w:val="16"/>
              </w:rPr>
            </w:pPr>
            <w:r w:rsidRPr="00E9566A">
              <w:rPr>
                <w:sz w:val="16"/>
                <w:szCs w:val="16"/>
              </w:rPr>
              <w:t>153SJ</w:t>
            </w:r>
          </w:p>
        </w:tc>
        <w:tc>
          <w:tcPr>
            <w:tcW w:w="2186" w:type="dxa"/>
            <w:vAlign w:val="center"/>
          </w:tcPr>
          <w:p w14:paraId="73D21972" w14:textId="77777777" w:rsidR="00B8006D" w:rsidRPr="00E9566A" w:rsidRDefault="00B8006D" w:rsidP="00B8006D">
            <w:pPr>
              <w:spacing w:before="60" w:after="60" w:line="240" w:lineRule="auto"/>
              <w:jc w:val="center"/>
              <w:rPr>
                <w:sz w:val="16"/>
                <w:szCs w:val="16"/>
              </w:rPr>
            </w:pPr>
          </w:p>
        </w:tc>
        <w:tc>
          <w:tcPr>
            <w:tcW w:w="1543" w:type="dxa"/>
            <w:vAlign w:val="center"/>
          </w:tcPr>
          <w:p w14:paraId="5E272FC9" w14:textId="6D32080C"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20611826" w14:textId="4393A5BC"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47E83362" w14:textId="3B83A0E9"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32081EAE" w14:textId="5BB0C7B5"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151ABC9E" w14:textId="77777777" w:rsidTr="00B8006D">
        <w:trPr>
          <w:jc w:val="center"/>
        </w:trPr>
        <w:tc>
          <w:tcPr>
            <w:tcW w:w="970" w:type="dxa"/>
            <w:vAlign w:val="center"/>
          </w:tcPr>
          <w:p w14:paraId="78578021" w14:textId="2B6E8FC6" w:rsidR="00B8006D" w:rsidRPr="00E9566A" w:rsidRDefault="00B8006D" w:rsidP="00B8006D">
            <w:pPr>
              <w:spacing w:before="60" w:after="60" w:line="240" w:lineRule="auto"/>
              <w:jc w:val="center"/>
              <w:rPr>
                <w:sz w:val="16"/>
                <w:szCs w:val="16"/>
              </w:rPr>
            </w:pPr>
            <w:r w:rsidRPr="00E9566A">
              <w:rPr>
                <w:sz w:val="16"/>
                <w:szCs w:val="16"/>
              </w:rPr>
              <w:t>154SJ</w:t>
            </w:r>
          </w:p>
        </w:tc>
        <w:tc>
          <w:tcPr>
            <w:tcW w:w="2186" w:type="dxa"/>
            <w:vAlign w:val="center"/>
          </w:tcPr>
          <w:p w14:paraId="4FDB7496" w14:textId="77777777" w:rsidR="00B8006D" w:rsidRPr="00E9566A" w:rsidRDefault="00B8006D" w:rsidP="00B8006D">
            <w:pPr>
              <w:spacing w:before="60" w:after="60" w:line="240" w:lineRule="auto"/>
              <w:jc w:val="center"/>
              <w:rPr>
                <w:sz w:val="16"/>
                <w:szCs w:val="16"/>
              </w:rPr>
            </w:pPr>
          </w:p>
        </w:tc>
        <w:tc>
          <w:tcPr>
            <w:tcW w:w="1543" w:type="dxa"/>
            <w:vAlign w:val="center"/>
          </w:tcPr>
          <w:p w14:paraId="31148F69" w14:textId="62789FD4"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7CCE7EB7" w14:textId="19BAF70D"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18E02EF0" w14:textId="23457B47"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6B757BC9" w14:textId="2C81EF1C"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45794881" w14:textId="77777777" w:rsidTr="00B8006D">
        <w:trPr>
          <w:jc w:val="center"/>
        </w:trPr>
        <w:tc>
          <w:tcPr>
            <w:tcW w:w="970" w:type="dxa"/>
            <w:vAlign w:val="center"/>
          </w:tcPr>
          <w:p w14:paraId="342F425B" w14:textId="4B8E5A6C" w:rsidR="00B8006D" w:rsidRPr="00E9566A" w:rsidRDefault="00B8006D" w:rsidP="00B8006D">
            <w:pPr>
              <w:spacing w:before="60" w:after="60" w:line="240" w:lineRule="auto"/>
              <w:jc w:val="center"/>
              <w:rPr>
                <w:sz w:val="16"/>
                <w:szCs w:val="16"/>
              </w:rPr>
            </w:pPr>
            <w:r w:rsidRPr="00E9566A">
              <w:rPr>
                <w:sz w:val="16"/>
                <w:szCs w:val="16"/>
              </w:rPr>
              <w:t>155SJ</w:t>
            </w:r>
          </w:p>
        </w:tc>
        <w:tc>
          <w:tcPr>
            <w:tcW w:w="2186" w:type="dxa"/>
            <w:vAlign w:val="center"/>
          </w:tcPr>
          <w:p w14:paraId="14117327" w14:textId="77777777" w:rsidR="00B8006D" w:rsidRPr="00E9566A" w:rsidRDefault="00B8006D" w:rsidP="00B8006D">
            <w:pPr>
              <w:spacing w:before="60" w:after="60" w:line="240" w:lineRule="auto"/>
              <w:jc w:val="center"/>
              <w:rPr>
                <w:sz w:val="16"/>
                <w:szCs w:val="16"/>
              </w:rPr>
            </w:pPr>
          </w:p>
        </w:tc>
        <w:tc>
          <w:tcPr>
            <w:tcW w:w="1543" w:type="dxa"/>
            <w:vAlign w:val="center"/>
          </w:tcPr>
          <w:p w14:paraId="7C7B6DB1" w14:textId="267BBEEA"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262C06EE" w14:textId="683EDA5D"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02129408" w14:textId="5462B666"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DC5B9E5" w14:textId="0F40CC9F"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408AA2FA" w14:textId="77777777" w:rsidTr="00B8006D">
        <w:trPr>
          <w:jc w:val="center"/>
        </w:trPr>
        <w:tc>
          <w:tcPr>
            <w:tcW w:w="970" w:type="dxa"/>
            <w:vAlign w:val="center"/>
          </w:tcPr>
          <w:p w14:paraId="562FDBA0" w14:textId="2F2FC39E" w:rsidR="00B8006D" w:rsidRPr="00E9566A" w:rsidRDefault="00B8006D" w:rsidP="00B8006D">
            <w:pPr>
              <w:spacing w:before="60" w:after="60" w:line="240" w:lineRule="auto"/>
              <w:jc w:val="center"/>
              <w:rPr>
                <w:sz w:val="16"/>
                <w:szCs w:val="16"/>
              </w:rPr>
            </w:pPr>
            <w:r w:rsidRPr="00E9566A">
              <w:rPr>
                <w:sz w:val="16"/>
                <w:szCs w:val="16"/>
              </w:rPr>
              <w:t>156SJ</w:t>
            </w:r>
          </w:p>
        </w:tc>
        <w:tc>
          <w:tcPr>
            <w:tcW w:w="2186" w:type="dxa"/>
            <w:vAlign w:val="center"/>
          </w:tcPr>
          <w:p w14:paraId="05096C55" w14:textId="52A36ABA" w:rsidR="00B8006D" w:rsidRPr="00E9566A" w:rsidRDefault="00B8006D" w:rsidP="00B8006D">
            <w:pPr>
              <w:spacing w:before="60" w:after="60" w:line="240" w:lineRule="auto"/>
              <w:jc w:val="center"/>
              <w:rPr>
                <w:sz w:val="16"/>
                <w:szCs w:val="16"/>
              </w:rPr>
            </w:pPr>
            <w:r w:rsidRPr="00E9566A">
              <w:rPr>
                <w:sz w:val="16"/>
                <w:szCs w:val="16"/>
              </w:rPr>
              <w:t>teren zabudowy letniskowej lub rekreacji indywidualnej</w:t>
            </w:r>
          </w:p>
        </w:tc>
        <w:tc>
          <w:tcPr>
            <w:tcW w:w="1543" w:type="dxa"/>
            <w:vAlign w:val="center"/>
          </w:tcPr>
          <w:p w14:paraId="558DBF3C" w14:textId="6AD24AF2" w:rsidR="00B8006D" w:rsidRPr="00E9566A" w:rsidRDefault="00B8006D" w:rsidP="00B8006D">
            <w:pPr>
              <w:spacing w:before="60" w:after="60" w:line="240" w:lineRule="auto"/>
              <w:jc w:val="center"/>
              <w:rPr>
                <w:sz w:val="16"/>
                <w:szCs w:val="16"/>
              </w:rPr>
            </w:pPr>
            <w:r w:rsidRPr="00E9566A">
              <w:rPr>
                <w:sz w:val="16"/>
                <w:szCs w:val="16"/>
              </w:rPr>
              <w:t>0,4</w:t>
            </w:r>
          </w:p>
        </w:tc>
        <w:tc>
          <w:tcPr>
            <w:tcW w:w="1450" w:type="dxa"/>
            <w:vAlign w:val="center"/>
          </w:tcPr>
          <w:p w14:paraId="39EE5024" w14:textId="20E728FE" w:rsidR="00B8006D" w:rsidRPr="00E9566A" w:rsidRDefault="00B8006D" w:rsidP="00B8006D">
            <w:pPr>
              <w:spacing w:before="60" w:after="60" w:line="240" w:lineRule="auto"/>
              <w:jc w:val="center"/>
              <w:rPr>
                <w:sz w:val="16"/>
                <w:szCs w:val="16"/>
              </w:rPr>
            </w:pPr>
            <w:r w:rsidRPr="00E9566A">
              <w:rPr>
                <w:sz w:val="16"/>
                <w:szCs w:val="16"/>
              </w:rPr>
              <w:t>20</w:t>
            </w:r>
          </w:p>
        </w:tc>
        <w:tc>
          <w:tcPr>
            <w:tcW w:w="1450" w:type="dxa"/>
            <w:vAlign w:val="center"/>
          </w:tcPr>
          <w:p w14:paraId="06854BC6" w14:textId="5FF6C3DB" w:rsidR="00B8006D" w:rsidRPr="00E9566A" w:rsidRDefault="00B8006D" w:rsidP="00B8006D">
            <w:pPr>
              <w:spacing w:before="60" w:after="60" w:line="240" w:lineRule="auto"/>
              <w:jc w:val="center"/>
              <w:rPr>
                <w:sz w:val="16"/>
                <w:szCs w:val="16"/>
              </w:rPr>
            </w:pPr>
            <w:r w:rsidRPr="00E9566A">
              <w:rPr>
                <w:sz w:val="16"/>
                <w:szCs w:val="16"/>
              </w:rPr>
              <w:t>7</w:t>
            </w:r>
          </w:p>
        </w:tc>
        <w:tc>
          <w:tcPr>
            <w:tcW w:w="1427" w:type="dxa"/>
            <w:vAlign w:val="center"/>
          </w:tcPr>
          <w:p w14:paraId="42B8A47A" w14:textId="45B735A2" w:rsidR="00B8006D" w:rsidRPr="00E9566A" w:rsidRDefault="00B8006D" w:rsidP="00B8006D">
            <w:pPr>
              <w:spacing w:before="60" w:after="60" w:line="240" w:lineRule="auto"/>
              <w:jc w:val="center"/>
              <w:rPr>
                <w:sz w:val="16"/>
                <w:szCs w:val="16"/>
              </w:rPr>
            </w:pPr>
            <w:r w:rsidRPr="00E9566A">
              <w:rPr>
                <w:sz w:val="16"/>
                <w:szCs w:val="16"/>
              </w:rPr>
              <w:t>60</w:t>
            </w:r>
          </w:p>
        </w:tc>
      </w:tr>
      <w:tr w:rsidR="00B8006D" w:rsidRPr="00E9566A" w14:paraId="39ABE712" w14:textId="77777777" w:rsidTr="00B8006D">
        <w:trPr>
          <w:jc w:val="center"/>
        </w:trPr>
        <w:tc>
          <w:tcPr>
            <w:tcW w:w="970" w:type="dxa"/>
            <w:vAlign w:val="center"/>
          </w:tcPr>
          <w:p w14:paraId="095AD975" w14:textId="56704AD4" w:rsidR="00B8006D" w:rsidRPr="00E9566A" w:rsidRDefault="00B8006D" w:rsidP="00B8006D">
            <w:pPr>
              <w:spacing w:before="60" w:after="60" w:line="240" w:lineRule="auto"/>
              <w:jc w:val="center"/>
              <w:rPr>
                <w:sz w:val="16"/>
                <w:szCs w:val="16"/>
              </w:rPr>
            </w:pPr>
            <w:r w:rsidRPr="00E9566A">
              <w:rPr>
                <w:sz w:val="16"/>
                <w:szCs w:val="16"/>
              </w:rPr>
              <w:t>157SJ</w:t>
            </w:r>
          </w:p>
        </w:tc>
        <w:tc>
          <w:tcPr>
            <w:tcW w:w="2186" w:type="dxa"/>
            <w:vAlign w:val="center"/>
          </w:tcPr>
          <w:p w14:paraId="7D551FF6" w14:textId="2260F7A5" w:rsidR="00B8006D" w:rsidRPr="00E9566A" w:rsidRDefault="00B8006D" w:rsidP="00B8006D">
            <w:pPr>
              <w:spacing w:before="60" w:after="60" w:line="240" w:lineRule="auto"/>
              <w:jc w:val="center"/>
              <w:rPr>
                <w:sz w:val="16"/>
                <w:szCs w:val="16"/>
              </w:rPr>
            </w:pPr>
            <w:r w:rsidRPr="00E9566A">
              <w:rPr>
                <w:sz w:val="16"/>
                <w:szCs w:val="16"/>
              </w:rPr>
              <w:t>teren zabudowy letniskowej lub rekreacji indywidualnej, teren zieleni naturalnej, teren lasu</w:t>
            </w:r>
          </w:p>
        </w:tc>
        <w:tc>
          <w:tcPr>
            <w:tcW w:w="1543" w:type="dxa"/>
            <w:vAlign w:val="center"/>
          </w:tcPr>
          <w:p w14:paraId="45B824FE" w14:textId="02DF462D"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446FEB3B" w14:textId="2793C118"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14A010CD" w14:textId="0551179D"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5BB13E32" w14:textId="09E22768"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044B5D8B" w14:textId="77777777" w:rsidTr="00B8006D">
        <w:trPr>
          <w:jc w:val="center"/>
        </w:trPr>
        <w:tc>
          <w:tcPr>
            <w:tcW w:w="970" w:type="dxa"/>
            <w:vAlign w:val="center"/>
          </w:tcPr>
          <w:p w14:paraId="42746E2F" w14:textId="2CF39D54" w:rsidR="00B8006D" w:rsidRPr="00E9566A" w:rsidRDefault="00B8006D" w:rsidP="00B8006D">
            <w:pPr>
              <w:spacing w:before="60" w:after="60" w:line="240" w:lineRule="auto"/>
              <w:jc w:val="center"/>
              <w:rPr>
                <w:sz w:val="16"/>
                <w:szCs w:val="16"/>
              </w:rPr>
            </w:pPr>
            <w:r w:rsidRPr="00E9566A">
              <w:rPr>
                <w:sz w:val="16"/>
                <w:szCs w:val="16"/>
              </w:rPr>
              <w:t>158SJ</w:t>
            </w:r>
          </w:p>
        </w:tc>
        <w:tc>
          <w:tcPr>
            <w:tcW w:w="2186" w:type="dxa"/>
            <w:vAlign w:val="center"/>
          </w:tcPr>
          <w:p w14:paraId="07B3D898" w14:textId="6759F4C2" w:rsidR="00B8006D" w:rsidRPr="00E9566A" w:rsidRDefault="00B8006D" w:rsidP="00B8006D">
            <w:pPr>
              <w:spacing w:before="60" w:after="60" w:line="240" w:lineRule="auto"/>
              <w:jc w:val="center"/>
              <w:rPr>
                <w:sz w:val="16"/>
                <w:szCs w:val="16"/>
              </w:rPr>
            </w:pPr>
            <w:r w:rsidRPr="00E9566A">
              <w:rPr>
                <w:sz w:val="16"/>
                <w:szCs w:val="16"/>
              </w:rPr>
              <w:t>teren zabudowy letniskowej lub rekreacji indywidualnej, teren zieleni naturalnej, teren lasu</w:t>
            </w:r>
          </w:p>
        </w:tc>
        <w:tc>
          <w:tcPr>
            <w:tcW w:w="1543" w:type="dxa"/>
            <w:vAlign w:val="center"/>
          </w:tcPr>
          <w:p w14:paraId="1988F8B1" w14:textId="78E82125" w:rsidR="00B8006D" w:rsidRPr="00E9566A" w:rsidRDefault="00B8006D" w:rsidP="00B8006D">
            <w:pPr>
              <w:spacing w:before="60" w:after="60" w:line="240" w:lineRule="auto"/>
              <w:jc w:val="center"/>
              <w:rPr>
                <w:sz w:val="16"/>
                <w:szCs w:val="16"/>
              </w:rPr>
            </w:pPr>
            <w:r w:rsidRPr="00E9566A">
              <w:rPr>
                <w:sz w:val="16"/>
                <w:szCs w:val="16"/>
              </w:rPr>
              <w:t>0,4</w:t>
            </w:r>
          </w:p>
        </w:tc>
        <w:tc>
          <w:tcPr>
            <w:tcW w:w="1450" w:type="dxa"/>
            <w:vAlign w:val="center"/>
          </w:tcPr>
          <w:p w14:paraId="36B95DFE" w14:textId="2064E535" w:rsidR="00B8006D" w:rsidRPr="00E9566A" w:rsidRDefault="00B8006D" w:rsidP="00B8006D">
            <w:pPr>
              <w:spacing w:before="60" w:after="60" w:line="240" w:lineRule="auto"/>
              <w:jc w:val="center"/>
              <w:rPr>
                <w:sz w:val="16"/>
                <w:szCs w:val="16"/>
              </w:rPr>
            </w:pPr>
            <w:r w:rsidRPr="00E9566A">
              <w:rPr>
                <w:sz w:val="16"/>
                <w:szCs w:val="16"/>
              </w:rPr>
              <w:t>20</w:t>
            </w:r>
          </w:p>
        </w:tc>
        <w:tc>
          <w:tcPr>
            <w:tcW w:w="1450" w:type="dxa"/>
            <w:vAlign w:val="center"/>
          </w:tcPr>
          <w:p w14:paraId="00579BE4" w14:textId="4A182F4B" w:rsidR="00B8006D" w:rsidRPr="00E9566A" w:rsidRDefault="00B8006D" w:rsidP="00B8006D">
            <w:pPr>
              <w:spacing w:before="60" w:after="60" w:line="240" w:lineRule="auto"/>
              <w:jc w:val="center"/>
              <w:rPr>
                <w:sz w:val="16"/>
                <w:szCs w:val="16"/>
              </w:rPr>
            </w:pPr>
            <w:r w:rsidRPr="00E9566A">
              <w:rPr>
                <w:sz w:val="16"/>
                <w:szCs w:val="16"/>
              </w:rPr>
              <w:t>7</w:t>
            </w:r>
          </w:p>
        </w:tc>
        <w:tc>
          <w:tcPr>
            <w:tcW w:w="1427" w:type="dxa"/>
            <w:vAlign w:val="center"/>
          </w:tcPr>
          <w:p w14:paraId="3C04194C" w14:textId="20600EDB" w:rsidR="00B8006D" w:rsidRPr="00E9566A" w:rsidRDefault="00B8006D" w:rsidP="00B8006D">
            <w:pPr>
              <w:spacing w:before="60" w:after="60" w:line="240" w:lineRule="auto"/>
              <w:jc w:val="center"/>
              <w:rPr>
                <w:sz w:val="16"/>
                <w:szCs w:val="16"/>
              </w:rPr>
            </w:pPr>
            <w:r w:rsidRPr="00E9566A">
              <w:rPr>
                <w:sz w:val="16"/>
                <w:szCs w:val="16"/>
              </w:rPr>
              <w:t>60</w:t>
            </w:r>
          </w:p>
        </w:tc>
      </w:tr>
      <w:tr w:rsidR="00B8006D" w:rsidRPr="00E9566A" w14:paraId="4A812B2D" w14:textId="77777777" w:rsidTr="00B8006D">
        <w:trPr>
          <w:jc w:val="center"/>
        </w:trPr>
        <w:tc>
          <w:tcPr>
            <w:tcW w:w="970" w:type="dxa"/>
            <w:vAlign w:val="center"/>
          </w:tcPr>
          <w:p w14:paraId="4BAF841D" w14:textId="18E77217" w:rsidR="00B8006D" w:rsidRPr="00E9566A" w:rsidRDefault="00B8006D" w:rsidP="00B8006D">
            <w:pPr>
              <w:spacing w:before="60" w:after="60" w:line="240" w:lineRule="auto"/>
              <w:jc w:val="center"/>
              <w:rPr>
                <w:sz w:val="16"/>
                <w:szCs w:val="16"/>
              </w:rPr>
            </w:pPr>
            <w:r w:rsidRPr="00E9566A">
              <w:rPr>
                <w:sz w:val="16"/>
                <w:szCs w:val="16"/>
              </w:rPr>
              <w:lastRenderedPageBreak/>
              <w:t>159SJ</w:t>
            </w:r>
          </w:p>
        </w:tc>
        <w:tc>
          <w:tcPr>
            <w:tcW w:w="2186" w:type="dxa"/>
            <w:vAlign w:val="center"/>
          </w:tcPr>
          <w:p w14:paraId="276C3211" w14:textId="52A68578" w:rsidR="00B8006D" w:rsidRPr="00E9566A" w:rsidRDefault="00B8006D" w:rsidP="00B8006D">
            <w:pPr>
              <w:spacing w:before="60" w:after="60" w:line="240" w:lineRule="auto"/>
              <w:jc w:val="center"/>
              <w:rPr>
                <w:sz w:val="16"/>
                <w:szCs w:val="16"/>
              </w:rPr>
            </w:pPr>
            <w:r w:rsidRPr="00E9566A">
              <w:rPr>
                <w:sz w:val="16"/>
                <w:szCs w:val="16"/>
              </w:rPr>
              <w:t>teren zieleni naturalnej, teren lasu</w:t>
            </w:r>
          </w:p>
        </w:tc>
        <w:tc>
          <w:tcPr>
            <w:tcW w:w="1543" w:type="dxa"/>
            <w:vAlign w:val="center"/>
          </w:tcPr>
          <w:p w14:paraId="7CC96E5E" w14:textId="0438F865"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569C1531" w14:textId="7C0C0D35"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3CE5DB2F" w14:textId="08DD3B4B"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59166081" w14:textId="4F7810FB"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0EB08272" w14:textId="77777777" w:rsidTr="00B8006D">
        <w:trPr>
          <w:jc w:val="center"/>
        </w:trPr>
        <w:tc>
          <w:tcPr>
            <w:tcW w:w="970" w:type="dxa"/>
            <w:vAlign w:val="center"/>
          </w:tcPr>
          <w:p w14:paraId="63549CF3" w14:textId="02109647" w:rsidR="00B8006D" w:rsidRPr="00E9566A" w:rsidRDefault="00B8006D" w:rsidP="00B8006D">
            <w:pPr>
              <w:spacing w:before="60" w:after="60" w:line="240" w:lineRule="auto"/>
              <w:jc w:val="center"/>
              <w:rPr>
                <w:sz w:val="16"/>
                <w:szCs w:val="16"/>
              </w:rPr>
            </w:pPr>
            <w:r w:rsidRPr="00E9566A">
              <w:rPr>
                <w:sz w:val="16"/>
                <w:szCs w:val="16"/>
              </w:rPr>
              <w:t>160SJ</w:t>
            </w:r>
          </w:p>
        </w:tc>
        <w:tc>
          <w:tcPr>
            <w:tcW w:w="2186" w:type="dxa"/>
            <w:vAlign w:val="center"/>
          </w:tcPr>
          <w:p w14:paraId="4015FECD" w14:textId="19A78469" w:rsidR="00B8006D" w:rsidRPr="00E9566A" w:rsidRDefault="00B8006D" w:rsidP="00B8006D">
            <w:pPr>
              <w:spacing w:before="60" w:after="60" w:line="240" w:lineRule="auto"/>
              <w:jc w:val="center"/>
              <w:rPr>
                <w:sz w:val="16"/>
                <w:szCs w:val="16"/>
              </w:rPr>
            </w:pPr>
            <w:r w:rsidRPr="00E9566A">
              <w:rPr>
                <w:sz w:val="16"/>
                <w:szCs w:val="16"/>
              </w:rPr>
              <w:t>teren zabudowy letniskowej lub rekreacji indywidualnej</w:t>
            </w:r>
          </w:p>
        </w:tc>
        <w:tc>
          <w:tcPr>
            <w:tcW w:w="1543" w:type="dxa"/>
            <w:vAlign w:val="center"/>
          </w:tcPr>
          <w:p w14:paraId="26DCE739" w14:textId="76631D58" w:rsidR="00B8006D" w:rsidRPr="00E9566A" w:rsidRDefault="00B8006D" w:rsidP="00B8006D">
            <w:pPr>
              <w:spacing w:before="60" w:after="60" w:line="240" w:lineRule="auto"/>
              <w:jc w:val="center"/>
              <w:rPr>
                <w:sz w:val="16"/>
                <w:szCs w:val="16"/>
              </w:rPr>
            </w:pPr>
            <w:r w:rsidRPr="00E9566A">
              <w:rPr>
                <w:sz w:val="16"/>
                <w:szCs w:val="16"/>
              </w:rPr>
              <w:t>0,4</w:t>
            </w:r>
          </w:p>
        </w:tc>
        <w:tc>
          <w:tcPr>
            <w:tcW w:w="1450" w:type="dxa"/>
            <w:vAlign w:val="center"/>
          </w:tcPr>
          <w:p w14:paraId="039F4D01" w14:textId="19002999" w:rsidR="00B8006D" w:rsidRPr="00E9566A" w:rsidRDefault="00B8006D" w:rsidP="00B8006D">
            <w:pPr>
              <w:spacing w:before="60" w:after="60" w:line="240" w:lineRule="auto"/>
              <w:jc w:val="center"/>
              <w:rPr>
                <w:sz w:val="16"/>
                <w:szCs w:val="16"/>
              </w:rPr>
            </w:pPr>
            <w:r w:rsidRPr="00E9566A">
              <w:rPr>
                <w:sz w:val="16"/>
                <w:szCs w:val="16"/>
              </w:rPr>
              <w:t>20</w:t>
            </w:r>
          </w:p>
        </w:tc>
        <w:tc>
          <w:tcPr>
            <w:tcW w:w="1450" w:type="dxa"/>
            <w:vAlign w:val="center"/>
          </w:tcPr>
          <w:p w14:paraId="1159C3EE" w14:textId="18685252" w:rsidR="00B8006D" w:rsidRPr="00E9566A" w:rsidRDefault="00B8006D" w:rsidP="00B8006D">
            <w:pPr>
              <w:spacing w:before="60" w:after="60" w:line="240" w:lineRule="auto"/>
              <w:jc w:val="center"/>
              <w:rPr>
                <w:sz w:val="16"/>
                <w:szCs w:val="16"/>
              </w:rPr>
            </w:pPr>
            <w:r w:rsidRPr="00E9566A">
              <w:rPr>
                <w:sz w:val="16"/>
                <w:szCs w:val="16"/>
              </w:rPr>
              <w:t>7</w:t>
            </w:r>
          </w:p>
        </w:tc>
        <w:tc>
          <w:tcPr>
            <w:tcW w:w="1427" w:type="dxa"/>
            <w:vAlign w:val="center"/>
          </w:tcPr>
          <w:p w14:paraId="3BBE4D84" w14:textId="073395F9" w:rsidR="00B8006D" w:rsidRPr="00E9566A" w:rsidRDefault="00B8006D" w:rsidP="00B8006D">
            <w:pPr>
              <w:spacing w:before="60" w:after="60" w:line="240" w:lineRule="auto"/>
              <w:jc w:val="center"/>
              <w:rPr>
                <w:sz w:val="16"/>
                <w:szCs w:val="16"/>
              </w:rPr>
            </w:pPr>
            <w:r w:rsidRPr="00E9566A">
              <w:rPr>
                <w:sz w:val="16"/>
                <w:szCs w:val="16"/>
              </w:rPr>
              <w:t>60</w:t>
            </w:r>
          </w:p>
        </w:tc>
      </w:tr>
      <w:tr w:rsidR="00B8006D" w:rsidRPr="00E9566A" w14:paraId="382F04C0" w14:textId="77777777" w:rsidTr="00B8006D">
        <w:trPr>
          <w:jc w:val="center"/>
        </w:trPr>
        <w:tc>
          <w:tcPr>
            <w:tcW w:w="970" w:type="dxa"/>
            <w:vAlign w:val="center"/>
          </w:tcPr>
          <w:p w14:paraId="2F3D1969" w14:textId="5161E4EE" w:rsidR="00B8006D" w:rsidRPr="00E9566A" w:rsidRDefault="00B8006D" w:rsidP="00B8006D">
            <w:pPr>
              <w:spacing w:before="60" w:after="60" w:line="240" w:lineRule="auto"/>
              <w:jc w:val="center"/>
              <w:rPr>
                <w:sz w:val="16"/>
                <w:szCs w:val="16"/>
              </w:rPr>
            </w:pPr>
            <w:r w:rsidRPr="00E9566A">
              <w:rPr>
                <w:sz w:val="16"/>
                <w:szCs w:val="16"/>
              </w:rPr>
              <w:t>161SJ</w:t>
            </w:r>
          </w:p>
        </w:tc>
        <w:tc>
          <w:tcPr>
            <w:tcW w:w="2186" w:type="dxa"/>
            <w:vAlign w:val="center"/>
          </w:tcPr>
          <w:p w14:paraId="5604A4EA" w14:textId="7B6BEB3B" w:rsidR="00B8006D" w:rsidRPr="00E9566A" w:rsidRDefault="00B8006D" w:rsidP="00B8006D">
            <w:pPr>
              <w:spacing w:before="60" w:after="60" w:line="240" w:lineRule="auto"/>
              <w:jc w:val="center"/>
              <w:rPr>
                <w:sz w:val="16"/>
                <w:szCs w:val="16"/>
              </w:rPr>
            </w:pPr>
            <w:r w:rsidRPr="00E9566A">
              <w:rPr>
                <w:sz w:val="16"/>
                <w:szCs w:val="16"/>
              </w:rPr>
              <w:t>teren zabudowy letniskowej lub rekreacji indywidualnej, teren zieleni naturalnej, teren lasu</w:t>
            </w:r>
          </w:p>
        </w:tc>
        <w:tc>
          <w:tcPr>
            <w:tcW w:w="1543" w:type="dxa"/>
            <w:vAlign w:val="center"/>
          </w:tcPr>
          <w:p w14:paraId="0B3781B3" w14:textId="4DB3D480"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6B775796" w14:textId="281DFD3A" w:rsidR="00B8006D" w:rsidRPr="00E9566A" w:rsidRDefault="00B8006D" w:rsidP="00B8006D">
            <w:pPr>
              <w:spacing w:before="60" w:after="60" w:line="240" w:lineRule="auto"/>
              <w:jc w:val="center"/>
              <w:rPr>
                <w:sz w:val="16"/>
                <w:szCs w:val="16"/>
              </w:rPr>
            </w:pPr>
            <w:r w:rsidRPr="00E9566A">
              <w:rPr>
                <w:sz w:val="16"/>
                <w:szCs w:val="16"/>
              </w:rPr>
              <w:t>30</w:t>
            </w:r>
          </w:p>
        </w:tc>
        <w:tc>
          <w:tcPr>
            <w:tcW w:w="1450" w:type="dxa"/>
            <w:vAlign w:val="center"/>
          </w:tcPr>
          <w:p w14:paraId="5C681219" w14:textId="0A6C07FA"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F8B259F" w14:textId="16B53FDB" w:rsidR="00B8006D" w:rsidRPr="00E9566A" w:rsidRDefault="00B8006D" w:rsidP="00B8006D">
            <w:pPr>
              <w:spacing w:before="60" w:after="60" w:line="240" w:lineRule="auto"/>
              <w:jc w:val="center"/>
              <w:rPr>
                <w:sz w:val="16"/>
                <w:szCs w:val="16"/>
              </w:rPr>
            </w:pPr>
            <w:r w:rsidRPr="00E9566A">
              <w:rPr>
                <w:sz w:val="16"/>
                <w:szCs w:val="16"/>
              </w:rPr>
              <w:t>60</w:t>
            </w:r>
          </w:p>
        </w:tc>
      </w:tr>
      <w:tr w:rsidR="00B8006D" w:rsidRPr="00E9566A" w14:paraId="08E7FAA6" w14:textId="77777777" w:rsidTr="00B8006D">
        <w:trPr>
          <w:jc w:val="center"/>
        </w:trPr>
        <w:tc>
          <w:tcPr>
            <w:tcW w:w="970" w:type="dxa"/>
            <w:vAlign w:val="center"/>
          </w:tcPr>
          <w:p w14:paraId="526B7BC5" w14:textId="33984EB6" w:rsidR="00B8006D" w:rsidRPr="00E9566A" w:rsidRDefault="00B8006D" w:rsidP="00B8006D">
            <w:pPr>
              <w:spacing w:before="60" w:after="60" w:line="240" w:lineRule="auto"/>
              <w:jc w:val="center"/>
              <w:rPr>
                <w:sz w:val="16"/>
                <w:szCs w:val="16"/>
              </w:rPr>
            </w:pPr>
            <w:r w:rsidRPr="00E9566A">
              <w:rPr>
                <w:sz w:val="16"/>
                <w:szCs w:val="16"/>
              </w:rPr>
              <w:t>162SJ</w:t>
            </w:r>
          </w:p>
        </w:tc>
        <w:tc>
          <w:tcPr>
            <w:tcW w:w="2186" w:type="dxa"/>
            <w:vAlign w:val="center"/>
          </w:tcPr>
          <w:p w14:paraId="00781A66" w14:textId="178110D4" w:rsidR="00B8006D" w:rsidRPr="00E9566A" w:rsidRDefault="00B8006D" w:rsidP="00B8006D">
            <w:pPr>
              <w:spacing w:before="60" w:after="60" w:line="240" w:lineRule="auto"/>
              <w:jc w:val="center"/>
              <w:rPr>
                <w:sz w:val="16"/>
                <w:szCs w:val="16"/>
              </w:rPr>
            </w:pPr>
            <w:r w:rsidRPr="00E9566A">
              <w:rPr>
                <w:sz w:val="16"/>
                <w:szCs w:val="16"/>
              </w:rPr>
              <w:t>teren zabudowy letniskowej lub rekreacji indywidualnej, teren zieleni naturalnej, teren lasu</w:t>
            </w:r>
          </w:p>
        </w:tc>
        <w:tc>
          <w:tcPr>
            <w:tcW w:w="1543" w:type="dxa"/>
            <w:vAlign w:val="center"/>
          </w:tcPr>
          <w:p w14:paraId="1A9968C3" w14:textId="60CAF714" w:rsidR="00B8006D" w:rsidRPr="00E9566A" w:rsidRDefault="00B8006D" w:rsidP="00B8006D">
            <w:pPr>
              <w:spacing w:before="60" w:after="60" w:line="240" w:lineRule="auto"/>
              <w:jc w:val="center"/>
              <w:rPr>
                <w:sz w:val="16"/>
                <w:szCs w:val="16"/>
              </w:rPr>
            </w:pPr>
            <w:r w:rsidRPr="00E9566A">
              <w:rPr>
                <w:sz w:val="16"/>
                <w:szCs w:val="16"/>
              </w:rPr>
              <w:t>0,4</w:t>
            </w:r>
          </w:p>
        </w:tc>
        <w:tc>
          <w:tcPr>
            <w:tcW w:w="1450" w:type="dxa"/>
            <w:vAlign w:val="center"/>
          </w:tcPr>
          <w:p w14:paraId="0A54D30A" w14:textId="6D324549" w:rsidR="00B8006D" w:rsidRPr="00E9566A" w:rsidRDefault="00B8006D" w:rsidP="00B8006D">
            <w:pPr>
              <w:spacing w:before="60" w:after="60" w:line="240" w:lineRule="auto"/>
              <w:jc w:val="center"/>
              <w:rPr>
                <w:sz w:val="16"/>
                <w:szCs w:val="16"/>
              </w:rPr>
            </w:pPr>
            <w:r w:rsidRPr="00E9566A">
              <w:rPr>
                <w:sz w:val="16"/>
                <w:szCs w:val="16"/>
              </w:rPr>
              <w:t>20</w:t>
            </w:r>
          </w:p>
        </w:tc>
        <w:tc>
          <w:tcPr>
            <w:tcW w:w="1450" w:type="dxa"/>
            <w:vAlign w:val="center"/>
          </w:tcPr>
          <w:p w14:paraId="7330EF93" w14:textId="526B8468" w:rsidR="00B8006D" w:rsidRPr="00E9566A" w:rsidRDefault="00B8006D" w:rsidP="00B8006D">
            <w:pPr>
              <w:spacing w:before="60" w:after="60" w:line="240" w:lineRule="auto"/>
              <w:jc w:val="center"/>
              <w:rPr>
                <w:sz w:val="16"/>
                <w:szCs w:val="16"/>
              </w:rPr>
            </w:pPr>
            <w:r w:rsidRPr="00E9566A">
              <w:rPr>
                <w:sz w:val="16"/>
                <w:szCs w:val="16"/>
              </w:rPr>
              <w:t>7</w:t>
            </w:r>
          </w:p>
        </w:tc>
        <w:tc>
          <w:tcPr>
            <w:tcW w:w="1427" w:type="dxa"/>
            <w:vAlign w:val="center"/>
          </w:tcPr>
          <w:p w14:paraId="3763C0CB" w14:textId="3EAF497F" w:rsidR="00B8006D" w:rsidRPr="00E9566A" w:rsidRDefault="00B8006D" w:rsidP="00B8006D">
            <w:pPr>
              <w:spacing w:before="60" w:after="60" w:line="240" w:lineRule="auto"/>
              <w:jc w:val="center"/>
              <w:rPr>
                <w:sz w:val="16"/>
                <w:szCs w:val="16"/>
              </w:rPr>
            </w:pPr>
            <w:r w:rsidRPr="00E9566A">
              <w:rPr>
                <w:sz w:val="16"/>
                <w:szCs w:val="16"/>
              </w:rPr>
              <w:t>60</w:t>
            </w:r>
          </w:p>
        </w:tc>
      </w:tr>
      <w:tr w:rsidR="00B8006D" w:rsidRPr="00E9566A" w14:paraId="79B660B9" w14:textId="77777777" w:rsidTr="00B8006D">
        <w:trPr>
          <w:jc w:val="center"/>
        </w:trPr>
        <w:tc>
          <w:tcPr>
            <w:tcW w:w="970" w:type="dxa"/>
            <w:vAlign w:val="center"/>
          </w:tcPr>
          <w:p w14:paraId="30C14DF0" w14:textId="75107B33" w:rsidR="00B8006D" w:rsidRPr="00E9566A" w:rsidRDefault="00B8006D" w:rsidP="00B8006D">
            <w:pPr>
              <w:spacing w:before="60" w:after="60" w:line="240" w:lineRule="auto"/>
              <w:jc w:val="center"/>
              <w:rPr>
                <w:sz w:val="16"/>
                <w:szCs w:val="16"/>
              </w:rPr>
            </w:pPr>
            <w:r w:rsidRPr="00E9566A">
              <w:rPr>
                <w:sz w:val="16"/>
                <w:szCs w:val="16"/>
              </w:rPr>
              <w:t>163SJ</w:t>
            </w:r>
          </w:p>
        </w:tc>
        <w:tc>
          <w:tcPr>
            <w:tcW w:w="2186" w:type="dxa"/>
            <w:vAlign w:val="center"/>
          </w:tcPr>
          <w:p w14:paraId="02D7C948" w14:textId="77777777" w:rsidR="00B8006D" w:rsidRPr="00E9566A" w:rsidRDefault="00B8006D" w:rsidP="00B8006D">
            <w:pPr>
              <w:spacing w:before="60" w:after="60" w:line="240" w:lineRule="auto"/>
              <w:jc w:val="center"/>
              <w:rPr>
                <w:sz w:val="16"/>
                <w:szCs w:val="16"/>
              </w:rPr>
            </w:pPr>
          </w:p>
        </w:tc>
        <w:tc>
          <w:tcPr>
            <w:tcW w:w="1543" w:type="dxa"/>
            <w:vAlign w:val="center"/>
          </w:tcPr>
          <w:p w14:paraId="2B518182" w14:textId="47C3D83B"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70E23477" w14:textId="3F928A16"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31039AB7" w14:textId="66E8777F"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72531E18" w14:textId="67F1E474"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4C66BE6B" w14:textId="77777777" w:rsidTr="00B8006D">
        <w:trPr>
          <w:jc w:val="center"/>
        </w:trPr>
        <w:tc>
          <w:tcPr>
            <w:tcW w:w="970" w:type="dxa"/>
            <w:vAlign w:val="center"/>
          </w:tcPr>
          <w:p w14:paraId="07CC75AA" w14:textId="145340A0" w:rsidR="00B8006D" w:rsidRPr="00E9566A" w:rsidRDefault="00B8006D" w:rsidP="00B8006D">
            <w:pPr>
              <w:spacing w:before="60" w:after="60" w:line="240" w:lineRule="auto"/>
              <w:jc w:val="center"/>
              <w:rPr>
                <w:sz w:val="16"/>
                <w:szCs w:val="16"/>
              </w:rPr>
            </w:pPr>
            <w:r w:rsidRPr="00E9566A">
              <w:rPr>
                <w:sz w:val="16"/>
                <w:szCs w:val="16"/>
              </w:rPr>
              <w:t>164SJ</w:t>
            </w:r>
          </w:p>
        </w:tc>
        <w:tc>
          <w:tcPr>
            <w:tcW w:w="2186" w:type="dxa"/>
            <w:vAlign w:val="center"/>
          </w:tcPr>
          <w:p w14:paraId="49CAB67A" w14:textId="77777777" w:rsidR="00B8006D" w:rsidRPr="00E9566A" w:rsidRDefault="00B8006D" w:rsidP="00B8006D">
            <w:pPr>
              <w:spacing w:before="60" w:after="60" w:line="240" w:lineRule="auto"/>
              <w:jc w:val="center"/>
              <w:rPr>
                <w:sz w:val="16"/>
                <w:szCs w:val="16"/>
              </w:rPr>
            </w:pPr>
          </w:p>
        </w:tc>
        <w:tc>
          <w:tcPr>
            <w:tcW w:w="1543" w:type="dxa"/>
            <w:vAlign w:val="center"/>
          </w:tcPr>
          <w:p w14:paraId="00C7373F" w14:textId="440CB55E"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759F25F4" w14:textId="4E446941"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757FF913" w14:textId="1948FC32"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98347CF" w14:textId="30FE4F8B"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43F4B98E" w14:textId="77777777" w:rsidTr="00B8006D">
        <w:trPr>
          <w:jc w:val="center"/>
        </w:trPr>
        <w:tc>
          <w:tcPr>
            <w:tcW w:w="970" w:type="dxa"/>
            <w:vAlign w:val="center"/>
          </w:tcPr>
          <w:p w14:paraId="2C7CF150" w14:textId="58E2FF95" w:rsidR="00B8006D" w:rsidRPr="00E9566A" w:rsidRDefault="00B8006D" w:rsidP="00B8006D">
            <w:pPr>
              <w:spacing w:before="60" w:after="60" w:line="240" w:lineRule="auto"/>
              <w:jc w:val="center"/>
              <w:rPr>
                <w:sz w:val="16"/>
                <w:szCs w:val="16"/>
              </w:rPr>
            </w:pPr>
            <w:r w:rsidRPr="00E9566A">
              <w:rPr>
                <w:sz w:val="16"/>
                <w:szCs w:val="16"/>
              </w:rPr>
              <w:t>165SJ</w:t>
            </w:r>
          </w:p>
        </w:tc>
        <w:tc>
          <w:tcPr>
            <w:tcW w:w="2186" w:type="dxa"/>
            <w:vAlign w:val="center"/>
          </w:tcPr>
          <w:p w14:paraId="50424DB9" w14:textId="77777777" w:rsidR="00B8006D" w:rsidRPr="00E9566A" w:rsidRDefault="00B8006D" w:rsidP="00B8006D">
            <w:pPr>
              <w:spacing w:before="60" w:after="60" w:line="240" w:lineRule="auto"/>
              <w:jc w:val="center"/>
              <w:rPr>
                <w:sz w:val="16"/>
                <w:szCs w:val="16"/>
              </w:rPr>
            </w:pPr>
          </w:p>
        </w:tc>
        <w:tc>
          <w:tcPr>
            <w:tcW w:w="1543" w:type="dxa"/>
            <w:vAlign w:val="center"/>
          </w:tcPr>
          <w:p w14:paraId="1AAC8CDF" w14:textId="1F84EDC7"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68A5189B" w14:textId="01DC58C6"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20ADEB18" w14:textId="0CD396A2"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B20CA11" w14:textId="2882A92B" w:rsidR="00B8006D" w:rsidRPr="00E9566A" w:rsidRDefault="00B8006D" w:rsidP="00B8006D">
            <w:pPr>
              <w:spacing w:before="60" w:after="60" w:line="240" w:lineRule="auto"/>
              <w:jc w:val="center"/>
              <w:rPr>
                <w:sz w:val="16"/>
                <w:szCs w:val="16"/>
              </w:rPr>
            </w:pPr>
            <w:r w:rsidRPr="00E9566A">
              <w:rPr>
                <w:sz w:val="16"/>
                <w:szCs w:val="16"/>
              </w:rPr>
              <w:t>60</w:t>
            </w:r>
          </w:p>
        </w:tc>
      </w:tr>
      <w:tr w:rsidR="00B8006D" w:rsidRPr="00E9566A" w14:paraId="6EDF19E5" w14:textId="77777777" w:rsidTr="00B8006D">
        <w:trPr>
          <w:jc w:val="center"/>
        </w:trPr>
        <w:tc>
          <w:tcPr>
            <w:tcW w:w="970" w:type="dxa"/>
            <w:vAlign w:val="center"/>
          </w:tcPr>
          <w:p w14:paraId="627C274D" w14:textId="1773DF95" w:rsidR="00B8006D" w:rsidRPr="00E9566A" w:rsidRDefault="00B8006D" w:rsidP="00B8006D">
            <w:pPr>
              <w:spacing w:before="60" w:after="60" w:line="240" w:lineRule="auto"/>
              <w:jc w:val="center"/>
              <w:rPr>
                <w:sz w:val="16"/>
                <w:szCs w:val="16"/>
              </w:rPr>
            </w:pPr>
            <w:r w:rsidRPr="00E9566A">
              <w:rPr>
                <w:sz w:val="16"/>
                <w:szCs w:val="16"/>
              </w:rPr>
              <w:t>166SJ</w:t>
            </w:r>
          </w:p>
        </w:tc>
        <w:tc>
          <w:tcPr>
            <w:tcW w:w="2186" w:type="dxa"/>
            <w:vAlign w:val="center"/>
          </w:tcPr>
          <w:p w14:paraId="4FFC9A20" w14:textId="77777777" w:rsidR="00B8006D" w:rsidRPr="00E9566A" w:rsidRDefault="00B8006D" w:rsidP="00B8006D">
            <w:pPr>
              <w:spacing w:before="60" w:after="60" w:line="240" w:lineRule="auto"/>
              <w:jc w:val="center"/>
              <w:rPr>
                <w:sz w:val="16"/>
                <w:szCs w:val="16"/>
              </w:rPr>
            </w:pPr>
          </w:p>
        </w:tc>
        <w:tc>
          <w:tcPr>
            <w:tcW w:w="1543" w:type="dxa"/>
            <w:vAlign w:val="center"/>
          </w:tcPr>
          <w:p w14:paraId="28B1AB2C" w14:textId="29DAF956"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43007FE4" w14:textId="0F29901F"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05371D8E" w14:textId="09C0349D"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2E758E41" w14:textId="31692251"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3B9C9286" w14:textId="77777777" w:rsidTr="00B8006D">
        <w:trPr>
          <w:jc w:val="center"/>
        </w:trPr>
        <w:tc>
          <w:tcPr>
            <w:tcW w:w="970" w:type="dxa"/>
            <w:vAlign w:val="center"/>
          </w:tcPr>
          <w:p w14:paraId="67518144" w14:textId="5355128C" w:rsidR="00B8006D" w:rsidRPr="00E9566A" w:rsidRDefault="00B8006D" w:rsidP="00B8006D">
            <w:pPr>
              <w:spacing w:before="60" w:after="60" w:line="240" w:lineRule="auto"/>
              <w:jc w:val="center"/>
              <w:rPr>
                <w:sz w:val="16"/>
                <w:szCs w:val="16"/>
              </w:rPr>
            </w:pPr>
            <w:r w:rsidRPr="00E9566A">
              <w:rPr>
                <w:sz w:val="16"/>
                <w:szCs w:val="16"/>
              </w:rPr>
              <w:t>167SJ</w:t>
            </w:r>
          </w:p>
        </w:tc>
        <w:tc>
          <w:tcPr>
            <w:tcW w:w="2186" w:type="dxa"/>
            <w:vAlign w:val="center"/>
          </w:tcPr>
          <w:p w14:paraId="3CD8F448" w14:textId="77777777" w:rsidR="00B8006D" w:rsidRPr="00E9566A" w:rsidRDefault="00B8006D" w:rsidP="00B8006D">
            <w:pPr>
              <w:spacing w:before="60" w:after="60" w:line="240" w:lineRule="auto"/>
              <w:jc w:val="center"/>
              <w:rPr>
                <w:sz w:val="16"/>
                <w:szCs w:val="16"/>
              </w:rPr>
            </w:pPr>
          </w:p>
        </w:tc>
        <w:tc>
          <w:tcPr>
            <w:tcW w:w="1543" w:type="dxa"/>
            <w:vAlign w:val="center"/>
          </w:tcPr>
          <w:p w14:paraId="6A203B2E" w14:textId="6D8A3DF6"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718B496C" w14:textId="76F71CE7"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078C9BCA" w14:textId="48381C5F"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3841490F" w14:textId="7DB8B649"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2F71248F" w14:textId="77777777" w:rsidTr="00B8006D">
        <w:trPr>
          <w:jc w:val="center"/>
        </w:trPr>
        <w:tc>
          <w:tcPr>
            <w:tcW w:w="970" w:type="dxa"/>
            <w:vAlign w:val="center"/>
          </w:tcPr>
          <w:p w14:paraId="0C23D4BB" w14:textId="01B56047" w:rsidR="00B8006D" w:rsidRPr="00E9566A" w:rsidRDefault="00B8006D" w:rsidP="00B8006D">
            <w:pPr>
              <w:spacing w:before="60" w:after="60" w:line="240" w:lineRule="auto"/>
              <w:jc w:val="center"/>
              <w:rPr>
                <w:sz w:val="16"/>
                <w:szCs w:val="16"/>
              </w:rPr>
            </w:pPr>
            <w:r w:rsidRPr="00E9566A">
              <w:rPr>
                <w:sz w:val="16"/>
                <w:szCs w:val="16"/>
              </w:rPr>
              <w:t>168SJ</w:t>
            </w:r>
          </w:p>
        </w:tc>
        <w:tc>
          <w:tcPr>
            <w:tcW w:w="2186" w:type="dxa"/>
            <w:vAlign w:val="center"/>
          </w:tcPr>
          <w:p w14:paraId="55A4CDBE" w14:textId="77777777" w:rsidR="00B8006D" w:rsidRPr="00E9566A" w:rsidRDefault="00B8006D" w:rsidP="00B8006D">
            <w:pPr>
              <w:spacing w:before="60" w:after="60" w:line="240" w:lineRule="auto"/>
              <w:jc w:val="center"/>
              <w:rPr>
                <w:sz w:val="16"/>
                <w:szCs w:val="16"/>
              </w:rPr>
            </w:pPr>
          </w:p>
        </w:tc>
        <w:tc>
          <w:tcPr>
            <w:tcW w:w="1543" w:type="dxa"/>
            <w:vAlign w:val="center"/>
          </w:tcPr>
          <w:p w14:paraId="2E75DAA0" w14:textId="5DD72CDA"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7A50F57A" w14:textId="1A10A474"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0EE642DB" w14:textId="08D63E41"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329F9703" w14:textId="25DD14D0"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22DA2397" w14:textId="77777777" w:rsidTr="00B8006D">
        <w:trPr>
          <w:jc w:val="center"/>
        </w:trPr>
        <w:tc>
          <w:tcPr>
            <w:tcW w:w="970" w:type="dxa"/>
            <w:vAlign w:val="center"/>
          </w:tcPr>
          <w:p w14:paraId="0CCC6044" w14:textId="263B27FC" w:rsidR="00B8006D" w:rsidRPr="00E9566A" w:rsidRDefault="00B8006D" w:rsidP="00B8006D">
            <w:pPr>
              <w:spacing w:before="60" w:after="60" w:line="240" w:lineRule="auto"/>
              <w:jc w:val="center"/>
              <w:rPr>
                <w:sz w:val="16"/>
                <w:szCs w:val="16"/>
              </w:rPr>
            </w:pPr>
            <w:r w:rsidRPr="00E9566A">
              <w:rPr>
                <w:sz w:val="16"/>
                <w:szCs w:val="16"/>
              </w:rPr>
              <w:t>169SJ</w:t>
            </w:r>
          </w:p>
        </w:tc>
        <w:tc>
          <w:tcPr>
            <w:tcW w:w="2186" w:type="dxa"/>
            <w:vAlign w:val="center"/>
          </w:tcPr>
          <w:p w14:paraId="1795B619" w14:textId="77777777" w:rsidR="00B8006D" w:rsidRPr="00E9566A" w:rsidRDefault="00B8006D" w:rsidP="00B8006D">
            <w:pPr>
              <w:spacing w:before="60" w:after="60" w:line="240" w:lineRule="auto"/>
              <w:jc w:val="center"/>
              <w:rPr>
                <w:sz w:val="16"/>
                <w:szCs w:val="16"/>
              </w:rPr>
            </w:pPr>
          </w:p>
        </w:tc>
        <w:tc>
          <w:tcPr>
            <w:tcW w:w="1543" w:type="dxa"/>
            <w:vAlign w:val="center"/>
          </w:tcPr>
          <w:p w14:paraId="657799B0" w14:textId="5E53C711"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384FE3DF" w14:textId="1DAC3EE9"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6BE5A598" w14:textId="4510E838"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640EB246" w14:textId="65069C55"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29CC44EA" w14:textId="77777777" w:rsidTr="00B8006D">
        <w:trPr>
          <w:jc w:val="center"/>
        </w:trPr>
        <w:tc>
          <w:tcPr>
            <w:tcW w:w="970" w:type="dxa"/>
            <w:vAlign w:val="center"/>
          </w:tcPr>
          <w:p w14:paraId="75C1F1D8" w14:textId="4679BE1F" w:rsidR="00B8006D" w:rsidRPr="00E9566A" w:rsidRDefault="00B8006D" w:rsidP="00B8006D">
            <w:pPr>
              <w:spacing w:before="60" w:after="60" w:line="240" w:lineRule="auto"/>
              <w:jc w:val="center"/>
              <w:rPr>
                <w:sz w:val="16"/>
                <w:szCs w:val="16"/>
              </w:rPr>
            </w:pPr>
            <w:r w:rsidRPr="00E9566A">
              <w:rPr>
                <w:sz w:val="16"/>
                <w:szCs w:val="16"/>
              </w:rPr>
              <w:t>170SJ</w:t>
            </w:r>
          </w:p>
        </w:tc>
        <w:tc>
          <w:tcPr>
            <w:tcW w:w="2186" w:type="dxa"/>
            <w:vAlign w:val="center"/>
          </w:tcPr>
          <w:p w14:paraId="2C67E83A" w14:textId="77777777" w:rsidR="00B8006D" w:rsidRPr="00E9566A" w:rsidRDefault="00B8006D" w:rsidP="00B8006D">
            <w:pPr>
              <w:spacing w:before="60" w:after="60" w:line="240" w:lineRule="auto"/>
              <w:jc w:val="center"/>
              <w:rPr>
                <w:sz w:val="16"/>
                <w:szCs w:val="16"/>
              </w:rPr>
            </w:pPr>
          </w:p>
        </w:tc>
        <w:tc>
          <w:tcPr>
            <w:tcW w:w="1543" w:type="dxa"/>
            <w:vAlign w:val="center"/>
          </w:tcPr>
          <w:p w14:paraId="2944BD2F" w14:textId="5A83F6F1"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4D1A6BD2" w14:textId="4976273D"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09A73687" w14:textId="3A6CD2B8"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6EE38759" w14:textId="5E1120F8"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024EEFF3" w14:textId="77777777" w:rsidTr="00B8006D">
        <w:trPr>
          <w:jc w:val="center"/>
        </w:trPr>
        <w:tc>
          <w:tcPr>
            <w:tcW w:w="970" w:type="dxa"/>
            <w:vAlign w:val="center"/>
          </w:tcPr>
          <w:p w14:paraId="0C4A7C61" w14:textId="477F985B" w:rsidR="00B8006D" w:rsidRPr="00E9566A" w:rsidRDefault="00B8006D" w:rsidP="00B8006D">
            <w:pPr>
              <w:spacing w:before="60" w:after="60" w:line="240" w:lineRule="auto"/>
              <w:jc w:val="center"/>
              <w:rPr>
                <w:sz w:val="16"/>
                <w:szCs w:val="16"/>
              </w:rPr>
            </w:pPr>
            <w:r w:rsidRPr="00E9566A">
              <w:rPr>
                <w:sz w:val="16"/>
                <w:szCs w:val="16"/>
              </w:rPr>
              <w:t>171SJ</w:t>
            </w:r>
          </w:p>
        </w:tc>
        <w:tc>
          <w:tcPr>
            <w:tcW w:w="2186" w:type="dxa"/>
            <w:vAlign w:val="center"/>
          </w:tcPr>
          <w:p w14:paraId="2092511C" w14:textId="77777777" w:rsidR="00B8006D" w:rsidRPr="00E9566A" w:rsidRDefault="00B8006D" w:rsidP="00B8006D">
            <w:pPr>
              <w:spacing w:before="60" w:after="60" w:line="240" w:lineRule="auto"/>
              <w:jc w:val="center"/>
              <w:rPr>
                <w:sz w:val="16"/>
                <w:szCs w:val="16"/>
              </w:rPr>
            </w:pPr>
          </w:p>
        </w:tc>
        <w:tc>
          <w:tcPr>
            <w:tcW w:w="1543" w:type="dxa"/>
            <w:vAlign w:val="center"/>
          </w:tcPr>
          <w:p w14:paraId="283E57AB" w14:textId="498C51BC"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7AB6134F" w14:textId="58F4F36F"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360FB5E3" w14:textId="52A2EBA7"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3C1866E" w14:textId="1632E866"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192A72BB" w14:textId="77777777" w:rsidTr="00B8006D">
        <w:trPr>
          <w:jc w:val="center"/>
        </w:trPr>
        <w:tc>
          <w:tcPr>
            <w:tcW w:w="970" w:type="dxa"/>
            <w:vAlign w:val="center"/>
          </w:tcPr>
          <w:p w14:paraId="56066FC5" w14:textId="0504C6E2" w:rsidR="00B8006D" w:rsidRPr="00E9566A" w:rsidRDefault="00B8006D" w:rsidP="00B8006D">
            <w:pPr>
              <w:spacing w:before="60" w:after="60" w:line="240" w:lineRule="auto"/>
              <w:jc w:val="center"/>
              <w:rPr>
                <w:sz w:val="16"/>
                <w:szCs w:val="16"/>
              </w:rPr>
            </w:pPr>
            <w:r w:rsidRPr="00E9566A">
              <w:rPr>
                <w:sz w:val="16"/>
                <w:szCs w:val="16"/>
              </w:rPr>
              <w:t>172SJ</w:t>
            </w:r>
          </w:p>
        </w:tc>
        <w:tc>
          <w:tcPr>
            <w:tcW w:w="2186" w:type="dxa"/>
            <w:vAlign w:val="center"/>
          </w:tcPr>
          <w:p w14:paraId="4FFACC7B" w14:textId="77777777" w:rsidR="00B8006D" w:rsidRPr="00E9566A" w:rsidRDefault="00B8006D" w:rsidP="00B8006D">
            <w:pPr>
              <w:spacing w:before="60" w:after="60" w:line="240" w:lineRule="auto"/>
              <w:jc w:val="center"/>
              <w:rPr>
                <w:sz w:val="16"/>
                <w:szCs w:val="16"/>
              </w:rPr>
            </w:pPr>
          </w:p>
        </w:tc>
        <w:tc>
          <w:tcPr>
            <w:tcW w:w="1543" w:type="dxa"/>
            <w:vAlign w:val="center"/>
          </w:tcPr>
          <w:p w14:paraId="63836472" w14:textId="3B4F34E6"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42B15A7B" w14:textId="59AC60EE"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28E8FE32" w14:textId="7A9EAE9B"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0D6C9205" w14:textId="17AFDACE"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6950C10C" w14:textId="77777777" w:rsidTr="00B8006D">
        <w:trPr>
          <w:jc w:val="center"/>
        </w:trPr>
        <w:tc>
          <w:tcPr>
            <w:tcW w:w="970" w:type="dxa"/>
            <w:vAlign w:val="center"/>
          </w:tcPr>
          <w:p w14:paraId="34840F0E" w14:textId="234E8E31" w:rsidR="00B8006D" w:rsidRPr="00E9566A" w:rsidRDefault="00B8006D" w:rsidP="00B8006D">
            <w:pPr>
              <w:spacing w:before="60" w:after="60" w:line="240" w:lineRule="auto"/>
              <w:jc w:val="center"/>
              <w:rPr>
                <w:sz w:val="16"/>
                <w:szCs w:val="16"/>
              </w:rPr>
            </w:pPr>
            <w:r w:rsidRPr="00E9566A">
              <w:rPr>
                <w:sz w:val="16"/>
                <w:szCs w:val="16"/>
              </w:rPr>
              <w:t>173SJ</w:t>
            </w:r>
          </w:p>
        </w:tc>
        <w:tc>
          <w:tcPr>
            <w:tcW w:w="2186" w:type="dxa"/>
            <w:vAlign w:val="center"/>
          </w:tcPr>
          <w:p w14:paraId="49425165" w14:textId="77777777" w:rsidR="00B8006D" w:rsidRPr="00E9566A" w:rsidRDefault="00B8006D" w:rsidP="00B8006D">
            <w:pPr>
              <w:spacing w:before="60" w:after="60" w:line="240" w:lineRule="auto"/>
              <w:jc w:val="center"/>
              <w:rPr>
                <w:sz w:val="16"/>
                <w:szCs w:val="16"/>
              </w:rPr>
            </w:pPr>
          </w:p>
        </w:tc>
        <w:tc>
          <w:tcPr>
            <w:tcW w:w="1543" w:type="dxa"/>
            <w:vAlign w:val="center"/>
          </w:tcPr>
          <w:p w14:paraId="10396A35" w14:textId="0512DD70"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05AC36EB" w14:textId="1EC5697A"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3AC389AC" w14:textId="52322A3B"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7A855D14" w14:textId="13B4A9D2"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1F74409D" w14:textId="77777777" w:rsidTr="00B8006D">
        <w:trPr>
          <w:jc w:val="center"/>
        </w:trPr>
        <w:tc>
          <w:tcPr>
            <w:tcW w:w="970" w:type="dxa"/>
            <w:vAlign w:val="center"/>
          </w:tcPr>
          <w:p w14:paraId="5BAA1810" w14:textId="17B1A939" w:rsidR="00B8006D" w:rsidRPr="00E9566A" w:rsidRDefault="00B8006D" w:rsidP="00B8006D">
            <w:pPr>
              <w:spacing w:before="60" w:after="60" w:line="240" w:lineRule="auto"/>
              <w:jc w:val="center"/>
              <w:rPr>
                <w:sz w:val="16"/>
                <w:szCs w:val="16"/>
              </w:rPr>
            </w:pPr>
            <w:r w:rsidRPr="00E9566A">
              <w:rPr>
                <w:sz w:val="16"/>
                <w:szCs w:val="16"/>
              </w:rPr>
              <w:t>174SJ</w:t>
            </w:r>
          </w:p>
        </w:tc>
        <w:tc>
          <w:tcPr>
            <w:tcW w:w="2186" w:type="dxa"/>
            <w:vAlign w:val="center"/>
          </w:tcPr>
          <w:p w14:paraId="276A1147" w14:textId="77777777" w:rsidR="00B8006D" w:rsidRPr="00E9566A" w:rsidRDefault="00B8006D" w:rsidP="00B8006D">
            <w:pPr>
              <w:spacing w:before="60" w:after="60" w:line="240" w:lineRule="auto"/>
              <w:jc w:val="center"/>
              <w:rPr>
                <w:sz w:val="16"/>
                <w:szCs w:val="16"/>
              </w:rPr>
            </w:pPr>
          </w:p>
        </w:tc>
        <w:tc>
          <w:tcPr>
            <w:tcW w:w="1543" w:type="dxa"/>
            <w:vAlign w:val="center"/>
          </w:tcPr>
          <w:p w14:paraId="2B25A71D" w14:textId="77F66F3A"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5E88C09A" w14:textId="1B2D6913"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3F51AF35" w14:textId="73C6BB9F"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3BBB673C" w14:textId="11BD3DC3"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1C24B5F1" w14:textId="77777777" w:rsidTr="00B8006D">
        <w:trPr>
          <w:jc w:val="center"/>
        </w:trPr>
        <w:tc>
          <w:tcPr>
            <w:tcW w:w="970" w:type="dxa"/>
            <w:vAlign w:val="center"/>
          </w:tcPr>
          <w:p w14:paraId="50E2B4DA" w14:textId="15B5A4C2" w:rsidR="00B8006D" w:rsidRPr="00E9566A" w:rsidRDefault="00B8006D" w:rsidP="00B8006D">
            <w:pPr>
              <w:spacing w:before="60" w:after="60" w:line="240" w:lineRule="auto"/>
              <w:jc w:val="center"/>
              <w:rPr>
                <w:sz w:val="16"/>
                <w:szCs w:val="16"/>
              </w:rPr>
            </w:pPr>
            <w:r w:rsidRPr="00E9566A">
              <w:rPr>
                <w:sz w:val="16"/>
                <w:szCs w:val="16"/>
              </w:rPr>
              <w:t>175SJ</w:t>
            </w:r>
          </w:p>
        </w:tc>
        <w:tc>
          <w:tcPr>
            <w:tcW w:w="2186" w:type="dxa"/>
            <w:vAlign w:val="center"/>
          </w:tcPr>
          <w:p w14:paraId="2440F866" w14:textId="77777777" w:rsidR="00B8006D" w:rsidRPr="00E9566A" w:rsidRDefault="00B8006D" w:rsidP="00B8006D">
            <w:pPr>
              <w:spacing w:before="60" w:after="60" w:line="240" w:lineRule="auto"/>
              <w:jc w:val="center"/>
              <w:rPr>
                <w:sz w:val="16"/>
                <w:szCs w:val="16"/>
              </w:rPr>
            </w:pPr>
          </w:p>
        </w:tc>
        <w:tc>
          <w:tcPr>
            <w:tcW w:w="1543" w:type="dxa"/>
            <w:vAlign w:val="center"/>
          </w:tcPr>
          <w:p w14:paraId="6B86156D" w14:textId="58783BEB"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11F0F588" w14:textId="5C00D50E"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64080A7E" w14:textId="70D66A33"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2387646F" w14:textId="7C878682"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3E3CCA30" w14:textId="77777777" w:rsidTr="00B8006D">
        <w:trPr>
          <w:jc w:val="center"/>
        </w:trPr>
        <w:tc>
          <w:tcPr>
            <w:tcW w:w="970" w:type="dxa"/>
            <w:vAlign w:val="center"/>
          </w:tcPr>
          <w:p w14:paraId="3B5C6C2C" w14:textId="747E7107" w:rsidR="00B8006D" w:rsidRPr="00E9566A" w:rsidRDefault="00B8006D" w:rsidP="00B8006D">
            <w:pPr>
              <w:spacing w:before="60" w:after="60" w:line="240" w:lineRule="auto"/>
              <w:jc w:val="center"/>
              <w:rPr>
                <w:sz w:val="16"/>
                <w:szCs w:val="16"/>
              </w:rPr>
            </w:pPr>
            <w:r w:rsidRPr="00E9566A">
              <w:rPr>
                <w:sz w:val="16"/>
                <w:szCs w:val="16"/>
              </w:rPr>
              <w:t>176SJ</w:t>
            </w:r>
          </w:p>
        </w:tc>
        <w:tc>
          <w:tcPr>
            <w:tcW w:w="2186" w:type="dxa"/>
            <w:vAlign w:val="center"/>
          </w:tcPr>
          <w:p w14:paraId="63AEA056" w14:textId="77777777" w:rsidR="00B8006D" w:rsidRPr="00E9566A" w:rsidRDefault="00B8006D" w:rsidP="00B8006D">
            <w:pPr>
              <w:spacing w:before="60" w:after="60" w:line="240" w:lineRule="auto"/>
              <w:jc w:val="center"/>
              <w:rPr>
                <w:sz w:val="16"/>
                <w:szCs w:val="16"/>
              </w:rPr>
            </w:pPr>
          </w:p>
        </w:tc>
        <w:tc>
          <w:tcPr>
            <w:tcW w:w="1543" w:type="dxa"/>
            <w:vAlign w:val="center"/>
          </w:tcPr>
          <w:p w14:paraId="3D49E09A" w14:textId="1506C3C8"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563A5A39" w14:textId="4E65E9BF"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17A4143A" w14:textId="4125BFC3"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0CA8AE8B" w14:textId="3E625EA4"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5FF47A73" w14:textId="77777777" w:rsidTr="00B8006D">
        <w:trPr>
          <w:jc w:val="center"/>
        </w:trPr>
        <w:tc>
          <w:tcPr>
            <w:tcW w:w="970" w:type="dxa"/>
            <w:vAlign w:val="center"/>
          </w:tcPr>
          <w:p w14:paraId="5C06B44C" w14:textId="31C30F7B" w:rsidR="00B8006D" w:rsidRPr="00E9566A" w:rsidRDefault="00B8006D" w:rsidP="00B8006D">
            <w:pPr>
              <w:spacing w:before="60" w:after="60" w:line="240" w:lineRule="auto"/>
              <w:jc w:val="center"/>
              <w:rPr>
                <w:sz w:val="16"/>
                <w:szCs w:val="16"/>
              </w:rPr>
            </w:pPr>
            <w:r w:rsidRPr="00E9566A">
              <w:rPr>
                <w:sz w:val="16"/>
                <w:szCs w:val="16"/>
              </w:rPr>
              <w:t>177SJ</w:t>
            </w:r>
          </w:p>
        </w:tc>
        <w:tc>
          <w:tcPr>
            <w:tcW w:w="2186" w:type="dxa"/>
            <w:vAlign w:val="center"/>
          </w:tcPr>
          <w:p w14:paraId="083FA712" w14:textId="77777777" w:rsidR="00B8006D" w:rsidRPr="00E9566A" w:rsidRDefault="00B8006D" w:rsidP="00B8006D">
            <w:pPr>
              <w:spacing w:before="60" w:after="60" w:line="240" w:lineRule="auto"/>
              <w:jc w:val="center"/>
              <w:rPr>
                <w:sz w:val="16"/>
                <w:szCs w:val="16"/>
              </w:rPr>
            </w:pPr>
          </w:p>
        </w:tc>
        <w:tc>
          <w:tcPr>
            <w:tcW w:w="1543" w:type="dxa"/>
            <w:vAlign w:val="center"/>
          </w:tcPr>
          <w:p w14:paraId="0CF920C1" w14:textId="425D035B"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4C6A3CF7" w14:textId="628951D9"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22B1BA0E" w14:textId="697A5A5F"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73B7B43" w14:textId="4797D542"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765F8A53" w14:textId="77777777" w:rsidTr="00B8006D">
        <w:trPr>
          <w:jc w:val="center"/>
        </w:trPr>
        <w:tc>
          <w:tcPr>
            <w:tcW w:w="970" w:type="dxa"/>
            <w:vAlign w:val="center"/>
          </w:tcPr>
          <w:p w14:paraId="537CF372" w14:textId="2335B7EE" w:rsidR="00B8006D" w:rsidRPr="00E9566A" w:rsidRDefault="00B8006D" w:rsidP="00B8006D">
            <w:pPr>
              <w:spacing w:before="60" w:after="60" w:line="240" w:lineRule="auto"/>
              <w:jc w:val="center"/>
              <w:rPr>
                <w:sz w:val="16"/>
                <w:szCs w:val="16"/>
              </w:rPr>
            </w:pPr>
            <w:r w:rsidRPr="00E9566A">
              <w:rPr>
                <w:sz w:val="16"/>
                <w:szCs w:val="16"/>
              </w:rPr>
              <w:t>178SJ</w:t>
            </w:r>
          </w:p>
        </w:tc>
        <w:tc>
          <w:tcPr>
            <w:tcW w:w="2186" w:type="dxa"/>
            <w:vAlign w:val="center"/>
          </w:tcPr>
          <w:p w14:paraId="7B943B45" w14:textId="77777777" w:rsidR="00B8006D" w:rsidRPr="00E9566A" w:rsidRDefault="00B8006D" w:rsidP="00B8006D">
            <w:pPr>
              <w:spacing w:before="60" w:after="60" w:line="240" w:lineRule="auto"/>
              <w:jc w:val="center"/>
              <w:rPr>
                <w:sz w:val="16"/>
                <w:szCs w:val="16"/>
              </w:rPr>
            </w:pPr>
          </w:p>
        </w:tc>
        <w:tc>
          <w:tcPr>
            <w:tcW w:w="1543" w:type="dxa"/>
            <w:vAlign w:val="center"/>
          </w:tcPr>
          <w:p w14:paraId="00B2C4A0" w14:textId="0EC2A945"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652DD9A8" w14:textId="435B7060"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2B03F054" w14:textId="719E4F1A"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512793D7" w14:textId="75651266"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2219EE9E" w14:textId="77777777" w:rsidTr="00B8006D">
        <w:trPr>
          <w:jc w:val="center"/>
        </w:trPr>
        <w:tc>
          <w:tcPr>
            <w:tcW w:w="970" w:type="dxa"/>
            <w:vAlign w:val="center"/>
          </w:tcPr>
          <w:p w14:paraId="5819033B" w14:textId="5EDDDB8F" w:rsidR="00B8006D" w:rsidRPr="00E9566A" w:rsidRDefault="00B8006D" w:rsidP="00B8006D">
            <w:pPr>
              <w:spacing w:before="60" w:after="60" w:line="240" w:lineRule="auto"/>
              <w:jc w:val="center"/>
              <w:rPr>
                <w:sz w:val="16"/>
                <w:szCs w:val="16"/>
              </w:rPr>
            </w:pPr>
            <w:r w:rsidRPr="00E9566A">
              <w:rPr>
                <w:sz w:val="16"/>
                <w:szCs w:val="16"/>
              </w:rPr>
              <w:t>179SJ</w:t>
            </w:r>
          </w:p>
        </w:tc>
        <w:tc>
          <w:tcPr>
            <w:tcW w:w="2186" w:type="dxa"/>
            <w:vAlign w:val="center"/>
          </w:tcPr>
          <w:p w14:paraId="529DC606" w14:textId="77777777" w:rsidR="00B8006D" w:rsidRPr="00E9566A" w:rsidRDefault="00B8006D" w:rsidP="00B8006D">
            <w:pPr>
              <w:spacing w:before="60" w:after="60" w:line="240" w:lineRule="auto"/>
              <w:jc w:val="center"/>
              <w:rPr>
                <w:sz w:val="16"/>
                <w:szCs w:val="16"/>
              </w:rPr>
            </w:pPr>
          </w:p>
        </w:tc>
        <w:tc>
          <w:tcPr>
            <w:tcW w:w="1543" w:type="dxa"/>
            <w:vAlign w:val="center"/>
          </w:tcPr>
          <w:p w14:paraId="09C2BAFC" w14:textId="5E09919E"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0E8C111E" w14:textId="7BAC4F06"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2E796EE3" w14:textId="3DA49BE8"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039FBCC8" w14:textId="1FEB9F83"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601E5639" w14:textId="77777777" w:rsidTr="00B8006D">
        <w:trPr>
          <w:jc w:val="center"/>
        </w:trPr>
        <w:tc>
          <w:tcPr>
            <w:tcW w:w="970" w:type="dxa"/>
            <w:vAlign w:val="center"/>
          </w:tcPr>
          <w:p w14:paraId="6FDD3CF5" w14:textId="003CDC56" w:rsidR="00B8006D" w:rsidRPr="00E9566A" w:rsidRDefault="00B8006D" w:rsidP="00B8006D">
            <w:pPr>
              <w:spacing w:before="60" w:after="60" w:line="240" w:lineRule="auto"/>
              <w:jc w:val="center"/>
              <w:rPr>
                <w:sz w:val="16"/>
                <w:szCs w:val="16"/>
              </w:rPr>
            </w:pPr>
            <w:r w:rsidRPr="00E9566A">
              <w:rPr>
                <w:sz w:val="16"/>
                <w:szCs w:val="16"/>
              </w:rPr>
              <w:t>180SJ</w:t>
            </w:r>
          </w:p>
        </w:tc>
        <w:tc>
          <w:tcPr>
            <w:tcW w:w="2186" w:type="dxa"/>
            <w:vAlign w:val="center"/>
          </w:tcPr>
          <w:p w14:paraId="1578817C" w14:textId="77777777" w:rsidR="00B8006D" w:rsidRPr="00E9566A" w:rsidRDefault="00B8006D" w:rsidP="00B8006D">
            <w:pPr>
              <w:spacing w:before="60" w:after="60" w:line="240" w:lineRule="auto"/>
              <w:jc w:val="center"/>
              <w:rPr>
                <w:sz w:val="16"/>
                <w:szCs w:val="16"/>
              </w:rPr>
            </w:pPr>
          </w:p>
        </w:tc>
        <w:tc>
          <w:tcPr>
            <w:tcW w:w="1543" w:type="dxa"/>
            <w:vAlign w:val="center"/>
          </w:tcPr>
          <w:p w14:paraId="4B0C3CE6" w14:textId="69CEBED3"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2F892F01" w14:textId="10ACC007"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3CDCFEF9" w14:textId="5C9E3E17"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052E667C" w14:textId="2894A21D"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660D761C" w14:textId="77777777" w:rsidTr="00B8006D">
        <w:trPr>
          <w:jc w:val="center"/>
        </w:trPr>
        <w:tc>
          <w:tcPr>
            <w:tcW w:w="970" w:type="dxa"/>
            <w:vAlign w:val="center"/>
          </w:tcPr>
          <w:p w14:paraId="14285699" w14:textId="39DD8B7C" w:rsidR="00B8006D" w:rsidRPr="00E9566A" w:rsidRDefault="00B8006D" w:rsidP="00B8006D">
            <w:pPr>
              <w:spacing w:before="60" w:after="60" w:line="240" w:lineRule="auto"/>
              <w:jc w:val="center"/>
              <w:rPr>
                <w:sz w:val="16"/>
                <w:szCs w:val="16"/>
              </w:rPr>
            </w:pPr>
            <w:r w:rsidRPr="00E9566A">
              <w:rPr>
                <w:sz w:val="16"/>
                <w:szCs w:val="16"/>
              </w:rPr>
              <w:t>181SJ</w:t>
            </w:r>
          </w:p>
        </w:tc>
        <w:tc>
          <w:tcPr>
            <w:tcW w:w="2186" w:type="dxa"/>
            <w:vAlign w:val="center"/>
          </w:tcPr>
          <w:p w14:paraId="6A8EF7B5" w14:textId="77777777" w:rsidR="00B8006D" w:rsidRPr="00E9566A" w:rsidRDefault="00B8006D" w:rsidP="00B8006D">
            <w:pPr>
              <w:spacing w:before="60" w:after="60" w:line="240" w:lineRule="auto"/>
              <w:jc w:val="center"/>
              <w:rPr>
                <w:sz w:val="16"/>
                <w:szCs w:val="16"/>
              </w:rPr>
            </w:pPr>
          </w:p>
        </w:tc>
        <w:tc>
          <w:tcPr>
            <w:tcW w:w="1543" w:type="dxa"/>
            <w:vAlign w:val="center"/>
          </w:tcPr>
          <w:p w14:paraId="09C1C994" w14:textId="734A5999"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6A5ED8AD" w14:textId="19A68B5C"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53AB619A" w14:textId="30FA0852"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70CC3B57" w14:textId="31666009"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665F6C5C" w14:textId="77777777" w:rsidTr="00B8006D">
        <w:trPr>
          <w:jc w:val="center"/>
        </w:trPr>
        <w:tc>
          <w:tcPr>
            <w:tcW w:w="970" w:type="dxa"/>
            <w:vAlign w:val="center"/>
          </w:tcPr>
          <w:p w14:paraId="5CB3664F" w14:textId="033CEF64" w:rsidR="00B8006D" w:rsidRPr="00E9566A" w:rsidRDefault="00B8006D" w:rsidP="00B8006D">
            <w:pPr>
              <w:spacing w:before="60" w:after="60" w:line="240" w:lineRule="auto"/>
              <w:jc w:val="center"/>
              <w:rPr>
                <w:sz w:val="16"/>
                <w:szCs w:val="16"/>
              </w:rPr>
            </w:pPr>
            <w:r w:rsidRPr="00E9566A">
              <w:rPr>
                <w:sz w:val="16"/>
                <w:szCs w:val="16"/>
              </w:rPr>
              <w:t>182SJ</w:t>
            </w:r>
          </w:p>
        </w:tc>
        <w:tc>
          <w:tcPr>
            <w:tcW w:w="2186" w:type="dxa"/>
            <w:vAlign w:val="center"/>
          </w:tcPr>
          <w:p w14:paraId="6968C2CF" w14:textId="77777777" w:rsidR="00B8006D" w:rsidRPr="00E9566A" w:rsidRDefault="00B8006D" w:rsidP="00B8006D">
            <w:pPr>
              <w:spacing w:before="60" w:after="60" w:line="240" w:lineRule="auto"/>
              <w:jc w:val="center"/>
              <w:rPr>
                <w:sz w:val="16"/>
                <w:szCs w:val="16"/>
              </w:rPr>
            </w:pPr>
          </w:p>
        </w:tc>
        <w:tc>
          <w:tcPr>
            <w:tcW w:w="1543" w:type="dxa"/>
            <w:vAlign w:val="center"/>
          </w:tcPr>
          <w:p w14:paraId="73065E6E" w14:textId="05444D6F"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56619CFE" w14:textId="51A5E33F"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79D0A000" w14:textId="355568BD"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53971723" w14:textId="1A822F0A"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74EFE836" w14:textId="77777777" w:rsidTr="00B8006D">
        <w:trPr>
          <w:jc w:val="center"/>
        </w:trPr>
        <w:tc>
          <w:tcPr>
            <w:tcW w:w="970" w:type="dxa"/>
            <w:vAlign w:val="center"/>
          </w:tcPr>
          <w:p w14:paraId="1A2D78CF" w14:textId="53B87AEF" w:rsidR="00B8006D" w:rsidRPr="00E9566A" w:rsidRDefault="00B8006D" w:rsidP="00B8006D">
            <w:pPr>
              <w:spacing w:before="60" w:after="60" w:line="240" w:lineRule="auto"/>
              <w:jc w:val="center"/>
              <w:rPr>
                <w:sz w:val="16"/>
                <w:szCs w:val="16"/>
              </w:rPr>
            </w:pPr>
            <w:r w:rsidRPr="00E9566A">
              <w:rPr>
                <w:sz w:val="16"/>
                <w:szCs w:val="16"/>
              </w:rPr>
              <w:t>183SJ</w:t>
            </w:r>
          </w:p>
        </w:tc>
        <w:tc>
          <w:tcPr>
            <w:tcW w:w="2186" w:type="dxa"/>
            <w:vAlign w:val="center"/>
          </w:tcPr>
          <w:p w14:paraId="5D80570B" w14:textId="77777777" w:rsidR="00B8006D" w:rsidRPr="00E9566A" w:rsidRDefault="00B8006D" w:rsidP="00B8006D">
            <w:pPr>
              <w:spacing w:before="60" w:after="60" w:line="240" w:lineRule="auto"/>
              <w:jc w:val="center"/>
              <w:rPr>
                <w:sz w:val="16"/>
                <w:szCs w:val="16"/>
              </w:rPr>
            </w:pPr>
          </w:p>
        </w:tc>
        <w:tc>
          <w:tcPr>
            <w:tcW w:w="1543" w:type="dxa"/>
            <w:vAlign w:val="center"/>
          </w:tcPr>
          <w:p w14:paraId="1F982387" w14:textId="08C6B112"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2A97C66A" w14:textId="5E715B5D"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1BA39837" w14:textId="2A5DFE5E"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6E13494C" w14:textId="1AC59F3E"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6EC2F01B" w14:textId="77777777" w:rsidTr="00B8006D">
        <w:trPr>
          <w:jc w:val="center"/>
        </w:trPr>
        <w:tc>
          <w:tcPr>
            <w:tcW w:w="970" w:type="dxa"/>
            <w:vAlign w:val="center"/>
          </w:tcPr>
          <w:p w14:paraId="1D741226" w14:textId="67511816" w:rsidR="00B8006D" w:rsidRPr="00E9566A" w:rsidRDefault="00B8006D" w:rsidP="00B8006D">
            <w:pPr>
              <w:spacing w:before="60" w:after="60" w:line="240" w:lineRule="auto"/>
              <w:jc w:val="center"/>
              <w:rPr>
                <w:sz w:val="16"/>
                <w:szCs w:val="16"/>
              </w:rPr>
            </w:pPr>
            <w:r w:rsidRPr="00E9566A">
              <w:rPr>
                <w:sz w:val="16"/>
                <w:szCs w:val="16"/>
              </w:rPr>
              <w:t>184SJ</w:t>
            </w:r>
          </w:p>
        </w:tc>
        <w:tc>
          <w:tcPr>
            <w:tcW w:w="2186" w:type="dxa"/>
            <w:vAlign w:val="center"/>
          </w:tcPr>
          <w:p w14:paraId="08E8EDEF" w14:textId="77777777" w:rsidR="00B8006D" w:rsidRPr="00E9566A" w:rsidRDefault="00B8006D" w:rsidP="00B8006D">
            <w:pPr>
              <w:spacing w:before="60" w:after="60" w:line="240" w:lineRule="auto"/>
              <w:jc w:val="center"/>
              <w:rPr>
                <w:sz w:val="16"/>
                <w:szCs w:val="16"/>
              </w:rPr>
            </w:pPr>
          </w:p>
        </w:tc>
        <w:tc>
          <w:tcPr>
            <w:tcW w:w="1543" w:type="dxa"/>
            <w:vAlign w:val="center"/>
          </w:tcPr>
          <w:p w14:paraId="6AFCB127" w14:textId="46C8BAF1"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7B25225F" w14:textId="4B9851B5"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5AA4846E" w14:textId="24852C95"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74795BC8" w14:textId="000F33A7"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296BD6D8" w14:textId="77777777" w:rsidTr="00B8006D">
        <w:trPr>
          <w:jc w:val="center"/>
        </w:trPr>
        <w:tc>
          <w:tcPr>
            <w:tcW w:w="970" w:type="dxa"/>
            <w:vAlign w:val="center"/>
          </w:tcPr>
          <w:p w14:paraId="03C9C2F0" w14:textId="2D15FF1A" w:rsidR="00B8006D" w:rsidRPr="00E9566A" w:rsidRDefault="00B8006D" w:rsidP="00B8006D">
            <w:pPr>
              <w:spacing w:before="60" w:after="60" w:line="240" w:lineRule="auto"/>
              <w:jc w:val="center"/>
              <w:rPr>
                <w:sz w:val="16"/>
                <w:szCs w:val="16"/>
              </w:rPr>
            </w:pPr>
            <w:r w:rsidRPr="00E9566A">
              <w:rPr>
                <w:sz w:val="16"/>
                <w:szCs w:val="16"/>
              </w:rPr>
              <w:t>185SJ</w:t>
            </w:r>
          </w:p>
        </w:tc>
        <w:tc>
          <w:tcPr>
            <w:tcW w:w="2186" w:type="dxa"/>
            <w:vAlign w:val="center"/>
          </w:tcPr>
          <w:p w14:paraId="6E483213" w14:textId="77777777" w:rsidR="00B8006D" w:rsidRPr="00E9566A" w:rsidRDefault="00B8006D" w:rsidP="00B8006D">
            <w:pPr>
              <w:spacing w:before="60" w:after="60" w:line="240" w:lineRule="auto"/>
              <w:jc w:val="center"/>
              <w:rPr>
                <w:sz w:val="16"/>
                <w:szCs w:val="16"/>
              </w:rPr>
            </w:pPr>
          </w:p>
        </w:tc>
        <w:tc>
          <w:tcPr>
            <w:tcW w:w="1543" w:type="dxa"/>
            <w:vAlign w:val="center"/>
          </w:tcPr>
          <w:p w14:paraId="62B5E847" w14:textId="61160FD7"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779CE2DA" w14:textId="61B9EFB8"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58B7B716" w14:textId="4D338CE1"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AF7A46E" w14:textId="05FB0656"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0B9A2B45" w14:textId="77777777" w:rsidTr="00B8006D">
        <w:trPr>
          <w:jc w:val="center"/>
        </w:trPr>
        <w:tc>
          <w:tcPr>
            <w:tcW w:w="970" w:type="dxa"/>
            <w:vAlign w:val="center"/>
          </w:tcPr>
          <w:p w14:paraId="1EF84511" w14:textId="3FE84CA1" w:rsidR="00B8006D" w:rsidRPr="00E9566A" w:rsidRDefault="00B8006D" w:rsidP="00B8006D">
            <w:pPr>
              <w:spacing w:before="60" w:after="60" w:line="240" w:lineRule="auto"/>
              <w:jc w:val="center"/>
              <w:rPr>
                <w:sz w:val="16"/>
                <w:szCs w:val="16"/>
              </w:rPr>
            </w:pPr>
            <w:r w:rsidRPr="00E9566A">
              <w:rPr>
                <w:sz w:val="16"/>
                <w:szCs w:val="16"/>
              </w:rPr>
              <w:t>186SJ</w:t>
            </w:r>
          </w:p>
        </w:tc>
        <w:tc>
          <w:tcPr>
            <w:tcW w:w="2186" w:type="dxa"/>
            <w:vAlign w:val="center"/>
          </w:tcPr>
          <w:p w14:paraId="357E7106" w14:textId="77777777" w:rsidR="00B8006D" w:rsidRPr="00E9566A" w:rsidRDefault="00B8006D" w:rsidP="00B8006D">
            <w:pPr>
              <w:spacing w:before="60" w:after="60" w:line="240" w:lineRule="auto"/>
              <w:jc w:val="center"/>
              <w:rPr>
                <w:sz w:val="16"/>
                <w:szCs w:val="16"/>
              </w:rPr>
            </w:pPr>
          </w:p>
        </w:tc>
        <w:tc>
          <w:tcPr>
            <w:tcW w:w="1543" w:type="dxa"/>
            <w:vAlign w:val="center"/>
          </w:tcPr>
          <w:p w14:paraId="4EC2B078" w14:textId="3EF2DBE1"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1DF8DBC4" w14:textId="00AEADED"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6F139E74" w14:textId="35CC67C8"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5EB2C771" w14:textId="549B54B6"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01A0F492" w14:textId="77777777" w:rsidTr="00B8006D">
        <w:trPr>
          <w:jc w:val="center"/>
        </w:trPr>
        <w:tc>
          <w:tcPr>
            <w:tcW w:w="970" w:type="dxa"/>
            <w:vAlign w:val="center"/>
          </w:tcPr>
          <w:p w14:paraId="4AD7AADC" w14:textId="4DD0A191" w:rsidR="00B8006D" w:rsidRPr="00E9566A" w:rsidRDefault="00B8006D" w:rsidP="00B8006D">
            <w:pPr>
              <w:spacing w:before="60" w:after="60" w:line="240" w:lineRule="auto"/>
              <w:jc w:val="center"/>
              <w:rPr>
                <w:sz w:val="16"/>
                <w:szCs w:val="16"/>
              </w:rPr>
            </w:pPr>
            <w:r w:rsidRPr="00E9566A">
              <w:rPr>
                <w:sz w:val="16"/>
                <w:szCs w:val="16"/>
              </w:rPr>
              <w:t>187SJ</w:t>
            </w:r>
          </w:p>
        </w:tc>
        <w:tc>
          <w:tcPr>
            <w:tcW w:w="2186" w:type="dxa"/>
            <w:vAlign w:val="center"/>
          </w:tcPr>
          <w:p w14:paraId="4EC28B85" w14:textId="77777777" w:rsidR="00B8006D" w:rsidRPr="00E9566A" w:rsidRDefault="00B8006D" w:rsidP="00B8006D">
            <w:pPr>
              <w:spacing w:before="60" w:after="60" w:line="240" w:lineRule="auto"/>
              <w:jc w:val="center"/>
              <w:rPr>
                <w:sz w:val="16"/>
                <w:szCs w:val="16"/>
              </w:rPr>
            </w:pPr>
          </w:p>
        </w:tc>
        <w:tc>
          <w:tcPr>
            <w:tcW w:w="1543" w:type="dxa"/>
            <w:vAlign w:val="center"/>
          </w:tcPr>
          <w:p w14:paraId="186F3FBE" w14:textId="35F5AD0E"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7EED0801" w14:textId="7664F495"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6659001A" w14:textId="3B704D6D"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7F65DB74" w14:textId="4D3EEA52"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62390A9B" w14:textId="77777777" w:rsidTr="00B8006D">
        <w:trPr>
          <w:jc w:val="center"/>
        </w:trPr>
        <w:tc>
          <w:tcPr>
            <w:tcW w:w="970" w:type="dxa"/>
            <w:vAlign w:val="center"/>
          </w:tcPr>
          <w:p w14:paraId="3783D8BE" w14:textId="57D312CA" w:rsidR="00B8006D" w:rsidRPr="00E9566A" w:rsidRDefault="00B8006D" w:rsidP="00B8006D">
            <w:pPr>
              <w:spacing w:before="60" w:after="60" w:line="240" w:lineRule="auto"/>
              <w:jc w:val="center"/>
              <w:rPr>
                <w:sz w:val="16"/>
                <w:szCs w:val="16"/>
              </w:rPr>
            </w:pPr>
            <w:r w:rsidRPr="00E9566A">
              <w:rPr>
                <w:sz w:val="16"/>
                <w:szCs w:val="16"/>
              </w:rPr>
              <w:t>188SJ</w:t>
            </w:r>
          </w:p>
        </w:tc>
        <w:tc>
          <w:tcPr>
            <w:tcW w:w="2186" w:type="dxa"/>
            <w:vAlign w:val="center"/>
          </w:tcPr>
          <w:p w14:paraId="581EB3A2" w14:textId="77777777" w:rsidR="00B8006D" w:rsidRPr="00E9566A" w:rsidRDefault="00B8006D" w:rsidP="00B8006D">
            <w:pPr>
              <w:spacing w:before="60" w:after="60" w:line="240" w:lineRule="auto"/>
              <w:jc w:val="center"/>
              <w:rPr>
                <w:sz w:val="16"/>
                <w:szCs w:val="16"/>
              </w:rPr>
            </w:pPr>
          </w:p>
        </w:tc>
        <w:tc>
          <w:tcPr>
            <w:tcW w:w="1543" w:type="dxa"/>
            <w:vAlign w:val="center"/>
          </w:tcPr>
          <w:p w14:paraId="2CDE3A0D" w14:textId="5EABB722"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6465C349" w14:textId="3E6FF99B"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2F01BB0F" w14:textId="491651CA"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70720BBB" w14:textId="2A140ABF"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15FFBD0B" w14:textId="77777777" w:rsidTr="00B8006D">
        <w:trPr>
          <w:jc w:val="center"/>
        </w:trPr>
        <w:tc>
          <w:tcPr>
            <w:tcW w:w="970" w:type="dxa"/>
            <w:vAlign w:val="center"/>
          </w:tcPr>
          <w:p w14:paraId="152BB5AB" w14:textId="5784A46D" w:rsidR="00B8006D" w:rsidRPr="00E9566A" w:rsidRDefault="00B8006D" w:rsidP="00B8006D">
            <w:pPr>
              <w:spacing w:before="60" w:after="60" w:line="240" w:lineRule="auto"/>
              <w:jc w:val="center"/>
              <w:rPr>
                <w:sz w:val="16"/>
                <w:szCs w:val="16"/>
              </w:rPr>
            </w:pPr>
            <w:r w:rsidRPr="00E9566A">
              <w:rPr>
                <w:sz w:val="16"/>
                <w:szCs w:val="16"/>
              </w:rPr>
              <w:t>189SJ</w:t>
            </w:r>
          </w:p>
        </w:tc>
        <w:tc>
          <w:tcPr>
            <w:tcW w:w="2186" w:type="dxa"/>
            <w:vAlign w:val="center"/>
          </w:tcPr>
          <w:p w14:paraId="48E50EAD" w14:textId="77777777" w:rsidR="00B8006D" w:rsidRPr="00E9566A" w:rsidRDefault="00B8006D" w:rsidP="00B8006D">
            <w:pPr>
              <w:spacing w:before="60" w:after="60" w:line="240" w:lineRule="auto"/>
              <w:jc w:val="center"/>
              <w:rPr>
                <w:sz w:val="16"/>
                <w:szCs w:val="16"/>
              </w:rPr>
            </w:pPr>
          </w:p>
        </w:tc>
        <w:tc>
          <w:tcPr>
            <w:tcW w:w="1543" w:type="dxa"/>
            <w:vAlign w:val="center"/>
          </w:tcPr>
          <w:p w14:paraId="1670ED79" w14:textId="67DF03EB"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055300A5" w14:textId="12388510"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5C4C6A92" w14:textId="724B5A00"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7AA13874" w14:textId="5D083913"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11D8F43A" w14:textId="77777777" w:rsidTr="00B8006D">
        <w:trPr>
          <w:jc w:val="center"/>
        </w:trPr>
        <w:tc>
          <w:tcPr>
            <w:tcW w:w="970" w:type="dxa"/>
            <w:vAlign w:val="center"/>
          </w:tcPr>
          <w:p w14:paraId="5FB4B002" w14:textId="16A4C9A9" w:rsidR="00B8006D" w:rsidRPr="00E9566A" w:rsidRDefault="00B8006D" w:rsidP="00B8006D">
            <w:pPr>
              <w:spacing w:before="60" w:after="60" w:line="240" w:lineRule="auto"/>
              <w:jc w:val="center"/>
              <w:rPr>
                <w:sz w:val="16"/>
                <w:szCs w:val="16"/>
              </w:rPr>
            </w:pPr>
            <w:r w:rsidRPr="00E9566A">
              <w:rPr>
                <w:sz w:val="16"/>
                <w:szCs w:val="16"/>
              </w:rPr>
              <w:t>190SJ</w:t>
            </w:r>
          </w:p>
        </w:tc>
        <w:tc>
          <w:tcPr>
            <w:tcW w:w="2186" w:type="dxa"/>
            <w:vAlign w:val="center"/>
          </w:tcPr>
          <w:p w14:paraId="31D1336A" w14:textId="77777777" w:rsidR="00B8006D" w:rsidRPr="00E9566A" w:rsidRDefault="00B8006D" w:rsidP="00B8006D">
            <w:pPr>
              <w:spacing w:before="60" w:after="60" w:line="240" w:lineRule="auto"/>
              <w:jc w:val="center"/>
              <w:rPr>
                <w:sz w:val="16"/>
                <w:szCs w:val="16"/>
              </w:rPr>
            </w:pPr>
          </w:p>
        </w:tc>
        <w:tc>
          <w:tcPr>
            <w:tcW w:w="1543" w:type="dxa"/>
            <w:vAlign w:val="center"/>
          </w:tcPr>
          <w:p w14:paraId="41AE388F" w14:textId="6931916D"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53BC91A0" w14:textId="2B360901"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042B9280" w14:textId="639827D0"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69FF725" w14:textId="27AB9C75"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15BEB2AF" w14:textId="77777777" w:rsidTr="00B8006D">
        <w:trPr>
          <w:jc w:val="center"/>
        </w:trPr>
        <w:tc>
          <w:tcPr>
            <w:tcW w:w="970" w:type="dxa"/>
            <w:vAlign w:val="center"/>
          </w:tcPr>
          <w:p w14:paraId="15B4DC88" w14:textId="4AD906A0" w:rsidR="00B8006D" w:rsidRPr="00E9566A" w:rsidRDefault="00B8006D" w:rsidP="00B8006D">
            <w:pPr>
              <w:spacing w:before="60" w:after="60" w:line="240" w:lineRule="auto"/>
              <w:jc w:val="center"/>
              <w:rPr>
                <w:sz w:val="16"/>
                <w:szCs w:val="16"/>
              </w:rPr>
            </w:pPr>
            <w:r w:rsidRPr="00E9566A">
              <w:rPr>
                <w:sz w:val="16"/>
                <w:szCs w:val="16"/>
              </w:rPr>
              <w:t>191SJ</w:t>
            </w:r>
          </w:p>
        </w:tc>
        <w:tc>
          <w:tcPr>
            <w:tcW w:w="2186" w:type="dxa"/>
            <w:vAlign w:val="center"/>
          </w:tcPr>
          <w:p w14:paraId="567D0095" w14:textId="77777777" w:rsidR="00B8006D" w:rsidRPr="00E9566A" w:rsidRDefault="00B8006D" w:rsidP="00B8006D">
            <w:pPr>
              <w:spacing w:before="60" w:after="60" w:line="240" w:lineRule="auto"/>
              <w:jc w:val="center"/>
              <w:rPr>
                <w:sz w:val="16"/>
                <w:szCs w:val="16"/>
              </w:rPr>
            </w:pPr>
          </w:p>
        </w:tc>
        <w:tc>
          <w:tcPr>
            <w:tcW w:w="1543" w:type="dxa"/>
            <w:vAlign w:val="center"/>
          </w:tcPr>
          <w:p w14:paraId="148C304B" w14:textId="2F632824"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612570C1" w14:textId="6339A726"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74638F33" w14:textId="48882AC3"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2A7997BB" w14:textId="06C4775F"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116A689E" w14:textId="77777777" w:rsidTr="00B8006D">
        <w:trPr>
          <w:jc w:val="center"/>
        </w:trPr>
        <w:tc>
          <w:tcPr>
            <w:tcW w:w="970" w:type="dxa"/>
            <w:vAlign w:val="center"/>
          </w:tcPr>
          <w:p w14:paraId="6C9BA5F3" w14:textId="02E004BE" w:rsidR="00B8006D" w:rsidRPr="00E9566A" w:rsidRDefault="00B8006D" w:rsidP="00B8006D">
            <w:pPr>
              <w:spacing w:before="60" w:after="60" w:line="240" w:lineRule="auto"/>
              <w:jc w:val="center"/>
              <w:rPr>
                <w:sz w:val="16"/>
                <w:szCs w:val="16"/>
              </w:rPr>
            </w:pPr>
            <w:r w:rsidRPr="00E9566A">
              <w:rPr>
                <w:sz w:val="16"/>
                <w:szCs w:val="16"/>
              </w:rPr>
              <w:t>192SJ</w:t>
            </w:r>
          </w:p>
        </w:tc>
        <w:tc>
          <w:tcPr>
            <w:tcW w:w="2186" w:type="dxa"/>
            <w:vAlign w:val="center"/>
          </w:tcPr>
          <w:p w14:paraId="2A3A58C9" w14:textId="77777777" w:rsidR="00B8006D" w:rsidRPr="00E9566A" w:rsidRDefault="00B8006D" w:rsidP="00B8006D">
            <w:pPr>
              <w:spacing w:before="60" w:after="60" w:line="240" w:lineRule="auto"/>
              <w:jc w:val="center"/>
              <w:rPr>
                <w:sz w:val="16"/>
                <w:szCs w:val="16"/>
              </w:rPr>
            </w:pPr>
          </w:p>
        </w:tc>
        <w:tc>
          <w:tcPr>
            <w:tcW w:w="1543" w:type="dxa"/>
            <w:vAlign w:val="center"/>
          </w:tcPr>
          <w:p w14:paraId="1B6CD417" w14:textId="18AEBC4B"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39112B41" w14:textId="25F9DC92"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62B53F97" w14:textId="095E414C"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5E558208" w14:textId="78BC64B1"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3049D1BE" w14:textId="77777777" w:rsidTr="00B8006D">
        <w:trPr>
          <w:jc w:val="center"/>
        </w:trPr>
        <w:tc>
          <w:tcPr>
            <w:tcW w:w="970" w:type="dxa"/>
            <w:vAlign w:val="center"/>
          </w:tcPr>
          <w:p w14:paraId="11AFFD23" w14:textId="67228D9D" w:rsidR="00B8006D" w:rsidRPr="00E9566A" w:rsidRDefault="00B8006D" w:rsidP="00B8006D">
            <w:pPr>
              <w:spacing w:before="60" w:after="60" w:line="240" w:lineRule="auto"/>
              <w:jc w:val="center"/>
              <w:rPr>
                <w:sz w:val="16"/>
                <w:szCs w:val="16"/>
              </w:rPr>
            </w:pPr>
            <w:r w:rsidRPr="00E9566A">
              <w:rPr>
                <w:sz w:val="16"/>
                <w:szCs w:val="16"/>
              </w:rPr>
              <w:t>193SJ</w:t>
            </w:r>
          </w:p>
        </w:tc>
        <w:tc>
          <w:tcPr>
            <w:tcW w:w="2186" w:type="dxa"/>
            <w:vAlign w:val="center"/>
          </w:tcPr>
          <w:p w14:paraId="278EDAE5" w14:textId="77777777" w:rsidR="00B8006D" w:rsidRPr="00E9566A" w:rsidRDefault="00B8006D" w:rsidP="00B8006D">
            <w:pPr>
              <w:spacing w:before="60" w:after="60" w:line="240" w:lineRule="auto"/>
              <w:jc w:val="center"/>
              <w:rPr>
                <w:sz w:val="16"/>
                <w:szCs w:val="16"/>
              </w:rPr>
            </w:pPr>
          </w:p>
        </w:tc>
        <w:tc>
          <w:tcPr>
            <w:tcW w:w="1543" w:type="dxa"/>
            <w:vAlign w:val="center"/>
          </w:tcPr>
          <w:p w14:paraId="2E7038FE" w14:textId="53B6DD44"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22472BC9" w14:textId="7CF24A94"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1F678AC0" w14:textId="5F99B972"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62429B39" w14:textId="7A9AE493"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2427E7E1" w14:textId="77777777" w:rsidTr="00B8006D">
        <w:trPr>
          <w:jc w:val="center"/>
        </w:trPr>
        <w:tc>
          <w:tcPr>
            <w:tcW w:w="970" w:type="dxa"/>
            <w:vAlign w:val="center"/>
          </w:tcPr>
          <w:p w14:paraId="6D6363D8" w14:textId="339FC0C4" w:rsidR="00B8006D" w:rsidRPr="00E9566A" w:rsidRDefault="00B8006D" w:rsidP="00B8006D">
            <w:pPr>
              <w:spacing w:before="60" w:after="60" w:line="240" w:lineRule="auto"/>
              <w:jc w:val="center"/>
              <w:rPr>
                <w:sz w:val="16"/>
                <w:szCs w:val="16"/>
              </w:rPr>
            </w:pPr>
            <w:r w:rsidRPr="00E9566A">
              <w:rPr>
                <w:sz w:val="16"/>
                <w:szCs w:val="16"/>
              </w:rPr>
              <w:lastRenderedPageBreak/>
              <w:t>194SJ</w:t>
            </w:r>
          </w:p>
        </w:tc>
        <w:tc>
          <w:tcPr>
            <w:tcW w:w="2186" w:type="dxa"/>
            <w:vAlign w:val="center"/>
          </w:tcPr>
          <w:p w14:paraId="18FA3B26" w14:textId="77777777" w:rsidR="00B8006D" w:rsidRPr="00E9566A" w:rsidRDefault="00B8006D" w:rsidP="00B8006D">
            <w:pPr>
              <w:spacing w:before="60" w:after="60" w:line="240" w:lineRule="auto"/>
              <w:jc w:val="center"/>
              <w:rPr>
                <w:sz w:val="16"/>
                <w:szCs w:val="16"/>
              </w:rPr>
            </w:pPr>
          </w:p>
        </w:tc>
        <w:tc>
          <w:tcPr>
            <w:tcW w:w="1543" w:type="dxa"/>
            <w:vAlign w:val="center"/>
          </w:tcPr>
          <w:p w14:paraId="52BBE703" w14:textId="643496EA"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0D9A3F80" w14:textId="068F0E03"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7182CA11" w14:textId="16834BE1"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18EF3B3" w14:textId="707C63D0"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36528E32" w14:textId="77777777" w:rsidTr="00B8006D">
        <w:trPr>
          <w:jc w:val="center"/>
        </w:trPr>
        <w:tc>
          <w:tcPr>
            <w:tcW w:w="970" w:type="dxa"/>
            <w:vAlign w:val="center"/>
          </w:tcPr>
          <w:p w14:paraId="38AC9CEC" w14:textId="12B2EBEF" w:rsidR="00B8006D" w:rsidRPr="00E9566A" w:rsidRDefault="00B8006D" w:rsidP="00B8006D">
            <w:pPr>
              <w:spacing w:before="60" w:after="60" w:line="240" w:lineRule="auto"/>
              <w:jc w:val="center"/>
              <w:rPr>
                <w:sz w:val="16"/>
                <w:szCs w:val="16"/>
              </w:rPr>
            </w:pPr>
            <w:r w:rsidRPr="00E9566A">
              <w:rPr>
                <w:sz w:val="16"/>
                <w:szCs w:val="16"/>
              </w:rPr>
              <w:t>195SJ</w:t>
            </w:r>
          </w:p>
        </w:tc>
        <w:tc>
          <w:tcPr>
            <w:tcW w:w="2186" w:type="dxa"/>
            <w:vAlign w:val="center"/>
          </w:tcPr>
          <w:p w14:paraId="510CD363" w14:textId="3BDD7CC8" w:rsidR="00B8006D" w:rsidRPr="00E9566A" w:rsidRDefault="00B8006D" w:rsidP="00B8006D">
            <w:pPr>
              <w:spacing w:before="60" w:after="60" w:line="240" w:lineRule="auto"/>
              <w:jc w:val="center"/>
              <w:rPr>
                <w:sz w:val="16"/>
                <w:szCs w:val="16"/>
              </w:rPr>
            </w:pPr>
          </w:p>
        </w:tc>
        <w:tc>
          <w:tcPr>
            <w:tcW w:w="1543" w:type="dxa"/>
            <w:vAlign w:val="center"/>
          </w:tcPr>
          <w:p w14:paraId="74166C01" w14:textId="09700C60"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1B3A69E9" w14:textId="0DF6C4C9"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2AFDD9C0" w14:textId="3808B3E5"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679766E0" w14:textId="705DD34E"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21C2CD99" w14:textId="77777777" w:rsidTr="00B8006D">
        <w:trPr>
          <w:jc w:val="center"/>
        </w:trPr>
        <w:tc>
          <w:tcPr>
            <w:tcW w:w="970" w:type="dxa"/>
            <w:vAlign w:val="center"/>
          </w:tcPr>
          <w:p w14:paraId="68D70F48" w14:textId="7511E34C" w:rsidR="00B8006D" w:rsidRPr="00E9566A" w:rsidRDefault="00B8006D" w:rsidP="00B8006D">
            <w:pPr>
              <w:spacing w:before="60" w:after="60" w:line="240" w:lineRule="auto"/>
              <w:jc w:val="center"/>
              <w:rPr>
                <w:sz w:val="16"/>
                <w:szCs w:val="16"/>
              </w:rPr>
            </w:pPr>
            <w:r w:rsidRPr="00E9566A">
              <w:rPr>
                <w:sz w:val="16"/>
                <w:szCs w:val="16"/>
              </w:rPr>
              <w:t>196SJ</w:t>
            </w:r>
          </w:p>
        </w:tc>
        <w:tc>
          <w:tcPr>
            <w:tcW w:w="2186" w:type="dxa"/>
            <w:vAlign w:val="center"/>
          </w:tcPr>
          <w:p w14:paraId="1D72369E" w14:textId="157F671E" w:rsidR="00B8006D" w:rsidRPr="00E9566A" w:rsidRDefault="00B8006D" w:rsidP="00B8006D">
            <w:pPr>
              <w:spacing w:before="60" w:after="60" w:line="240" w:lineRule="auto"/>
              <w:jc w:val="center"/>
              <w:rPr>
                <w:sz w:val="16"/>
                <w:szCs w:val="16"/>
              </w:rPr>
            </w:pPr>
          </w:p>
        </w:tc>
        <w:tc>
          <w:tcPr>
            <w:tcW w:w="1543" w:type="dxa"/>
            <w:vAlign w:val="center"/>
          </w:tcPr>
          <w:p w14:paraId="41A60FBC" w14:textId="05C57C40"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1AB66BF3" w14:textId="192E56E0"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63581C25" w14:textId="7FD3C144"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63CB399" w14:textId="15C36BB9"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5099E908" w14:textId="77777777" w:rsidTr="00B8006D">
        <w:trPr>
          <w:jc w:val="center"/>
        </w:trPr>
        <w:tc>
          <w:tcPr>
            <w:tcW w:w="970" w:type="dxa"/>
            <w:vAlign w:val="center"/>
          </w:tcPr>
          <w:p w14:paraId="04F4E1FC" w14:textId="4A49D2A5" w:rsidR="00B8006D" w:rsidRPr="00E9566A" w:rsidRDefault="00B8006D" w:rsidP="00B8006D">
            <w:pPr>
              <w:spacing w:before="60" w:after="60" w:line="240" w:lineRule="auto"/>
              <w:jc w:val="center"/>
              <w:rPr>
                <w:sz w:val="16"/>
                <w:szCs w:val="16"/>
              </w:rPr>
            </w:pPr>
            <w:r w:rsidRPr="00E9566A">
              <w:rPr>
                <w:sz w:val="16"/>
                <w:szCs w:val="16"/>
              </w:rPr>
              <w:t>197SJ</w:t>
            </w:r>
          </w:p>
        </w:tc>
        <w:tc>
          <w:tcPr>
            <w:tcW w:w="2186" w:type="dxa"/>
            <w:vAlign w:val="center"/>
          </w:tcPr>
          <w:p w14:paraId="418E4076" w14:textId="071A1194" w:rsidR="00B8006D" w:rsidRPr="00E9566A" w:rsidRDefault="00B8006D" w:rsidP="00B8006D">
            <w:pPr>
              <w:spacing w:before="60" w:after="60" w:line="240" w:lineRule="auto"/>
              <w:jc w:val="center"/>
              <w:rPr>
                <w:sz w:val="16"/>
                <w:szCs w:val="16"/>
              </w:rPr>
            </w:pPr>
          </w:p>
        </w:tc>
        <w:tc>
          <w:tcPr>
            <w:tcW w:w="1543" w:type="dxa"/>
            <w:vAlign w:val="center"/>
          </w:tcPr>
          <w:p w14:paraId="094BC663" w14:textId="2C0CB613"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3B067D6F" w14:textId="02354DA7"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0306F161" w14:textId="1BE14F6D"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3C66D8DA" w14:textId="72793C0F"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689AF9E1" w14:textId="77777777" w:rsidTr="00B8006D">
        <w:trPr>
          <w:jc w:val="center"/>
        </w:trPr>
        <w:tc>
          <w:tcPr>
            <w:tcW w:w="970" w:type="dxa"/>
            <w:vAlign w:val="center"/>
          </w:tcPr>
          <w:p w14:paraId="2FFA14DB" w14:textId="0D22DD7C" w:rsidR="00B8006D" w:rsidRPr="00E9566A" w:rsidRDefault="00B8006D" w:rsidP="00B8006D">
            <w:pPr>
              <w:spacing w:before="60" w:after="60" w:line="240" w:lineRule="auto"/>
              <w:jc w:val="center"/>
              <w:rPr>
                <w:sz w:val="16"/>
                <w:szCs w:val="16"/>
              </w:rPr>
            </w:pPr>
            <w:r w:rsidRPr="00E9566A">
              <w:rPr>
                <w:sz w:val="16"/>
                <w:szCs w:val="16"/>
              </w:rPr>
              <w:t>198SJ</w:t>
            </w:r>
          </w:p>
        </w:tc>
        <w:tc>
          <w:tcPr>
            <w:tcW w:w="2186" w:type="dxa"/>
            <w:vAlign w:val="center"/>
          </w:tcPr>
          <w:p w14:paraId="27FEEC8D" w14:textId="77777777" w:rsidR="00B8006D" w:rsidRPr="00E9566A" w:rsidRDefault="00B8006D" w:rsidP="00B8006D">
            <w:pPr>
              <w:spacing w:before="60" w:after="60" w:line="240" w:lineRule="auto"/>
              <w:jc w:val="center"/>
              <w:rPr>
                <w:sz w:val="16"/>
                <w:szCs w:val="16"/>
              </w:rPr>
            </w:pPr>
          </w:p>
        </w:tc>
        <w:tc>
          <w:tcPr>
            <w:tcW w:w="1543" w:type="dxa"/>
            <w:vAlign w:val="center"/>
          </w:tcPr>
          <w:p w14:paraId="79C5B2A3" w14:textId="5954F9B0"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30631A1E" w14:textId="72726E32"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64EDB0F6" w14:textId="60C89FF0"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0DAAB2D3" w14:textId="7852AFB8"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78D2FC8C" w14:textId="77777777" w:rsidTr="00B8006D">
        <w:trPr>
          <w:jc w:val="center"/>
        </w:trPr>
        <w:tc>
          <w:tcPr>
            <w:tcW w:w="970" w:type="dxa"/>
            <w:vAlign w:val="center"/>
          </w:tcPr>
          <w:p w14:paraId="3E653150" w14:textId="0D9793D9" w:rsidR="00B8006D" w:rsidRPr="00E9566A" w:rsidRDefault="00B8006D" w:rsidP="00B8006D">
            <w:pPr>
              <w:spacing w:before="60" w:after="60" w:line="240" w:lineRule="auto"/>
              <w:jc w:val="center"/>
              <w:rPr>
                <w:sz w:val="16"/>
                <w:szCs w:val="16"/>
              </w:rPr>
            </w:pPr>
            <w:r w:rsidRPr="00E9566A">
              <w:rPr>
                <w:sz w:val="16"/>
                <w:szCs w:val="16"/>
              </w:rPr>
              <w:t>199SJ</w:t>
            </w:r>
          </w:p>
        </w:tc>
        <w:tc>
          <w:tcPr>
            <w:tcW w:w="2186" w:type="dxa"/>
            <w:vAlign w:val="center"/>
          </w:tcPr>
          <w:p w14:paraId="4B218F72" w14:textId="77777777" w:rsidR="00B8006D" w:rsidRPr="00E9566A" w:rsidRDefault="00B8006D" w:rsidP="00B8006D">
            <w:pPr>
              <w:spacing w:before="60" w:after="60" w:line="240" w:lineRule="auto"/>
              <w:jc w:val="center"/>
              <w:rPr>
                <w:sz w:val="16"/>
                <w:szCs w:val="16"/>
              </w:rPr>
            </w:pPr>
          </w:p>
        </w:tc>
        <w:tc>
          <w:tcPr>
            <w:tcW w:w="1543" w:type="dxa"/>
            <w:vAlign w:val="center"/>
          </w:tcPr>
          <w:p w14:paraId="6188E9E5" w14:textId="119764BC"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5C81DC18" w14:textId="3DB7831B"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7CE55FC1" w14:textId="210AF2DB"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0697638E" w14:textId="54E74C47"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503DA05E" w14:textId="77777777" w:rsidTr="00B8006D">
        <w:trPr>
          <w:jc w:val="center"/>
        </w:trPr>
        <w:tc>
          <w:tcPr>
            <w:tcW w:w="970" w:type="dxa"/>
            <w:vAlign w:val="center"/>
          </w:tcPr>
          <w:p w14:paraId="11500FC5" w14:textId="0B0FAF59" w:rsidR="00B8006D" w:rsidRPr="00E9566A" w:rsidRDefault="00B8006D" w:rsidP="00B8006D">
            <w:pPr>
              <w:spacing w:before="60" w:after="60" w:line="240" w:lineRule="auto"/>
              <w:jc w:val="center"/>
              <w:rPr>
                <w:sz w:val="16"/>
                <w:szCs w:val="16"/>
              </w:rPr>
            </w:pPr>
            <w:r w:rsidRPr="00E9566A">
              <w:rPr>
                <w:sz w:val="16"/>
                <w:szCs w:val="16"/>
              </w:rPr>
              <w:t>200SJ</w:t>
            </w:r>
          </w:p>
        </w:tc>
        <w:tc>
          <w:tcPr>
            <w:tcW w:w="2186" w:type="dxa"/>
            <w:vAlign w:val="center"/>
          </w:tcPr>
          <w:p w14:paraId="4779AC7E" w14:textId="707D95F4" w:rsidR="00B8006D" w:rsidRPr="00E9566A" w:rsidRDefault="00B8006D" w:rsidP="00B8006D">
            <w:pPr>
              <w:spacing w:before="60" w:after="60" w:line="240" w:lineRule="auto"/>
              <w:jc w:val="center"/>
              <w:rPr>
                <w:sz w:val="16"/>
                <w:szCs w:val="16"/>
              </w:rPr>
            </w:pPr>
          </w:p>
        </w:tc>
        <w:tc>
          <w:tcPr>
            <w:tcW w:w="1543" w:type="dxa"/>
            <w:vAlign w:val="center"/>
          </w:tcPr>
          <w:p w14:paraId="21DB32E5" w14:textId="1430BCA4"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713C3BDA" w14:textId="1B66B86A"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2ED11108" w14:textId="53CF729D"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25873D0B" w14:textId="645E9AA0"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3573A54A" w14:textId="77777777" w:rsidTr="00B8006D">
        <w:trPr>
          <w:jc w:val="center"/>
        </w:trPr>
        <w:tc>
          <w:tcPr>
            <w:tcW w:w="970" w:type="dxa"/>
            <w:vAlign w:val="center"/>
          </w:tcPr>
          <w:p w14:paraId="052DBCA7" w14:textId="73C68FB1" w:rsidR="00B8006D" w:rsidRPr="00E9566A" w:rsidRDefault="00B8006D" w:rsidP="00B8006D">
            <w:pPr>
              <w:spacing w:before="60" w:after="60" w:line="240" w:lineRule="auto"/>
              <w:jc w:val="center"/>
              <w:rPr>
                <w:sz w:val="16"/>
                <w:szCs w:val="16"/>
              </w:rPr>
            </w:pPr>
            <w:r w:rsidRPr="00E9566A">
              <w:rPr>
                <w:sz w:val="16"/>
                <w:szCs w:val="16"/>
              </w:rPr>
              <w:t>201SJ</w:t>
            </w:r>
          </w:p>
        </w:tc>
        <w:tc>
          <w:tcPr>
            <w:tcW w:w="2186" w:type="dxa"/>
            <w:vAlign w:val="center"/>
          </w:tcPr>
          <w:p w14:paraId="46AB13DB" w14:textId="77777777" w:rsidR="00B8006D" w:rsidRPr="00E9566A" w:rsidRDefault="00B8006D" w:rsidP="00B8006D">
            <w:pPr>
              <w:spacing w:before="60" w:after="60" w:line="240" w:lineRule="auto"/>
              <w:jc w:val="center"/>
              <w:rPr>
                <w:sz w:val="16"/>
                <w:szCs w:val="16"/>
              </w:rPr>
            </w:pPr>
          </w:p>
        </w:tc>
        <w:tc>
          <w:tcPr>
            <w:tcW w:w="1543" w:type="dxa"/>
            <w:vAlign w:val="center"/>
          </w:tcPr>
          <w:p w14:paraId="2C259373" w14:textId="7F32F47B"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389662EB" w14:textId="2655FFC5"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7C5D976D" w14:textId="17D3EA74"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2D872A6F" w14:textId="2B91375B"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4C28FC50" w14:textId="77777777" w:rsidTr="00B8006D">
        <w:trPr>
          <w:jc w:val="center"/>
        </w:trPr>
        <w:tc>
          <w:tcPr>
            <w:tcW w:w="970" w:type="dxa"/>
            <w:vAlign w:val="center"/>
          </w:tcPr>
          <w:p w14:paraId="6AC97A61" w14:textId="23837981" w:rsidR="00B8006D" w:rsidRPr="00E9566A" w:rsidRDefault="00B8006D" w:rsidP="00B8006D">
            <w:pPr>
              <w:spacing w:before="60" w:after="60" w:line="240" w:lineRule="auto"/>
              <w:jc w:val="center"/>
              <w:rPr>
                <w:sz w:val="16"/>
                <w:szCs w:val="16"/>
              </w:rPr>
            </w:pPr>
            <w:r w:rsidRPr="00E9566A">
              <w:rPr>
                <w:sz w:val="16"/>
                <w:szCs w:val="16"/>
              </w:rPr>
              <w:t>202SJ</w:t>
            </w:r>
          </w:p>
        </w:tc>
        <w:tc>
          <w:tcPr>
            <w:tcW w:w="2186" w:type="dxa"/>
            <w:vAlign w:val="center"/>
          </w:tcPr>
          <w:p w14:paraId="4E68C7F5" w14:textId="77777777" w:rsidR="00B8006D" w:rsidRPr="00E9566A" w:rsidRDefault="00B8006D" w:rsidP="00B8006D">
            <w:pPr>
              <w:spacing w:before="60" w:after="60" w:line="240" w:lineRule="auto"/>
              <w:jc w:val="center"/>
              <w:rPr>
                <w:sz w:val="16"/>
                <w:szCs w:val="16"/>
              </w:rPr>
            </w:pPr>
          </w:p>
        </w:tc>
        <w:tc>
          <w:tcPr>
            <w:tcW w:w="1543" w:type="dxa"/>
            <w:vAlign w:val="center"/>
          </w:tcPr>
          <w:p w14:paraId="24CBF16D" w14:textId="544BB5F1"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3EF999E5" w14:textId="63B2372F"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0891C1FB" w14:textId="485F5EF4"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5ACB8137" w14:textId="3165B5B7"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058D9F8E" w14:textId="77777777" w:rsidTr="00B8006D">
        <w:trPr>
          <w:jc w:val="center"/>
        </w:trPr>
        <w:tc>
          <w:tcPr>
            <w:tcW w:w="970" w:type="dxa"/>
            <w:vAlign w:val="center"/>
          </w:tcPr>
          <w:p w14:paraId="19F89D05" w14:textId="05D91B9D" w:rsidR="00B8006D" w:rsidRPr="00E9566A" w:rsidRDefault="00B8006D" w:rsidP="00B8006D">
            <w:pPr>
              <w:spacing w:before="60" w:after="60" w:line="240" w:lineRule="auto"/>
              <w:jc w:val="center"/>
              <w:rPr>
                <w:sz w:val="16"/>
                <w:szCs w:val="16"/>
              </w:rPr>
            </w:pPr>
            <w:r w:rsidRPr="00E9566A">
              <w:rPr>
                <w:sz w:val="16"/>
                <w:szCs w:val="16"/>
              </w:rPr>
              <w:t>203SJ</w:t>
            </w:r>
          </w:p>
        </w:tc>
        <w:tc>
          <w:tcPr>
            <w:tcW w:w="2186" w:type="dxa"/>
            <w:vAlign w:val="center"/>
          </w:tcPr>
          <w:p w14:paraId="71AC9038" w14:textId="77777777" w:rsidR="00B8006D" w:rsidRPr="00E9566A" w:rsidRDefault="00B8006D" w:rsidP="00B8006D">
            <w:pPr>
              <w:spacing w:before="60" w:after="60" w:line="240" w:lineRule="auto"/>
              <w:jc w:val="center"/>
              <w:rPr>
                <w:sz w:val="16"/>
                <w:szCs w:val="16"/>
              </w:rPr>
            </w:pPr>
          </w:p>
        </w:tc>
        <w:tc>
          <w:tcPr>
            <w:tcW w:w="1543" w:type="dxa"/>
            <w:vAlign w:val="center"/>
          </w:tcPr>
          <w:p w14:paraId="0425B885" w14:textId="5CCBAFC5"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362489AE" w14:textId="14E1E19B"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32C29701" w14:textId="554122A7"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6E27BD14" w14:textId="7F3772AA"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17858877" w14:textId="77777777" w:rsidTr="00B8006D">
        <w:trPr>
          <w:jc w:val="center"/>
        </w:trPr>
        <w:tc>
          <w:tcPr>
            <w:tcW w:w="970" w:type="dxa"/>
            <w:vAlign w:val="center"/>
          </w:tcPr>
          <w:p w14:paraId="1542A567" w14:textId="75051007" w:rsidR="00B8006D" w:rsidRPr="00E9566A" w:rsidRDefault="00B8006D" w:rsidP="00B8006D">
            <w:pPr>
              <w:spacing w:before="60" w:after="60" w:line="240" w:lineRule="auto"/>
              <w:jc w:val="center"/>
              <w:rPr>
                <w:sz w:val="16"/>
                <w:szCs w:val="16"/>
              </w:rPr>
            </w:pPr>
            <w:r w:rsidRPr="00E9566A">
              <w:rPr>
                <w:sz w:val="16"/>
                <w:szCs w:val="16"/>
              </w:rPr>
              <w:t>204SJ</w:t>
            </w:r>
          </w:p>
        </w:tc>
        <w:tc>
          <w:tcPr>
            <w:tcW w:w="2186" w:type="dxa"/>
            <w:vAlign w:val="center"/>
          </w:tcPr>
          <w:p w14:paraId="38D025F4" w14:textId="4006696A" w:rsidR="00B8006D" w:rsidRPr="00E9566A" w:rsidRDefault="00B8006D" w:rsidP="00B8006D">
            <w:pPr>
              <w:spacing w:before="60" w:after="60" w:line="240" w:lineRule="auto"/>
              <w:jc w:val="center"/>
              <w:rPr>
                <w:sz w:val="16"/>
                <w:szCs w:val="16"/>
              </w:rPr>
            </w:pPr>
            <w:r w:rsidRPr="00E9566A">
              <w:rPr>
                <w:sz w:val="16"/>
                <w:szCs w:val="16"/>
              </w:rPr>
              <w:t>teren lasu</w:t>
            </w:r>
          </w:p>
        </w:tc>
        <w:tc>
          <w:tcPr>
            <w:tcW w:w="1543" w:type="dxa"/>
            <w:vAlign w:val="center"/>
          </w:tcPr>
          <w:p w14:paraId="244CCAB3" w14:textId="0F441590"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3108EC53" w14:textId="7A88633F"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3E5F07F1" w14:textId="098BF325"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5EC06F95" w14:textId="43B500E6"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34CFD748" w14:textId="77777777" w:rsidTr="00B8006D">
        <w:trPr>
          <w:jc w:val="center"/>
        </w:trPr>
        <w:tc>
          <w:tcPr>
            <w:tcW w:w="970" w:type="dxa"/>
            <w:vAlign w:val="center"/>
          </w:tcPr>
          <w:p w14:paraId="45E7699B" w14:textId="5E44CD02" w:rsidR="00B8006D" w:rsidRPr="00E9566A" w:rsidRDefault="00B8006D" w:rsidP="00B8006D">
            <w:pPr>
              <w:spacing w:before="60" w:after="60" w:line="240" w:lineRule="auto"/>
              <w:jc w:val="center"/>
              <w:rPr>
                <w:sz w:val="16"/>
                <w:szCs w:val="16"/>
              </w:rPr>
            </w:pPr>
            <w:r w:rsidRPr="00E9566A">
              <w:rPr>
                <w:sz w:val="16"/>
                <w:szCs w:val="16"/>
              </w:rPr>
              <w:t>205SJ</w:t>
            </w:r>
          </w:p>
        </w:tc>
        <w:tc>
          <w:tcPr>
            <w:tcW w:w="2186" w:type="dxa"/>
            <w:vAlign w:val="center"/>
          </w:tcPr>
          <w:p w14:paraId="59CB291D" w14:textId="77777777" w:rsidR="00B8006D" w:rsidRPr="00E9566A" w:rsidRDefault="00B8006D" w:rsidP="00B8006D">
            <w:pPr>
              <w:spacing w:before="60" w:after="60" w:line="240" w:lineRule="auto"/>
              <w:jc w:val="center"/>
              <w:rPr>
                <w:sz w:val="16"/>
                <w:szCs w:val="16"/>
              </w:rPr>
            </w:pPr>
          </w:p>
        </w:tc>
        <w:tc>
          <w:tcPr>
            <w:tcW w:w="1543" w:type="dxa"/>
            <w:vAlign w:val="center"/>
          </w:tcPr>
          <w:p w14:paraId="61F51427" w14:textId="499AD671"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1212F51C" w14:textId="281DA986"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7C51FDF2" w14:textId="5326E1C2"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708837C1" w14:textId="1049EB3A"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119CD782" w14:textId="77777777" w:rsidTr="00B8006D">
        <w:trPr>
          <w:jc w:val="center"/>
        </w:trPr>
        <w:tc>
          <w:tcPr>
            <w:tcW w:w="970" w:type="dxa"/>
            <w:vAlign w:val="center"/>
          </w:tcPr>
          <w:p w14:paraId="11672C72" w14:textId="1079B84C" w:rsidR="00B8006D" w:rsidRPr="00E9566A" w:rsidRDefault="00B8006D" w:rsidP="00B8006D">
            <w:pPr>
              <w:spacing w:before="60" w:after="60" w:line="240" w:lineRule="auto"/>
              <w:jc w:val="center"/>
              <w:rPr>
                <w:sz w:val="16"/>
                <w:szCs w:val="16"/>
              </w:rPr>
            </w:pPr>
            <w:r w:rsidRPr="00E9566A">
              <w:rPr>
                <w:sz w:val="16"/>
                <w:szCs w:val="16"/>
              </w:rPr>
              <w:t>206SJ</w:t>
            </w:r>
          </w:p>
        </w:tc>
        <w:tc>
          <w:tcPr>
            <w:tcW w:w="2186" w:type="dxa"/>
            <w:vAlign w:val="center"/>
          </w:tcPr>
          <w:p w14:paraId="3E20CAF6" w14:textId="77777777" w:rsidR="00B8006D" w:rsidRPr="00E9566A" w:rsidRDefault="00B8006D" w:rsidP="00B8006D">
            <w:pPr>
              <w:spacing w:before="60" w:after="60" w:line="240" w:lineRule="auto"/>
              <w:jc w:val="center"/>
              <w:rPr>
                <w:sz w:val="16"/>
                <w:szCs w:val="16"/>
              </w:rPr>
            </w:pPr>
          </w:p>
        </w:tc>
        <w:tc>
          <w:tcPr>
            <w:tcW w:w="1543" w:type="dxa"/>
            <w:vAlign w:val="center"/>
          </w:tcPr>
          <w:p w14:paraId="0B170607" w14:textId="53EDD980"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0D4EF909" w14:textId="1D541F1B"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29B4947B" w14:textId="33700E69"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0FB0EDBB" w14:textId="41CA36CE"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22A3B562" w14:textId="77777777" w:rsidTr="00B8006D">
        <w:trPr>
          <w:jc w:val="center"/>
        </w:trPr>
        <w:tc>
          <w:tcPr>
            <w:tcW w:w="970" w:type="dxa"/>
            <w:vAlign w:val="center"/>
          </w:tcPr>
          <w:p w14:paraId="14AC2FAF" w14:textId="289FE4AC" w:rsidR="00B8006D" w:rsidRPr="00E9566A" w:rsidRDefault="00B8006D" w:rsidP="00B8006D">
            <w:pPr>
              <w:spacing w:before="60" w:after="60" w:line="240" w:lineRule="auto"/>
              <w:jc w:val="center"/>
              <w:rPr>
                <w:sz w:val="16"/>
                <w:szCs w:val="16"/>
              </w:rPr>
            </w:pPr>
            <w:r w:rsidRPr="00E9566A">
              <w:rPr>
                <w:sz w:val="16"/>
                <w:szCs w:val="16"/>
              </w:rPr>
              <w:t>207SJ</w:t>
            </w:r>
          </w:p>
        </w:tc>
        <w:tc>
          <w:tcPr>
            <w:tcW w:w="2186" w:type="dxa"/>
            <w:vAlign w:val="center"/>
          </w:tcPr>
          <w:p w14:paraId="2CAE0AFE" w14:textId="77777777" w:rsidR="00B8006D" w:rsidRPr="00E9566A" w:rsidRDefault="00B8006D" w:rsidP="00B8006D">
            <w:pPr>
              <w:spacing w:before="60" w:after="60" w:line="240" w:lineRule="auto"/>
              <w:jc w:val="center"/>
              <w:rPr>
                <w:sz w:val="16"/>
                <w:szCs w:val="16"/>
              </w:rPr>
            </w:pPr>
          </w:p>
        </w:tc>
        <w:tc>
          <w:tcPr>
            <w:tcW w:w="1543" w:type="dxa"/>
            <w:vAlign w:val="center"/>
          </w:tcPr>
          <w:p w14:paraId="2BE87184" w14:textId="33C9F336"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0F57941F" w14:textId="182CA395"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2DDA2176" w14:textId="366D106E"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24426830" w14:textId="7E284F0F"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7F37CA82" w14:textId="77777777" w:rsidTr="00B8006D">
        <w:trPr>
          <w:jc w:val="center"/>
        </w:trPr>
        <w:tc>
          <w:tcPr>
            <w:tcW w:w="970" w:type="dxa"/>
            <w:vAlign w:val="center"/>
          </w:tcPr>
          <w:p w14:paraId="51E695A6" w14:textId="191462A5" w:rsidR="00B8006D" w:rsidRPr="00E9566A" w:rsidRDefault="00B8006D" w:rsidP="00B8006D">
            <w:pPr>
              <w:spacing w:before="60" w:after="60" w:line="240" w:lineRule="auto"/>
              <w:jc w:val="center"/>
              <w:rPr>
                <w:sz w:val="16"/>
                <w:szCs w:val="16"/>
              </w:rPr>
            </w:pPr>
            <w:r w:rsidRPr="00E9566A">
              <w:rPr>
                <w:sz w:val="16"/>
                <w:szCs w:val="16"/>
              </w:rPr>
              <w:t>208SJ</w:t>
            </w:r>
          </w:p>
        </w:tc>
        <w:tc>
          <w:tcPr>
            <w:tcW w:w="2186" w:type="dxa"/>
            <w:vAlign w:val="center"/>
          </w:tcPr>
          <w:p w14:paraId="1607E88F" w14:textId="77777777" w:rsidR="00B8006D" w:rsidRPr="00E9566A" w:rsidRDefault="00B8006D" w:rsidP="00B8006D">
            <w:pPr>
              <w:spacing w:before="60" w:after="60" w:line="240" w:lineRule="auto"/>
              <w:jc w:val="center"/>
              <w:rPr>
                <w:sz w:val="16"/>
                <w:szCs w:val="16"/>
              </w:rPr>
            </w:pPr>
          </w:p>
        </w:tc>
        <w:tc>
          <w:tcPr>
            <w:tcW w:w="1543" w:type="dxa"/>
            <w:vAlign w:val="center"/>
          </w:tcPr>
          <w:p w14:paraId="487174F7" w14:textId="7150E173"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43A0F85A" w14:textId="7F488A08"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11647F9F" w14:textId="7D2F15AC"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5780B1F4" w14:textId="724D2EEB"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771E4394" w14:textId="77777777" w:rsidTr="00B8006D">
        <w:trPr>
          <w:jc w:val="center"/>
        </w:trPr>
        <w:tc>
          <w:tcPr>
            <w:tcW w:w="970" w:type="dxa"/>
            <w:vAlign w:val="center"/>
          </w:tcPr>
          <w:p w14:paraId="652EC1F6" w14:textId="3E190458" w:rsidR="00B8006D" w:rsidRPr="00E9566A" w:rsidRDefault="00B8006D" w:rsidP="00B8006D">
            <w:pPr>
              <w:spacing w:before="60" w:after="60" w:line="240" w:lineRule="auto"/>
              <w:jc w:val="center"/>
              <w:rPr>
                <w:sz w:val="16"/>
                <w:szCs w:val="16"/>
              </w:rPr>
            </w:pPr>
            <w:r w:rsidRPr="00E9566A">
              <w:rPr>
                <w:sz w:val="16"/>
                <w:szCs w:val="16"/>
              </w:rPr>
              <w:t>209SJ</w:t>
            </w:r>
          </w:p>
        </w:tc>
        <w:tc>
          <w:tcPr>
            <w:tcW w:w="2186" w:type="dxa"/>
            <w:vAlign w:val="center"/>
          </w:tcPr>
          <w:p w14:paraId="4DD3F16D" w14:textId="77777777" w:rsidR="00B8006D" w:rsidRPr="00E9566A" w:rsidRDefault="00B8006D" w:rsidP="00B8006D">
            <w:pPr>
              <w:spacing w:before="60" w:after="60" w:line="240" w:lineRule="auto"/>
              <w:jc w:val="center"/>
              <w:rPr>
                <w:sz w:val="16"/>
                <w:szCs w:val="16"/>
              </w:rPr>
            </w:pPr>
          </w:p>
        </w:tc>
        <w:tc>
          <w:tcPr>
            <w:tcW w:w="1543" w:type="dxa"/>
            <w:vAlign w:val="center"/>
          </w:tcPr>
          <w:p w14:paraId="56E1D47D" w14:textId="2E8E1BAB"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30A19CD9" w14:textId="4600AC73"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430AF7B7" w14:textId="37BB74AA"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6CDFAE1" w14:textId="58963863"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27DE2F56" w14:textId="77777777" w:rsidTr="00B8006D">
        <w:trPr>
          <w:jc w:val="center"/>
        </w:trPr>
        <w:tc>
          <w:tcPr>
            <w:tcW w:w="970" w:type="dxa"/>
            <w:vAlign w:val="center"/>
          </w:tcPr>
          <w:p w14:paraId="1369D95E" w14:textId="60C88AD8" w:rsidR="00B8006D" w:rsidRPr="00E9566A" w:rsidRDefault="00B8006D" w:rsidP="00B8006D">
            <w:pPr>
              <w:spacing w:before="60" w:after="60" w:line="240" w:lineRule="auto"/>
              <w:jc w:val="center"/>
              <w:rPr>
                <w:sz w:val="16"/>
                <w:szCs w:val="16"/>
              </w:rPr>
            </w:pPr>
            <w:r w:rsidRPr="00E9566A">
              <w:rPr>
                <w:sz w:val="16"/>
                <w:szCs w:val="16"/>
              </w:rPr>
              <w:t>210SJ</w:t>
            </w:r>
          </w:p>
        </w:tc>
        <w:tc>
          <w:tcPr>
            <w:tcW w:w="2186" w:type="dxa"/>
            <w:vAlign w:val="center"/>
          </w:tcPr>
          <w:p w14:paraId="5EC498DA" w14:textId="77777777" w:rsidR="00B8006D" w:rsidRPr="00E9566A" w:rsidRDefault="00B8006D" w:rsidP="00B8006D">
            <w:pPr>
              <w:spacing w:before="60" w:after="60" w:line="240" w:lineRule="auto"/>
              <w:jc w:val="center"/>
              <w:rPr>
                <w:sz w:val="16"/>
                <w:szCs w:val="16"/>
              </w:rPr>
            </w:pPr>
          </w:p>
        </w:tc>
        <w:tc>
          <w:tcPr>
            <w:tcW w:w="1543" w:type="dxa"/>
            <w:vAlign w:val="center"/>
          </w:tcPr>
          <w:p w14:paraId="3728DBC1" w14:textId="4D981A58"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35835EEB" w14:textId="6EB52472"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0BDD351E" w14:textId="6EE0D0DF"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04B67E9" w14:textId="14BC77C4"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5FC528C5" w14:textId="77777777" w:rsidTr="00B8006D">
        <w:trPr>
          <w:jc w:val="center"/>
        </w:trPr>
        <w:tc>
          <w:tcPr>
            <w:tcW w:w="970" w:type="dxa"/>
            <w:vAlign w:val="center"/>
          </w:tcPr>
          <w:p w14:paraId="33B1FCBC" w14:textId="0883695F" w:rsidR="00B8006D" w:rsidRPr="00E9566A" w:rsidRDefault="00B8006D" w:rsidP="00B8006D">
            <w:pPr>
              <w:spacing w:before="60" w:after="60" w:line="240" w:lineRule="auto"/>
              <w:jc w:val="center"/>
              <w:rPr>
                <w:sz w:val="16"/>
                <w:szCs w:val="16"/>
              </w:rPr>
            </w:pPr>
            <w:r w:rsidRPr="00E9566A">
              <w:rPr>
                <w:sz w:val="16"/>
                <w:szCs w:val="16"/>
              </w:rPr>
              <w:t>211SJ</w:t>
            </w:r>
          </w:p>
        </w:tc>
        <w:tc>
          <w:tcPr>
            <w:tcW w:w="2186" w:type="dxa"/>
            <w:vAlign w:val="center"/>
          </w:tcPr>
          <w:p w14:paraId="4E3975D0" w14:textId="0D87025F" w:rsidR="00B8006D" w:rsidRPr="00E9566A" w:rsidRDefault="00B8006D" w:rsidP="00B8006D">
            <w:pPr>
              <w:spacing w:before="60" w:after="60" w:line="240" w:lineRule="auto"/>
              <w:jc w:val="center"/>
              <w:rPr>
                <w:sz w:val="16"/>
                <w:szCs w:val="16"/>
              </w:rPr>
            </w:pPr>
          </w:p>
        </w:tc>
        <w:tc>
          <w:tcPr>
            <w:tcW w:w="1543" w:type="dxa"/>
            <w:vAlign w:val="center"/>
          </w:tcPr>
          <w:p w14:paraId="0D698B46" w14:textId="6D6B7852"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2510C6B0" w14:textId="799128B7"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0FA301A4" w14:textId="6C8FE437"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7B82B0CA" w14:textId="2B451E4E"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768A9621" w14:textId="77777777" w:rsidTr="00B8006D">
        <w:trPr>
          <w:jc w:val="center"/>
        </w:trPr>
        <w:tc>
          <w:tcPr>
            <w:tcW w:w="970" w:type="dxa"/>
            <w:vAlign w:val="center"/>
          </w:tcPr>
          <w:p w14:paraId="3E2E5B03" w14:textId="346E2061" w:rsidR="00B8006D" w:rsidRPr="00E9566A" w:rsidRDefault="00B8006D" w:rsidP="00B8006D">
            <w:pPr>
              <w:spacing w:before="60" w:after="60" w:line="240" w:lineRule="auto"/>
              <w:jc w:val="center"/>
              <w:rPr>
                <w:sz w:val="16"/>
                <w:szCs w:val="16"/>
              </w:rPr>
            </w:pPr>
            <w:r w:rsidRPr="00E9566A">
              <w:rPr>
                <w:sz w:val="16"/>
                <w:szCs w:val="16"/>
              </w:rPr>
              <w:t>212SJ</w:t>
            </w:r>
          </w:p>
        </w:tc>
        <w:tc>
          <w:tcPr>
            <w:tcW w:w="2186" w:type="dxa"/>
            <w:vAlign w:val="center"/>
          </w:tcPr>
          <w:p w14:paraId="13664813" w14:textId="77777777" w:rsidR="00B8006D" w:rsidRPr="00E9566A" w:rsidRDefault="00B8006D" w:rsidP="00B8006D">
            <w:pPr>
              <w:spacing w:before="60" w:after="60" w:line="240" w:lineRule="auto"/>
              <w:jc w:val="center"/>
              <w:rPr>
                <w:sz w:val="16"/>
                <w:szCs w:val="16"/>
              </w:rPr>
            </w:pPr>
          </w:p>
        </w:tc>
        <w:tc>
          <w:tcPr>
            <w:tcW w:w="1543" w:type="dxa"/>
            <w:vAlign w:val="center"/>
          </w:tcPr>
          <w:p w14:paraId="55E7CD67" w14:textId="78B66D98"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38BFD3B7" w14:textId="10E4AF31" w:rsidR="00B8006D" w:rsidRPr="00E9566A" w:rsidRDefault="00B8006D" w:rsidP="00B8006D">
            <w:pPr>
              <w:spacing w:before="60" w:after="60" w:line="240" w:lineRule="auto"/>
              <w:jc w:val="center"/>
              <w:rPr>
                <w:sz w:val="16"/>
                <w:szCs w:val="16"/>
              </w:rPr>
            </w:pPr>
            <w:r w:rsidRPr="00E9566A">
              <w:rPr>
                <w:sz w:val="16"/>
                <w:szCs w:val="16"/>
              </w:rPr>
              <w:t>30</w:t>
            </w:r>
          </w:p>
        </w:tc>
        <w:tc>
          <w:tcPr>
            <w:tcW w:w="1450" w:type="dxa"/>
            <w:vAlign w:val="center"/>
          </w:tcPr>
          <w:p w14:paraId="3229F184" w14:textId="1651697E"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0E232D39" w14:textId="1D71572C" w:rsidR="00B8006D" w:rsidRPr="00E9566A" w:rsidRDefault="00B8006D" w:rsidP="00B8006D">
            <w:pPr>
              <w:spacing w:before="60" w:after="60" w:line="240" w:lineRule="auto"/>
              <w:jc w:val="center"/>
              <w:rPr>
                <w:sz w:val="16"/>
                <w:szCs w:val="16"/>
              </w:rPr>
            </w:pPr>
            <w:r w:rsidRPr="00E9566A">
              <w:rPr>
                <w:sz w:val="16"/>
                <w:szCs w:val="16"/>
              </w:rPr>
              <w:t>65</w:t>
            </w:r>
          </w:p>
        </w:tc>
      </w:tr>
      <w:tr w:rsidR="00B8006D" w:rsidRPr="00E9566A" w14:paraId="1C48640F" w14:textId="77777777" w:rsidTr="00B8006D">
        <w:trPr>
          <w:jc w:val="center"/>
        </w:trPr>
        <w:tc>
          <w:tcPr>
            <w:tcW w:w="970" w:type="dxa"/>
            <w:vAlign w:val="center"/>
          </w:tcPr>
          <w:p w14:paraId="5B9AA056" w14:textId="7FDCEBEC" w:rsidR="00B8006D" w:rsidRPr="00E9566A" w:rsidRDefault="00B8006D" w:rsidP="00B8006D">
            <w:pPr>
              <w:spacing w:before="60" w:after="60" w:line="240" w:lineRule="auto"/>
              <w:jc w:val="center"/>
              <w:rPr>
                <w:sz w:val="16"/>
                <w:szCs w:val="16"/>
              </w:rPr>
            </w:pPr>
            <w:r w:rsidRPr="00E9566A">
              <w:rPr>
                <w:sz w:val="16"/>
                <w:szCs w:val="16"/>
              </w:rPr>
              <w:t>213SJ</w:t>
            </w:r>
          </w:p>
        </w:tc>
        <w:tc>
          <w:tcPr>
            <w:tcW w:w="2186" w:type="dxa"/>
            <w:vAlign w:val="center"/>
          </w:tcPr>
          <w:p w14:paraId="5605EFD0" w14:textId="0DA4402A" w:rsidR="00B8006D" w:rsidRPr="00E9566A" w:rsidRDefault="00B8006D" w:rsidP="00B8006D">
            <w:pPr>
              <w:spacing w:before="60" w:after="60" w:line="240" w:lineRule="auto"/>
              <w:jc w:val="center"/>
              <w:rPr>
                <w:sz w:val="16"/>
                <w:szCs w:val="16"/>
              </w:rPr>
            </w:pPr>
            <w:r w:rsidRPr="00E9566A">
              <w:rPr>
                <w:sz w:val="16"/>
                <w:szCs w:val="16"/>
              </w:rPr>
              <w:t>teren zieleni naturalnej, teren lasu</w:t>
            </w:r>
          </w:p>
        </w:tc>
        <w:tc>
          <w:tcPr>
            <w:tcW w:w="1543" w:type="dxa"/>
            <w:vAlign w:val="center"/>
          </w:tcPr>
          <w:p w14:paraId="3CCDDFF8" w14:textId="077FF4BC"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41160C07" w14:textId="708CF68A" w:rsidR="00B8006D" w:rsidRPr="00E9566A" w:rsidRDefault="00B8006D" w:rsidP="00B8006D">
            <w:pPr>
              <w:spacing w:before="60" w:after="60" w:line="240" w:lineRule="auto"/>
              <w:jc w:val="center"/>
              <w:rPr>
                <w:sz w:val="16"/>
                <w:szCs w:val="16"/>
              </w:rPr>
            </w:pPr>
            <w:r w:rsidRPr="00E9566A">
              <w:rPr>
                <w:sz w:val="16"/>
                <w:szCs w:val="16"/>
              </w:rPr>
              <w:t>30</w:t>
            </w:r>
          </w:p>
        </w:tc>
        <w:tc>
          <w:tcPr>
            <w:tcW w:w="1450" w:type="dxa"/>
            <w:vAlign w:val="center"/>
          </w:tcPr>
          <w:p w14:paraId="05D847B5" w14:textId="6E27CB93"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55439217" w14:textId="796D2370" w:rsidR="00B8006D" w:rsidRPr="00E9566A" w:rsidRDefault="00B8006D" w:rsidP="00B8006D">
            <w:pPr>
              <w:spacing w:before="60" w:after="60" w:line="240" w:lineRule="auto"/>
              <w:jc w:val="center"/>
              <w:rPr>
                <w:sz w:val="16"/>
                <w:szCs w:val="16"/>
              </w:rPr>
            </w:pPr>
            <w:r w:rsidRPr="00E9566A">
              <w:rPr>
                <w:sz w:val="16"/>
                <w:szCs w:val="16"/>
              </w:rPr>
              <w:t>65</w:t>
            </w:r>
          </w:p>
        </w:tc>
      </w:tr>
      <w:tr w:rsidR="00B8006D" w:rsidRPr="00E9566A" w14:paraId="0A467C78" w14:textId="77777777" w:rsidTr="00B8006D">
        <w:trPr>
          <w:jc w:val="center"/>
        </w:trPr>
        <w:tc>
          <w:tcPr>
            <w:tcW w:w="970" w:type="dxa"/>
            <w:vAlign w:val="center"/>
          </w:tcPr>
          <w:p w14:paraId="5B18F47C" w14:textId="5953AFE6" w:rsidR="00B8006D" w:rsidRPr="00E9566A" w:rsidRDefault="00B8006D" w:rsidP="00B8006D">
            <w:pPr>
              <w:spacing w:before="60" w:after="60" w:line="240" w:lineRule="auto"/>
              <w:jc w:val="center"/>
              <w:rPr>
                <w:sz w:val="16"/>
                <w:szCs w:val="16"/>
              </w:rPr>
            </w:pPr>
            <w:r w:rsidRPr="00E9566A">
              <w:rPr>
                <w:sz w:val="16"/>
                <w:szCs w:val="16"/>
              </w:rPr>
              <w:t>214SJ</w:t>
            </w:r>
          </w:p>
        </w:tc>
        <w:tc>
          <w:tcPr>
            <w:tcW w:w="2186" w:type="dxa"/>
            <w:vAlign w:val="center"/>
          </w:tcPr>
          <w:p w14:paraId="676811D6" w14:textId="47952601" w:rsidR="00B8006D" w:rsidRPr="00E9566A" w:rsidRDefault="00B8006D" w:rsidP="00B8006D">
            <w:pPr>
              <w:spacing w:before="60" w:after="60" w:line="240" w:lineRule="auto"/>
              <w:jc w:val="center"/>
              <w:rPr>
                <w:sz w:val="16"/>
                <w:szCs w:val="16"/>
              </w:rPr>
            </w:pPr>
          </w:p>
        </w:tc>
        <w:tc>
          <w:tcPr>
            <w:tcW w:w="1543" w:type="dxa"/>
            <w:vAlign w:val="center"/>
          </w:tcPr>
          <w:p w14:paraId="1E8121F3" w14:textId="649A5DC8"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5B002DA2" w14:textId="2DE98F76" w:rsidR="00B8006D" w:rsidRPr="00E9566A" w:rsidRDefault="00B8006D" w:rsidP="00B8006D">
            <w:pPr>
              <w:spacing w:before="60" w:after="60" w:line="240" w:lineRule="auto"/>
              <w:jc w:val="center"/>
              <w:rPr>
                <w:sz w:val="16"/>
                <w:szCs w:val="16"/>
              </w:rPr>
            </w:pPr>
            <w:r w:rsidRPr="00E9566A">
              <w:rPr>
                <w:sz w:val="16"/>
                <w:szCs w:val="16"/>
              </w:rPr>
              <w:t>30</w:t>
            </w:r>
          </w:p>
        </w:tc>
        <w:tc>
          <w:tcPr>
            <w:tcW w:w="1450" w:type="dxa"/>
            <w:vAlign w:val="center"/>
          </w:tcPr>
          <w:p w14:paraId="30E38F32" w14:textId="2901E4D3"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24F947DC" w14:textId="45D6673E" w:rsidR="00B8006D" w:rsidRPr="00E9566A" w:rsidRDefault="00B8006D" w:rsidP="00B8006D">
            <w:pPr>
              <w:spacing w:before="60" w:after="60" w:line="240" w:lineRule="auto"/>
              <w:jc w:val="center"/>
              <w:rPr>
                <w:sz w:val="16"/>
                <w:szCs w:val="16"/>
              </w:rPr>
            </w:pPr>
            <w:r w:rsidRPr="00E9566A">
              <w:rPr>
                <w:sz w:val="16"/>
                <w:szCs w:val="16"/>
              </w:rPr>
              <w:t>65</w:t>
            </w:r>
          </w:p>
        </w:tc>
      </w:tr>
      <w:tr w:rsidR="00B8006D" w:rsidRPr="00E9566A" w14:paraId="7519A417" w14:textId="77777777" w:rsidTr="00B8006D">
        <w:trPr>
          <w:jc w:val="center"/>
        </w:trPr>
        <w:tc>
          <w:tcPr>
            <w:tcW w:w="970" w:type="dxa"/>
            <w:vAlign w:val="center"/>
          </w:tcPr>
          <w:p w14:paraId="3937148C" w14:textId="7A8FEB6F" w:rsidR="00B8006D" w:rsidRPr="00E9566A" w:rsidRDefault="00B8006D" w:rsidP="00B8006D">
            <w:pPr>
              <w:spacing w:before="60" w:after="60" w:line="240" w:lineRule="auto"/>
              <w:jc w:val="center"/>
              <w:rPr>
                <w:sz w:val="16"/>
                <w:szCs w:val="16"/>
              </w:rPr>
            </w:pPr>
            <w:r w:rsidRPr="00E9566A">
              <w:rPr>
                <w:sz w:val="16"/>
                <w:szCs w:val="16"/>
              </w:rPr>
              <w:t>215SJ</w:t>
            </w:r>
          </w:p>
        </w:tc>
        <w:tc>
          <w:tcPr>
            <w:tcW w:w="2186" w:type="dxa"/>
            <w:vAlign w:val="center"/>
          </w:tcPr>
          <w:p w14:paraId="111C0033" w14:textId="77777777" w:rsidR="00B8006D" w:rsidRPr="00E9566A" w:rsidRDefault="00B8006D" w:rsidP="00B8006D">
            <w:pPr>
              <w:spacing w:before="60" w:after="60" w:line="240" w:lineRule="auto"/>
              <w:jc w:val="center"/>
              <w:rPr>
                <w:sz w:val="16"/>
                <w:szCs w:val="16"/>
              </w:rPr>
            </w:pPr>
          </w:p>
        </w:tc>
        <w:tc>
          <w:tcPr>
            <w:tcW w:w="1543" w:type="dxa"/>
            <w:vAlign w:val="center"/>
          </w:tcPr>
          <w:p w14:paraId="7A4066FC" w14:textId="327584C1"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13BBD62C" w14:textId="069736DF" w:rsidR="00B8006D" w:rsidRPr="00E9566A" w:rsidRDefault="00B8006D" w:rsidP="00B8006D">
            <w:pPr>
              <w:spacing w:before="60" w:after="60" w:line="240" w:lineRule="auto"/>
              <w:jc w:val="center"/>
              <w:rPr>
                <w:sz w:val="16"/>
                <w:szCs w:val="16"/>
              </w:rPr>
            </w:pPr>
            <w:r w:rsidRPr="00E9566A">
              <w:rPr>
                <w:sz w:val="16"/>
                <w:szCs w:val="16"/>
              </w:rPr>
              <w:t>30</w:t>
            </w:r>
          </w:p>
        </w:tc>
        <w:tc>
          <w:tcPr>
            <w:tcW w:w="1450" w:type="dxa"/>
            <w:vAlign w:val="center"/>
          </w:tcPr>
          <w:p w14:paraId="28141CF1" w14:textId="6E110BE3"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26A723EB" w14:textId="2B8186CD" w:rsidR="00B8006D" w:rsidRPr="00E9566A" w:rsidRDefault="00B8006D" w:rsidP="00B8006D">
            <w:pPr>
              <w:spacing w:before="60" w:after="60" w:line="240" w:lineRule="auto"/>
              <w:jc w:val="center"/>
              <w:rPr>
                <w:sz w:val="16"/>
                <w:szCs w:val="16"/>
              </w:rPr>
            </w:pPr>
            <w:r w:rsidRPr="00E9566A">
              <w:rPr>
                <w:sz w:val="16"/>
                <w:szCs w:val="16"/>
              </w:rPr>
              <w:t>65</w:t>
            </w:r>
          </w:p>
        </w:tc>
      </w:tr>
      <w:tr w:rsidR="00B8006D" w:rsidRPr="00E9566A" w14:paraId="738C34FB" w14:textId="77777777" w:rsidTr="00B8006D">
        <w:trPr>
          <w:jc w:val="center"/>
        </w:trPr>
        <w:tc>
          <w:tcPr>
            <w:tcW w:w="970" w:type="dxa"/>
            <w:vAlign w:val="center"/>
          </w:tcPr>
          <w:p w14:paraId="5DF38644" w14:textId="7E47FC34" w:rsidR="00B8006D" w:rsidRPr="00E9566A" w:rsidRDefault="00B8006D" w:rsidP="00B8006D">
            <w:pPr>
              <w:spacing w:before="60" w:after="60" w:line="240" w:lineRule="auto"/>
              <w:jc w:val="center"/>
              <w:rPr>
                <w:sz w:val="16"/>
                <w:szCs w:val="16"/>
              </w:rPr>
            </w:pPr>
            <w:r w:rsidRPr="00E9566A">
              <w:rPr>
                <w:sz w:val="16"/>
                <w:szCs w:val="16"/>
              </w:rPr>
              <w:t>216SJ</w:t>
            </w:r>
          </w:p>
        </w:tc>
        <w:tc>
          <w:tcPr>
            <w:tcW w:w="2186" w:type="dxa"/>
            <w:vAlign w:val="center"/>
          </w:tcPr>
          <w:p w14:paraId="6272D6BD" w14:textId="77777777" w:rsidR="00B8006D" w:rsidRPr="00E9566A" w:rsidRDefault="00B8006D" w:rsidP="00B8006D">
            <w:pPr>
              <w:spacing w:before="60" w:after="60" w:line="240" w:lineRule="auto"/>
              <w:jc w:val="center"/>
              <w:rPr>
                <w:sz w:val="16"/>
                <w:szCs w:val="16"/>
              </w:rPr>
            </w:pPr>
          </w:p>
        </w:tc>
        <w:tc>
          <w:tcPr>
            <w:tcW w:w="1543" w:type="dxa"/>
            <w:vAlign w:val="center"/>
          </w:tcPr>
          <w:p w14:paraId="6AA4EA0C" w14:textId="31115313"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53B3C2F2" w14:textId="0329F430" w:rsidR="00B8006D" w:rsidRPr="00E9566A" w:rsidRDefault="00B8006D" w:rsidP="00B8006D">
            <w:pPr>
              <w:spacing w:before="60" w:after="60" w:line="240" w:lineRule="auto"/>
              <w:jc w:val="center"/>
              <w:rPr>
                <w:sz w:val="16"/>
                <w:szCs w:val="16"/>
              </w:rPr>
            </w:pPr>
            <w:r w:rsidRPr="00E9566A">
              <w:rPr>
                <w:sz w:val="16"/>
                <w:szCs w:val="16"/>
              </w:rPr>
              <w:t>30</w:t>
            </w:r>
          </w:p>
        </w:tc>
        <w:tc>
          <w:tcPr>
            <w:tcW w:w="1450" w:type="dxa"/>
            <w:vAlign w:val="center"/>
          </w:tcPr>
          <w:p w14:paraId="324AB008" w14:textId="68CBD9DB"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764FEEE1" w14:textId="71C1CA6E" w:rsidR="00B8006D" w:rsidRPr="00E9566A" w:rsidRDefault="00B8006D" w:rsidP="00B8006D">
            <w:pPr>
              <w:spacing w:before="60" w:after="60" w:line="240" w:lineRule="auto"/>
              <w:jc w:val="center"/>
              <w:rPr>
                <w:sz w:val="16"/>
                <w:szCs w:val="16"/>
              </w:rPr>
            </w:pPr>
            <w:r w:rsidRPr="00E9566A">
              <w:rPr>
                <w:sz w:val="16"/>
                <w:szCs w:val="16"/>
              </w:rPr>
              <w:t>65</w:t>
            </w:r>
          </w:p>
        </w:tc>
      </w:tr>
      <w:tr w:rsidR="00B8006D" w:rsidRPr="00E9566A" w14:paraId="49CC8564" w14:textId="77777777" w:rsidTr="00B8006D">
        <w:trPr>
          <w:jc w:val="center"/>
        </w:trPr>
        <w:tc>
          <w:tcPr>
            <w:tcW w:w="970" w:type="dxa"/>
            <w:vAlign w:val="center"/>
          </w:tcPr>
          <w:p w14:paraId="7B59D301" w14:textId="2AA352E6" w:rsidR="00B8006D" w:rsidRPr="00E9566A" w:rsidRDefault="00B8006D" w:rsidP="00B8006D">
            <w:pPr>
              <w:spacing w:before="60" w:after="60" w:line="240" w:lineRule="auto"/>
              <w:jc w:val="center"/>
              <w:rPr>
                <w:sz w:val="16"/>
                <w:szCs w:val="16"/>
              </w:rPr>
            </w:pPr>
            <w:r w:rsidRPr="00E9566A">
              <w:rPr>
                <w:sz w:val="16"/>
                <w:szCs w:val="16"/>
              </w:rPr>
              <w:t>217SJ</w:t>
            </w:r>
          </w:p>
        </w:tc>
        <w:tc>
          <w:tcPr>
            <w:tcW w:w="2186" w:type="dxa"/>
            <w:vAlign w:val="center"/>
          </w:tcPr>
          <w:p w14:paraId="4000CF11" w14:textId="7F1E5FC1" w:rsidR="00B8006D" w:rsidRPr="00E9566A" w:rsidRDefault="00B8006D" w:rsidP="00B8006D">
            <w:pPr>
              <w:spacing w:before="60" w:after="60" w:line="240" w:lineRule="auto"/>
              <w:jc w:val="center"/>
              <w:rPr>
                <w:sz w:val="16"/>
                <w:szCs w:val="16"/>
              </w:rPr>
            </w:pPr>
            <w:r w:rsidRPr="00E9566A">
              <w:rPr>
                <w:sz w:val="16"/>
                <w:szCs w:val="16"/>
              </w:rPr>
              <w:t>teren zieleni naturalnej</w:t>
            </w:r>
          </w:p>
        </w:tc>
        <w:tc>
          <w:tcPr>
            <w:tcW w:w="1543" w:type="dxa"/>
            <w:vAlign w:val="center"/>
          </w:tcPr>
          <w:p w14:paraId="7A1482D5" w14:textId="6B55E737"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7FEC2667" w14:textId="1FAA13B0" w:rsidR="00B8006D" w:rsidRPr="00E9566A" w:rsidRDefault="00B8006D" w:rsidP="00B8006D">
            <w:pPr>
              <w:spacing w:before="60" w:after="60" w:line="240" w:lineRule="auto"/>
              <w:jc w:val="center"/>
              <w:rPr>
                <w:sz w:val="16"/>
                <w:szCs w:val="16"/>
              </w:rPr>
            </w:pPr>
            <w:r w:rsidRPr="00E9566A">
              <w:rPr>
                <w:sz w:val="16"/>
                <w:szCs w:val="16"/>
              </w:rPr>
              <w:t>30</w:t>
            </w:r>
          </w:p>
        </w:tc>
        <w:tc>
          <w:tcPr>
            <w:tcW w:w="1450" w:type="dxa"/>
            <w:vAlign w:val="center"/>
          </w:tcPr>
          <w:p w14:paraId="218A3588" w14:textId="62C3F73C"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E345C7A" w14:textId="322DA947" w:rsidR="00B8006D" w:rsidRPr="00E9566A" w:rsidRDefault="00B8006D" w:rsidP="00B8006D">
            <w:pPr>
              <w:spacing w:before="60" w:after="60" w:line="240" w:lineRule="auto"/>
              <w:jc w:val="center"/>
              <w:rPr>
                <w:sz w:val="16"/>
                <w:szCs w:val="16"/>
              </w:rPr>
            </w:pPr>
            <w:r w:rsidRPr="00E9566A">
              <w:rPr>
                <w:sz w:val="16"/>
                <w:szCs w:val="16"/>
              </w:rPr>
              <w:t>65</w:t>
            </w:r>
          </w:p>
        </w:tc>
      </w:tr>
      <w:tr w:rsidR="00B8006D" w:rsidRPr="00E9566A" w14:paraId="2F57996B" w14:textId="77777777" w:rsidTr="00B8006D">
        <w:trPr>
          <w:jc w:val="center"/>
        </w:trPr>
        <w:tc>
          <w:tcPr>
            <w:tcW w:w="970" w:type="dxa"/>
            <w:vAlign w:val="center"/>
          </w:tcPr>
          <w:p w14:paraId="5EEC75C4" w14:textId="56B00CB5" w:rsidR="00B8006D" w:rsidRPr="00E9566A" w:rsidRDefault="00B8006D" w:rsidP="00B8006D">
            <w:pPr>
              <w:spacing w:before="60" w:after="60" w:line="240" w:lineRule="auto"/>
              <w:jc w:val="center"/>
              <w:rPr>
                <w:sz w:val="16"/>
                <w:szCs w:val="16"/>
              </w:rPr>
            </w:pPr>
            <w:r w:rsidRPr="00E9566A">
              <w:rPr>
                <w:sz w:val="16"/>
                <w:szCs w:val="16"/>
              </w:rPr>
              <w:t>218SJ</w:t>
            </w:r>
          </w:p>
        </w:tc>
        <w:tc>
          <w:tcPr>
            <w:tcW w:w="2186" w:type="dxa"/>
            <w:vAlign w:val="center"/>
          </w:tcPr>
          <w:p w14:paraId="306EBDDD" w14:textId="77777777" w:rsidR="00B8006D" w:rsidRPr="00E9566A" w:rsidRDefault="00B8006D" w:rsidP="00B8006D">
            <w:pPr>
              <w:spacing w:before="60" w:after="60" w:line="240" w:lineRule="auto"/>
              <w:jc w:val="center"/>
              <w:rPr>
                <w:sz w:val="16"/>
                <w:szCs w:val="16"/>
              </w:rPr>
            </w:pPr>
          </w:p>
        </w:tc>
        <w:tc>
          <w:tcPr>
            <w:tcW w:w="1543" w:type="dxa"/>
            <w:vAlign w:val="center"/>
          </w:tcPr>
          <w:p w14:paraId="2376A313" w14:textId="1DE3802E"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195AD6F0" w14:textId="465AA130" w:rsidR="00B8006D" w:rsidRPr="00E9566A" w:rsidRDefault="00B8006D" w:rsidP="00B8006D">
            <w:pPr>
              <w:spacing w:before="60" w:after="60" w:line="240" w:lineRule="auto"/>
              <w:jc w:val="center"/>
              <w:rPr>
                <w:sz w:val="16"/>
                <w:szCs w:val="16"/>
              </w:rPr>
            </w:pPr>
            <w:r w:rsidRPr="00E9566A">
              <w:rPr>
                <w:sz w:val="16"/>
                <w:szCs w:val="16"/>
              </w:rPr>
              <w:t>30</w:t>
            </w:r>
          </w:p>
        </w:tc>
        <w:tc>
          <w:tcPr>
            <w:tcW w:w="1450" w:type="dxa"/>
            <w:vAlign w:val="center"/>
          </w:tcPr>
          <w:p w14:paraId="4CF47028" w14:textId="303D7B02"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587F867F" w14:textId="6B5450D6" w:rsidR="00B8006D" w:rsidRPr="00E9566A" w:rsidRDefault="00B8006D" w:rsidP="00B8006D">
            <w:pPr>
              <w:spacing w:before="60" w:after="60" w:line="240" w:lineRule="auto"/>
              <w:jc w:val="center"/>
              <w:rPr>
                <w:sz w:val="16"/>
                <w:szCs w:val="16"/>
              </w:rPr>
            </w:pPr>
            <w:r w:rsidRPr="00E9566A">
              <w:rPr>
                <w:sz w:val="16"/>
                <w:szCs w:val="16"/>
              </w:rPr>
              <w:t>65</w:t>
            </w:r>
          </w:p>
        </w:tc>
      </w:tr>
      <w:tr w:rsidR="00B8006D" w:rsidRPr="00E9566A" w14:paraId="7BC03B41" w14:textId="77777777" w:rsidTr="00B8006D">
        <w:trPr>
          <w:jc w:val="center"/>
        </w:trPr>
        <w:tc>
          <w:tcPr>
            <w:tcW w:w="970" w:type="dxa"/>
            <w:vAlign w:val="center"/>
          </w:tcPr>
          <w:p w14:paraId="3A443F4D" w14:textId="3AE45CB6" w:rsidR="00B8006D" w:rsidRPr="00E9566A" w:rsidRDefault="00B8006D" w:rsidP="00B8006D">
            <w:pPr>
              <w:spacing w:before="60" w:after="60" w:line="240" w:lineRule="auto"/>
              <w:jc w:val="center"/>
              <w:rPr>
                <w:sz w:val="16"/>
                <w:szCs w:val="16"/>
              </w:rPr>
            </w:pPr>
            <w:r w:rsidRPr="00E9566A">
              <w:rPr>
                <w:sz w:val="16"/>
                <w:szCs w:val="16"/>
              </w:rPr>
              <w:t>219SJ</w:t>
            </w:r>
          </w:p>
        </w:tc>
        <w:tc>
          <w:tcPr>
            <w:tcW w:w="2186" w:type="dxa"/>
            <w:vAlign w:val="center"/>
          </w:tcPr>
          <w:p w14:paraId="673D3B0C" w14:textId="4A49AA54" w:rsidR="00B8006D" w:rsidRPr="00E9566A" w:rsidRDefault="00B8006D" w:rsidP="00B8006D">
            <w:pPr>
              <w:spacing w:before="60" w:after="60" w:line="240" w:lineRule="auto"/>
              <w:jc w:val="center"/>
              <w:rPr>
                <w:sz w:val="16"/>
                <w:szCs w:val="16"/>
              </w:rPr>
            </w:pPr>
          </w:p>
        </w:tc>
        <w:tc>
          <w:tcPr>
            <w:tcW w:w="1543" w:type="dxa"/>
            <w:vAlign w:val="center"/>
          </w:tcPr>
          <w:p w14:paraId="330F1F8A" w14:textId="5EB53A1B"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6639C55A" w14:textId="631DED8C" w:rsidR="00B8006D" w:rsidRPr="00E9566A" w:rsidRDefault="00B8006D" w:rsidP="00B8006D">
            <w:pPr>
              <w:spacing w:before="60" w:after="60" w:line="240" w:lineRule="auto"/>
              <w:jc w:val="center"/>
              <w:rPr>
                <w:sz w:val="16"/>
                <w:szCs w:val="16"/>
              </w:rPr>
            </w:pPr>
            <w:r w:rsidRPr="00E9566A">
              <w:rPr>
                <w:sz w:val="16"/>
                <w:szCs w:val="16"/>
              </w:rPr>
              <w:t>30</w:t>
            </w:r>
          </w:p>
        </w:tc>
        <w:tc>
          <w:tcPr>
            <w:tcW w:w="1450" w:type="dxa"/>
            <w:vAlign w:val="center"/>
          </w:tcPr>
          <w:p w14:paraId="5154EDD4" w14:textId="3E77E31D"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234B994" w14:textId="6B5EA3F2" w:rsidR="00B8006D" w:rsidRPr="00E9566A" w:rsidRDefault="00B8006D" w:rsidP="00B8006D">
            <w:pPr>
              <w:spacing w:before="60" w:after="60" w:line="240" w:lineRule="auto"/>
              <w:jc w:val="center"/>
              <w:rPr>
                <w:sz w:val="16"/>
                <w:szCs w:val="16"/>
              </w:rPr>
            </w:pPr>
            <w:r w:rsidRPr="00E9566A">
              <w:rPr>
                <w:sz w:val="16"/>
                <w:szCs w:val="16"/>
              </w:rPr>
              <w:t>65</w:t>
            </w:r>
          </w:p>
        </w:tc>
      </w:tr>
      <w:tr w:rsidR="00B8006D" w:rsidRPr="00E9566A" w14:paraId="562D4D53" w14:textId="77777777" w:rsidTr="00B8006D">
        <w:trPr>
          <w:jc w:val="center"/>
        </w:trPr>
        <w:tc>
          <w:tcPr>
            <w:tcW w:w="970" w:type="dxa"/>
            <w:vAlign w:val="center"/>
          </w:tcPr>
          <w:p w14:paraId="1B181C45" w14:textId="65C58D9A" w:rsidR="00B8006D" w:rsidRPr="00E9566A" w:rsidRDefault="00B8006D" w:rsidP="00B8006D">
            <w:pPr>
              <w:spacing w:before="60" w:after="60" w:line="240" w:lineRule="auto"/>
              <w:jc w:val="center"/>
              <w:rPr>
                <w:sz w:val="16"/>
                <w:szCs w:val="16"/>
              </w:rPr>
            </w:pPr>
            <w:r w:rsidRPr="00E9566A">
              <w:rPr>
                <w:sz w:val="16"/>
                <w:szCs w:val="16"/>
              </w:rPr>
              <w:t>220SJ</w:t>
            </w:r>
          </w:p>
        </w:tc>
        <w:tc>
          <w:tcPr>
            <w:tcW w:w="2186" w:type="dxa"/>
            <w:vAlign w:val="center"/>
          </w:tcPr>
          <w:p w14:paraId="07013BA4" w14:textId="77777777" w:rsidR="00B8006D" w:rsidRPr="00E9566A" w:rsidRDefault="00B8006D" w:rsidP="00B8006D">
            <w:pPr>
              <w:spacing w:before="60" w:after="60" w:line="240" w:lineRule="auto"/>
              <w:jc w:val="center"/>
              <w:rPr>
                <w:sz w:val="16"/>
                <w:szCs w:val="16"/>
              </w:rPr>
            </w:pPr>
          </w:p>
        </w:tc>
        <w:tc>
          <w:tcPr>
            <w:tcW w:w="1543" w:type="dxa"/>
            <w:vAlign w:val="center"/>
          </w:tcPr>
          <w:p w14:paraId="5559BB5F" w14:textId="14FBDC57"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6E761F93" w14:textId="5660E841" w:rsidR="00B8006D" w:rsidRPr="00E9566A" w:rsidRDefault="00B8006D" w:rsidP="00B8006D">
            <w:pPr>
              <w:spacing w:before="60" w:after="60" w:line="240" w:lineRule="auto"/>
              <w:jc w:val="center"/>
              <w:rPr>
                <w:sz w:val="16"/>
                <w:szCs w:val="16"/>
              </w:rPr>
            </w:pPr>
            <w:r w:rsidRPr="00E9566A">
              <w:rPr>
                <w:sz w:val="16"/>
                <w:szCs w:val="16"/>
              </w:rPr>
              <w:t>30</w:t>
            </w:r>
          </w:p>
        </w:tc>
        <w:tc>
          <w:tcPr>
            <w:tcW w:w="1450" w:type="dxa"/>
            <w:vAlign w:val="center"/>
          </w:tcPr>
          <w:p w14:paraId="44A6321A" w14:textId="440C8070"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36DCF845" w14:textId="05946BF3" w:rsidR="00B8006D" w:rsidRPr="00E9566A" w:rsidRDefault="00B8006D" w:rsidP="00B8006D">
            <w:pPr>
              <w:spacing w:before="60" w:after="60" w:line="240" w:lineRule="auto"/>
              <w:jc w:val="center"/>
              <w:rPr>
                <w:sz w:val="16"/>
                <w:szCs w:val="16"/>
              </w:rPr>
            </w:pPr>
            <w:r w:rsidRPr="00E9566A">
              <w:rPr>
                <w:sz w:val="16"/>
                <w:szCs w:val="16"/>
              </w:rPr>
              <w:t>65</w:t>
            </w:r>
          </w:p>
        </w:tc>
      </w:tr>
      <w:tr w:rsidR="00B8006D" w:rsidRPr="00E9566A" w14:paraId="41E41C2D" w14:textId="77777777" w:rsidTr="00B8006D">
        <w:trPr>
          <w:jc w:val="center"/>
        </w:trPr>
        <w:tc>
          <w:tcPr>
            <w:tcW w:w="970" w:type="dxa"/>
            <w:vAlign w:val="center"/>
          </w:tcPr>
          <w:p w14:paraId="4DC39AE6" w14:textId="66D644D4" w:rsidR="00B8006D" w:rsidRPr="00E9566A" w:rsidRDefault="00B8006D" w:rsidP="00B8006D">
            <w:pPr>
              <w:spacing w:before="60" w:after="60" w:line="240" w:lineRule="auto"/>
              <w:jc w:val="center"/>
              <w:rPr>
                <w:sz w:val="16"/>
                <w:szCs w:val="16"/>
              </w:rPr>
            </w:pPr>
            <w:r w:rsidRPr="00E9566A">
              <w:rPr>
                <w:sz w:val="16"/>
                <w:szCs w:val="16"/>
              </w:rPr>
              <w:t>221SJ</w:t>
            </w:r>
          </w:p>
        </w:tc>
        <w:tc>
          <w:tcPr>
            <w:tcW w:w="2186" w:type="dxa"/>
            <w:vAlign w:val="center"/>
          </w:tcPr>
          <w:p w14:paraId="641A547A" w14:textId="77777777" w:rsidR="00B8006D" w:rsidRPr="00E9566A" w:rsidRDefault="00B8006D" w:rsidP="00B8006D">
            <w:pPr>
              <w:spacing w:before="60" w:after="60" w:line="240" w:lineRule="auto"/>
              <w:jc w:val="center"/>
              <w:rPr>
                <w:sz w:val="16"/>
                <w:szCs w:val="16"/>
              </w:rPr>
            </w:pPr>
          </w:p>
        </w:tc>
        <w:tc>
          <w:tcPr>
            <w:tcW w:w="1543" w:type="dxa"/>
            <w:vAlign w:val="center"/>
          </w:tcPr>
          <w:p w14:paraId="6127ADE0" w14:textId="0E693A36"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4A46573F" w14:textId="51D1299E"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078DE2CF" w14:textId="24925E6F"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6942C749" w14:textId="3CCAFF35" w:rsidR="00B8006D" w:rsidRPr="00E9566A" w:rsidRDefault="00B8006D" w:rsidP="00B8006D">
            <w:pPr>
              <w:spacing w:before="60" w:after="60" w:line="240" w:lineRule="auto"/>
              <w:jc w:val="center"/>
              <w:rPr>
                <w:sz w:val="16"/>
                <w:szCs w:val="16"/>
              </w:rPr>
            </w:pPr>
            <w:r w:rsidRPr="00E9566A">
              <w:rPr>
                <w:sz w:val="16"/>
                <w:szCs w:val="16"/>
              </w:rPr>
              <w:t>60</w:t>
            </w:r>
          </w:p>
        </w:tc>
      </w:tr>
      <w:tr w:rsidR="00B8006D" w:rsidRPr="00E9566A" w14:paraId="5EF82EA4" w14:textId="77777777" w:rsidTr="00B8006D">
        <w:trPr>
          <w:jc w:val="center"/>
        </w:trPr>
        <w:tc>
          <w:tcPr>
            <w:tcW w:w="970" w:type="dxa"/>
            <w:vAlign w:val="center"/>
          </w:tcPr>
          <w:p w14:paraId="3CCFC9F5" w14:textId="451B6AD5" w:rsidR="00B8006D" w:rsidRPr="00E9566A" w:rsidRDefault="00B8006D" w:rsidP="00B8006D">
            <w:pPr>
              <w:spacing w:before="60" w:after="60" w:line="240" w:lineRule="auto"/>
              <w:jc w:val="center"/>
              <w:rPr>
                <w:sz w:val="16"/>
                <w:szCs w:val="16"/>
              </w:rPr>
            </w:pPr>
            <w:r w:rsidRPr="00E9566A">
              <w:rPr>
                <w:sz w:val="16"/>
                <w:szCs w:val="16"/>
              </w:rPr>
              <w:t>222SJ</w:t>
            </w:r>
          </w:p>
        </w:tc>
        <w:tc>
          <w:tcPr>
            <w:tcW w:w="2186" w:type="dxa"/>
            <w:vAlign w:val="center"/>
          </w:tcPr>
          <w:p w14:paraId="0A8382E4" w14:textId="77777777" w:rsidR="00B8006D" w:rsidRPr="00E9566A" w:rsidRDefault="00B8006D" w:rsidP="00B8006D">
            <w:pPr>
              <w:spacing w:before="60" w:after="60" w:line="240" w:lineRule="auto"/>
              <w:jc w:val="center"/>
              <w:rPr>
                <w:sz w:val="16"/>
                <w:szCs w:val="16"/>
              </w:rPr>
            </w:pPr>
          </w:p>
        </w:tc>
        <w:tc>
          <w:tcPr>
            <w:tcW w:w="1543" w:type="dxa"/>
            <w:vAlign w:val="center"/>
          </w:tcPr>
          <w:p w14:paraId="724111DB" w14:textId="619C2971"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45570521" w14:textId="687D33E0" w:rsidR="00B8006D" w:rsidRPr="00E9566A" w:rsidRDefault="00B8006D" w:rsidP="00B8006D">
            <w:pPr>
              <w:spacing w:before="60" w:after="60" w:line="240" w:lineRule="auto"/>
              <w:jc w:val="center"/>
              <w:rPr>
                <w:sz w:val="16"/>
                <w:szCs w:val="16"/>
              </w:rPr>
            </w:pPr>
            <w:r w:rsidRPr="00E9566A">
              <w:rPr>
                <w:sz w:val="16"/>
                <w:szCs w:val="16"/>
              </w:rPr>
              <w:t>35</w:t>
            </w:r>
          </w:p>
        </w:tc>
        <w:tc>
          <w:tcPr>
            <w:tcW w:w="1450" w:type="dxa"/>
            <w:vAlign w:val="center"/>
          </w:tcPr>
          <w:p w14:paraId="366CA585" w14:textId="651E35C5"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0116B3B1" w14:textId="04DA54C3" w:rsidR="00B8006D" w:rsidRPr="00E9566A" w:rsidRDefault="00B8006D" w:rsidP="00B8006D">
            <w:pPr>
              <w:spacing w:before="60" w:after="60" w:line="240" w:lineRule="auto"/>
              <w:jc w:val="center"/>
              <w:rPr>
                <w:sz w:val="16"/>
                <w:szCs w:val="16"/>
              </w:rPr>
            </w:pPr>
            <w:r w:rsidRPr="00E9566A">
              <w:rPr>
                <w:sz w:val="16"/>
                <w:szCs w:val="16"/>
              </w:rPr>
              <w:t>65</w:t>
            </w:r>
          </w:p>
        </w:tc>
      </w:tr>
      <w:tr w:rsidR="00B8006D" w:rsidRPr="00E9566A" w14:paraId="01DD7CEA" w14:textId="77777777" w:rsidTr="00B8006D">
        <w:trPr>
          <w:jc w:val="center"/>
        </w:trPr>
        <w:tc>
          <w:tcPr>
            <w:tcW w:w="970" w:type="dxa"/>
            <w:vAlign w:val="center"/>
          </w:tcPr>
          <w:p w14:paraId="53176C06" w14:textId="47DE43D9" w:rsidR="00B8006D" w:rsidRPr="00E9566A" w:rsidRDefault="00B8006D" w:rsidP="00B8006D">
            <w:pPr>
              <w:spacing w:before="60" w:after="60" w:line="240" w:lineRule="auto"/>
              <w:jc w:val="center"/>
              <w:rPr>
                <w:sz w:val="16"/>
                <w:szCs w:val="16"/>
              </w:rPr>
            </w:pPr>
            <w:r w:rsidRPr="00E9566A">
              <w:rPr>
                <w:sz w:val="16"/>
                <w:szCs w:val="16"/>
              </w:rPr>
              <w:t>223SJ</w:t>
            </w:r>
          </w:p>
        </w:tc>
        <w:tc>
          <w:tcPr>
            <w:tcW w:w="2186" w:type="dxa"/>
            <w:vAlign w:val="center"/>
          </w:tcPr>
          <w:p w14:paraId="44980636" w14:textId="77777777" w:rsidR="00B8006D" w:rsidRPr="00E9566A" w:rsidRDefault="00B8006D" w:rsidP="00B8006D">
            <w:pPr>
              <w:spacing w:before="60" w:after="60" w:line="240" w:lineRule="auto"/>
              <w:jc w:val="center"/>
              <w:rPr>
                <w:sz w:val="16"/>
                <w:szCs w:val="16"/>
              </w:rPr>
            </w:pPr>
          </w:p>
        </w:tc>
        <w:tc>
          <w:tcPr>
            <w:tcW w:w="1543" w:type="dxa"/>
            <w:vAlign w:val="center"/>
          </w:tcPr>
          <w:p w14:paraId="17330BE7" w14:textId="5D196D1D"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1C5C5EEF" w14:textId="32F0489D" w:rsidR="00B8006D" w:rsidRPr="00E9566A" w:rsidRDefault="00B8006D" w:rsidP="00B8006D">
            <w:pPr>
              <w:spacing w:before="60" w:after="60" w:line="240" w:lineRule="auto"/>
              <w:jc w:val="center"/>
              <w:rPr>
                <w:sz w:val="16"/>
                <w:szCs w:val="16"/>
              </w:rPr>
            </w:pPr>
            <w:r w:rsidRPr="00E9566A">
              <w:rPr>
                <w:sz w:val="16"/>
                <w:szCs w:val="16"/>
              </w:rPr>
              <w:t>30</w:t>
            </w:r>
          </w:p>
        </w:tc>
        <w:tc>
          <w:tcPr>
            <w:tcW w:w="1450" w:type="dxa"/>
            <w:vAlign w:val="center"/>
          </w:tcPr>
          <w:p w14:paraId="1EB2AB47" w14:textId="759337CA"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7617BF7" w14:textId="703081E4" w:rsidR="00B8006D" w:rsidRPr="00E9566A" w:rsidRDefault="00B8006D" w:rsidP="00B8006D">
            <w:pPr>
              <w:spacing w:before="60" w:after="60" w:line="240" w:lineRule="auto"/>
              <w:jc w:val="center"/>
              <w:rPr>
                <w:sz w:val="16"/>
                <w:szCs w:val="16"/>
              </w:rPr>
            </w:pPr>
            <w:r w:rsidRPr="00E9566A">
              <w:rPr>
                <w:sz w:val="16"/>
                <w:szCs w:val="16"/>
              </w:rPr>
              <w:t>65</w:t>
            </w:r>
          </w:p>
        </w:tc>
      </w:tr>
      <w:tr w:rsidR="00B8006D" w:rsidRPr="00E9566A" w14:paraId="5CD78D4A" w14:textId="77777777" w:rsidTr="00B8006D">
        <w:trPr>
          <w:jc w:val="center"/>
        </w:trPr>
        <w:tc>
          <w:tcPr>
            <w:tcW w:w="970" w:type="dxa"/>
            <w:vAlign w:val="center"/>
          </w:tcPr>
          <w:p w14:paraId="23DD2680" w14:textId="34DDA6D6" w:rsidR="00B8006D" w:rsidRPr="00E9566A" w:rsidRDefault="00B8006D" w:rsidP="00B8006D">
            <w:pPr>
              <w:spacing w:before="60" w:after="60" w:line="240" w:lineRule="auto"/>
              <w:jc w:val="center"/>
              <w:rPr>
                <w:sz w:val="16"/>
                <w:szCs w:val="16"/>
              </w:rPr>
            </w:pPr>
            <w:r w:rsidRPr="00E9566A">
              <w:rPr>
                <w:sz w:val="16"/>
                <w:szCs w:val="16"/>
              </w:rPr>
              <w:t>224SJ</w:t>
            </w:r>
          </w:p>
        </w:tc>
        <w:tc>
          <w:tcPr>
            <w:tcW w:w="2186" w:type="dxa"/>
            <w:vAlign w:val="center"/>
          </w:tcPr>
          <w:p w14:paraId="761AB6DE" w14:textId="77777777" w:rsidR="00B8006D" w:rsidRPr="00E9566A" w:rsidRDefault="00B8006D" w:rsidP="00B8006D">
            <w:pPr>
              <w:spacing w:before="60" w:after="60" w:line="240" w:lineRule="auto"/>
              <w:jc w:val="center"/>
              <w:rPr>
                <w:sz w:val="16"/>
                <w:szCs w:val="16"/>
              </w:rPr>
            </w:pPr>
          </w:p>
        </w:tc>
        <w:tc>
          <w:tcPr>
            <w:tcW w:w="1543" w:type="dxa"/>
            <w:vAlign w:val="center"/>
          </w:tcPr>
          <w:p w14:paraId="79E64F97" w14:textId="1D7528CB"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13885842" w14:textId="5BAC7B89" w:rsidR="00B8006D" w:rsidRPr="00E9566A" w:rsidRDefault="00B8006D" w:rsidP="00B8006D">
            <w:pPr>
              <w:spacing w:before="60" w:after="60" w:line="240" w:lineRule="auto"/>
              <w:jc w:val="center"/>
              <w:rPr>
                <w:sz w:val="16"/>
                <w:szCs w:val="16"/>
              </w:rPr>
            </w:pPr>
            <w:r w:rsidRPr="00E9566A">
              <w:rPr>
                <w:sz w:val="16"/>
                <w:szCs w:val="16"/>
              </w:rPr>
              <w:t>30</w:t>
            </w:r>
          </w:p>
        </w:tc>
        <w:tc>
          <w:tcPr>
            <w:tcW w:w="1450" w:type="dxa"/>
            <w:vAlign w:val="center"/>
          </w:tcPr>
          <w:p w14:paraId="70AE8DF3" w14:textId="04303C75"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7388A965" w14:textId="194F510E" w:rsidR="00B8006D" w:rsidRPr="00E9566A" w:rsidRDefault="00B8006D" w:rsidP="00B8006D">
            <w:pPr>
              <w:spacing w:before="60" w:after="60" w:line="240" w:lineRule="auto"/>
              <w:jc w:val="center"/>
              <w:rPr>
                <w:sz w:val="16"/>
                <w:szCs w:val="16"/>
              </w:rPr>
            </w:pPr>
            <w:r w:rsidRPr="00E9566A">
              <w:rPr>
                <w:sz w:val="16"/>
                <w:szCs w:val="16"/>
              </w:rPr>
              <w:t>65</w:t>
            </w:r>
          </w:p>
        </w:tc>
      </w:tr>
      <w:tr w:rsidR="00B8006D" w:rsidRPr="00E9566A" w14:paraId="111941E2" w14:textId="77777777" w:rsidTr="00B8006D">
        <w:trPr>
          <w:jc w:val="center"/>
        </w:trPr>
        <w:tc>
          <w:tcPr>
            <w:tcW w:w="970" w:type="dxa"/>
            <w:vAlign w:val="center"/>
          </w:tcPr>
          <w:p w14:paraId="318E40C1" w14:textId="365632C3" w:rsidR="00B8006D" w:rsidRPr="00E9566A" w:rsidRDefault="00B8006D" w:rsidP="00B8006D">
            <w:pPr>
              <w:spacing w:before="60" w:after="60" w:line="240" w:lineRule="auto"/>
              <w:jc w:val="center"/>
              <w:rPr>
                <w:sz w:val="16"/>
                <w:szCs w:val="16"/>
              </w:rPr>
            </w:pPr>
            <w:r w:rsidRPr="00E9566A">
              <w:rPr>
                <w:sz w:val="16"/>
                <w:szCs w:val="16"/>
              </w:rPr>
              <w:t>225SJ</w:t>
            </w:r>
          </w:p>
        </w:tc>
        <w:tc>
          <w:tcPr>
            <w:tcW w:w="2186" w:type="dxa"/>
            <w:vAlign w:val="center"/>
          </w:tcPr>
          <w:p w14:paraId="39570B93" w14:textId="77777777" w:rsidR="00B8006D" w:rsidRPr="00E9566A" w:rsidRDefault="00B8006D" w:rsidP="00B8006D">
            <w:pPr>
              <w:spacing w:before="60" w:after="60" w:line="240" w:lineRule="auto"/>
              <w:jc w:val="center"/>
              <w:rPr>
                <w:sz w:val="16"/>
                <w:szCs w:val="16"/>
              </w:rPr>
            </w:pPr>
          </w:p>
        </w:tc>
        <w:tc>
          <w:tcPr>
            <w:tcW w:w="1543" w:type="dxa"/>
            <w:vAlign w:val="center"/>
          </w:tcPr>
          <w:p w14:paraId="5B63C99D" w14:textId="7F739441"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1E3A6341" w14:textId="26D02609" w:rsidR="00B8006D" w:rsidRPr="00E9566A" w:rsidRDefault="00B8006D" w:rsidP="00B8006D">
            <w:pPr>
              <w:spacing w:before="60" w:after="60" w:line="240" w:lineRule="auto"/>
              <w:jc w:val="center"/>
              <w:rPr>
                <w:sz w:val="16"/>
                <w:szCs w:val="16"/>
              </w:rPr>
            </w:pPr>
            <w:r w:rsidRPr="00E9566A">
              <w:rPr>
                <w:sz w:val="16"/>
                <w:szCs w:val="16"/>
              </w:rPr>
              <w:t>30</w:t>
            </w:r>
          </w:p>
        </w:tc>
        <w:tc>
          <w:tcPr>
            <w:tcW w:w="1450" w:type="dxa"/>
            <w:vAlign w:val="center"/>
          </w:tcPr>
          <w:p w14:paraId="40FE7893" w14:textId="04C40059"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7D646F92" w14:textId="41514D97" w:rsidR="00B8006D" w:rsidRPr="00E9566A" w:rsidRDefault="00B8006D" w:rsidP="00B8006D">
            <w:pPr>
              <w:spacing w:before="60" w:after="60" w:line="240" w:lineRule="auto"/>
              <w:jc w:val="center"/>
              <w:rPr>
                <w:sz w:val="16"/>
                <w:szCs w:val="16"/>
              </w:rPr>
            </w:pPr>
            <w:r w:rsidRPr="00E9566A">
              <w:rPr>
                <w:sz w:val="16"/>
                <w:szCs w:val="16"/>
              </w:rPr>
              <w:t>65</w:t>
            </w:r>
          </w:p>
        </w:tc>
      </w:tr>
      <w:tr w:rsidR="00B8006D" w:rsidRPr="00E9566A" w14:paraId="0CCEA32D" w14:textId="77777777" w:rsidTr="00B8006D">
        <w:trPr>
          <w:jc w:val="center"/>
        </w:trPr>
        <w:tc>
          <w:tcPr>
            <w:tcW w:w="970" w:type="dxa"/>
            <w:vAlign w:val="center"/>
          </w:tcPr>
          <w:p w14:paraId="70A698ED" w14:textId="23E64692" w:rsidR="00B8006D" w:rsidRPr="00E9566A" w:rsidRDefault="00B8006D" w:rsidP="00B8006D">
            <w:pPr>
              <w:spacing w:before="60" w:after="60" w:line="240" w:lineRule="auto"/>
              <w:jc w:val="center"/>
              <w:rPr>
                <w:sz w:val="16"/>
                <w:szCs w:val="16"/>
              </w:rPr>
            </w:pPr>
            <w:r w:rsidRPr="00E9566A">
              <w:rPr>
                <w:sz w:val="16"/>
                <w:szCs w:val="16"/>
              </w:rPr>
              <w:t>226SJ</w:t>
            </w:r>
          </w:p>
        </w:tc>
        <w:tc>
          <w:tcPr>
            <w:tcW w:w="2186" w:type="dxa"/>
            <w:vAlign w:val="center"/>
          </w:tcPr>
          <w:p w14:paraId="4245B2C9" w14:textId="77777777" w:rsidR="00B8006D" w:rsidRPr="00E9566A" w:rsidRDefault="00B8006D" w:rsidP="00B8006D">
            <w:pPr>
              <w:spacing w:before="60" w:after="60" w:line="240" w:lineRule="auto"/>
              <w:jc w:val="center"/>
              <w:rPr>
                <w:sz w:val="16"/>
                <w:szCs w:val="16"/>
              </w:rPr>
            </w:pPr>
          </w:p>
        </w:tc>
        <w:tc>
          <w:tcPr>
            <w:tcW w:w="1543" w:type="dxa"/>
            <w:vAlign w:val="center"/>
          </w:tcPr>
          <w:p w14:paraId="06E89813" w14:textId="7B2618BB"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241EB638" w14:textId="49138FBD" w:rsidR="00B8006D" w:rsidRPr="00E9566A" w:rsidRDefault="00B8006D" w:rsidP="00B8006D">
            <w:pPr>
              <w:spacing w:before="60" w:after="60" w:line="240" w:lineRule="auto"/>
              <w:jc w:val="center"/>
              <w:rPr>
                <w:sz w:val="16"/>
                <w:szCs w:val="16"/>
              </w:rPr>
            </w:pPr>
            <w:r w:rsidRPr="00E9566A">
              <w:rPr>
                <w:sz w:val="16"/>
                <w:szCs w:val="16"/>
              </w:rPr>
              <w:t>30</w:t>
            </w:r>
          </w:p>
        </w:tc>
        <w:tc>
          <w:tcPr>
            <w:tcW w:w="1450" w:type="dxa"/>
            <w:vAlign w:val="center"/>
          </w:tcPr>
          <w:p w14:paraId="4941475A" w14:textId="1529DE98"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685B2CB2" w14:textId="628D6E1D" w:rsidR="00B8006D" w:rsidRPr="00E9566A" w:rsidRDefault="00B8006D" w:rsidP="00B8006D">
            <w:pPr>
              <w:spacing w:before="60" w:after="60" w:line="240" w:lineRule="auto"/>
              <w:jc w:val="center"/>
              <w:rPr>
                <w:sz w:val="16"/>
                <w:szCs w:val="16"/>
              </w:rPr>
            </w:pPr>
            <w:r w:rsidRPr="00E9566A">
              <w:rPr>
                <w:sz w:val="16"/>
                <w:szCs w:val="16"/>
              </w:rPr>
              <w:t>65</w:t>
            </w:r>
          </w:p>
        </w:tc>
      </w:tr>
      <w:tr w:rsidR="00B8006D" w:rsidRPr="00E9566A" w14:paraId="0D31FBDC" w14:textId="77777777" w:rsidTr="00B8006D">
        <w:trPr>
          <w:jc w:val="center"/>
        </w:trPr>
        <w:tc>
          <w:tcPr>
            <w:tcW w:w="970" w:type="dxa"/>
            <w:vAlign w:val="center"/>
          </w:tcPr>
          <w:p w14:paraId="67FA0AD4" w14:textId="542E1FD0" w:rsidR="00B8006D" w:rsidRPr="00E9566A" w:rsidRDefault="00B8006D" w:rsidP="00B8006D">
            <w:pPr>
              <w:spacing w:before="60" w:after="60" w:line="240" w:lineRule="auto"/>
              <w:jc w:val="center"/>
              <w:rPr>
                <w:sz w:val="16"/>
                <w:szCs w:val="16"/>
              </w:rPr>
            </w:pPr>
            <w:r w:rsidRPr="00E9566A">
              <w:rPr>
                <w:sz w:val="16"/>
                <w:szCs w:val="16"/>
              </w:rPr>
              <w:t>227SJ</w:t>
            </w:r>
          </w:p>
        </w:tc>
        <w:tc>
          <w:tcPr>
            <w:tcW w:w="2186" w:type="dxa"/>
            <w:vAlign w:val="center"/>
          </w:tcPr>
          <w:p w14:paraId="7E7E5262" w14:textId="77777777" w:rsidR="00B8006D" w:rsidRPr="00E9566A" w:rsidRDefault="00B8006D" w:rsidP="00B8006D">
            <w:pPr>
              <w:spacing w:before="60" w:after="60" w:line="240" w:lineRule="auto"/>
              <w:jc w:val="center"/>
              <w:rPr>
                <w:sz w:val="16"/>
                <w:szCs w:val="16"/>
              </w:rPr>
            </w:pPr>
          </w:p>
        </w:tc>
        <w:tc>
          <w:tcPr>
            <w:tcW w:w="1543" w:type="dxa"/>
            <w:vAlign w:val="center"/>
          </w:tcPr>
          <w:p w14:paraId="4F2B84F8" w14:textId="5B91CD57"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5398F23D" w14:textId="4B770BA4" w:rsidR="00B8006D" w:rsidRPr="00E9566A" w:rsidRDefault="00B8006D" w:rsidP="00B8006D">
            <w:pPr>
              <w:spacing w:before="60" w:after="60" w:line="240" w:lineRule="auto"/>
              <w:jc w:val="center"/>
              <w:rPr>
                <w:sz w:val="16"/>
                <w:szCs w:val="16"/>
              </w:rPr>
            </w:pPr>
            <w:r w:rsidRPr="00E9566A">
              <w:rPr>
                <w:sz w:val="16"/>
                <w:szCs w:val="16"/>
              </w:rPr>
              <w:t>30</w:t>
            </w:r>
          </w:p>
        </w:tc>
        <w:tc>
          <w:tcPr>
            <w:tcW w:w="1450" w:type="dxa"/>
            <w:vAlign w:val="center"/>
          </w:tcPr>
          <w:p w14:paraId="2D91E754" w14:textId="5FC4A7AB"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51643AD6" w14:textId="2B79F902" w:rsidR="00B8006D" w:rsidRPr="00E9566A" w:rsidRDefault="00B8006D" w:rsidP="00B8006D">
            <w:pPr>
              <w:spacing w:before="60" w:after="60" w:line="240" w:lineRule="auto"/>
              <w:jc w:val="center"/>
              <w:rPr>
                <w:sz w:val="16"/>
                <w:szCs w:val="16"/>
              </w:rPr>
            </w:pPr>
            <w:r w:rsidRPr="00E9566A">
              <w:rPr>
                <w:sz w:val="16"/>
                <w:szCs w:val="16"/>
              </w:rPr>
              <w:t>65</w:t>
            </w:r>
          </w:p>
        </w:tc>
      </w:tr>
      <w:tr w:rsidR="00B8006D" w:rsidRPr="00E9566A" w14:paraId="1E4BA201" w14:textId="77777777" w:rsidTr="00B8006D">
        <w:trPr>
          <w:jc w:val="center"/>
        </w:trPr>
        <w:tc>
          <w:tcPr>
            <w:tcW w:w="970" w:type="dxa"/>
            <w:vAlign w:val="center"/>
          </w:tcPr>
          <w:p w14:paraId="45626C8C" w14:textId="08874110" w:rsidR="00B8006D" w:rsidRPr="00E9566A" w:rsidRDefault="00B8006D" w:rsidP="00B8006D">
            <w:pPr>
              <w:spacing w:before="60" w:after="60" w:line="240" w:lineRule="auto"/>
              <w:jc w:val="center"/>
              <w:rPr>
                <w:sz w:val="16"/>
                <w:szCs w:val="16"/>
              </w:rPr>
            </w:pPr>
            <w:r w:rsidRPr="00E9566A">
              <w:rPr>
                <w:sz w:val="16"/>
                <w:szCs w:val="16"/>
              </w:rPr>
              <w:t>228SJ</w:t>
            </w:r>
          </w:p>
        </w:tc>
        <w:tc>
          <w:tcPr>
            <w:tcW w:w="2186" w:type="dxa"/>
            <w:vAlign w:val="center"/>
          </w:tcPr>
          <w:p w14:paraId="6BEB1198" w14:textId="77777777" w:rsidR="00B8006D" w:rsidRPr="00E9566A" w:rsidRDefault="00B8006D" w:rsidP="00B8006D">
            <w:pPr>
              <w:spacing w:before="60" w:after="60" w:line="240" w:lineRule="auto"/>
              <w:jc w:val="center"/>
              <w:rPr>
                <w:sz w:val="16"/>
                <w:szCs w:val="16"/>
              </w:rPr>
            </w:pPr>
          </w:p>
        </w:tc>
        <w:tc>
          <w:tcPr>
            <w:tcW w:w="1543" w:type="dxa"/>
            <w:vAlign w:val="center"/>
          </w:tcPr>
          <w:p w14:paraId="340EF326" w14:textId="5996F64D"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3C92C741" w14:textId="6B76D0CD"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65F2E945" w14:textId="3E4BF0F1"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32EBE20C" w14:textId="490328A6" w:rsidR="00B8006D" w:rsidRPr="00E9566A" w:rsidRDefault="00B8006D" w:rsidP="00B8006D">
            <w:pPr>
              <w:spacing w:before="60" w:after="60" w:line="240" w:lineRule="auto"/>
              <w:jc w:val="center"/>
              <w:rPr>
                <w:sz w:val="16"/>
                <w:szCs w:val="16"/>
              </w:rPr>
            </w:pPr>
            <w:r w:rsidRPr="00E9566A">
              <w:rPr>
                <w:sz w:val="16"/>
                <w:szCs w:val="16"/>
              </w:rPr>
              <w:t>30</w:t>
            </w:r>
          </w:p>
        </w:tc>
      </w:tr>
      <w:tr w:rsidR="00B8006D" w:rsidRPr="00E9566A" w14:paraId="34BA908D" w14:textId="77777777" w:rsidTr="00B8006D">
        <w:trPr>
          <w:jc w:val="center"/>
        </w:trPr>
        <w:tc>
          <w:tcPr>
            <w:tcW w:w="970" w:type="dxa"/>
            <w:vAlign w:val="center"/>
          </w:tcPr>
          <w:p w14:paraId="51497694" w14:textId="47D7B5C3" w:rsidR="00B8006D" w:rsidRPr="00E9566A" w:rsidRDefault="00B8006D" w:rsidP="00B8006D">
            <w:pPr>
              <w:spacing w:before="60" w:after="60" w:line="240" w:lineRule="auto"/>
              <w:jc w:val="center"/>
              <w:rPr>
                <w:sz w:val="16"/>
                <w:szCs w:val="16"/>
              </w:rPr>
            </w:pPr>
            <w:r w:rsidRPr="00E9566A">
              <w:rPr>
                <w:sz w:val="16"/>
                <w:szCs w:val="16"/>
              </w:rPr>
              <w:t>229SJ</w:t>
            </w:r>
          </w:p>
        </w:tc>
        <w:tc>
          <w:tcPr>
            <w:tcW w:w="2186" w:type="dxa"/>
            <w:vAlign w:val="center"/>
          </w:tcPr>
          <w:p w14:paraId="0A56EBFA" w14:textId="4427841D" w:rsidR="00B8006D" w:rsidRPr="00E9566A" w:rsidRDefault="00B8006D" w:rsidP="00B8006D">
            <w:pPr>
              <w:spacing w:before="60" w:after="60" w:line="240" w:lineRule="auto"/>
              <w:jc w:val="center"/>
              <w:rPr>
                <w:sz w:val="16"/>
                <w:szCs w:val="16"/>
              </w:rPr>
            </w:pPr>
          </w:p>
        </w:tc>
        <w:tc>
          <w:tcPr>
            <w:tcW w:w="1543" w:type="dxa"/>
            <w:vAlign w:val="center"/>
          </w:tcPr>
          <w:p w14:paraId="43A791FD" w14:textId="11514F06"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0E986B48" w14:textId="07DC3957"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085870DE" w14:textId="1007CF33"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3EEA19B" w14:textId="412ABA66"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17990CDC" w14:textId="77777777" w:rsidTr="00B8006D">
        <w:trPr>
          <w:jc w:val="center"/>
        </w:trPr>
        <w:tc>
          <w:tcPr>
            <w:tcW w:w="970" w:type="dxa"/>
            <w:vAlign w:val="center"/>
          </w:tcPr>
          <w:p w14:paraId="1F31E78B" w14:textId="6F1069BD" w:rsidR="00B8006D" w:rsidRPr="00E9566A" w:rsidRDefault="00B8006D" w:rsidP="00B8006D">
            <w:pPr>
              <w:spacing w:before="60" w:after="60" w:line="240" w:lineRule="auto"/>
              <w:jc w:val="center"/>
              <w:rPr>
                <w:sz w:val="16"/>
                <w:szCs w:val="16"/>
              </w:rPr>
            </w:pPr>
            <w:r w:rsidRPr="00E9566A">
              <w:rPr>
                <w:sz w:val="16"/>
                <w:szCs w:val="16"/>
              </w:rPr>
              <w:t>230SJ</w:t>
            </w:r>
          </w:p>
        </w:tc>
        <w:tc>
          <w:tcPr>
            <w:tcW w:w="2186" w:type="dxa"/>
            <w:vAlign w:val="center"/>
          </w:tcPr>
          <w:p w14:paraId="588C7B83" w14:textId="77777777" w:rsidR="00B8006D" w:rsidRPr="00E9566A" w:rsidRDefault="00B8006D" w:rsidP="00B8006D">
            <w:pPr>
              <w:spacing w:before="60" w:after="60" w:line="240" w:lineRule="auto"/>
              <w:jc w:val="center"/>
              <w:rPr>
                <w:sz w:val="16"/>
                <w:szCs w:val="16"/>
              </w:rPr>
            </w:pPr>
          </w:p>
        </w:tc>
        <w:tc>
          <w:tcPr>
            <w:tcW w:w="1543" w:type="dxa"/>
            <w:vAlign w:val="center"/>
          </w:tcPr>
          <w:p w14:paraId="206B3D63" w14:textId="1C0F955A"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4D1ECEEA" w14:textId="0B10955E"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31F4B994" w14:textId="063D537E"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480430D" w14:textId="3D7707CE"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1FED9E1D" w14:textId="77777777" w:rsidTr="00B8006D">
        <w:trPr>
          <w:jc w:val="center"/>
        </w:trPr>
        <w:tc>
          <w:tcPr>
            <w:tcW w:w="970" w:type="dxa"/>
            <w:vAlign w:val="center"/>
          </w:tcPr>
          <w:p w14:paraId="0BABCCD4" w14:textId="63B569A0" w:rsidR="00B8006D" w:rsidRPr="00E9566A" w:rsidRDefault="00B8006D" w:rsidP="00B8006D">
            <w:pPr>
              <w:spacing w:before="60" w:after="60" w:line="240" w:lineRule="auto"/>
              <w:jc w:val="center"/>
              <w:rPr>
                <w:sz w:val="16"/>
                <w:szCs w:val="16"/>
              </w:rPr>
            </w:pPr>
            <w:r w:rsidRPr="00E9566A">
              <w:rPr>
                <w:sz w:val="16"/>
                <w:szCs w:val="16"/>
              </w:rPr>
              <w:t>231SJ</w:t>
            </w:r>
          </w:p>
        </w:tc>
        <w:tc>
          <w:tcPr>
            <w:tcW w:w="2186" w:type="dxa"/>
            <w:vAlign w:val="center"/>
          </w:tcPr>
          <w:p w14:paraId="58DD9C22" w14:textId="77777777" w:rsidR="00B8006D" w:rsidRPr="00E9566A" w:rsidRDefault="00B8006D" w:rsidP="00B8006D">
            <w:pPr>
              <w:spacing w:before="60" w:after="60" w:line="240" w:lineRule="auto"/>
              <w:jc w:val="center"/>
              <w:rPr>
                <w:sz w:val="16"/>
                <w:szCs w:val="16"/>
              </w:rPr>
            </w:pPr>
          </w:p>
        </w:tc>
        <w:tc>
          <w:tcPr>
            <w:tcW w:w="1543" w:type="dxa"/>
            <w:vAlign w:val="center"/>
          </w:tcPr>
          <w:p w14:paraId="48BBAA41" w14:textId="51152B3F"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627F5AA6" w14:textId="20CF13EB" w:rsidR="00B8006D" w:rsidRPr="00E9566A" w:rsidRDefault="00B8006D" w:rsidP="00B8006D">
            <w:pPr>
              <w:spacing w:before="60" w:after="60" w:line="240" w:lineRule="auto"/>
              <w:jc w:val="center"/>
              <w:rPr>
                <w:sz w:val="16"/>
                <w:szCs w:val="16"/>
              </w:rPr>
            </w:pPr>
            <w:r w:rsidRPr="00E9566A">
              <w:rPr>
                <w:sz w:val="16"/>
                <w:szCs w:val="16"/>
              </w:rPr>
              <w:t>35</w:t>
            </w:r>
          </w:p>
        </w:tc>
        <w:tc>
          <w:tcPr>
            <w:tcW w:w="1450" w:type="dxa"/>
            <w:vAlign w:val="center"/>
          </w:tcPr>
          <w:p w14:paraId="4AC586BE" w14:textId="693EBFE1"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6CF0B35" w14:textId="607DA284" w:rsidR="00B8006D" w:rsidRPr="00E9566A" w:rsidRDefault="00B8006D" w:rsidP="00B8006D">
            <w:pPr>
              <w:spacing w:before="60" w:after="60" w:line="240" w:lineRule="auto"/>
              <w:jc w:val="center"/>
              <w:rPr>
                <w:sz w:val="16"/>
                <w:szCs w:val="16"/>
              </w:rPr>
            </w:pPr>
            <w:r w:rsidRPr="00E9566A">
              <w:rPr>
                <w:sz w:val="16"/>
                <w:szCs w:val="16"/>
              </w:rPr>
              <w:t>65</w:t>
            </w:r>
          </w:p>
        </w:tc>
      </w:tr>
      <w:tr w:rsidR="00B8006D" w:rsidRPr="00E9566A" w14:paraId="2BBB0799" w14:textId="77777777" w:rsidTr="00B8006D">
        <w:trPr>
          <w:jc w:val="center"/>
        </w:trPr>
        <w:tc>
          <w:tcPr>
            <w:tcW w:w="970" w:type="dxa"/>
            <w:vAlign w:val="center"/>
          </w:tcPr>
          <w:p w14:paraId="2E1F5641" w14:textId="41A2039B" w:rsidR="00B8006D" w:rsidRPr="00E9566A" w:rsidRDefault="00B8006D" w:rsidP="00B8006D">
            <w:pPr>
              <w:spacing w:before="60" w:after="60" w:line="240" w:lineRule="auto"/>
              <w:jc w:val="center"/>
              <w:rPr>
                <w:sz w:val="16"/>
                <w:szCs w:val="16"/>
              </w:rPr>
            </w:pPr>
            <w:r w:rsidRPr="00E9566A">
              <w:rPr>
                <w:sz w:val="16"/>
                <w:szCs w:val="16"/>
              </w:rPr>
              <w:t>232SJ</w:t>
            </w:r>
          </w:p>
        </w:tc>
        <w:tc>
          <w:tcPr>
            <w:tcW w:w="2186" w:type="dxa"/>
            <w:vAlign w:val="center"/>
          </w:tcPr>
          <w:p w14:paraId="033CB802" w14:textId="77777777" w:rsidR="00B8006D" w:rsidRPr="00E9566A" w:rsidRDefault="00B8006D" w:rsidP="00B8006D">
            <w:pPr>
              <w:spacing w:before="60" w:after="60" w:line="240" w:lineRule="auto"/>
              <w:jc w:val="center"/>
              <w:rPr>
                <w:sz w:val="16"/>
                <w:szCs w:val="16"/>
              </w:rPr>
            </w:pPr>
          </w:p>
        </w:tc>
        <w:tc>
          <w:tcPr>
            <w:tcW w:w="1543" w:type="dxa"/>
            <w:vAlign w:val="center"/>
          </w:tcPr>
          <w:p w14:paraId="4B6BE7A3" w14:textId="2F85E848"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05A239ED" w14:textId="36D1450E" w:rsidR="00B8006D" w:rsidRPr="00E9566A" w:rsidRDefault="00B8006D" w:rsidP="00B8006D">
            <w:pPr>
              <w:spacing w:before="60" w:after="60" w:line="240" w:lineRule="auto"/>
              <w:jc w:val="center"/>
              <w:rPr>
                <w:sz w:val="16"/>
                <w:szCs w:val="16"/>
              </w:rPr>
            </w:pPr>
            <w:r w:rsidRPr="00E9566A">
              <w:rPr>
                <w:sz w:val="16"/>
                <w:szCs w:val="16"/>
              </w:rPr>
              <w:t>35</w:t>
            </w:r>
          </w:p>
        </w:tc>
        <w:tc>
          <w:tcPr>
            <w:tcW w:w="1450" w:type="dxa"/>
            <w:vAlign w:val="center"/>
          </w:tcPr>
          <w:p w14:paraId="3B94FE2F" w14:textId="2B0A00F2"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5DE816AE" w14:textId="71B39798" w:rsidR="00B8006D" w:rsidRPr="00E9566A" w:rsidRDefault="00B8006D" w:rsidP="00B8006D">
            <w:pPr>
              <w:spacing w:before="60" w:after="60" w:line="240" w:lineRule="auto"/>
              <w:jc w:val="center"/>
              <w:rPr>
                <w:sz w:val="16"/>
                <w:szCs w:val="16"/>
              </w:rPr>
            </w:pPr>
            <w:r w:rsidRPr="00E9566A">
              <w:rPr>
                <w:sz w:val="16"/>
                <w:szCs w:val="16"/>
              </w:rPr>
              <w:t>65</w:t>
            </w:r>
          </w:p>
        </w:tc>
      </w:tr>
      <w:tr w:rsidR="00B8006D" w:rsidRPr="00E9566A" w14:paraId="524FE587" w14:textId="77777777" w:rsidTr="00B8006D">
        <w:trPr>
          <w:jc w:val="center"/>
        </w:trPr>
        <w:tc>
          <w:tcPr>
            <w:tcW w:w="970" w:type="dxa"/>
            <w:vAlign w:val="center"/>
          </w:tcPr>
          <w:p w14:paraId="70A2D452" w14:textId="7F711B09" w:rsidR="00B8006D" w:rsidRPr="00E9566A" w:rsidRDefault="00B8006D" w:rsidP="00B8006D">
            <w:pPr>
              <w:spacing w:before="60" w:after="60" w:line="240" w:lineRule="auto"/>
              <w:jc w:val="center"/>
              <w:rPr>
                <w:sz w:val="16"/>
                <w:szCs w:val="16"/>
              </w:rPr>
            </w:pPr>
            <w:r w:rsidRPr="00E9566A">
              <w:rPr>
                <w:sz w:val="16"/>
                <w:szCs w:val="16"/>
              </w:rPr>
              <w:lastRenderedPageBreak/>
              <w:t>233SJ</w:t>
            </w:r>
          </w:p>
        </w:tc>
        <w:tc>
          <w:tcPr>
            <w:tcW w:w="2186" w:type="dxa"/>
            <w:vAlign w:val="center"/>
          </w:tcPr>
          <w:p w14:paraId="31B85064" w14:textId="77777777" w:rsidR="00B8006D" w:rsidRPr="00E9566A" w:rsidRDefault="00B8006D" w:rsidP="00B8006D">
            <w:pPr>
              <w:spacing w:before="60" w:after="60" w:line="240" w:lineRule="auto"/>
              <w:jc w:val="center"/>
              <w:rPr>
                <w:sz w:val="16"/>
                <w:szCs w:val="16"/>
              </w:rPr>
            </w:pPr>
          </w:p>
        </w:tc>
        <w:tc>
          <w:tcPr>
            <w:tcW w:w="1543" w:type="dxa"/>
            <w:vAlign w:val="center"/>
          </w:tcPr>
          <w:p w14:paraId="06F0D6E3" w14:textId="4BDDDE16"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60706BAC" w14:textId="542EACBC" w:rsidR="00B8006D" w:rsidRPr="00E9566A" w:rsidRDefault="00B8006D" w:rsidP="00B8006D">
            <w:pPr>
              <w:spacing w:before="60" w:after="60" w:line="240" w:lineRule="auto"/>
              <w:jc w:val="center"/>
              <w:rPr>
                <w:sz w:val="16"/>
                <w:szCs w:val="16"/>
              </w:rPr>
            </w:pPr>
            <w:r w:rsidRPr="00E9566A">
              <w:rPr>
                <w:sz w:val="16"/>
                <w:szCs w:val="16"/>
              </w:rPr>
              <w:t>35</w:t>
            </w:r>
          </w:p>
        </w:tc>
        <w:tc>
          <w:tcPr>
            <w:tcW w:w="1450" w:type="dxa"/>
            <w:vAlign w:val="center"/>
          </w:tcPr>
          <w:p w14:paraId="53DFA1F0" w14:textId="709B349A"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5546913" w14:textId="1A605E6B" w:rsidR="00B8006D" w:rsidRPr="00E9566A" w:rsidRDefault="00B8006D" w:rsidP="00B8006D">
            <w:pPr>
              <w:spacing w:before="60" w:after="60" w:line="240" w:lineRule="auto"/>
              <w:jc w:val="center"/>
              <w:rPr>
                <w:sz w:val="16"/>
                <w:szCs w:val="16"/>
              </w:rPr>
            </w:pPr>
            <w:r w:rsidRPr="00E9566A">
              <w:rPr>
                <w:sz w:val="16"/>
                <w:szCs w:val="16"/>
              </w:rPr>
              <w:t>65</w:t>
            </w:r>
          </w:p>
        </w:tc>
      </w:tr>
      <w:tr w:rsidR="00B8006D" w:rsidRPr="00E9566A" w14:paraId="72892FBB" w14:textId="77777777" w:rsidTr="00B8006D">
        <w:trPr>
          <w:jc w:val="center"/>
        </w:trPr>
        <w:tc>
          <w:tcPr>
            <w:tcW w:w="970" w:type="dxa"/>
            <w:vAlign w:val="center"/>
          </w:tcPr>
          <w:p w14:paraId="7E54CBD7" w14:textId="31271E48" w:rsidR="00B8006D" w:rsidRPr="00E9566A" w:rsidRDefault="00B8006D" w:rsidP="00B8006D">
            <w:pPr>
              <w:spacing w:before="60" w:after="60" w:line="240" w:lineRule="auto"/>
              <w:jc w:val="center"/>
              <w:rPr>
                <w:sz w:val="16"/>
                <w:szCs w:val="16"/>
              </w:rPr>
            </w:pPr>
            <w:r w:rsidRPr="00E9566A">
              <w:rPr>
                <w:sz w:val="16"/>
                <w:szCs w:val="16"/>
              </w:rPr>
              <w:t>234SJ</w:t>
            </w:r>
          </w:p>
        </w:tc>
        <w:tc>
          <w:tcPr>
            <w:tcW w:w="2186" w:type="dxa"/>
            <w:vAlign w:val="center"/>
          </w:tcPr>
          <w:p w14:paraId="161CEDB8" w14:textId="77777777" w:rsidR="00B8006D" w:rsidRPr="00E9566A" w:rsidRDefault="00B8006D" w:rsidP="00B8006D">
            <w:pPr>
              <w:spacing w:before="60" w:after="60" w:line="240" w:lineRule="auto"/>
              <w:jc w:val="center"/>
              <w:rPr>
                <w:sz w:val="16"/>
                <w:szCs w:val="16"/>
              </w:rPr>
            </w:pPr>
          </w:p>
        </w:tc>
        <w:tc>
          <w:tcPr>
            <w:tcW w:w="1543" w:type="dxa"/>
            <w:vAlign w:val="center"/>
          </w:tcPr>
          <w:p w14:paraId="6ED873FF" w14:textId="36EF5195"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00E6FAC5" w14:textId="6B9AD8F5"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382F183B" w14:textId="52965ECB"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01C15FE9" w14:textId="6649ABBC"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1D7D6311" w14:textId="77777777" w:rsidTr="00B8006D">
        <w:trPr>
          <w:jc w:val="center"/>
        </w:trPr>
        <w:tc>
          <w:tcPr>
            <w:tcW w:w="970" w:type="dxa"/>
            <w:vAlign w:val="center"/>
          </w:tcPr>
          <w:p w14:paraId="04C1D420" w14:textId="44C18D4B" w:rsidR="00B8006D" w:rsidRPr="00E9566A" w:rsidRDefault="00B8006D" w:rsidP="00B8006D">
            <w:pPr>
              <w:spacing w:before="60" w:after="60" w:line="240" w:lineRule="auto"/>
              <w:jc w:val="center"/>
              <w:rPr>
                <w:sz w:val="16"/>
                <w:szCs w:val="16"/>
              </w:rPr>
            </w:pPr>
            <w:r w:rsidRPr="00E9566A">
              <w:rPr>
                <w:sz w:val="16"/>
                <w:szCs w:val="16"/>
              </w:rPr>
              <w:t>235SJ</w:t>
            </w:r>
          </w:p>
        </w:tc>
        <w:tc>
          <w:tcPr>
            <w:tcW w:w="2186" w:type="dxa"/>
            <w:vAlign w:val="center"/>
          </w:tcPr>
          <w:p w14:paraId="1AF38B1F" w14:textId="77777777" w:rsidR="00B8006D" w:rsidRPr="00E9566A" w:rsidRDefault="00B8006D" w:rsidP="00B8006D">
            <w:pPr>
              <w:spacing w:before="60" w:after="60" w:line="240" w:lineRule="auto"/>
              <w:jc w:val="center"/>
              <w:rPr>
                <w:sz w:val="16"/>
                <w:szCs w:val="16"/>
              </w:rPr>
            </w:pPr>
          </w:p>
        </w:tc>
        <w:tc>
          <w:tcPr>
            <w:tcW w:w="1543" w:type="dxa"/>
            <w:vAlign w:val="center"/>
          </w:tcPr>
          <w:p w14:paraId="0C2CE048" w14:textId="5D0C86AC"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30A4F097" w14:textId="7CE68956"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42AEA0CE" w14:textId="461EB202"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05BD168" w14:textId="65621B41"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75B9DCDE" w14:textId="77777777" w:rsidTr="00B8006D">
        <w:trPr>
          <w:jc w:val="center"/>
        </w:trPr>
        <w:tc>
          <w:tcPr>
            <w:tcW w:w="970" w:type="dxa"/>
            <w:vAlign w:val="center"/>
          </w:tcPr>
          <w:p w14:paraId="7932C634" w14:textId="5056479E" w:rsidR="00B8006D" w:rsidRPr="00E9566A" w:rsidRDefault="00B8006D" w:rsidP="00B8006D">
            <w:pPr>
              <w:spacing w:before="60" w:after="60" w:line="240" w:lineRule="auto"/>
              <w:jc w:val="center"/>
              <w:rPr>
                <w:sz w:val="16"/>
                <w:szCs w:val="16"/>
              </w:rPr>
            </w:pPr>
            <w:r w:rsidRPr="00E9566A">
              <w:rPr>
                <w:sz w:val="16"/>
                <w:szCs w:val="16"/>
              </w:rPr>
              <w:t>236SJ</w:t>
            </w:r>
          </w:p>
        </w:tc>
        <w:tc>
          <w:tcPr>
            <w:tcW w:w="2186" w:type="dxa"/>
            <w:vAlign w:val="center"/>
          </w:tcPr>
          <w:p w14:paraId="2BEAA1F1" w14:textId="77777777" w:rsidR="00B8006D" w:rsidRPr="00E9566A" w:rsidRDefault="00B8006D" w:rsidP="00B8006D">
            <w:pPr>
              <w:spacing w:before="60" w:after="60" w:line="240" w:lineRule="auto"/>
              <w:jc w:val="center"/>
              <w:rPr>
                <w:sz w:val="16"/>
                <w:szCs w:val="16"/>
              </w:rPr>
            </w:pPr>
          </w:p>
        </w:tc>
        <w:tc>
          <w:tcPr>
            <w:tcW w:w="1543" w:type="dxa"/>
            <w:vAlign w:val="center"/>
          </w:tcPr>
          <w:p w14:paraId="63536780" w14:textId="7D81B5F8"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11B6883F" w14:textId="4492F08D"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22959E33" w14:textId="61DC31A4"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60E2BEAD" w14:textId="7E17C854"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543742F6" w14:textId="77777777" w:rsidTr="00B8006D">
        <w:trPr>
          <w:jc w:val="center"/>
        </w:trPr>
        <w:tc>
          <w:tcPr>
            <w:tcW w:w="970" w:type="dxa"/>
            <w:vAlign w:val="center"/>
          </w:tcPr>
          <w:p w14:paraId="4CFF8C6A" w14:textId="19065C48" w:rsidR="00B8006D" w:rsidRPr="00E9566A" w:rsidRDefault="00B8006D" w:rsidP="00B8006D">
            <w:pPr>
              <w:spacing w:before="60" w:after="60" w:line="240" w:lineRule="auto"/>
              <w:jc w:val="center"/>
              <w:rPr>
                <w:sz w:val="16"/>
                <w:szCs w:val="16"/>
              </w:rPr>
            </w:pPr>
            <w:r w:rsidRPr="00E9566A">
              <w:rPr>
                <w:sz w:val="16"/>
                <w:szCs w:val="16"/>
              </w:rPr>
              <w:t>237SJ</w:t>
            </w:r>
          </w:p>
        </w:tc>
        <w:tc>
          <w:tcPr>
            <w:tcW w:w="2186" w:type="dxa"/>
            <w:vAlign w:val="center"/>
          </w:tcPr>
          <w:p w14:paraId="02BAA6AA" w14:textId="77777777" w:rsidR="00B8006D" w:rsidRPr="00E9566A" w:rsidRDefault="00B8006D" w:rsidP="00B8006D">
            <w:pPr>
              <w:spacing w:before="60" w:after="60" w:line="240" w:lineRule="auto"/>
              <w:jc w:val="center"/>
              <w:rPr>
                <w:sz w:val="16"/>
                <w:szCs w:val="16"/>
              </w:rPr>
            </w:pPr>
          </w:p>
        </w:tc>
        <w:tc>
          <w:tcPr>
            <w:tcW w:w="1543" w:type="dxa"/>
            <w:vAlign w:val="center"/>
          </w:tcPr>
          <w:p w14:paraId="4D98674D" w14:textId="0687B08B"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6ABFE0DF" w14:textId="0E8A15A2"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5E22AB11" w14:textId="7A2B4738"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7309A621" w14:textId="78EB0B2B"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31852C71" w14:textId="77777777" w:rsidTr="00B8006D">
        <w:trPr>
          <w:jc w:val="center"/>
        </w:trPr>
        <w:tc>
          <w:tcPr>
            <w:tcW w:w="970" w:type="dxa"/>
            <w:vAlign w:val="center"/>
          </w:tcPr>
          <w:p w14:paraId="1A0B8EBC" w14:textId="240EEE81" w:rsidR="00B8006D" w:rsidRPr="00E9566A" w:rsidRDefault="00B8006D" w:rsidP="00B8006D">
            <w:pPr>
              <w:spacing w:before="60" w:after="60" w:line="240" w:lineRule="auto"/>
              <w:jc w:val="center"/>
              <w:rPr>
                <w:sz w:val="16"/>
                <w:szCs w:val="16"/>
              </w:rPr>
            </w:pPr>
            <w:r w:rsidRPr="00E9566A">
              <w:rPr>
                <w:sz w:val="16"/>
                <w:szCs w:val="16"/>
              </w:rPr>
              <w:t>238SJ</w:t>
            </w:r>
          </w:p>
        </w:tc>
        <w:tc>
          <w:tcPr>
            <w:tcW w:w="2186" w:type="dxa"/>
            <w:vAlign w:val="center"/>
          </w:tcPr>
          <w:p w14:paraId="486F7194" w14:textId="77777777" w:rsidR="00B8006D" w:rsidRPr="00E9566A" w:rsidRDefault="00B8006D" w:rsidP="00B8006D">
            <w:pPr>
              <w:spacing w:before="60" w:after="60" w:line="240" w:lineRule="auto"/>
              <w:jc w:val="center"/>
              <w:rPr>
                <w:sz w:val="16"/>
                <w:szCs w:val="16"/>
              </w:rPr>
            </w:pPr>
          </w:p>
        </w:tc>
        <w:tc>
          <w:tcPr>
            <w:tcW w:w="1543" w:type="dxa"/>
            <w:vAlign w:val="center"/>
          </w:tcPr>
          <w:p w14:paraId="766505D7" w14:textId="01CF7344" w:rsidR="00B8006D" w:rsidRPr="00E9566A" w:rsidRDefault="00B8006D" w:rsidP="00B8006D">
            <w:pPr>
              <w:spacing w:before="60" w:after="60" w:line="240" w:lineRule="auto"/>
              <w:jc w:val="center"/>
              <w:rPr>
                <w:sz w:val="16"/>
                <w:szCs w:val="16"/>
              </w:rPr>
            </w:pPr>
            <w:r w:rsidRPr="00E9566A">
              <w:rPr>
                <w:sz w:val="16"/>
                <w:szCs w:val="16"/>
              </w:rPr>
              <w:t>0,6</w:t>
            </w:r>
          </w:p>
        </w:tc>
        <w:tc>
          <w:tcPr>
            <w:tcW w:w="1450" w:type="dxa"/>
            <w:vAlign w:val="center"/>
          </w:tcPr>
          <w:p w14:paraId="1C9E0976" w14:textId="39D3CC13"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75DDAD2F" w14:textId="3C588A65"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5449E28D" w14:textId="515C361A"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7FC27635" w14:textId="77777777" w:rsidTr="00B8006D">
        <w:trPr>
          <w:jc w:val="center"/>
        </w:trPr>
        <w:tc>
          <w:tcPr>
            <w:tcW w:w="970" w:type="dxa"/>
            <w:vAlign w:val="center"/>
          </w:tcPr>
          <w:p w14:paraId="0E7597BB" w14:textId="6BE0951D" w:rsidR="00B8006D" w:rsidRPr="00E9566A" w:rsidRDefault="00B8006D" w:rsidP="00B8006D">
            <w:pPr>
              <w:spacing w:before="60" w:after="60" w:line="240" w:lineRule="auto"/>
              <w:jc w:val="center"/>
              <w:rPr>
                <w:sz w:val="16"/>
                <w:szCs w:val="16"/>
              </w:rPr>
            </w:pPr>
            <w:r w:rsidRPr="00E9566A">
              <w:rPr>
                <w:sz w:val="16"/>
                <w:szCs w:val="16"/>
              </w:rPr>
              <w:t>239SJ</w:t>
            </w:r>
          </w:p>
        </w:tc>
        <w:tc>
          <w:tcPr>
            <w:tcW w:w="2186" w:type="dxa"/>
            <w:vAlign w:val="center"/>
          </w:tcPr>
          <w:p w14:paraId="504A9469" w14:textId="77777777" w:rsidR="00B8006D" w:rsidRPr="00E9566A" w:rsidRDefault="00B8006D" w:rsidP="00B8006D">
            <w:pPr>
              <w:spacing w:before="60" w:after="60" w:line="240" w:lineRule="auto"/>
              <w:jc w:val="center"/>
              <w:rPr>
                <w:sz w:val="16"/>
                <w:szCs w:val="16"/>
              </w:rPr>
            </w:pPr>
          </w:p>
        </w:tc>
        <w:tc>
          <w:tcPr>
            <w:tcW w:w="1543" w:type="dxa"/>
            <w:vAlign w:val="center"/>
          </w:tcPr>
          <w:p w14:paraId="582C51D1" w14:textId="2EC548EC"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374B9851" w14:textId="381E1BC3"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6A1F29A6" w14:textId="22B12FCC"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88DB76C" w14:textId="04A23BE4"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51C1EE4A" w14:textId="77777777" w:rsidTr="00B8006D">
        <w:trPr>
          <w:jc w:val="center"/>
        </w:trPr>
        <w:tc>
          <w:tcPr>
            <w:tcW w:w="970" w:type="dxa"/>
            <w:vAlign w:val="center"/>
          </w:tcPr>
          <w:p w14:paraId="7A392C18" w14:textId="21C579F7" w:rsidR="00B8006D" w:rsidRPr="00E9566A" w:rsidRDefault="00B8006D" w:rsidP="00B8006D">
            <w:pPr>
              <w:spacing w:before="60" w:after="60" w:line="240" w:lineRule="auto"/>
              <w:jc w:val="center"/>
              <w:rPr>
                <w:sz w:val="16"/>
                <w:szCs w:val="16"/>
              </w:rPr>
            </w:pPr>
            <w:r w:rsidRPr="00E9566A">
              <w:rPr>
                <w:sz w:val="16"/>
                <w:szCs w:val="16"/>
              </w:rPr>
              <w:t>240SJ</w:t>
            </w:r>
          </w:p>
        </w:tc>
        <w:tc>
          <w:tcPr>
            <w:tcW w:w="2186" w:type="dxa"/>
            <w:vAlign w:val="center"/>
          </w:tcPr>
          <w:p w14:paraId="7E5D8BED" w14:textId="77777777" w:rsidR="00B8006D" w:rsidRPr="00E9566A" w:rsidRDefault="00B8006D" w:rsidP="00B8006D">
            <w:pPr>
              <w:spacing w:before="60" w:after="60" w:line="240" w:lineRule="auto"/>
              <w:jc w:val="center"/>
              <w:rPr>
                <w:sz w:val="16"/>
                <w:szCs w:val="16"/>
              </w:rPr>
            </w:pPr>
          </w:p>
        </w:tc>
        <w:tc>
          <w:tcPr>
            <w:tcW w:w="1543" w:type="dxa"/>
            <w:vAlign w:val="center"/>
          </w:tcPr>
          <w:p w14:paraId="65CE0300" w14:textId="5EA94A80"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2B55F33D" w14:textId="3C2EF521"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1B6135A4" w14:textId="4CC98413"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7B539D2E" w14:textId="501B2286"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44C9612E" w14:textId="77777777" w:rsidTr="00B8006D">
        <w:trPr>
          <w:jc w:val="center"/>
        </w:trPr>
        <w:tc>
          <w:tcPr>
            <w:tcW w:w="970" w:type="dxa"/>
            <w:vAlign w:val="center"/>
          </w:tcPr>
          <w:p w14:paraId="50DE986C" w14:textId="2FE4B918" w:rsidR="00B8006D" w:rsidRPr="00E9566A" w:rsidRDefault="00B8006D" w:rsidP="00B8006D">
            <w:pPr>
              <w:spacing w:before="60" w:after="60" w:line="240" w:lineRule="auto"/>
              <w:jc w:val="center"/>
              <w:rPr>
                <w:sz w:val="16"/>
                <w:szCs w:val="16"/>
              </w:rPr>
            </w:pPr>
            <w:r w:rsidRPr="00E9566A">
              <w:rPr>
                <w:sz w:val="16"/>
                <w:szCs w:val="16"/>
              </w:rPr>
              <w:t>241SJ</w:t>
            </w:r>
          </w:p>
        </w:tc>
        <w:tc>
          <w:tcPr>
            <w:tcW w:w="2186" w:type="dxa"/>
            <w:vAlign w:val="center"/>
          </w:tcPr>
          <w:p w14:paraId="068A3FF4" w14:textId="77777777" w:rsidR="00B8006D" w:rsidRPr="00E9566A" w:rsidRDefault="00B8006D" w:rsidP="00B8006D">
            <w:pPr>
              <w:spacing w:before="60" w:after="60" w:line="240" w:lineRule="auto"/>
              <w:jc w:val="center"/>
              <w:rPr>
                <w:sz w:val="16"/>
                <w:szCs w:val="16"/>
              </w:rPr>
            </w:pPr>
          </w:p>
        </w:tc>
        <w:tc>
          <w:tcPr>
            <w:tcW w:w="1543" w:type="dxa"/>
            <w:vAlign w:val="center"/>
          </w:tcPr>
          <w:p w14:paraId="00C42985" w14:textId="25B31DE7"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00797770" w14:textId="7DDDFE03"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4EE7A5EE" w14:textId="24D726EA"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27D5812D" w14:textId="318C4536"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298950B0" w14:textId="77777777" w:rsidTr="00B8006D">
        <w:trPr>
          <w:jc w:val="center"/>
        </w:trPr>
        <w:tc>
          <w:tcPr>
            <w:tcW w:w="970" w:type="dxa"/>
            <w:vAlign w:val="center"/>
          </w:tcPr>
          <w:p w14:paraId="271BA8B5" w14:textId="749DA8AE" w:rsidR="00B8006D" w:rsidRPr="00E9566A" w:rsidRDefault="00B8006D" w:rsidP="00B8006D">
            <w:pPr>
              <w:spacing w:before="60" w:after="60" w:line="240" w:lineRule="auto"/>
              <w:jc w:val="center"/>
              <w:rPr>
                <w:sz w:val="16"/>
                <w:szCs w:val="16"/>
              </w:rPr>
            </w:pPr>
            <w:r w:rsidRPr="00E9566A">
              <w:rPr>
                <w:sz w:val="16"/>
                <w:szCs w:val="16"/>
              </w:rPr>
              <w:t>242SJ</w:t>
            </w:r>
          </w:p>
        </w:tc>
        <w:tc>
          <w:tcPr>
            <w:tcW w:w="2186" w:type="dxa"/>
            <w:vAlign w:val="center"/>
          </w:tcPr>
          <w:p w14:paraId="6B23F8F9" w14:textId="77777777" w:rsidR="00B8006D" w:rsidRPr="00E9566A" w:rsidRDefault="00B8006D" w:rsidP="00B8006D">
            <w:pPr>
              <w:spacing w:before="60" w:after="60" w:line="240" w:lineRule="auto"/>
              <w:jc w:val="center"/>
              <w:rPr>
                <w:sz w:val="16"/>
                <w:szCs w:val="16"/>
              </w:rPr>
            </w:pPr>
          </w:p>
        </w:tc>
        <w:tc>
          <w:tcPr>
            <w:tcW w:w="1543" w:type="dxa"/>
            <w:vAlign w:val="center"/>
          </w:tcPr>
          <w:p w14:paraId="5E1364C3" w14:textId="7B4BB9F0"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290D73DE" w14:textId="79E9F47E"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0422DC20" w14:textId="2B94E117"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8636E3F" w14:textId="57336F6B"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5E33B6BB" w14:textId="77777777" w:rsidTr="00B8006D">
        <w:trPr>
          <w:jc w:val="center"/>
        </w:trPr>
        <w:tc>
          <w:tcPr>
            <w:tcW w:w="970" w:type="dxa"/>
            <w:vAlign w:val="center"/>
          </w:tcPr>
          <w:p w14:paraId="3B83137D" w14:textId="5F5D08AE" w:rsidR="00B8006D" w:rsidRPr="00E9566A" w:rsidRDefault="00B8006D" w:rsidP="00B8006D">
            <w:pPr>
              <w:spacing w:before="60" w:after="60" w:line="240" w:lineRule="auto"/>
              <w:jc w:val="center"/>
              <w:rPr>
                <w:sz w:val="16"/>
                <w:szCs w:val="16"/>
              </w:rPr>
            </w:pPr>
            <w:r w:rsidRPr="00E9566A">
              <w:rPr>
                <w:sz w:val="16"/>
                <w:szCs w:val="16"/>
              </w:rPr>
              <w:t>243SJ</w:t>
            </w:r>
          </w:p>
        </w:tc>
        <w:tc>
          <w:tcPr>
            <w:tcW w:w="2186" w:type="dxa"/>
            <w:vAlign w:val="center"/>
          </w:tcPr>
          <w:p w14:paraId="2E8F73DC" w14:textId="77777777" w:rsidR="00B8006D" w:rsidRPr="00E9566A" w:rsidRDefault="00B8006D" w:rsidP="00B8006D">
            <w:pPr>
              <w:spacing w:before="60" w:after="60" w:line="240" w:lineRule="auto"/>
              <w:jc w:val="center"/>
              <w:rPr>
                <w:sz w:val="16"/>
                <w:szCs w:val="16"/>
              </w:rPr>
            </w:pPr>
          </w:p>
        </w:tc>
        <w:tc>
          <w:tcPr>
            <w:tcW w:w="1543" w:type="dxa"/>
            <w:vAlign w:val="center"/>
          </w:tcPr>
          <w:p w14:paraId="505C8368" w14:textId="03448DBA"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082A0760" w14:textId="5FCBAB8C"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4F699224" w14:textId="284806B7"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2018459F" w14:textId="35E07017"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1F53195B" w14:textId="77777777" w:rsidTr="00B8006D">
        <w:trPr>
          <w:jc w:val="center"/>
        </w:trPr>
        <w:tc>
          <w:tcPr>
            <w:tcW w:w="970" w:type="dxa"/>
            <w:vAlign w:val="center"/>
          </w:tcPr>
          <w:p w14:paraId="38C6F88B" w14:textId="0F22E397" w:rsidR="00B8006D" w:rsidRPr="00E9566A" w:rsidRDefault="00B8006D" w:rsidP="00B8006D">
            <w:pPr>
              <w:spacing w:before="60" w:after="60" w:line="240" w:lineRule="auto"/>
              <w:jc w:val="center"/>
              <w:rPr>
                <w:sz w:val="16"/>
                <w:szCs w:val="16"/>
              </w:rPr>
            </w:pPr>
            <w:r w:rsidRPr="00E9566A">
              <w:rPr>
                <w:sz w:val="16"/>
                <w:szCs w:val="16"/>
              </w:rPr>
              <w:t>244SJ</w:t>
            </w:r>
          </w:p>
        </w:tc>
        <w:tc>
          <w:tcPr>
            <w:tcW w:w="2186" w:type="dxa"/>
            <w:vAlign w:val="center"/>
          </w:tcPr>
          <w:p w14:paraId="4439B8D9" w14:textId="77777777" w:rsidR="00B8006D" w:rsidRPr="00E9566A" w:rsidRDefault="00B8006D" w:rsidP="00B8006D">
            <w:pPr>
              <w:spacing w:before="60" w:after="60" w:line="240" w:lineRule="auto"/>
              <w:jc w:val="center"/>
              <w:rPr>
                <w:sz w:val="16"/>
                <w:szCs w:val="16"/>
              </w:rPr>
            </w:pPr>
          </w:p>
        </w:tc>
        <w:tc>
          <w:tcPr>
            <w:tcW w:w="1543" w:type="dxa"/>
            <w:vAlign w:val="center"/>
          </w:tcPr>
          <w:p w14:paraId="75753A31" w14:textId="67A384B3"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2D465014" w14:textId="7559F83E"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7D7AE6DA" w14:textId="55AC3156"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6EF7465C" w14:textId="3D29C783"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77C5421F" w14:textId="77777777" w:rsidTr="00B8006D">
        <w:trPr>
          <w:jc w:val="center"/>
        </w:trPr>
        <w:tc>
          <w:tcPr>
            <w:tcW w:w="970" w:type="dxa"/>
            <w:vAlign w:val="center"/>
          </w:tcPr>
          <w:p w14:paraId="13925758" w14:textId="4881CC4E" w:rsidR="00B8006D" w:rsidRPr="00E9566A" w:rsidRDefault="00B8006D" w:rsidP="00B8006D">
            <w:pPr>
              <w:spacing w:before="60" w:after="60" w:line="240" w:lineRule="auto"/>
              <w:jc w:val="center"/>
              <w:rPr>
                <w:sz w:val="16"/>
                <w:szCs w:val="16"/>
              </w:rPr>
            </w:pPr>
            <w:r w:rsidRPr="00E9566A">
              <w:rPr>
                <w:sz w:val="16"/>
                <w:szCs w:val="16"/>
              </w:rPr>
              <w:t>245SJ</w:t>
            </w:r>
          </w:p>
        </w:tc>
        <w:tc>
          <w:tcPr>
            <w:tcW w:w="2186" w:type="dxa"/>
            <w:vAlign w:val="center"/>
          </w:tcPr>
          <w:p w14:paraId="702D852F" w14:textId="77777777" w:rsidR="00B8006D" w:rsidRPr="00E9566A" w:rsidRDefault="00B8006D" w:rsidP="00B8006D">
            <w:pPr>
              <w:spacing w:before="60" w:after="60" w:line="240" w:lineRule="auto"/>
              <w:jc w:val="center"/>
              <w:rPr>
                <w:sz w:val="16"/>
                <w:szCs w:val="16"/>
              </w:rPr>
            </w:pPr>
          </w:p>
        </w:tc>
        <w:tc>
          <w:tcPr>
            <w:tcW w:w="1543" w:type="dxa"/>
            <w:vAlign w:val="center"/>
          </w:tcPr>
          <w:p w14:paraId="1D5B6173" w14:textId="1CC4F414"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55B6388A" w14:textId="50BCD56D"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4AA3F613" w14:textId="021C0B87"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0F241EFB" w14:textId="6A4F9BD5"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310943A1" w14:textId="77777777" w:rsidTr="00B8006D">
        <w:trPr>
          <w:jc w:val="center"/>
        </w:trPr>
        <w:tc>
          <w:tcPr>
            <w:tcW w:w="970" w:type="dxa"/>
            <w:vAlign w:val="center"/>
          </w:tcPr>
          <w:p w14:paraId="19D90CE5" w14:textId="3687ABDF" w:rsidR="00B8006D" w:rsidRPr="00E9566A" w:rsidRDefault="00B8006D" w:rsidP="00B8006D">
            <w:pPr>
              <w:spacing w:before="60" w:after="60" w:line="240" w:lineRule="auto"/>
              <w:jc w:val="center"/>
              <w:rPr>
                <w:sz w:val="16"/>
                <w:szCs w:val="16"/>
              </w:rPr>
            </w:pPr>
            <w:r w:rsidRPr="00E9566A">
              <w:rPr>
                <w:sz w:val="16"/>
                <w:szCs w:val="16"/>
              </w:rPr>
              <w:t>246SJ</w:t>
            </w:r>
          </w:p>
        </w:tc>
        <w:tc>
          <w:tcPr>
            <w:tcW w:w="2186" w:type="dxa"/>
            <w:vAlign w:val="center"/>
          </w:tcPr>
          <w:p w14:paraId="36D0628B" w14:textId="77777777" w:rsidR="00B8006D" w:rsidRPr="00E9566A" w:rsidRDefault="00B8006D" w:rsidP="00B8006D">
            <w:pPr>
              <w:spacing w:before="60" w:after="60" w:line="240" w:lineRule="auto"/>
              <w:jc w:val="center"/>
              <w:rPr>
                <w:sz w:val="16"/>
                <w:szCs w:val="16"/>
              </w:rPr>
            </w:pPr>
          </w:p>
        </w:tc>
        <w:tc>
          <w:tcPr>
            <w:tcW w:w="1543" w:type="dxa"/>
            <w:vAlign w:val="center"/>
          </w:tcPr>
          <w:p w14:paraId="73612E8F" w14:textId="07FDFF07"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72440966" w14:textId="040C01B6"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37298C29" w14:textId="3069FB29"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FF2CF58" w14:textId="469955E1"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4973AB81" w14:textId="77777777" w:rsidTr="00B8006D">
        <w:trPr>
          <w:jc w:val="center"/>
        </w:trPr>
        <w:tc>
          <w:tcPr>
            <w:tcW w:w="970" w:type="dxa"/>
            <w:vAlign w:val="center"/>
          </w:tcPr>
          <w:p w14:paraId="7841BF89" w14:textId="0DD95432" w:rsidR="00B8006D" w:rsidRPr="00E9566A" w:rsidRDefault="00B8006D" w:rsidP="00B8006D">
            <w:pPr>
              <w:spacing w:before="60" w:after="60" w:line="240" w:lineRule="auto"/>
              <w:jc w:val="center"/>
              <w:rPr>
                <w:sz w:val="16"/>
                <w:szCs w:val="16"/>
              </w:rPr>
            </w:pPr>
            <w:r w:rsidRPr="00E9566A">
              <w:rPr>
                <w:sz w:val="16"/>
                <w:szCs w:val="16"/>
              </w:rPr>
              <w:t>247SJ</w:t>
            </w:r>
          </w:p>
        </w:tc>
        <w:tc>
          <w:tcPr>
            <w:tcW w:w="2186" w:type="dxa"/>
            <w:vAlign w:val="center"/>
          </w:tcPr>
          <w:p w14:paraId="0D5DD878" w14:textId="77777777" w:rsidR="00B8006D" w:rsidRPr="00E9566A" w:rsidRDefault="00B8006D" w:rsidP="00B8006D">
            <w:pPr>
              <w:spacing w:before="60" w:after="60" w:line="240" w:lineRule="auto"/>
              <w:jc w:val="center"/>
              <w:rPr>
                <w:sz w:val="16"/>
                <w:szCs w:val="16"/>
              </w:rPr>
            </w:pPr>
          </w:p>
        </w:tc>
        <w:tc>
          <w:tcPr>
            <w:tcW w:w="1543" w:type="dxa"/>
            <w:vAlign w:val="center"/>
          </w:tcPr>
          <w:p w14:paraId="64462412" w14:textId="6FC9FFAE"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71E2B462" w14:textId="69E935B0"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212EF862" w14:textId="2D942E01"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21FB86EB" w14:textId="5CEDE824"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3E871B0B" w14:textId="77777777" w:rsidTr="00B8006D">
        <w:trPr>
          <w:jc w:val="center"/>
        </w:trPr>
        <w:tc>
          <w:tcPr>
            <w:tcW w:w="970" w:type="dxa"/>
            <w:vAlign w:val="center"/>
          </w:tcPr>
          <w:p w14:paraId="26274274" w14:textId="657FAEE5" w:rsidR="00B8006D" w:rsidRPr="00E9566A" w:rsidRDefault="00B8006D" w:rsidP="00B8006D">
            <w:pPr>
              <w:spacing w:before="60" w:after="60" w:line="240" w:lineRule="auto"/>
              <w:jc w:val="center"/>
              <w:rPr>
                <w:sz w:val="16"/>
                <w:szCs w:val="16"/>
              </w:rPr>
            </w:pPr>
            <w:r w:rsidRPr="00E9566A">
              <w:rPr>
                <w:sz w:val="16"/>
                <w:szCs w:val="16"/>
              </w:rPr>
              <w:t>248SJ</w:t>
            </w:r>
          </w:p>
        </w:tc>
        <w:tc>
          <w:tcPr>
            <w:tcW w:w="2186" w:type="dxa"/>
            <w:vAlign w:val="center"/>
          </w:tcPr>
          <w:p w14:paraId="4B2D10AA" w14:textId="77777777" w:rsidR="00B8006D" w:rsidRPr="00E9566A" w:rsidRDefault="00B8006D" w:rsidP="00B8006D">
            <w:pPr>
              <w:spacing w:before="60" w:after="60" w:line="240" w:lineRule="auto"/>
              <w:jc w:val="center"/>
              <w:rPr>
                <w:sz w:val="16"/>
                <w:szCs w:val="16"/>
              </w:rPr>
            </w:pPr>
          </w:p>
        </w:tc>
        <w:tc>
          <w:tcPr>
            <w:tcW w:w="1543" w:type="dxa"/>
            <w:vAlign w:val="center"/>
          </w:tcPr>
          <w:p w14:paraId="1AE53043" w14:textId="5AA18553"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65794065" w14:textId="58CA61F8"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77A85C86" w14:textId="68A44A35"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0F267DC" w14:textId="3531976C"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1E641B5D" w14:textId="77777777" w:rsidTr="00B8006D">
        <w:trPr>
          <w:jc w:val="center"/>
        </w:trPr>
        <w:tc>
          <w:tcPr>
            <w:tcW w:w="970" w:type="dxa"/>
            <w:vAlign w:val="center"/>
          </w:tcPr>
          <w:p w14:paraId="61BA5F01" w14:textId="6E6571E3" w:rsidR="00B8006D" w:rsidRPr="00E9566A" w:rsidRDefault="00B8006D" w:rsidP="00B8006D">
            <w:pPr>
              <w:spacing w:before="60" w:after="60" w:line="240" w:lineRule="auto"/>
              <w:jc w:val="center"/>
              <w:rPr>
                <w:sz w:val="16"/>
                <w:szCs w:val="16"/>
              </w:rPr>
            </w:pPr>
            <w:r w:rsidRPr="00E9566A">
              <w:rPr>
                <w:sz w:val="16"/>
                <w:szCs w:val="16"/>
              </w:rPr>
              <w:t>249SJ</w:t>
            </w:r>
          </w:p>
        </w:tc>
        <w:tc>
          <w:tcPr>
            <w:tcW w:w="2186" w:type="dxa"/>
            <w:vAlign w:val="center"/>
          </w:tcPr>
          <w:p w14:paraId="45DB920A" w14:textId="77777777" w:rsidR="00B8006D" w:rsidRPr="00E9566A" w:rsidRDefault="00B8006D" w:rsidP="00B8006D">
            <w:pPr>
              <w:spacing w:before="60" w:after="60" w:line="240" w:lineRule="auto"/>
              <w:jc w:val="center"/>
              <w:rPr>
                <w:sz w:val="16"/>
                <w:szCs w:val="16"/>
              </w:rPr>
            </w:pPr>
          </w:p>
        </w:tc>
        <w:tc>
          <w:tcPr>
            <w:tcW w:w="1543" w:type="dxa"/>
            <w:vAlign w:val="center"/>
          </w:tcPr>
          <w:p w14:paraId="137E59F6" w14:textId="4A48F903"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714DDB0D" w14:textId="637EACD8"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52D973C3" w14:textId="2CCA9862"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7B3AEB5C" w14:textId="2E9E6AA8"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690CB386" w14:textId="77777777" w:rsidTr="00B8006D">
        <w:trPr>
          <w:jc w:val="center"/>
        </w:trPr>
        <w:tc>
          <w:tcPr>
            <w:tcW w:w="970" w:type="dxa"/>
            <w:vAlign w:val="center"/>
          </w:tcPr>
          <w:p w14:paraId="399FC279" w14:textId="44CF047B" w:rsidR="00B8006D" w:rsidRPr="00E9566A" w:rsidRDefault="00B8006D" w:rsidP="00B8006D">
            <w:pPr>
              <w:spacing w:before="60" w:after="60" w:line="240" w:lineRule="auto"/>
              <w:jc w:val="center"/>
              <w:rPr>
                <w:sz w:val="16"/>
                <w:szCs w:val="16"/>
              </w:rPr>
            </w:pPr>
            <w:r w:rsidRPr="00E9566A">
              <w:rPr>
                <w:sz w:val="16"/>
                <w:szCs w:val="16"/>
              </w:rPr>
              <w:t>250SJ</w:t>
            </w:r>
          </w:p>
        </w:tc>
        <w:tc>
          <w:tcPr>
            <w:tcW w:w="2186" w:type="dxa"/>
            <w:vAlign w:val="center"/>
          </w:tcPr>
          <w:p w14:paraId="40F48049" w14:textId="77777777" w:rsidR="00B8006D" w:rsidRPr="00E9566A" w:rsidRDefault="00B8006D" w:rsidP="00B8006D">
            <w:pPr>
              <w:spacing w:before="60" w:after="60" w:line="240" w:lineRule="auto"/>
              <w:jc w:val="center"/>
              <w:rPr>
                <w:sz w:val="16"/>
                <w:szCs w:val="16"/>
              </w:rPr>
            </w:pPr>
          </w:p>
        </w:tc>
        <w:tc>
          <w:tcPr>
            <w:tcW w:w="1543" w:type="dxa"/>
            <w:vAlign w:val="center"/>
          </w:tcPr>
          <w:p w14:paraId="7EEA52AC" w14:textId="3FFEB646"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7E728EBC" w14:textId="7C868460"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0BDAC50D" w14:textId="1672E441"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62C635D9" w14:textId="59B0C50C"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7BAA2BF8" w14:textId="77777777" w:rsidTr="00B8006D">
        <w:trPr>
          <w:jc w:val="center"/>
        </w:trPr>
        <w:tc>
          <w:tcPr>
            <w:tcW w:w="970" w:type="dxa"/>
            <w:vAlign w:val="center"/>
          </w:tcPr>
          <w:p w14:paraId="72795B23" w14:textId="54EBB5A1" w:rsidR="00B8006D" w:rsidRPr="00E9566A" w:rsidRDefault="00B8006D" w:rsidP="00B8006D">
            <w:pPr>
              <w:spacing w:before="60" w:after="60" w:line="240" w:lineRule="auto"/>
              <w:jc w:val="center"/>
              <w:rPr>
                <w:sz w:val="16"/>
                <w:szCs w:val="16"/>
              </w:rPr>
            </w:pPr>
            <w:r w:rsidRPr="00E9566A">
              <w:rPr>
                <w:sz w:val="16"/>
                <w:szCs w:val="16"/>
              </w:rPr>
              <w:t>251SJ</w:t>
            </w:r>
          </w:p>
        </w:tc>
        <w:tc>
          <w:tcPr>
            <w:tcW w:w="2186" w:type="dxa"/>
            <w:vAlign w:val="center"/>
          </w:tcPr>
          <w:p w14:paraId="34AA3006" w14:textId="77777777" w:rsidR="00B8006D" w:rsidRPr="00E9566A" w:rsidRDefault="00B8006D" w:rsidP="00B8006D">
            <w:pPr>
              <w:spacing w:before="60" w:after="60" w:line="240" w:lineRule="auto"/>
              <w:jc w:val="center"/>
              <w:rPr>
                <w:sz w:val="16"/>
                <w:szCs w:val="16"/>
              </w:rPr>
            </w:pPr>
          </w:p>
        </w:tc>
        <w:tc>
          <w:tcPr>
            <w:tcW w:w="1543" w:type="dxa"/>
            <w:vAlign w:val="center"/>
          </w:tcPr>
          <w:p w14:paraId="000115A6" w14:textId="050CC848"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44A82F03" w14:textId="0B7FA576"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0320584B" w14:textId="57D2DBF7"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0AE7DA30" w14:textId="6AF15030"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3648AA92" w14:textId="77777777" w:rsidTr="00B8006D">
        <w:trPr>
          <w:jc w:val="center"/>
        </w:trPr>
        <w:tc>
          <w:tcPr>
            <w:tcW w:w="970" w:type="dxa"/>
            <w:vAlign w:val="center"/>
          </w:tcPr>
          <w:p w14:paraId="2F51181E" w14:textId="71A3BE3F" w:rsidR="00B8006D" w:rsidRPr="00E9566A" w:rsidRDefault="00B8006D" w:rsidP="00B8006D">
            <w:pPr>
              <w:spacing w:before="60" w:after="60" w:line="240" w:lineRule="auto"/>
              <w:jc w:val="center"/>
              <w:rPr>
                <w:sz w:val="16"/>
                <w:szCs w:val="16"/>
              </w:rPr>
            </w:pPr>
            <w:r w:rsidRPr="00E9566A">
              <w:rPr>
                <w:sz w:val="16"/>
                <w:szCs w:val="16"/>
              </w:rPr>
              <w:t>252SJ</w:t>
            </w:r>
          </w:p>
        </w:tc>
        <w:tc>
          <w:tcPr>
            <w:tcW w:w="2186" w:type="dxa"/>
            <w:vAlign w:val="center"/>
          </w:tcPr>
          <w:p w14:paraId="5516FCF5" w14:textId="77777777" w:rsidR="00B8006D" w:rsidRPr="00E9566A" w:rsidRDefault="00B8006D" w:rsidP="00B8006D">
            <w:pPr>
              <w:spacing w:before="60" w:after="60" w:line="240" w:lineRule="auto"/>
              <w:jc w:val="center"/>
              <w:rPr>
                <w:sz w:val="16"/>
                <w:szCs w:val="16"/>
              </w:rPr>
            </w:pPr>
          </w:p>
        </w:tc>
        <w:tc>
          <w:tcPr>
            <w:tcW w:w="1543" w:type="dxa"/>
            <w:vAlign w:val="center"/>
          </w:tcPr>
          <w:p w14:paraId="6DF31679" w14:textId="3E325A61" w:rsidR="00B8006D" w:rsidRPr="00E9566A" w:rsidRDefault="00B8006D" w:rsidP="00B8006D">
            <w:pPr>
              <w:spacing w:before="60" w:after="60" w:line="240" w:lineRule="auto"/>
              <w:jc w:val="center"/>
              <w:rPr>
                <w:sz w:val="16"/>
                <w:szCs w:val="16"/>
              </w:rPr>
            </w:pPr>
            <w:r w:rsidRPr="00E9566A">
              <w:rPr>
                <w:sz w:val="16"/>
                <w:szCs w:val="16"/>
              </w:rPr>
              <w:t>0,7</w:t>
            </w:r>
          </w:p>
        </w:tc>
        <w:tc>
          <w:tcPr>
            <w:tcW w:w="1450" w:type="dxa"/>
            <w:vAlign w:val="center"/>
          </w:tcPr>
          <w:p w14:paraId="21B20723" w14:textId="2D8CC7FB"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45C881D6" w14:textId="23DF649B"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3829CA75" w14:textId="02DE4852" w:rsidR="00B8006D" w:rsidRPr="00E9566A" w:rsidRDefault="00B8006D" w:rsidP="00B8006D">
            <w:pPr>
              <w:spacing w:before="60" w:after="60" w:line="240" w:lineRule="auto"/>
              <w:jc w:val="center"/>
              <w:rPr>
                <w:sz w:val="16"/>
                <w:szCs w:val="16"/>
              </w:rPr>
            </w:pPr>
            <w:r w:rsidRPr="00E9566A">
              <w:rPr>
                <w:sz w:val="16"/>
                <w:szCs w:val="16"/>
              </w:rPr>
              <w:t>50</w:t>
            </w:r>
          </w:p>
        </w:tc>
      </w:tr>
      <w:tr w:rsidR="00B8006D" w:rsidRPr="00E9566A" w14:paraId="58DB8071" w14:textId="77777777" w:rsidTr="00B8006D">
        <w:trPr>
          <w:jc w:val="center"/>
        </w:trPr>
        <w:tc>
          <w:tcPr>
            <w:tcW w:w="970" w:type="dxa"/>
            <w:vAlign w:val="center"/>
          </w:tcPr>
          <w:p w14:paraId="296F1314" w14:textId="31C67225" w:rsidR="00B8006D" w:rsidRPr="00E9566A" w:rsidRDefault="00B8006D" w:rsidP="00B8006D">
            <w:pPr>
              <w:spacing w:before="60" w:after="60" w:line="240" w:lineRule="auto"/>
              <w:jc w:val="center"/>
              <w:rPr>
                <w:sz w:val="16"/>
                <w:szCs w:val="16"/>
              </w:rPr>
            </w:pPr>
            <w:r w:rsidRPr="00E9566A">
              <w:rPr>
                <w:sz w:val="16"/>
                <w:szCs w:val="16"/>
              </w:rPr>
              <w:t>253SJ</w:t>
            </w:r>
          </w:p>
        </w:tc>
        <w:tc>
          <w:tcPr>
            <w:tcW w:w="2186" w:type="dxa"/>
            <w:vAlign w:val="center"/>
          </w:tcPr>
          <w:p w14:paraId="253BB551" w14:textId="77777777" w:rsidR="00B8006D" w:rsidRPr="00E9566A" w:rsidRDefault="00B8006D" w:rsidP="00B8006D">
            <w:pPr>
              <w:spacing w:before="60" w:after="60" w:line="240" w:lineRule="auto"/>
              <w:jc w:val="center"/>
              <w:rPr>
                <w:sz w:val="16"/>
                <w:szCs w:val="16"/>
              </w:rPr>
            </w:pPr>
          </w:p>
        </w:tc>
        <w:tc>
          <w:tcPr>
            <w:tcW w:w="1543" w:type="dxa"/>
            <w:vAlign w:val="center"/>
          </w:tcPr>
          <w:p w14:paraId="7EA7B01A" w14:textId="3C141721"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021BC0D2" w14:textId="3CD17858"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7DC0F700" w14:textId="40D7FEEC"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6ED0BC7A" w14:textId="038BDD7F"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2443DA70" w14:textId="77777777" w:rsidTr="00B8006D">
        <w:trPr>
          <w:jc w:val="center"/>
        </w:trPr>
        <w:tc>
          <w:tcPr>
            <w:tcW w:w="970" w:type="dxa"/>
            <w:vAlign w:val="center"/>
          </w:tcPr>
          <w:p w14:paraId="13B8FDD9" w14:textId="2515C7A4" w:rsidR="00B8006D" w:rsidRPr="00E9566A" w:rsidRDefault="00B8006D" w:rsidP="00B8006D">
            <w:pPr>
              <w:spacing w:before="60" w:after="60" w:line="240" w:lineRule="auto"/>
              <w:jc w:val="center"/>
              <w:rPr>
                <w:sz w:val="16"/>
                <w:szCs w:val="16"/>
              </w:rPr>
            </w:pPr>
            <w:r w:rsidRPr="00E9566A">
              <w:rPr>
                <w:sz w:val="16"/>
                <w:szCs w:val="16"/>
              </w:rPr>
              <w:t>254SJ</w:t>
            </w:r>
          </w:p>
        </w:tc>
        <w:tc>
          <w:tcPr>
            <w:tcW w:w="2186" w:type="dxa"/>
            <w:vAlign w:val="center"/>
          </w:tcPr>
          <w:p w14:paraId="3AEF2761" w14:textId="77777777" w:rsidR="00B8006D" w:rsidRPr="00E9566A" w:rsidRDefault="00B8006D" w:rsidP="00B8006D">
            <w:pPr>
              <w:spacing w:before="60" w:after="60" w:line="240" w:lineRule="auto"/>
              <w:jc w:val="center"/>
              <w:rPr>
                <w:sz w:val="16"/>
                <w:szCs w:val="16"/>
              </w:rPr>
            </w:pPr>
          </w:p>
        </w:tc>
        <w:tc>
          <w:tcPr>
            <w:tcW w:w="1543" w:type="dxa"/>
            <w:vAlign w:val="center"/>
          </w:tcPr>
          <w:p w14:paraId="03C67AE6" w14:textId="18081C7D"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7065880B" w14:textId="5F81C1ED"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0220FA92" w14:textId="75B6A3C3"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6396E28" w14:textId="1EE598BE"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4470E916" w14:textId="77777777" w:rsidTr="00B8006D">
        <w:trPr>
          <w:jc w:val="center"/>
        </w:trPr>
        <w:tc>
          <w:tcPr>
            <w:tcW w:w="970" w:type="dxa"/>
            <w:vAlign w:val="center"/>
          </w:tcPr>
          <w:p w14:paraId="756D9C3C" w14:textId="4F989C05" w:rsidR="00B8006D" w:rsidRPr="00E9566A" w:rsidRDefault="00B8006D" w:rsidP="00B8006D">
            <w:pPr>
              <w:spacing w:before="60" w:after="60" w:line="240" w:lineRule="auto"/>
              <w:jc w:val="center"/>
              <w:rPr>
                <w:sz w:val="16"/>
                <w:szCs w:val="16"/>
              </w:rPr>
            </w:pPr>
            <w:r w:rsidRPr="00E9566A">
              <w:rPr>
                <w:sz w:val="16"/>
                <w:szCs w:val="16"/>
              </w:rPr>
              <w:t>255SJ</w:t>
            </w:r>
          </w:p>
        </w:tc>
        <w:tc>
          <w:tcPr>
            <w:tcW w:w="2186" w:type="dxa"/>
            <w:vAlign w:val="center"/>
          </w:tcPr>
          <w:p w14:paraId="090F9B04" w14:textId="77777777" w:rsidR="00B8006D" w:rsidRPr="00E9566A" w:rsidRDefault="00B8006D" w:rsidP="00B8006D">
            <w:pPr>
              <w:spacing w:before="60" w:after="60" w:line="240" w:lineRule="auto"/>
              <w:jc w:val="center"/>
              <w:rPr>
                <w:sz w:val="16"/>
                <w:szCs w:val="16"/>
              </w:rPr>
            </w:pPr>
          </w:p>
        </w:tc>
        <w:tc>
          <w:tcPr>
            <w:tcW w:w="1543" w:type="dxa"/>
            <w:vAlign w:val="center"/>
          </w:tcPr>
          <w:p w14:paraId="36BAAD9D" w14:textId="452FA519"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32A32C9D" w14:textId="005A3BE9"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38F34EF0" w14:textId="777B2173"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69282719" w14:textId="4422B329"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36A7B5F9" w14:textId="77777777" w:rsidTr="00B8006D">
        <w:trPr>
          <w:jc w:val="center"/>
        </w:trPr>
        <w:tc>
          <w:tcPr>
            <w:tcW w:w="970" w:type="dxa"/>
            <w:vAlign w:val="center"/>
          </w:tcPr>
          <w:p w14:paraId="74051D9F" w14:textId="2CA6438F" w:rsidR="00B8006D" w:rsidRPr="00E9566A" w:rsidRDefault="00B8006D" w:rsidP="00B8006D">
            <w:pPr>
              <w:spacing w:before="60" w:after="60" w:line="240" w:lineRule="auto"/>
              <w:jc w:val="center"/>
              <w:rPr>
                <w:sz w:val="16"/>
                <w:szCs w:val="16"/>
              </w:rPr>
            </w:pPr>
            <w:r w:rsidRPr="00E9566A">
              <w:rPr>
                <w:sz w:val="16"/>
                <w:szCs w:val="16"/>
              </w:rPr>
              <w:t>256SJ</w:t>
            </w:r>
          </w:p>
        </w:tc>
        <w:tc>
          <w:tcPr>
            <w:tcW w:w="2186" w:type="dxa"/>
            <w:vAlign w:val="center"/>
          </w:tcPr>
          <w:p w14:paraId="034E5793" w14:textId="77777777" w:rsidR="00B8006D" w:rsidRPr="00E9566A" w:rsidRDefault="00B8006D" w:rsidP="00B8006D">
            <w:pPr>
              <w:spacing w:before="60" w:after="60" w:line="240" w:lineRule="auto"/>
              <w:jc w:val="center"/>
              <w:rPr>
                <w:sz w:val="16"/>
                <w:szCs w:val="16"/>
              </w:rPr>
            </w:pPr>
          </w:p>
        </w:tc>
        <w:tc>
          <w:tcPr>
            <w:tcW w:w="1543" w:type="dxa"/>
            <w:vAlign w:val="center"/>
          </w:tcPr>
          <w:p w14:paraId="6F824AC9" w14:textId="6CA1B50B"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747BFD8D" w14:textId="54D995D2"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53BAF6CB" w14:textId="7A9071C5"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69AAB3A" w14:textId="7698083D"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21AA77AD" w14:textId="77777777" w:rsidTr="00B8006D">
        <w:trPr>
          <w:jc w:val="center"/>
        </w:trPr>
        <w:tc>
          <w:tcPr>
            <w:tcW w:w="970" w:type="dxa"/>
            <w:vAlign w:val="center"/>
          </w:tcPr>
          <w:p w14:paraId="0D7BC524" w14:textId="017A9354" w:rsidR="00B8006D" w:rsidRPr="00E9566A" w:rsidRDefault="00B8006D" w:rsidP="00B8006D">
            <w:pPr>
              <w:spacing w:before="60" w:after="60" w:line="240" w:lineRule="auto"/>
              <w:jc w:val="center"/>
              <w:rPr>
                <w:sz w:val="16"/>
                <w:szCs w:val="16"/>
              </w:rPr>
            </w:pPr>
            <w:r w:rsidRPr="00E9566A">
              <w:rPr>
                <w:sz w:val="16"/>
                <w:szCs w:val="16"/>
              </w:rPr>
              <w:t>257SJ</w:t>
            </w:r>
          </w:p>
        </w:tc>
        <w:tc>
          <w:tcPr>
            <w:tcW w:w="2186" w:type="dxa"/>
            <w:vAlign w:val="center"/>
          </w:tcPr>
          <w:p w14:paraId="6046BD69" w14:textId="77777777" w:rsidR="00B8006D" w:rsidRPr="00E9566A" w:rsidRDefault="00B8006D" w:rsidP="00B8006D">
            <w:pPr>
              <w:spacing w:before="60" w:after="60" w:line="240" w:lineRule="auto"/>
              <w:jc w:val="center"/>
              <w:rPr>
                <w:sz w:val="16"/>
                <w:szCs w:val="16"/>
              </w:rPr>
            </w:pPr>
          </w:p>
        </w:tc>
        <w:tc>
          <w:tcPr>
            <w:tcW w:w="1543" w:type="dxa"/>
            <w:vAlign w:val="center"/>
          </w:tcPr>
          <w:p w14:paraId="14DD3BFD" w14:textId="0F063AA3"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06532065" w14:textId="246A29DD"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3E0E811B" w14:textId="5993448F"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4D7BCE69" w14:textId="57B53DC7"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2C796473" w14:textId="77777777" w:rsidTr="00B8006D">
        <w:trPr>
          <w:jc w:val="center"/>
        </w:trPr>
        <w:tc>
          <w:tcPr>
            <w:tcW w:w="970" w:type="dxa"/>
            <w:vAlign w:val="center"/>
          </w:tcPr>
          <w:p w14:paraId="3A1196F9" w14:textId="5672B0D7" w:rsidR="00B8006D" w:rsidRPr="00E9566A" w:rsidRDefault="00B8006D" w:rsidP="00B8006D">
            <w:pPr>
              <w:spacing w:before="60" w:after="60" w:line="240" w:lineRule="auto"/>
              <w:jc w:val="center"/>
              <w:rPr>
                <w:sz w:val="16"/>
                <w:szCs w:val="16"/>
              </w:rPr>
            </w:pPr>
            <w:r w:rsidRPr="00E9566A">
              <w:rPr>
                <w:sz w:val="16"/>
                <w:szCs w:val="16"/>
              </w:rPr>
              <w:t>258SJ</w:t>
            </w:r>
          </w:p>
        </w:tc>
        <w:tc>
          <w:tcPr>
            <w:tcW w:w="2186" w:type="dxa"/>
            <w:vAlign w:val="center"/>
          </w:tcPr>
          <w:p w14:paraId="4FD9A692" w14:textId="77777777" w:rsidR="00B8006D" w:rsidRPr="00E9566A" w:rsidRDefault="00B8006D" w:rsidP="00B8006D">
            <w:pPr>
              <w:spacing w:before="60" w:after="60" w:line="240" w:lineRule="auto"/>
              <w:jc w:val="center"/>
              <w:rPr>
                <w:sz w:val="16"/>
                <w:szCs w:val="16"/>
              </w:rPr>
            </w:pPr>
          </w:p>
        </w:tc>
        <w:tc>
          <w:tcPr>
            <w:tcW w:w="1543" w:type="dxa"/>
            <w:vAlign w:val="center"/>
          </w:tcPr>
          <w:p w14:paraId="6BD82041" w14:textId="7E171A86"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5D5A490F" w14:textId="50C01D9B"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6BB1B092" w14:textId="353F801E"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ACFAF00" w14:textId="34B652C3"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5833C479" w14:textId="77777777" w:rsidTr="00B8006D">
        <w:trPr>
          <w:jc w:val="center"/>
        </w:trPr>
        <w:tc>
          <w:tcPr>
            <w:tcW w:w="970" w:type="dxa"/>
            <w:vAlign w:val="center"/>
          </w:tcPr>
          <w:p w14:paraId="7C20CCA7" w14:textId="08F71235" w:rsidR="00B8006D" w:rsidRPr="00E9566A" w:rsidRDefault="00B8006D" w:rsidP="00B8006D">
            <w:pPr>
              <w:spacing w:before="60" w:after="60" w:line="240" w:lineRule="auto"/>
              <w:jc w:val="center"/>
              <w:rPr>
                <w:sz w:val="16"/>
                <w:szCs w:val="16"/>
              </w:rPr>
            </w:pPr>
            <w:r w:rsidRPr="00E9566A">
              <w:rPr>
                <w:sz w:val="16"/>
                <w:szCs w:val="16"/>
              </w:rPr>
              <w:t>259SJ</w:t>
            </w:r>
          </w:p>
        </w:tc>
        <w:tc>
          <w:tcPr>
            <w:tcW w:w="2186" w:type="dxa"/>
            <w:vAlign w:val="center"/>
          </w:tcPr>
          <w:p w14:paraId="11581649" w14:textId="77777777" w:rsidR="00B8006D" w:rsidRPr="00E9566A" w:rsidRDefault="00B8006D" w:rsidP="00B8006D">
            <w:pPr>
              <w:spacing w:before="60" w:after="60" w:line="240" w:lineRule="auto"/>
              <w:jc w:val="center"/>
              <w:rPr>
                <w:sz w:val="16"/>
                <w:szCs w:val="16"/>
              </w:rPr>
            </w:pPr>
          </w:p>
        </w:tc>
        <w:tc>
          <w:tcPr>
            <w:tcW w:w="1543" w:type="dxa"/>
            <w:vAlign w:val="center"/>
          </w:tcPr>
          <w:p w14:paraId="7B5BAC7B" w14:textId="64054E4B"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06F4F335" w14:textId="2FCEBF0E"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7E22E9EE" w14:textId="53B64438"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1C7539B6" w14:textId="203A7C25" w:rsidR="00B8006D" w:rsidRPr="00E9566A" w:rsidRDefault="00B8006D" w:rsidP="00B8006D">
            <w:pPr>
              <w:spacing w:before="60" w:after="60" w:line="240" w:lineRule="auto"/>
              <w:jc w:val="center"/>
              <w:rPr>
                <w:sz w:val="16"/>
                <w:szCs w:val="16"/>
              </w:rPr>
            </w:pPr>
            <w:r w:rsidRPr="00E9566A">
              <w:rPr>
                <w:sz w:val="16"/>
                <w:szCs w:val="16"/>
              </w:rPr>
              <w:t>40</w:t>
            </w:r>
          </w:p>
        </w:tc>
      </w:tr>
      <w:tr w:rsidR="00B8006D" w:rsidRPr="00E9566A" w14:paraId="75369DF3" w14:textId="77777777" w:rsidTr="00B8006D">
        <w:trPr>
          <w:jc w:val="center"/>
        </w:trPr>
        <w:tc>
          <w:tcPr>
            <w:tcW w:w="970" w:type="dxa"/>
            <w:vAlign w:val="center"/>
          </w:tcPr>
          <w:p w14:paraId="54E18E2B" w14:textId="17466038" w:rsidR="00B8006D" w:rsidRPr="00E9566A" w:rsidRDefault="00B8006D" w:rsidP="00B8006D">
            <w:pPr>
              <w:spacing w:before="60" w:after="60" w:line="240" w:lineRule="auto"/>
              <w:jc w:val="center"/>
              <w:rPr>
                <w:sz w:val="16"/>
                <w:szCs w:val="16"/>
              </w:rPr>
            </w:pPr>
            <w:r w:rsidRPr="00E9566A">
              <w:rPr>
                <w:sz w:val="16"/>
                <w:szCs w:val="16"/>
              </w:rPr>
              <w:t>260S</w:t>
            </w:r>
            <w:r w:rsidR="008336AA">
              <w:rPr>
                <w:sz w:val="16"/>
                <w:szCs w:val="16"/>
              </w:rPr>
              <w:t>J</w:t>
            </w:r>
          </w:p>
        </w:tc>
        <w:tc>
          <w:tcPr>
            <w:tcW w:w="2186" w:type="dxa"/>
            <w:vAlign w:val="center"/>
          </w:tcPr>
          <w:p w14:paraId="6C17F10B" w14:textId="77777777" w:rsidR="00B8006D" w:rsidRPr="00E9566A" w:rsidRDefault="00B8006D" w:rsidP="00B8006D">
            <w:pPr>
              <w:spacing w:before="60" w:after="60" w:line="240" w:lineRule="auto"/>
              <w:jc w:val="center"/>
              <w:rPr>
                <w:sz w:val="16"/>
                <w:szCs w:val="16"/>
              </w:rPr>
            </w:pPr>
          </w:p>
        </w:tc>
        <w:tc>
          <w:tcPr>
            <w:tcW w:w="1543" w:type="dxa"/>
            <w:vAlign w:val="center"/>
          </w:tcPr>
          <w:p w14:paraId="6D8722A3" w14:textId="7EB951CF" w:rsidR="00B8006D" w:rsidRPr="00E9566A" w:rsidRDefault="00B8006D" w:rsidP="00B8006D">
            <w:pPr>
              <w:spacing w:before="60" w:after="60" w:line="240" w:lineRule="auto"/>
              <w:jc w:val="center"/>
              <w:rPr>
                <w:sz w:val="16"/>
                <w:szCs w:val="16"/>
              </w:rPr>
            </w:pPr>
            <w:r w:rsidRPr="00E9566A">
              <w:rPr>
                <w:sz w:val="16"/>
                <w:szCs w:val="16"/>
              </w:rPr>
              <w:t>0,9</w:t>
            </w:r>
          </w:p>
        </w:tc>
        <w:tc>
          <w:tcPr>
            <w:tcW w:w="1450" w:type="dxa"/>
            <w:vAlign w:val="center"/>
          </w:tcPr>
          <w:p w14:paraId="7448B9ED" w14:textId="26845F26" w:rsidR="00B8006D" w:rsidRPr="00E9566A" w:rsidRDefault="00B8006D" w:rsidP="00B8006D">
            <w:pPr>
              <w:spacing w:before="60" w:after="60" w:line="240" w:lineRule="auto"/>
              <w:jc w:val="center"/>
              <w:rPr>
                <w:sz w:val="16"/>
                <w:szCs w:val="16"/>
              </w:rPr>
            </w:pPr>
            <w:r w:rsidRPr="00E9566A">
              <w:rPr>
                <w:sz w:val="16"/>
                <w:szCs w:val="16"/>
              </w:rPr>
              <w:t>40</w:t>
            </w:r>
          </w:p>
        </w:tc>
        <w:tc>
          <w:tcPr>
            <w:tcW w:w="1450" w:type="dxa"/>
            <w:vAlign w:val="center"/>
          </w:tcPr>
          <w:p w14:paraId="2511BCE6" w14:textId="3F42EC7A" w:rsidR="00B8006D" w:rsidRPr="00E9566A" w:rsidRDefault="00B8006D" w:rsidP="00B8006D">
            <w:pPr>
              <w:spacing w:before="60" w:after="60" w:line="240" w:lineRule="auto"/>
              <w:jc w:val="center"/>
              <w:rPr>
                <w:sz w:val="16"/>
                <w:szCs w:val="16"/>
              </w:rPr>
            </w:pPr>
            <w:r w:rsidRPr="00E9566A">
              <w:rPr>
                <w:sz w:val="16"/>
                <w:szCs w:val="16"/>
              </w:rPr>
              <w:t>11,5</w:t>
            </w:r>
          </w:p>
        </w:tc>
        <w:tc>
          <w:tcPr>
            <w:tcW w:w="1427" w:type="dxa"/>
            <w:vAlign w:val="center"/>
          </w:tcPr>
          <w:p w14:paraId="34888A83" w14:textId="0576DC97" w:rsidR="00B8006D" w:rsidRPr="00E9566A" w:rsidRDefault="00B8006D" w:rsidP="00B8006D">
            <w:pPr>
              <w:spacing w:before="60" w:after="60" w:line="240" w:lineRule="auto"/>
              <w:jc w:val="center"/>
              <w:rPr>
                <w:sz w:val="16"/>
                <w:szCs w:val="16"/>
              </w:rPr>
            </w:pPr>
            <w:r w:rsidRPr="00E9566A">
              <w:rPr>
                <w:sz w:val="16"/>
                <w:szCs w:val="16"/>
              </w:rPr>
              <w:t>40</w:t>
            </w:r>
          </w:p>
        </w:tc>
      </w:tr>
    </w:tbl>
    <w:p w14:paraId="4F59136F" w14:textId="77777777" w:rsidR="00B47B00" w:rsidRPr="00CA7600" w:rsidRDefault="00B47B00" w:rsidP="00B47B00">
      <w:pPr>
        <w:spacing w:line="240" w:lineRule="auto"/>
        <w:jc w:val="right"/>
      </w:pPr>
      <w:r w:rsidRPr="00CA7600">
        <w:rPr>
          <w:sz w:val="18"/>
          <w:szCs w:val="18"/>
        </w:rPr>
        <w:t>Źródło: Opracowanie własne</w:t>
      </w:r>
    </w:p>
    <w:p w14:paraId="02299B7B" w14:textId="488C69CA" w:rsidR="00BA4A4E" w:rsidRPr="00CA7600" w:rsidRDefault="00BA4A4E" w:rsidP="002E7EEB">
      <w:pPr>
        <w:pStyle w:val="Nagwek3"/>
      </w:pPr>
      <w:bookmarkStart w:id="21" w:name="_Toc200711955"/>
      <w:r w:rsidRPr="00CA7600">
        <w:t>Strefa wielofunkcyjna z zabudową zagrodową</w:t>
      </w:r>
      <w:bookmarkEnd w:id="21"/>
    </w:p>
    <w:p w14:paraId="49A04CC6" w14:textId="50619C54" w:rsidR="00554245" w:rsidRPr="00CA7600" w:rsidRDefault="003525A5" w:rsidP="003525A5">
      <w:r w:rsidRPr="00CA7600">
        <w:t xml:space="preserve">Obejmuje </w:t>
      </w:r>
      <w:r w:rsidR="00E17277" w:rsidRPr="00CA7600">
        <w:t xml:space="preserve">tereny zabudowy zagrodowej, w tym pojedyncze zagrody i gospodarstwa rolne, </w:t>
      </w:r>
      <w:r w:rsidR="00D37C2C" w:rsidRPr="00CA7600">
        <w:t xml:space="preserve">na obszarze </w:t>
      </w:r>
      <w:r w:rsidR="00DA7B79" w:rsidRPr="00CA7600">
        <w:t xml:space="preserve">całej </w:t>
      </w:r>
      <w:r w:rsidR="00D37C2C" w:rsidRPr="00CA7600">
        <w:t>gminy</w:t>
      </w:r>
      <w:r w:rsidR="00E17277" w:rsidRPr="00CA7600">
        <w:t>.</w:t>
      </w:r>
      <w:r w:rsidR="00DA7B79" w:rsidRPr="00CA7600">
        <w:t xml:space="preserve"> Głównym typem morfogenetycznym osadnictwa wiejskiego na terenie gminy </w:t>
      </w:r>
      <w:r w:rsidR="00EF5A01" w:rsidRPr="00CA7600">
        <w:t>Sierpc</w:t>
      </w:r>
      <w:r w:rsidR="00DA7B79" w:rsidRPr="00CA7600">
        <w:t xml:space="preserve"> </w:t>
      </w:r>
      <w:r w:rsidR="00EF5A01" w:rsidRPr="00CA7600">
        <w:t>jest sieć małych wsi nieregularnych i przysiółków dopełniona osadnictwem rozproszonym.</w:t>
      </w:r>
      <w:r w:rsidR="00DA7B79" w:rsidRPr="00CA7600">
        <w:t xml:space="preserve"> </w:t>
      </w:r>
      <w:r w:rsidR="004F23FB" w:rsidRPr="00CA7600">
        <w:t>W związku z dążeniem do kształtowania zwartej i funkcjonalnej zabudowy, zgodnej z kierunkami rozwoju gminy oraz polityką przestrzenną ukierunkowaną na efektywne gospodarowanie terenami zurbanizowanymi nie zdecydowano się na wyznaczenie stref wielofunkcyjnych z zabudową zagrodową na terenach niezabudowanych w celu rozwoju tego typu zabudowy.</w:t>
      </w:r>
      <w:r w:rsidR="00554245" w:rsidRPr="00CA7600">
        <w:t xml:space="preserve"> W ostatnich latach obserwuje się spadek rzeczywistego zapotrzebowania na </w:t>
      </w:r>
      <w:r w:rsidR="00554245" w:rsidRPr="00CA7600">
        <w:lastRenderedPageBreak/>
        <w:t>zabudowę zagrodową w tradycyjnym rozumieniu, tj. jako związaną z prowadzeniem gospodarstwa rolnego. Wzrost liczby mieszkańców nie wiąże się z rozwojem działalności rolniczej, lecz raczej z potrzebą realizacji zabudowy mieszkaniowej jednorodzinnej, co</w:t>
      </w:r>
      <w:r w:rsidR="005E03E9" w:rsidRPr="00CA7600">
        <w:t> </w:t>
      </w:r>
      <w:r w:rsidR="00554245" w:rsidRPr="00CA7600">
        <w:t>znajduje wyraz w strukturze osadniczej. Ponadto, obowiązujące przepisy wymagają, by zabudowa zagrodowa była lokalizowana wyłącznie na rzecz osób prowadzących lub zamierzających prowadzić działalność rolniczą, co wymaga odpowiedniego uzasadnienia i</w:t>
      </w:r>
      <w:r w:rsidR="005E03E9" w:rsidRPr="00CA7600">
        <w:t> </w:t>
      </w:r>
      <w:r w:rsidR="00554245" w:rsidRPr="00CA7600">
        <w:t>wykazania trwałego związku z produkcją rolną. W praktyce oznacza to, że zapotrzebowanie na nowe, wydzielone tereny tego rodzaju jest bardzo ograniczone, a potrzeby związane z</w:t>
      </w:r>
      <w:r w:rsidR="005E03E9" w:rsidRPr="00CA7600">
        <w:t> </w:t>
      </w:r>
      <w:r w:rsidR="00554245" w:rsidRPr="00CA7600">
        <w:t xml:space="preserve">funkcjonowaniem indywidualnych gospodarstw mogą być zaspokajane w ramach istniejących terenów rolnych i siedliskowych, bez konieczności ich nowego wyznaczania. Zgodnie z przyjętym kierunkiem rozwoju gminy, priorytetem pozostaje ochrona i racjonalne wykorzystanie terenów rolnych, a także koncentracja zabudowy w istniejących strukturach osadniczych. </w:t>
      </w:r>
    </w:p>
    <w:p w14:paraId="35D56532" w14:textId="0B88D3E1" w:rsidR="003525A5" w:rsidRPr="00CA7600" w:rsidRDefault="003525A5" w:rsidP="00640951">
      <w:r w:rsidRPr="00CA7600">
        <w:rPr>
          <w:u w:val="single"/>
        </w:rPr>
        <w:t>Profil podstawowy:</w:t>
      </w:r>
      <w:r w:rsidRPr="00CA7600">
        <w:t xml:space="preserve"> </w:t>
      </w:r>
      <w:r w:rsidR="00640951" w:rsidRPr="00CA7600">
        <w:t>teren zabudowy zagrodowej, teren produkcji w gospodarstwach rolnych, teren akwakultury i obsługi rybactwa, teren komunikacji, teren zieleni urządzonej, teren ogrodów działkowych, teren infrastruktury technicznej</w:t>
      </w:r>
      <w:r w:rsidRPr="00CA7600">
        <w:t>.</w:t>
      </w:r>
    </w:p>
    <w:p w14:paraId="5697F0F3" w14:textId="14573791" w:rsidR="003525A5" w:rsidRPr="00CA7600" w:rsidRDefault="003525A5" w:rsidP="003525A5">
      <w:pPr>
        <w:spacing w:before="240" w:line="240" w:lineRule="auto"/>
        <w:jc w:val="center"/>
      </w:pPr>
      <w:bookmarkStart w:id="22" w:name="_Toc200711997"/>
      <w:r w:rsidRPr="00CA7600">
        <w:rPr>
          <w:b/>
          <w:bCs/>
          <w:sz w:val="20"/>
          <w:szCs w:val="20"/>
        </w:rPr>
        <w:t xml:space="preserve">Tabela </w:t>
      </w:r>
      <w:r w:rsidRPr="00CA7600">
        <w:rPr>
          <w:b/>
          <w:bCs/>
          <w:i/>
          <w:iCs/>
          <w:sz w:val="20"/>
          <w:szCs w:val="20"/>
        </w:rPr>
        <w:fldChar w:fldCharType="begin"/>
      </w:r>
      <w:r w:rsidRPr="00CA7600">
        <w:rPr>
          <w:b/>
          <w:bCs/>
          <w:sz w:val="20"/>
          <w:szCs w:val="20"/>
        </w:rPr>
        <w:instrText xml:space="preserve"> SEQ Tabela \* ARABIC </w:instrText>
      </w:r>
      <w:r w:rsidRPr="00CA7600">
        <w:rPr>
          <w:b/>
          <w:bCs/>
          <w:i/>
          <w:iCs/>
          <w:sz w:val="20"/>
          <w:szCs w:val="20"/>
        </w:rPr>
        <w:fldChar w:fldCharType="separate"/>
      </w:r>
      <w:r w:rsidR="00AE493B">
        <w:rPr>
          <w:b/>
          <w:bCs/>
          <w:noProof/>
          <w:sz w:val="20"/>
          <w:szCs w:val="20"/>
        </w:rPr>
        <w:t>3</w:t>
      </w:r>
      <w:r w:rsidRPr="00CA7600">
        <w:rPr>
          <w:b/>
          <w:bCs/>
          <w:i/>
          <w:iCs/>
          <w:sz w:val="20"/>
          <w:szCs w:val="20"/>
        </w:rPr>
        <w:fldChar w:fldCharType="end"/>
      </w:r>
      <w:r w:rsidRPr="00CA7600">
        <w:rPr>
          <w:b/>
          <w:bCs/>
          <w:sz w:val="20"/>
          <w:szCs w:val="20"/>
        </w:rPr>
        <w:t>. Gminny katalog wyznaczonych stref wielofunkcyjnych z zabudową zagrodową</w:t>
      </w:r>
      <w:bookmarkEnd w:id="22"/>
    </w:p>
    <w:tbl>
      <w:tblPr>
        <w:tblStyle w:val="Tabela-Siatka"/>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970"/>
        <w:gridCol w:w="2186"/>
        <w:gridCol w:w="1543"/>
        <w:gridCol w:w="1450"/>
        <w:gridCol w:w="1450"/>
        <w:gridCol w:w="1427"/>
      </w:tblGrid>
      <w:tr w:rsidR="003525A5" w:rsidRPr="00CA7600" w14:paraId="6A08652B" w14:textId="77777777" w:rsidTr="005561E3">
        <w:trPr>
          <w:trHeight w:val="35"/>
          <w:tblHeader/>
          <w:jc w:val="center"/>
        </w:trPr>
        <w:tc>
          <w:tcPr>
            <w:tcW w:w="970" w:type="dxa"/>
            <w:shd w:val="clear" w:color="auto" w:fill="BFBFBF" w:themeFill="background1" w:themeFillShade="BF"/>
            <w:vAlign w:val="center"/>
          </w:tcPr>
          <w:p w14:paraId="1E03868D" w14:textId="77777777" w:rsidR="003525A5" w:rsidRPr="007A7B17" w:rsidRDefault="003525A5" w:rsidP="005561E3">
            <w:pPr>
              <w:spacing w:before="60" w:after="60" w:line="240" w:lineRule="auto"/>
              <w:jc w:val="center"/>
              <w:rPr>
                <w:b/>
                <w:bCs/>
                <w:sz w:val="16"/>
                <w:szCs w:val="16"/>
              </w:rPr>
            </w:pPr>
            <w:r w:rsidRPr="007A7B17">
              <w:rPr>
                <w:b/>
                <w:bCs/>
                <w:sz w:val="16"/>
                <w:szCs w:val="16"/>
              </w:rPr>
              <w:t>Symbol</w:t>
            </w:r>
          </w:p>
        </w:tc>
        <w:tc>
          <w:tcPr>
            <w:tcW w:w="2186" w:type="dxa"/>
            <w:shd w:val="clear" w:color="auto" w:fill="BFBFBF" w:themeFill="background1" w:themeFillShade="BF"/>
            <w:vAlign w:val="center"/>
          </w:tcPr>
          <w:p w14:paraId="084D94C3" w14:textId="77777777" w:rsidR="003525A5" w:rsidRPr="007A7B17" w:rsidRDefault="003525A5" w:rsidP="005561E3">
            <w:pPr>
              <w:spacing w:before="60" w:after="60" w:line="240" w:lineRule="auto"/>
              <w:jc w:val="center"/>
              <w:rPr>
                <w:b/>
                <w:bCs/>
                <w:sz w:val="16"/>
                <w:szCs w:val="16"/>
              </w:rPr>
            </w:pPr>
            <w:r w:rsidRPr="007A7B17">
              <w:rPr>
                <w:b/>
                <w:bCs/>
                <w:sz w:val="16"/>
                <w:szCs w:val="16"/>
              </w:rPr>
              <w:t>Profil dodatkowy</w:t>
            </w:r>
          </w:p>
        </w:tc>
        <w:tc>
          <w:tcPr>
            <w:tcW w:w="1543" w:type="dxa"/>
            <w:shd w:val="clear" w:color="auto" w:fill="BFBFBF" w:themeFill="background1" w:themeFillShade="BF"/>
            <w:vAlign w:val="center"/>
          </w:tcPr>
          <w:p w14:paraId="23509F89" w14:textId="77777777" w:rsidR="003525A5" w:rsidRPr="007A7B17" w:rsidRDefault="003525A5" w:rsidP="005561E3">
            <w:pPr>
              <w:spacing w:before="60" w:after="60" w:line="240" w:lineRule="auto"/>
              <w:jc w:val="center"/>
              <w:rPr>
                <w:b/>
                <w:bCs/>
                <w:sz w:val="16"/>
                <w:szCs w:val="16"/>
              </w:rPr>
            </w:pPr>
            <w:r w:rsidRPr="007A7B17">
              <w:rPr>
                <w:b/>
                <w:bCs/>
                <w:sz w:val="16"/>
                <w:szCs w:val="16"/>
              </w:rPr>
              <w:t>Maksymalna nadziemna intensywność zabudowy</w:t>
            </w:r>
          </w:p>
        </w:tc>
        <w:tc>
          <w:tcPr>
            <w:tcW w:w="1450" w:type="dxa"/>
            <w:shd w:val="clear" w:color="auto" w:fill="BFBFBF" w:themeFill="background1" w:themeFillShade="BF"/>
            <w:vAlign w:val="center"/>
          </w:tcPr>
          <w:p w14:paraId="67050211" w14:textId="77777777" w:rsidR="003525A5" w:rsidRPr="007A7B17" w:rsidRDefault="003525A5" w:rsidP="005561E3">
            <w:pPr>
              <w:spacing w:before="60" w:after="60" w:line="240" w:lineRule="auto"/>
              <w:jc w:val="center"/>
              <w:rPr>
                <w:b/>
                <w:bCs/>
                <w:sz w:val="16"/>
                <w:szCs w:val="16"/>
              </w:rPr>
            </w:pPr>
            <w:r w:rsidRPr="007A7B17">
              <w:rPr>
                <w:b/>
                <w:bCs/>
                <w:sz w:val="16"/>
                <w:szCs w:val="16"/>
              </w:rPr>
              <w:t>Maksymalny udział powierzchni zabudowy [%]</w:t>
            </w:r>
          </w:p>
        </w:tc>
        <w:tc>
          <w:tcPr>
            <w:tcW w:w="1450" w:type="dxa"/>
            <w:shd w:val="clear" w:color="auto" w:fill="BFBFBF" w:themeFill="background1" w:themeFillShade="BF"/>
            <w:vAlign w:val="center"/>
          </w:tcPr>
          <w:p w14:paraId="462D21F6" w14:textId="77777777" w:rsidR="003525A5" w:rsidRPr="007A7B17" w:rsidRDefault="003525A5" w:rsidP="005561E3">
            <w:pPr>
              <w:spacing w:before="60" w:after="60" w:line="240" w:lineRule="auto"/>
              <w:jc w:val="center"/>
              <w:rPr>
                <w:b/>
                <w:bCs/>
                <w:sz w:val="16"/>
                <w:szCs w:val="16"/>
              </w:rPr>
            </w:pPr>
            <w:r w:rsidRPr="007A7B17">
              <w:rPr>
                <w:b/>
                <w:bCs/>
                <w:sz w:val="16"/>
                <w:szCs w:val="16"/>
              </w:rPr>
              <w:t>Maksymalna wysokość zabudowy [m]</w:t>
            </w:r>
          </w:p>
        </w:tc>
        <w:tc>
          <w:tcPr>
            <w:tcW w:w="1427" w:type="dxa"/>
            <w:shd w:val="clear" w:color="auto" w:fill="BFBFBF" w:themeFill="background1" w:themeFillShade="BF"/>
            <w:vAlign w:val="center"/>
          </w:tcPr>
          <w:p w14:paraId="4C7CC7C3" w14:textId="374FA636" w:rsidR="003525A5" w:rsidRPr="007A7B17" w:rsidRDefault="00722D7D" w:rsidP="005561E3">
            <w:pPr>
              <w:spacing w:before="60" w:after="60" w:line="240" w:lineRule="auto"/>
              <w:jc w:val="center"/>
              <w:rPr>
                <w:b/>
                <w:bCs/>
                <w:sz w:val="16"/>
                <w:szCs w:val="16"/>
              </w:rPr>
            </w:pPr>
            <w:r w:rsidRPr="007A7B17">
              <w:rPr>
                <w:b/>
                <w:bCs/>
                <w:sz w:val="16"/>
                <w:szCs w:val="16"/>
              </w:rPr>
              <w:t>Minimalny udział powierzchni biologicznie czynnej [%]</w:t>
            </w:r>
          </w:p>
        </w:tc>
      </w:tr>
      <w:tr w:rsidR="007A7B17" w:rsidRPr="00CA7600" w14:paraId="28A831FF" w14:textId="77777777" w:rsidTr="005561E3">
        <w:trPr>
          <w:jc w:val="center"/>
        </w:trPr>
        <w:tc>
          <w:tcPr>
            <w:tcW w:w="970" w:type="dxa"/>
            <w:vAlign w:val="center"/>
          </w:tcPr>
          <w:p w14:paraId="5F1E20F3" w14:textId="4427D472" w:rsidR="007A7B17" w:rsidRPr="007A7B17" w:rsidRDefault="007A7B17" w:rsidP="005561E3">
            <w:pPr>
              <w:spacing w:before="60" w:after="60" w:line="240" w:lineRule="auto"/>
              <w:jc w:val="center"/>
              <w:rPr>
                <w:sz w:val="16"/>
                <w:szCs w:val="16"/>
              </w:rPr>
            </w:pPr>
            <w:r w:rsidRPr="007A7B17">
              <w:rPr>
                <w:sz w:val="16"/>
                <w:szCs w:val="16"/>
              </w:rPr>
              <w:t>1SZ</w:t>
            </w:r>
          </w:p>
        </w:tc>
        <w:tc>
          <w:tcPr>
            <w:tcW w:w="2186" w:type="dxa"/>
            <w:vAlign w:val="center"/>
          </w:tcPr>
          <w:p w14:paraId="21E2ED8F" w14:textId="2333026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9C05447" w14:textId="76EEF23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26DECA8" w14:textId="47CF23E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E1C99BC" w14:textId="70A18C4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A429DB0" w14:textId="008EF8C1"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121C1F5" w14:textId="77777777" w:rsidTr="005561E3">
        <w:trPr>
          <w:jc w:val="center"/>
        </w:trPr>
        <w:tc>
          <w:tcPr>
            <w:tcW w:w="970" w:type="dxa"/>
            <w:vAlign w:val="center"/>
          </w:tcPr>
          <w:p w14:paraId="5792BAEF" w14:textId="7E22ABCE" w:rsidR="007A7B17" w:rsidRPr="007A7B17" w:rsidRDefault="007A7B17" w:rsidP="005561E3">
            <w:pPr>
              <w:spacing w:before="60" w:after="60" w:line="240" w:lineRule="auto"/>
              <w:jc w:val="center"/>
              <w:rPr>
                <w:sz w:val="16"/>
                <w:szCs w:val="16"/>
              </w:rPr>
            </w:pPr>
            <w:r w:rsidRPr="007A7B17">
              <w:rPr>
                <w:sz w:val="16"/>
                <w:szCs w:val="16"/>
              </w:rPr>
              <w:t>2SZ</w:t>
            </w:r>
          </w:p>
        </w:tc>
        <w:tc>
          <w:tcPr>
            <w:tcW w:w="2186" w:type="dxa"/>
            <w:vAlign w:val="center"/>
          </w:tcPr>
          <w:p w14:paraId="331A3E9D" w14:textId="07E9B4E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0E0D412" w14:textId="2BCD723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C347183" w14:textId="03A254E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2F36032" w14:textId="059EBE6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DBE1B14" w14:textId="35FB26E9" w:rsidR="007A7B17" w:rsidRPr="007A7B17" w:rsidRDefault="007A7B17" w:rsidP="005561E3">
            <w:pPr>
              <w:spacing w:before="60" w:after="60" w:line="240" w:lineRule="auto"/>
              <w:jc w:val="center"/>
              <w:rPr>
                <w:sz w:val="16"/>
                <w:szCs w:val="16"/>
              </w:rPr>
            </w:pPr>
            <w:r w:rsidRPr="007A7B17">
              <w:rPr>
                <w:sz w:val="16"/>
                <w:szCs w:val="16"/>
              </w:rPr>
              <w:t>65</w:t>
            </w:r>
          </w:p>
        </w:tc>
      </w:tr>
      <w:tr w:rsidR="007A7B17" w:rsidRPr="00CA7600" w14:paraId="5A7505D4" w14:textId="77777777" w:rsidTr="005561E3">
        <w:trPr>
          <w:jc w:val="center"/>
        </w:trPr>
        <w:tc>
          <w:tcPr>
            <w:tcW w:w="970" w:type="dxa"/>
            <w:vAlign w:val="center"/>
          </w:tcPr>
          <w:p w14:paraId="771A98DC" w14:textId="35362472" w:rsidR="007A7B17" w:rsidRPr="007A7B17" w:rsidRDefault="007A7B17" w:rsidP="005561E3">
            <w:pPr>
              <w:spacing w:before="60" w:after="60" w:line="240" w:lineRule="auto"/>
              <w:jc w:val="center"/>
              <w:rPr>
                <w:sz w:val="16"/>
                <w:szCs w:val="16"/>
              </w:rPr>
            </w:pPr>
            <w:r w:rsidRPr="007A7B17">
              <w:rPr>
                <w:sz w:val="16"/>
                <w:szCs w:val="16"/>
              </w:rPr>
              <w:t>3SZ</w:t>
            </w:r>
          </w:p>
        </w:tc>
        <w:tc>
          <w:tcPr>
            <w:tcW w:w="2186" w:type="dxa"/>
            <w:vAlign w:val="center"/>
          </w:tcPr>
          <w:p w14:paraId="52672D5A" w14:textId="7F107E4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B43B23B" w14:textId="36C9C38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F1967C9" w14:textId="755F32E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CAF6882" w14:textId="6031142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048F894" w14:textId="55DFBBD1"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C058656" w14:textId="77777777" w:rsidTr="005561E3">
        <w:trPr>
          <w:jc w:val="center"/>
        </w:trPr>
        <w:tc>
          <w:tcPr>
            <w:tcW w:w="970" w:type="dxa"/>
            <w:vAlign w:val="center"/>
          </w:tcPr>
          <w:p w14:paraId="566D7B78" w14:textId="7FFFE361" w:rsidR="007A7B17" w:rsidRPr="007A7B17" w:rsidRDefault="007A7B17" w:rsidP="005561E3">
            <w:pPr>
              <w:spacing w:before="60" w:after="60" w:line="240" w:lineRule="auto"/>
              <w:jc w:val="center"/>
              <w:rPr>
                <w:sz w:val="16"/>
                <w:szCs w:val="16"/>
              </w:rPr>
            </w:pPr>
            <w:r w:rsidRPr="007A7B17">
              <w:rPr>
                <w:sz w:val="16"/>
                <w:szCs w:val="16"/>
              </w:rPr>
              <w:t>4SZ</w:t>
            </w:r>
          </w:p>
        </w:tc>
        <w:tc>
          <w:tcPr>
            <w:tcW w:w="2186" w:type="dxa"/>
            <w:vAlign w:val="center"/>
          </w:tcPr>
          <w:p w14:paraId="4126822F" w14:textId="033526F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D5D2BDF" w14:textId="29252DC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A69124E" w14:textId="125AB0F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BF023C3" w14:textId="3C43097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698B932" w14:textId="72CF9E27"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DF4EF54" w14:textId="77777777" w:rsidTr="005561E3">
        <w:trPr>
          <w:jc w:val="center"/>
        </w:trPr>
        <w:tc>
          <w:tcPr>
            <w:tcW w:w="970" w:type="dxa"/>
            <w:vAlign w:val="center"/>
          </w:tcPr>
          <w:p w14:paraId="1AFF5C8C" w14:textId="52E07631" w:rsidR="007A7B17" w:rsidRPr="007A7B17" w:rsidRDefault="007A7B17" w:rsidP="005561E3">
            <w:pPr>
              <w:spacing w:before="60" w:after="60" w:line="240" w:lineRule="auto"/>
              <w:jc w:val="center"/>
              <w:rPr>
                <w:sz w:val="16"/>
                <w:szCs w:val="16"/>
              </w:rPr>
            </w:pPr>
            <w:r w:rsidRPr="007A7B17">
              <w:rPr>
                <w:sz w:val="16"/>
                <w:szCs w:val="16"/>
              </w:rPr>
              <w:t>5SZ</w:t>
            </w:r>
          </w:p>
        </w:tc>
        <w:tc>
          <w:tcPr>
            <w:tcW w:w="2186" w:type="dxa"/>
            <w:vAlign w:val="center"/>
          </w:tcPr>
          <w:p w14:paraId="518E2F64" w14:textId="21F342A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6BCE293" w14:textId="0C506CD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74CF3AD" w14:textId="046B3C3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E2CF842" w14:textId="20F2870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E3CCF99" w14:textId="1332674B"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453035A" w14:textId="77777777" w:rsidTr="005561E3">
        <w:trPr>
          <w:jc w:val="center"/>
        </w:trPr>
        <w:tc>
          <w:tcPr>
            <w:tcW w:w="970" w:type="dxa"/>
            <w:vAlign w:val="center"/>
          </w:tcPr>
          <w:p w14:paraId="688E660B" w14:textId="462FA053" w:rsidR="007A7B17" w:rsidRPr="007A7B17" w:rsidRDefault="007A7B17" w:rsidP="005561E3">
            <w:pPr>
              <w:spacing w:before="60" w:after="60" w:line="240" w:lineRule="auto"/>
              <w:jc w:val="center"/>
              <w:rPr>
                <w:sz w:val="16"/>
                <w:szCs w:val="16"/>
              </w:rPr>
            </w:pPr>
            <w:r w:rsidRPr="007A7B17">
              <w:rPr>
                <w:sz w:val="16"/>
                <w:szCs w:val="16"/>
              </w:rPr>
              <w:t>6SZ</w:t>
            </w:r>
          </w:p>
        </w:tc>
        <w:tc>
          <w:tcPr>
            <w:tcW w:w="2186" w:type="dxa"/>
            <w:vAlign w:val="center"/>
          </w:tcPr>
          <w:p w14:paraId="39EDB001" w14:textId="0FB15CA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E85E170" w14:textId="223B185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126860B" w14:textId="50211CD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DF10D51" w14:textId="215B50A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398B48C" w14:textId="4731B829"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42FDFA7" w14:textId="77777777" w:rsidTr="005561E3">
        <w:trPr>
          <w:jc w:val="center"/>
        </w:trPr>
        <w:tc>
          <w:tcPr>
            <w:tcW w:w="970" w:type="dxa"/>
            <w:vAlign w:val="center"/>
          </w:tcPr>
          <w:p w14:paraId="4FB458C7" w14:textId="59669F50" w:rsidR="007A7B17" w:rsidRPr="007A7B17" w:rsidRDefault="007A7B17" w:rsidP="005561E3">
            <w:pPr>
              <w:spacing w:before="60" w:after="60" w:line="240" w:lineRule="auto"/>
              <w:jc w:val="center"/>
              <w:rPr>
                <w:sz w:val="16"/>
                <w:szCs w:val="16"/>
              </w:rPr>
            </w:pPr>
            <w:r w:rsidRPr="007A7B17">
              <w:rPr>
                <w:sz w:val="16"/>
                <w:szCs w:val="16"/>
              </w:rPr>
              <w:t>7SZ</w:t>
            </w:r>
          </w:p>
        </w:tc>
        <w:tc>
          <w:tcPr>
            <w:tcW w:w="2186" w:type="dxa"/>
            <w:vAlign w:val="center"/>
          </w:tcPr>
          <w:p w14:paraId="54BEB644" w14:textId="5972DE2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3631EBA" w14:textId="26C14F2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C9E9F1B" w14:textId="6106E5A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C4AD155" w14:textId="60A5515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D4D93E8" w14:textId="412E8BB7"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6C4C994" w14:textId="77777777" w:rsidTr="005561E3">
        <w:trPr>
          <w:jc w:val="center"/>
        </w:trPr>
        <w:tc>
          <w:tcPr>
            <w:tcW w:w="970" w:type="dxa"/>
            <w:vAlign w:val="center"/>
          </w:tcPr>
          <w:p w14:paraId="6BA40898" w14:textId="3CAC3986" w:rsidR="007A7B17" w:rsidRPr="007A7B17" w:rsidRDefault="007A7B17" w:rsidP="005561E3">
            <w:pPr>
              <w:spacing w:before="60" w:after="60" w:line="240" w:lineRule="auto"/>
              <w:jc w:val="center"/>
              <w:rPr>
                <w:sz w:val="16"/>
                <w:szCs w:val="16"/>
              </w:rPr>
            </w:pPr>
            <w:r w:rsidRPr="007A7B17">
              <w:rPr>
                <w:sz w:val="16"/>
                <w:szCs w:val="16"/>
              </w:rPr>
              <w:t>8SZ</w:t>
            </w:r>
          </w:p>
        </w:tc>
        <w:tc>
          <w:tcPr>
            <w:tcW w:w="2186" w:type="dxa"/>
            <w:vAlign w:val="center"/>
          </w:tcPr>
          <w:p w14:paraId="0EEAA409" w14:textId="31B2B0CA" w:rsidR="007A7B17" w:rsidRPr="007A7B17" w:rsidRDefault="007A7B17" w:rsidP="005561E3">
            <w:pPr>
              <w:spacing w:before="60" w:after="60" w:line="240" w:lineRule="auto"/>
              <w:jc w:val="center"/>
              <w:rPr>
                <w:sz w:val="16"/>
                <w:szCs w:val="16"/>
              </w:rPr>
            </w:pPr>
            <w:r w:rsidRPr="007A7B17">
              <w:rPr>
                <w:sz w:val="16"/>
                <w:szCs w:val="16"/>
              </w:rPr>
              <w:t>teren wielkotowarowej produkcji rolnej, teren rolnictwa z zakazem zabudowy, teren usług</w:t>
            </w:r>
          </w:p>
        </w:tc>
        <w:tc>
          <w:tcPr>
            <w:tcW w:w="1543" w:type="dxa"/>
            <w:vAlign w:val="center"/>
          </w:tcPr>
          <w:p w14:paraId="5AA3A7A3" w14:textId="2F350FE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3630529" w14:textId="21AFAE3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8C9D3C8" w14:textId="6BBB4EA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1CE69FD" w14:textId="0BC4E18B"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6DE178F4" w14:textId="77777777" w:rsidTr="005561E3">
        <w:trPr>
          <w:jc w:val="center"/>
        </w:trPr>
        <w:tc>
          <w:tcPr>
            <w:tcW w:w="970" w:type="dxa"/>
            <w:vAlign w:val="center"/>
          </w:tcPr>
          <w:p w14:paraId="741C999C" w14:textId="2AF808A2" w:rsidR="007A7B17" w:rsidRPr="007A7B17" w:rsidRDefault="007A7B17" w:rsidP="005561E3">
            <w:pPr>
              <w:spacing w:before="60" w:after="60" w:line="240" w:lineRule="auto"/>
              <w:jc w:val="center"/>
              <w:rPr>
                <w:sz w:val="16"/>
                <w:szCs w:val="16"/>
              </w:rPr>
            </w:pPr>
            <w:r w:rsidRPr="007A7B17">
              <w:rPr>
                <w:sz w:val="16"/>
                <w:szCs w:val="16"/>
              </w:rPr>
              <w:t>9SZ</w:t>
            </w:r>
          </w:p>
        </w:tc>
        <w:tc>
          <w:tcPr>
            <w:tcW w:w="2186" w:type="dxa"/>
            <w:vAlign w:val="center"/>
          </w:tcPr>
          <w:p w14:paraId="083DE5B2" w14:textId="1B0D3DA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9A1800E" w14:textId="660222C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3BA813C" w14:textId="7AFE001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4FCC712" w14:textId="7D56689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06DC312" w14:textId="76F75AF8"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2D0D033" w14:textId="77777777" w:rsidTr="005561E3">
        <w:trPr>
          <w:jc w:val="center"/>
        </w:trPr>
        <w:tc>
          <w:tcPr>
            <w:tcW w:w="970" w:type="dxa"/>
            <w:vAlign w:val="center"/>
          </w:tcPr>
          <w:p w14:paraId="50394CBB" w14:textId="4D691BB4" w:rsidR="007A7B17" w:rsidRPr="007A7B17" w:rsidRDefault="007A7B17" w:rsidP="005561E3">
            <w:pPr>
              <w:spacing w:before="60" w:after="60" w:line="240" w:lineRule="auto"/>
              <w:jc w:val="center"/>
              <w:rPr>
                <w:sz w:val="16"/>
                <w:szCs w:val="16"/>
              </w:rPr>
            </w:pPr>
            <w:r w:rsidRPr="007A7B17">
              <w:rPr>
                <w:sz w:val="16"/>
                <w:szCs w:val="16"/>
              </w:rPr>
              <w:t>10SZ</w:t>
            </w:r>
          </w:p>
        </w:tc>
        <w:tc>
          <w:tcPr>
            <w:tcW w:w="2186" w:type="dxa"/>
            <w:vAlign w:val="center"/>
          </w:tcPr>
          <w:p w14:paraId="41418178" w14:textId="0A69CE8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910A2C7" w14:textId="1824392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E415906" w14:textId="40B1648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C0125E2" w14:textId="706AADA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316F564" w14:textId="4795410D"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000540A" w14:textId="77777777" w:rsidTr="005561E3">
        <w:trPr>
          <w:jc w:val="center"/>
        </w:trPr>
        <w:tc>
          <w:tcPr>
            <w:tcW w:w="970" w:type="dxa"/>
            <w:vAlign w:val="center"/>
          </w:tcPr>
          <w:p w14:paraId="57D31B04" w14:textId="69E105BF" w:rsidR="007A7B17" w:rsidRPr="007A7B17" w:rsidRDefault="007A7B17" w:rsidP="005561E3">
            <w:pPr>
              <w:spacing w:before="60" w:after="60" w:line="240" w:lineRule="auto"/>
              <w:jc w:val="center"/>
              <w:rPr>
                <w:sz w:val="16"/>
                <w:szCs w:val="16"/>
              </w:rPr>
            </w:pPr>
            <w:r w:rsidRPr="007A7B17">
              <w:rPr>
                <w:sz w:val="16"/>
                <w:szCs w:val="16"/>
              </w:rPr>
              <w:t>11SZ</w:t>
            </w:r>
          </w:p>
        </w:tc>
        <w:tc>
          <w:tcPr>
            <w:tcW w:w="2186" w:type="dxa"/>
            <w:vAlign w:val="center"/>
          </w:tcPr>
          <w:p w14:paraId="58C0436A" w14:textId="43ED77F3" w:rsidR="007A7B17" w:rsidRPr="007A7B17" w:rsidRDefault="007A7B17" w:rsidP="005561E3">
            <w:pPr>
              <w:spacing w:before="60" w:after="60" w:line="240" w:lineRule="auto"/>
              <w:jc w:val="center"/>
              <w:rPr>
                <w:sz w:val="16"/>
                <w:szCs w:val="16"/>
              </w:rPr>
            </w:pPr>
            <w:r w:rsidRPr="007A7B17">
              <w:rPr>
                <w:sz w:val="16"/>
                <w:szCs w:val="16"/>
              </w:rPr>
              <w:t>teren wielkotowarowej produkcji rolnej, teren rolnictwa z zakazem zabudowy, teren usług</w:t>
            </w:r>
          </w:p>
        </w:tc>
        <w:tc>
          <w:tcPr>
            <w:tcW w:w="1543" w:type="dxa"/>
            <w:vAlign w:val="center"/>
          </w:tcPr>
          <w:p w14:paraId="62E726FA" w14:textId="081F722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8CF2D1F" w14:textId="396B29F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F02D21C" w14:textId="5F34F25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A433977" w14:textId="0D41F41C"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82F8CCF" w14:textId="77777777" w:rsidTr="005561E3">
        <w:trPr>
          <w:jc w:val="center"/>
        </w:trPr>
        <w:tc>
          <w:tcPr>
            <w:tcW w:w="970" w:type="dxa"/>
            <w:vAlign w:val="center"/>
          </w:tcPr>
          <w:p w14:paraId="34B40C02" w14:textId="21F29CC8" w:rsidR="007A7B17" w:rsidRPr="007A7B17" w:rsidRDefault="007A7B17" w:rsidP="005561E3">
            <w:pPr>
              <w:spacing w:before="60" w:after="60" w:line="240" w:lineRule="auto"/>
              <w:jc w:val="center"/>
              <w:rPr>
                <w:sz w:val="16"/>
                <w:szCs w:val="16"/>
              </w:rPr>
            </w:pPr>
            <w:r w:rsidRPr="007A7B17">
              <w:rPr>
                <w:sz w:val="16"/>
                <w:szCs w:val="16"/>
              </w:rPr>
              <w:t>12SZ</w:t>
            </w:r>
          </w:p>
        </w:tc>
        <w:tc>
          <w:tcPr>
            <w:tcW w:w="2186" w:type="dxa"/>
            <w:vAlign w:val="center"/>
          </w:tcPr>
          <w:p w14:paraId="7A3D8A48" w14:textId="363E9D5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5EED907" w14:textId="1B2774F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708B889" w14:textId="53BEF77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49C3531" w14:textId="6028012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7B14EF9" w14:textId="79C1BB44"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5F76157" w14:textId="77777777" w:rsidTr="005561E3">
        <w:trPr>
          <w:jc w:val="center"/>
        </w:trPr>
        <w:tc>
          <w:tcPr>
            <w:tcW w:w="970" w:type="dxa"/>
            <w:vAlign w:val="center"/>
          </w:tcPr>
          <w:p w14:paraId="425A642C" w14:textId="7C57AD41" w:rsidR="007A7B17" w:rsidRPr="007A7B17" w:rsidRDefault="007A7B17" w:rsidP="005561E3">
            <w:pPr>
              <w:spacing w:before="60" w:after="60" w:line="240" w:lineRule="auto"/>
              <w:jc w:val="center"/>
              <w:rPr>
                <w:sz w:val="16"/>
                <w:szCs w:val="16"/>
              </w:rPr>
            </w:pPr>
            <w:r w:rsidRPr="007A7B17">
              <w:rPr>
                <w:sz w:val="16"/>
                <w:szCs w:val="16"/>
              </w:rPr>
              <w:t>13SZ</w:t>
            </w:r>
          </w:p>
        </w:tc>
        <w:tc>
          <w:tcPr>
            <w:tcW w:w="2186" w:type="dxa"/>
            <w:vAlign w:val="center"/>
          </w:tcPr>
          <w:p w14:paraId="20C1D03E" w14:textId="183A081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65E8F59" w14:textId="0554C22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4AE2558" w14:textId="1FA938A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7DB7CE9" w14:textId="39EFE48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A53A540" w14:textId="431F7BF7"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255B5C6" w14:textId="77777777" w:rsidTr="005561E3">
        <w:trPr>
          <w:jc w:val="center"/>
        </w:trPr>
        <w:tc>
          <w:tcPr>
            <w:tcW w:w="970" w:type="dxa"/>
            <w:vAlign w:val="center"/>
          </w:tcPr>
          <w:p w14:paraId="0A639111" w14:textId="41FE16CF" w:rsidR="007A7B17" w:rsidRPr="007A7B17" w:rsidRDefault="007A7B17" w:rsidP="005561E3">
            <w:pPr>
              <w:spacing w:before="60" w:after="60" w:line="240" w:lineRule="auto"/>
              <w:jc w:val="center"/>
              <w:rPr>
                <w:sz w:val="16"/>
                <w:szCs w:val="16"/>
              </w:rPr>
            </w:pPr>
            <w:r w:rsidRPr="007A7B17">
              <w:rPr>
                <w:sz w:val="16"/>
                <w:szCs w:val="16"/>
              </w:rPr>
              <w:t>14SZ</w:t>
            </w:r>
          </w:p>
        </w:tc>
        <w:tc>
          <w:tcPr>
            <w:tcW w:w="2186" w:type="dxa"/>
            <w:vAlign w:val="center"/>
          </w:tcPr>
          <w:p w14:paraId="28C0E2EA" w14:textId="29E399E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ACDE528" w14:textId="1B9437B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7DCE136" w14:textId="2029560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FB89881" w14:textId="6CD6CE8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7BF5612" w14:textId="07BE8F94"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0052E6D" w14:textId="77777777" w:rsidTr="005561E3">
        <w:trPr>
          <w:jc w:val="center"/>
        </w:trPr>
        <w:tc>
          <w:tcPr>
            <w:tcW w:w="970" w:type="dxa"/>
            <w:vAlign w:val="center"/>
          </w:tcPr>
          <w:p w14:paraId="45E57707" w14:textId="4EAD309B" w:rsidR="007A7B17" w:rsidRPr="007A7B17" w:rsidRDefault="007A7B17" w:rsidP="005561E3">
            <w:pPr>
              <w:spacing w:before="60" w:after="60" w:line="240" w:lineRule="auto"/>
              <w:jc w:val="center"/>
              <w:rPr>
                <w:sz w:val="16"/>
                <w:szCs w:val="16"/>
              </w:rPr>
            </w:pPr>
            <w:r w:rsidRPr="007A7B17">
              <w:rPr>
                <w:sz w:val="16"/>
                <w:szCs w:val="16"/>
              </w:rPr>
              <w:t>15SZ</w:t>
            </w:r>
          </w:p>
        </w:tc>
        <w:tc>
          <w:tcPr>
            <w:tcW w:w="2186" w:type="dxa"/>
            <w:vAlign w:val="center"/>
          </w:tcPr>
          <w:p w14:paraId="0F142F3F" w14:textId="3496D59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465465A" w14:textId="198CDDD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C48A298" w14:textId="4C28699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9926806" w14:textId="4567747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0ADA0F8" w14:textId="2CEBABF5"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6F61076" w14:textId="77777777" w:rsidTr="005561E3">
        <w:trPr>
          <w:jc w:val="center"/>
        </w:trPr>
        <w:tc>
          <w:tcPr>
            <w:tcW w:w="970" w:type="dxa"/>
            <w:vAlign w:val="center"/>
          </w:tcPr>
          <w:p w14:paraId="7753CF9A" w14:textId="442BDC01" w:rsidR="007A7B17" w:rsidRPr="007A7B17" w:rsidRDefault="007A7B17" w:rsidP="005561E3">
            <w:pPr>
              <w:spacing w:before="60" w:after="60" w:line="240" w:lineRule="auto"/>
              <w:jc w:val="center"/>
              <w:rPr>
                <w:sz w:val="16"/>
                <w:szCs w:val="16"/>
              </w:rPr>
            </w:pPr>
            <w:r w:rsidRPr="007A7B17">
              <w:rPr>
                <w:sz w:val="16"/>
                <w:szCs w:val="16"/>
              </w:rPr>
              <w:lastRenderedPageBreak/>
              <w:t>16SZ</w:t>
            </w:r>
          </w:p>
        </w:tc>
        <w:tc>
          <w:tcPr>
            <w:tcW w:w="2186" w:type="dxa"/>
            <w:vAlign w:val="center"/>
          </w:tcPr>
          <w:p w14:paraId="655032B1" w14:textId="6830AEB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0B591EF" w14:textId="2EABA51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0AC4B4C" w14:textId="09E8E11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CD19BC5" w14:textId="4610B7C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051A365" w14:textId="0A67278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0973595" w14:textId="77777777" w:rsidTr="005561E3">
        <w:trPr>
          <w:jc w:val="center"/>
        </w:trPr>
        <w:tc>
          <w:tcPr>
            <w:tcW w:w="970" w:type="dxa"/>
            <w:vAlign w:val="center"/>
          </w:tcPr>
          <w:p w14:paraId="389ECD4C" w14:textId="6736893E" w:rsidR="007A7B17" w:rsidRPr="007A7B17" w:rsidRDefault="007A7B17" w:rsidP="005561E3">
            <w:pPr>
              <w:spacing w:before="60" w:after="60" w:line="240" w:lineRule="auto"/>
              <w:jc w:val="center"/>
              <w:rPr>
                <w:sz w:val="16"/>
                <w:szCs w:val="16"/>
              </w:rPr>
            </w:pPr>
            <w:r w:rsidRPr="007A7B17">
              <w:rPr>
                <w:sz w:val="16"/>
                <w:szCs w:val="16"/>
              </w:rPr>
              <w:t>17SZ</w:t>
            </w:r>
          </w:p>
        </w:tc>
        <w:tc>
          <w:tcPr>
            <w:tcW w:w="2186" w:type="dxa"/>
            <w:vAlign w:val="center"/>
          </w:tcPr>
          <w:p w14:paraId="3F36BE47" w14:textId="3263746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22E8DE6" w14:textId="2C74720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F067DCE" w14:textId="0A47204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7152C16" w14:textId="65AE244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249498C" w14:textId="64B3760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CF2DB76" w14:textId="77777777" w:rsidTr="005561E3">
        <w:trPr>
          <w:jc w:val="center"/>
        </w:trPr>
        <w:tc>
          <w:tcPr>
            <w:tcW w:w="970" w:type="dxa"/>
            <w:vAlign w:val="center"/>
          </w:tcPr>
          <w:p w14:paraId="2EAA4D4E" w14:textId="44510E75" w:rsidR="007A7B17" w:rsidRPr="007A7B17" w:rsidRDefault="007A7B17" w:rsidP="005561E3">
            <w:pPr>
              <w:spacing w:before="60" w:after="60" w:line="240" w:lineRule="auto"/>
              <w:jc w:val="center"/>
              <w:rPr>
                <w:sz w:val="16"/>
                <w:szCs w:val="16"/>
              </w:rPr>
            </w:pPr>
            <w:r w:rsidRPr="007A7B17">
              <w:rPr>
                <w:sz w:val="16"/>
                <w:szCs w:val="16"/>
              </w:rPr>
              <w:t>18SZ</w:t>
            </w:r>
          </w:p>
        </w:tc>
        <w:tc>
          <w:tcPr>
            <w:tcW w:w="2186" w:type="dxa"/>
            <w:vAlign w:val="center"/>
          </w:tcPr>
          <w:p w14:paraId="566464E7" w14:textId="53C33B5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47FDB44" w14:textId="03C841D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80BA861" w14:textId="34918DC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2476191" w14:textId="4EF99EA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776A05C" w14:textId="59485AD0"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2D8E188" w14:textId="77777777" w:rsidTr="005561E3">
        <w:trPr>
          <w:jc w:val="center"/>
        </w:trPr>
        <w:tc>
          <w:tcPr>
            <w:tcW w:w="970" w:type="dxa"/>
            <w:vAlign w:val="center"/>
          </w:tcPr>
          <w:p w14:paraId="5DCF0FB6" w14:textId="67641A36" w:rsidR="007A7B17" w:rsidRPr="007A7B17" w:rsidRDefault="007A7B17" w:rsidP="005561E3">
            <w:pPr>
              <w:spacing w:before="60" w:after="60" w:line="240" w:lineRule="auto"/>
              <w:jc w:val="center"/>
              <w:rPr>
                <w:sz w:val="16"/>
                <w:szCs w:val="16"/>
              </w:rPr>
            </w:pPr>
            <w:r w:rsidRPr="007A7B17">
              <w:rPr>
                <w:sz w:val="16"/>
                <w:szCs w:val="16"/>
              </w:rPr>
              <w:t>19SZ</w:t>
            </w:r>
          </w:p>
        </w:tc>
        <w:tc>
          <w:tcPr>
            <w:tcW w:w="2186" w:type="dxa"/>
            <w:vAlign w:val="center"/>
          </w:tcPr>
          <w:p w14:paraId="6B9A9E31" w14:textId="47D0B7D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5B3BF47" w14:textId="2D29FB5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BBDDBD5" w14:textId="3E9B131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DA780CD" w14:textId="5E3829D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E050D37" w14:textId="2BA98701"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3AFDA6E" w14:textId="77777777" w:rsidTr="005561E3">
        <w:trPr>
          <w:jc w:val="center"/>
        </w:trPr>
        <w:tc>
          <w:tcPr>
            <w:tcW w:w="970" w:type="dxa"/>
            <w:vAlign w:val="center"/>
          </w:tcPr>
          <w:p w14:paraId="5EB404C4" w14:textId="0D635677" w:rsidR="007A7B17" w:rsidRPr="007A7B17" w:rsidRDefault="007A7B17" w:rsidP="005561E3">
            <w:pPr>
              <w:spacing w:before="60" w:after="60" w:line="240" w:lineRule="auto"/>
              <w:jc w:val="center"/>
              <w:rPr>
                <w:sz w:val="16"/>
                <w:szCs w:val="16"/>
              </w:rPr>
            </w:pPr>
            <w:r w:rsidRPr="007A7B17">
              <w:rPr>
                <w:sz w:val="16"/>
                <w:szCs w:val="16"/>
              </w:rPr>
              <w:t>20SZ</w:t>
            </w:r>
          </w:p>
        </w:tc>
        <w:tc>
          <w:tcPr>
            <w:tcW w:w="2186" w:type="dxa"/>
            <w:vAlign w:val="center"/>
          </w:tcPr>
          <w:p w14:paraId="3B27B1B0" w14:textId="21ACF4C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CD888A5" w14:textId="0338223C"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19FF2EBC" w14:textId="1B860F65"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6DB0A175" w14:textId="010966F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C2F0A6E" w14:textId="60C0EBD3"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50D301D2" w14:textId="77777777" w:rsidTr="005561E3">
        <w:trPr>
          <w:jc w:val="center"/>
        </w:trPr>
        <w:tc>
          <w:tcPr>
            <w:tcW w:w="970" w:type="dxa"/>
            <w:vAlign w:val="center"/>
          </w:tcPr>
          <w:p w14:paraId="605705D4" w14:textId="022DD0F2" w:rsidR="007A7B17" w:rsidRPr="007A7B17" w:rsidRDefault="007A7B17" w:rsidP="005561E3">
            <w:pPr>
              <w:spacing w:before="60" w:after="60" w:line="240" w:lineRule="auto"/>
              <w:jc w:val="center"/>
              <w:rPr>
                <w:sz w:val="16"/>
                <w:szCs w:val="16"/>
              </w:rPr>
            </w:pPr>
            <w:r w:rsidRPr="007A7B17">
              <w:rPr>
                <w:sz w:val="16"/>
                <w:szCs w:val="16"/>
              </w:rPr>
              <w:t>21SZ</w:t>
            </w:r>
          </w:p>
        </w:tc>
        <w:tc>
          <w:tcPr>
            <w:tcW w:w="2186" w:type="dxa"/>
            <w:vAlign w:val="center"/>
          </w:tcPr>
          <w:p w14:paraId="05877FD1" w14:textId="6423D76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A3F3AAF" w14:textId="4E0BFA0A"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26BB2989" w14:textId="3C842720"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75353E10" w14:textId="34DDDA2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69AEF17" w14:textId="3E060638"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12D7819E" w14:textId="77777777" w:rsidTr="005561E3">
        <w:trPr>
          <w:jc w:val="center"/>
        </w:trPr>
        <w:tc>
          <w:tcPr>
            <w:tcW w:w="970" w:type="dxa"/>
            <w:vAlign w:val="center"/>
          </w:tcPr>
          <w:p w14:paraId="4CE160A7" w14:textId="78D89BD8" w:rsidR="007A7B17" w:rsidRPr="007A7B17" w:rsidRDefault="007A7B17" w:rsidP="005561E3">
            <w:pPr>
              <w:spacing w:before="60" w:after="60" w:line="240" w:lineRule="auto"/>
              <w:jc w:val="center"/>
              <w:rPr>
                <w:sz w:val="16"/>
                <w:szCs w:val="16"/>
              </w:rPr>
            </w:pPr>
            <w:r w:rsidRPr="007A7B17">
              <w:rPr>
                <w:sz w:val="16"/>
                <w:szCs w:val="16"/>
              </w:rPr>
              <w:t>22SZ</w:t>
            </w:r>
          </w:p>
        </w:tc>
        <w:tc>
          <w:tcPr>
            <w:tcW w:w="2186" w:type="dxa"/>
            <w:vAlign w:val="center"/>
          </w:tcPr>
          <w:p w14:paraId="7D45B21E" w14:textId="0829713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5CF25BA" w14:textId="38E8B015"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26E74217" w14:textId="51B7E773"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10DF2707" w14:textId="17370E1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BE8F3A2" w14:textId="3624E7CB"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59B697CA" w14:textId="77777777" w:rsidTr="005561E3">
        <w:trPr>
          <w:jc w:val="center"/>
        </w:trPr>
        <w:tc>
          <w:tcPr>
            <w:tcW w:w="970" w:type="dxa"/>
            <w:vAlign w:val="center"/>
          </w:tcPr>
          <w:p w14:paraId="09EBDCB1" w14:textId="27CE948B" w:rsidR="007A7B17" w:rsidRPr="007A7B17" w:rsidRDefault="007A7B17" w:rsidP="005561E3">
            <w:pPr>
              <w:spacing w:before="60" w:after="60" w:line="240" w:lineRule="auto"/>
              <w:jc w:val="center"/>
              <w:rPr>
                <w:sz w:val="16"/>
                <w:szCs w:val="16"/>
              </w:rPr>
            </w:pPr>
            <w:r w:rsidRPr="007A7B17">
              <w:rPr>
                <w:sz w:val="16"/>
                <w:szCs w:val="16"/>
              </w:rPr>
              <w:t>23SZ</w:t>
            </w:r>
          </w:p>
        </w:tc>
        <w:tc>
          <w:tcPr>
            <w:tcW w:w="2186" w:type="dxa"/>
            <w:vAlign w:val="center"/>
          </w:tcPr>
          <w:p w14:paraId="387E2BB2" w14:textId="40DD234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B5F2ABF" w14:textId="7E9E132E"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6CF7CE7B" w14:textId="1152D01D"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79B93081" w14:textId="31069A8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086AD63" w14:textId="65627359" w:rsidR="007A7B17" w:rsidRPr="007A7B17" w:rsidRDefault="007A7B17" w:rsidP="005561E3">
            <w:pPr>
              <w:spacing w:before="60" w:after="60" w:line="240" w:lineRule="auto"/>
              <w:jc w:val="center"/>
              <w:rPr>
                <w:sz w:val="16"/>
                <w:szCs w:val="16"/>
              </w:rPr>
            </w:pPr>
            <w:r w:rsidRPr="007A7B17">
              <w:rPr>
                <w:sz w:val="16"/>
                <w:szCs w:val="16"/>
              </w:rPr>
              <w:t>30</w:t>
            </w:r>
          </w:p>
        </w:tc>
      </w:tr>
      <w:tr w:rsidR="007A7B17" w:rsidRPr="00CA7600" w14:paraId="6BE376AB" w14:textId="77777777" w:rsidTr="005561E3">
        <w:trPr>
          <w:jc w:val="center"/>
        </w:trPr>
        <w:tc>
          <w:tcPr>
            <w:tcW w:w="970" w:type="dxa"/>
            <w:vAlign w:val="center"/>
          </w:tcPr>
          <w:p w14:paraId="136010EE" w14:textId="2116FEAD" w:rsidR="007A7B17" w:rsidRPr="007A7B17" w:rsidRDefault="007A7B17" w:rsidP="005561E3">
            <w:pPr>
              <w:spacing w:before="60" w:after="60" w:line="240" w:lineRule="auto"/>
              <w:jc w:val="center"/>
              <w:rPr>
                <w:sz w:val="16"/>
                <w:szCs w:val="16"/>
              </w:rPr>
            </w:pPr>
            <w:r w:rsidRPr="007A7B17">
              <w:rPr>
                <w:sz w:val="16"/>
                <w:szCs w:val="16"/>
              </w:rPr>
              <w:t>24SZ</w:t>
            </w:r>
          </w:p>
        </w:tc>
        <w:tc>
          <w:tcPr>
            <w:tcW w:w="2186" w:type="dxa"/>
            <w:vAlign w:val="center"/>
          </w:tcPr>
          <w:p w14:paraId="6776258B" w14:textId="0CEFFC6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A8B3058" w14:textId="6DB35B9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8CA7A90" w14:textId="14CE0EC5" w:rsidR="007A7B17" w:rsidRPr="007A7B17" w:rsidRDefault="007A7B17" w:rsidP="005561E3">
            <w:pPr>
              <w:spacing w:before="60" w:after="60" w:line="240" w:lineRule="auto"/>
              <w:jc w:val="center"/>
              <w:rPr>
                <w:sz w:val="16"/>
                <w:szCs w:val="16"/>
              </w:rPr>
            </w:pPr>
            <w:r w:rsidRPr="007A7B17">
              <w:rPr>
                <w:sz w:val="16"/>
                <w:szCs w:val="16"/>
              </w:rPr>
              <w:t>35</w:t>
            </w:r>
          </w:p>
        </w:tc>
        <w:tc>
          <w:tcPr>
            <w:tcW w:w="1450" w:type="dxa"/>
            <w:vAlign w:val="center"/>
          </w:tcPr>
          <w:p w14:paraId="5ACC8A94" w14:textId="40195DB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3ED264E" w14:textId="282D9152" w:rsidR="007A7B17" w:rsidRPr="007A7B17" w:rsidRDefault="007A7B17" w:rsidP="005561E3">
            <w:pPr>
              <w:spacing w:before="60" w:after="60" w:line="240" w:lineRule="auto"/>
              <w:jc w:val="center"/>
              <w:rPr>
                <w:sz w:val="16"/>
                <w:szCs w:val="16"/>
              </w:rPr>
            </w:pPr>
            <w:r w:rsidRPr="007A7B17">
              <w:rPr>
                <w:sz w:val="16"/>
                <w:szCs w:val="16"/>
              </w:rPr>
              <w:t>55</w:t>
            </w:r>
          </w:p>
        </w:tc>
      </w:tr>
      <w:tr w:rsidR="007A7B17" w:rsidRPr="00CA7600" w14:paraId="67184A00" w14:textId="77777777" w:rsidTr="005561E3">
        <w:trPr>
          <w:jc w:val="center"/>
        </w:trPr>
        <w:tc>
          <w:tcPr>
            <w:tcW w:w="970" w:type="dxa"/>
            <w:vAlign w:val="center"/>
          </w:tcPr>
          <w:p w14:paraId="2A0E734B" w14:textId="2A273351" w:rsidR="007A7B17" w:rsidRPr="007A7B17" w:rsidRDefault="007A7B17" w:rsidP="005561E3">
            <w:pPr>
              <w:spacing w:before="60" w:after="60" w:line="240" w:lineRule="auto"/>
              <w:jc w:val="center"/>
              <w:rPr>
                <w:sz w:val="16"/>
                <w:szCs w:val="16"/>
              </w:rPr>
            </w:pPr>
            <w:r w:rsidRPr="007A7B17">
              <w:rPr>
                <w:sz w:val="16"/>
                <w:szCs w:val="16"/>
              </w:rPr>
              <w:t>25SZ</w:t>
            </w:r>
          </w:p>
        </w:tc>
        <w:tc>
          <w:tcPr>
            <w:tcW w:w="2186" w:type="dxa"/>
            <w:vAlign w:val="center"/>
          </w:tcPr>
          <w:p w14:paraId="0769D9D1" w14:textId="772CCE1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2D5EB0A" w14:textId="0CEAC690"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63A69661" w14:textId="25D02801"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08E3E67A" w14:textId="3D9B6FD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A0D9BA1" w14:textId="0F1ECE99" w:rsidR="007A7B17" w:rsidRPr="007A7B17" w:rsidRDefault="007A7B17" w:rsidP="005561E3">
            <w:pPr>
              <w:spacing w:before="60" w:after="60" w:line="240" w:lineRule="auto"/>
              <w:jc w:val="center"/>
              <w:rPr>
                <w:sz w:val="16"/>
                <w:szCs w:val="16"/>
              </w:rPr>
            </w:pPr>
            <w:r w:rsidRPr="007A7B17">
              <w:rPr>
                <w:sz w:val="16"/>
                <w:szCs w:val="16"/>
              </w:rPr>
              <w:t>30</w:t>
            </w:r>
          </w:p>
        </w:tc>
      </w:tr>
      <w:tr w:rsidR="007A7B17" w:rsidRPr="00CA7600" w14:paraId="6D1691AB" w14:textId="77777777" w:rsidTr="005561E3">
        <w:trPr>
          <w:jc w:val="center"/>
        </w:trPr>
        <w:tc>
          <w:tcPr>
            <w:tcW w:w="970" w:type="dxa"/>
            <w:vAlign w:val="center"/>
          </w:tcPr>
          <w:p w14:paraId="12688D46" w14:textId="3E831DBF" w:rsidR="007A7B17" w:rsidRPr="007A7B17" w:rsidRDefault="007A7B17" w:rsidP="005561E3">
            <w:pPr>
              <w:spacing w:before="60" w:after="60" w:line="240" w:lineRule="auto"/>
              <w:jc w:val="center"/>
              <w:rPr>
                <w:sz w:val="16"/>
                <w:szCs w:val="16"/>
              </w:rPr>
            </w:pPr>
            <w:r w:rsidRPr="007A7B17">
              <w:rPr>
                <w:sz w:val="16"/>
                <w:szCs w:val="16"/>
              </w:rPr>
              <w:t>26SZ</w:t>
            </w:r>
          </w:p>
        </w:tc>
        <w:tc>
          <w:tcPr>
            <w:tcW w:w="2186" w:type="dxa"/>
            <w:vAlign w:val="center"/>
          </w:tcPr>
          <w:p w14:paraId="50007A04" w14:textId="2BE8733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D55BF26" w14:textId="0F99B2B8"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1D92EA86" w14:textId="166A023B"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283BE8BA" w14:textId="7BE44C8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D5BFD71" w14:textId="0059A321" w:rsidR="007A7B17" w:rsidRPr="007A7B17" w:rsidRDefault="007A7B17" w:rsidP="005561E3">
            <w:pPr>
              <w:spacing w:before="60" w:after="60" w:line="240" w:lineRule="auto"/>
              <w:jc w:val="center"/>
              <w:rPr>
                <w:sz w:val="16"/>
                <w:szCs w:val="16"/>
              </w:rPr>
            </w:pPr>
            <w:r w:rsidRPr="007A7B17">
              <w:rPr>
                <w:sz w:val="16"/>
                <w:szCs w:val="16"/>
              </w:rPr>
              <w:t>30</w:t>
            </w:r>
          </w:p>
        </w:tc>
      </w:tr>
      <w:tr w:rsidR="007A7B17" w:rsidRPr="00CA7600" w14:paraId="30D668C6" w14:textId="77777777" w:rsidTr="005561E3">
        <w:trPr>
          <w:jc w:val="center"/>
        </w:trPr>
        <w:tc>
          <w:tcPr>
            <w:tcW w:w="970" w:type="dxa"/>
            <w:vAlign w:val="center"/>
          </w:tcPr>
          <w:p w14:paraId="1DA41611" w14:textId="261B155F" w:rsidR="007A7B17" w:rsidRPr="007A7B17" w:rsidRDefault="007A7B17" w:rsidP="005561E3">
            <w:pPr>
              <w:spacing w:before="60" w:after="60" w:line="240" w:lineRule="auto"/>
              <w:jc w:val="center"/>
              <w:rPr>
                <w:sz w:val="16"/>
                <w:szCs w:val="16"/>
              </w:rPr>
            </w:pPr>
            <w:r w:rsidRPr="007A7B17">
              <w:rPr>
                <w:sz w:val="16"/>
                <w:szCs w:val="16"/>
              </w:rPr>
              <w:t>27SZ</w:t>
            </w:r>
          </w:p>
        </w:tc>
        <w:tc>
          <w:tcPr>
            <w:tcW w:w="2186" w:type="dxa"/>
            <w:vAlign w:val="center"/>
          </w:tcPr>
          <w:p w14:paraId="3AEF57F4" w14:textId="09D3DDA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B0DF3F3" w14:textId="1FEB90D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1546F9E" w14:textId="2B202DF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F4ADF09" w14:textId="0C8F105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65B1F8E" w14:textId="67739C82"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C364C43" w14:textId="77777777" w:rsidTr="005561E3">
        <w:trPr>
          <w:jc w:val="center"/>
        </w:trPr>
        <w:tc>
          <w:tcPr>
            <w:tcW w:w="970" w:type="dxa"/>
            <w:vAlign w:val="center"/>
          </w:tcPr>
          <w:p w14:paraId="19A68429" w14:textId="0D33724B" w:rsidR="007A7B17" w:rsidRPr="007A7B17" w:rsidRDefault="007A7B17" w:rsidP="005561E3">
            <w:pPr>
              <w:spacing w:before="60" w:after="60" w:line="240" w:lineRule="auto"/>
              <w:jc w:val="center"/>
              <w:rPr>
                <w:sz w:val="16"/>
                <w:szCs w:val="16"/>
              </w:rPr>
            </w:pPr>
            <w:r w:rsidRPr="007A7B17">
              <w:rPr>
                <w:sz w:val="16"/>
                <w:szCs w:val="16"/>
              </w:rPr>
              <w:t>28SZ</w:t>
            </w:r>
          </w:p>
        </w:tc>
        <w:tc>
          <w:tcPr>
            <w:tcW w:w="2186" w:type="dxa"/>
            <w:vAlign w:val="center"/>
          </w:tcPr>
          <w:p w14:paraId="2428E446" w14:textId="59480BD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FCA20EE" w14:textId="3BFA385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85E1997" w14:textId="094FBB7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D086223" w14:textId="52D7B2F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5A9BFF7" w14:textId="37F9E621"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3CB8D87" w14:textId="77777777" w:rsidTr="005561E3">
        <w:trPr>
          <w:jc w:val="center"/>
        </w:trPr>
        <w:tc>
          <w:tcPr>
            <w:tcW w:w="970" w:type="dxa"/>
            <w:vAlign w:val="center"/>
          </w:tcPr>
          <w:p w14:paraId="7BF2A78A" w14:textId="6959623C" w:rsidR="007A7B17" w:rsidRPr="007A7B17" w:rsidRDefault="007A7B17" w:rsidP="005561E3">
            <w:pPr>
              <w:spacing w:before="60" w:after="60" w:line="240" w:lineRule="auto"/>
              <w:jc w:val="center"/>
              <w:rPr>
                <w:sz w:val="16"/>
                <w:szCs w:val="16"/>
              </w:rPr>
            </w:pPr>
            <w:r w:rsidRPr="007A7B17">
              <w:rPr>
                <w:sz w:val="16"/>
                <w:szCs w:val="16"/>
              </w:rPr>
              <w:t>29SZ</w:t>
            </w:r>
          </w:p>
        </w:tc>
        <w:tc>
          <w:tcPr>
            <w:tcW w:w="2186" w:type="dxa"/>
            <w:vAlign w:val="center"/>
          </w:tcPr>
          <w:p w14:paraId="271245A1" w14:textId="08FE5A8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3060BEE" w14:textId="20E2CA8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A046628" w14:textId="3780515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5CFC4F5" w14:textId="50BD6E9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EC3ACDD" w14:textId="0E47831A"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672EB540" w14:textId="77777777" w:rsidTr="005561E3">
        <w:trPr>
          <w:jc w:val="center"/>
        </w:trPr>
        <w:tc>
          <w:tcPr>
            <w:tcW w:w="970" w:type="dxa"/>
            <w:vAlign w:val="center"/>
          </w:tcPr>
          <w:p w14:paraId="56775A8B" w14:textId="077712FD" w:rsidR="007A7B17" w:rsidRPr="007A7B17" w:rsidRDefault="007A7B17" w:rsidP="005561E3">
            <w:pPr>
              <w:spacing w:before="60" w:after="60" w:line="240" w:lineRule="auto"/>
              <w:jc w:val="center"/>
              <w:rPr>
                <w:sz w:val="16"/>
                <w:szCs w:val="16"/>
              </w:rPr>
            </w:pPr>
            <w:r w:rsidRPr="007A7B17">
              <w:rPr>
                <w:sz w:val="16"/>
                <w:szCs w:val="16"/>
              </w:rPr>
              <w:t>30SZ</w:t>
            </w:r>
          </w:p>
        </w:tc>
        <w:tc>
          <w:tcPr>
            <w:tcW w:w="2186" w:type="dxa"/>
            <w:vAlign w:val="center"/>
          </w:tcPr>
          <w:p w14:paraId="3BD96308" w14:textId="687D286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DB91043" w14:textId="2484CF5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FB19276" w14:textId="16130C1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A4C9495" w14:textId="73C436E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6ECD832" w14:textId="497C4178"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0304B4BA" w14:textId="77777777" w:rsidTr="005561E3">
        <w:trPr>
          <w:jc w:val="center"/>
        </w:trPr>
        <w:tc>
          <w:tcPr>
            <w:tcW w:w="970" w:type="dxa"/>
            <w:vAlign w:val="center"/>
          </w:tcPr>
          <w:p w14:paraId="3F9B66F1" w14:textId="30FBA501" w:rsidR="007A7B17" w:rsidRPr="007A7B17" w:rsidRDefault="007A7B17" w:rsidP="005561E3">
            <w:pPr>
              <w:spacing w:before="60" w:after="60" w:line="240" w:lineRule="auto"/>
              <w:jc w:val="center"/>
              <w:rPr>
                <w:sz w:val="16"/>
                <w:szCs w:val="16"/>
              </w:rPr>
            </w:pPr>
            <w:r w:rsidRPr="007A7B17">
              <w:rPr>
                <w:sz w:val="16"/>
                <w:szCs w:val="16"/>
              </w:rPr>
              <w:t>31SZ</w:t>
            </w:r>
          </w:p>
        </w:tc>
        <w:tc>
          <w:tcPr>
            <w:tcW w:w="2186" w:type="dxa"/>
            <w:vAlign w:val="center"/>
          </w:tcPr>
          <w:p w14:paraId="47C8F73B" w14:textId="3EE87FE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3C162E9" w14:textId="788046B7"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2CFC3B45" w14:textId="6C25CD58"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637A8980" w14:textId="0143945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EF9DF9E" w14:textId="189EB2B0" w:rsidR="007A7B17" w:rsidRPr="007A7B17" w:rsidRDefault="007A7B17" w:rsidP="005561E3">
            <w:pPr>
              <w:spacing w:before="60" w:after="60" w:line="240" w:lineRule="auto"/>
              <w:jc w:val="center"/>
              <w:rPr>
                <w:sz w:val="16"/>
                <w:szCs w:val="16"/>
              </w:rPr>
            </w:pPr>
            <w:r w:rsidRPr="007A7B17">
              <w:rPr>
                <w:sz w:val="16"/>
                <w:szCs w:val="16"/>
              </w:rPr>
              <w:t>30</w:t>
            </w:r>
          </w:p>
        </w:tc>
      </w:tr>
      <w:tr w:rsidR="007A7B17" w:rsidRPr="00CA7600" w14:paraId="6A681273" w14:textId="77777777" w:rsidTr="005561E3">
        <w:trPr>
          <w:jc w:val="center"/>
        </w:trPr>
        <w:tc>
          <w:tcPr>
            <w:tcW w:w="970" w:type="dxa"/>
            <w:vAlign w:val="center"/>
          </w:tcPr>
          <w:p w14:paraId="0C3C1D67" w14:textId="31D7DBBE" w:rsidR="007A7B17" w:rsidRPr="007A7B17" w:rsidRDefault="007A7B17" w:rsidP="005561E3">
            <w:pPr>
              <w:spacing w:before="60" w:after="60" w:line="240" w:lineRule="auto"/>
              <w:jc w:val="center"/>
              <w:rPr>
                <w:sz w:val="16"/>
                <w:szCs w:val="16"/>
              </w:rPr>
            </w:pPr>
            <w:r w:rsidRPr="007A7B17">
              <w:rPr>
                <w:sz w:val="16"/>
                <w:szCs w:val="16"/>
              </w:rPr>
              <w:t>32SZ</w:t>
            </w:r>
          </w:p>
        </w:tc>
        <w:tc>
          <w:tcPr>
            <w:tcW w:w="2186" w:type="dxa"/>
            <w:vAlign w:val="center"/>
          </w:tcPr>
          <w:p w14:paraId="7940BA47" w14:textId="1B39BEB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3372908" w14:textId="1155467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62DFFD5" w14:textId="0F7DCB6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DBC65BF" w14:textId="67F0905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F982248" w14:textId="12DDFCA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4B053E2" w14:textId="77777777" w:rsidTr="005561E3">
        <w:trPr>
          <w:jc w:val="center"/>
        </w:trPr>
        <w:tc>
          <w:tcPr>
            <w:tcW w:w="970" w:type="dxa"/>
            <w:vAlign w:val="center"/>
          </w:tcPr>
          <w:p w14:paraId="0E111C56" w14:textId="7D9E02F0" w:rsidR="007A7B17" w:rsidRPr="007A7B17" w:rsidRDefault="007A7B17" w:rsidP="005561E3">
            <w:pPr>
              <w:spacing w:before="60" w:after="60" w:line="240" w:lineRule="auto"/>
              <w:jc w:val="center"/>
              <w:rPr>
                <w:sz w:val="16"/>
                <w:szCs w:val="16"/>
              </w:rPr>
            </w:pPr>
            <w:r w:rsidRPr="007A7B17">
              <w:rPr>
                <w:sz w:val="16"/>
                <w:szCs w:val="16"/>
              </w:rPr>
              <w:t>33SZ</w:t>
            </w:r>
          </w:p>
        </w:tc>
        <w:tc>
          <w:tcPr>
            <w:tcW w:w="2186" w:type="dxa"/>
            <w:vAlign w:val="center"/>
          </w:tcPr>
          <w:p w14:paraId="4178B8AE" w14:textId="6931BCA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F51AFD8" w14:textId="341F186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BD3D9FF" w14:textId="27F8EB8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95ECE06" w14:textId="13719E4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5129379" w14:textId="08D0B3CD"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9AB625F" w14:textId="77777777" w:rsidTr="005561E3">
        <w:trPr>
          <w:jc w:val="center"/>
        </w:trPr>
        <w:tc>
          <w:tcPr>
            <w:tcW w:w="970" w:type="dxa"/>
            <w:vAlign w:val="center"/>
          </w:tcPr>
          <w:p w14:paraId="73B8B063" w14:textId="08890A86" w:rsidR="007A7B17" w:rsidRPr="007A7B17" w:rsidRDefault="007A7B17" w:rsidP="005561E3">
            <w:pPr>
              <w:spacing w:before="60" w:after="60" w:line="240" w:lineRule="auto"/>
              <w:jc w:val="center"/>
              <w:rPr>
                <w:sz w:val="16"/>
                <w:szCs w:val="16"/>
              </w:rPr>
            </w:pPr>
            <w:r w:rsidRPr="007A7B17">
              <w:rPr>
                <w:sz w:val="16"/>
                <w:szCs w:val="16"/>
              </w:rPr>
              <w:t>34SZ</w:t>
            </w:r>
          </w:p>
        </w:tc>
        <w:tc>
          <w:tcPr>
            <w:tcW w:w="2186" w:type="dxa"/>
            <w:vAlign w:val="center"/>
          </w:tcPr>
          <w:p w14:paraId="0F53AECB" w14:textId="498E7BF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86559B8" w14:textId="7A35966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32FB5A0" w14:textId="74D8D78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8575D11" w14:textId="3DD1EAC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A9A39E2" w14:textId="3927C04F"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729A50B" w14:textId="77777777" w:rsidTr="005561E3">
        <w:trPr>
          <w:jc w:val="center"/>
        </w:trPr>
        <w:tc>
          <w:tcPr>
            <w:tcW w:w="970" w:type="dxa"/>
            <w:vAlign w:val="center"/>
          </w:tcPr>
          <w:p w14:paraId="3DE280ED" w14:textId="2C105666" w:rsidR="007A7B17" w:rsidRPr="007A7B17" w:rsidRDefault="007A7B17" w:rsidP="005561E3">
            <w:pPr>
              <w:spacing w:before="60" w:after="60" w:line="240" w:lineRule="auto"/>
              <w:jc w:val="center"/>
              <w:rPr>
                <w:sz w:val="16"/>
                <w:szCs w:val="16"/>
              </w:rPr>
            </w:pPr>
            <w:r w:rsidRPr="007A7B17">
              <w:rPr>
                <w:sz w:val="16"/>
                <w:szCs w:val="16"/>
              </w:rPr>
              <w:t>35SZ</w:t>
            </w:r>
          </w:p>
        </w:tc>
        <w:tc>
          <w:tcPr>
            <w:tcW w:w="2186" w:type="dxa"/>
            <w:vAlign w:val="center"/>
          </w:tcPr>
          <w:p w14:paraId="3578CEA7" w14:textId="45097A8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69CAC3D" w14:textId="17AD7E9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3889C9D" w14:textId="75DECEA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AED27FF" w14:textId="7FABE94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724504E" w14:textId="01209984"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4088DEB9" w14:textId="77777777" w:rsidTr="005561E3">
        <w:trPr>
          <w:jc w:val="center"/>
        </w:trPr>
        <w:tc>
          <w:tcPr>
            <w:tcW w:w="970" w:type="dxa"/>
            <w:vAlign w:val="center"/>
          </w:tcPr>
          <w:p w14:paraId="364EA7F3" w14:textId="7326E9F9" w:rsidR="007A7B17" w:rsidRPr="007A7B17" w:rsidRDefault="007A7B17" w:rsidP="005561E3">
            <w:pPr>
              <w:spacing w:before="60" w:after="60" w:line="240" w:lineRule="auto"/>
              <w:jc w:val="center"/>
              <w:rPr>
                <w:sz w:val="16"/>
                <w:szCs w:val="16"/>
              </w:rPr>
            </w:pPr>
            <w:r w:rsidRPr="007A7B17">
              <w:rPr>
                <w:sz w:val="16"/>
                <w:szCs w:val="16"/>
              </w:rPr>
              <w:t>36SZ</w:t>
            </w:r>
          </w:p>
        </w:tc>
        <w:tc>
          <w:tcPr>
            <w:tcW w:w="2186" w:type="dxa"/>
            <w:vAlign w:val="center"/>
          </w:tcPr>
          <w:p w14:paraId="028DDB7D" w14:textId="5AAE1F4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72A0575" w14:textId="64F2440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2201214" w14:textId="3D289B0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3625910" w14:textId="59D1521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EFFA5CF" w14:textId="4E47D6D6"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085F67B1" w14:textId="77777777" w:rsidTr="005561E3">
        <w:trPr>
          <w:jc w:val="center"/>
        </w:trPr>
        <w:tc>
          <w:tcPr>
            <w:tcW w:w="970" w:type="dxa"/>
            <w:vAlign w:val="center"/>
          </w:tcPr>
          <w:p w14:paraId="62A32331" w14:textId="6E46CD11" w:rsidR="007A7B17" w:rsidRPr="007A7B17" w:rsidRDefault="007A7B17" w:rsidP="005561E3">
            <w:pPr>
              <w:spacing w:before="60" w:after="60" w:line="240" w:lineRule="auto"/>
              <w:jc w:val="center"/>
              <w:rPr>
                <w:sz w:val="16"/>
                <w:szCs w:val="16"/>
              </w:rPr>
            </w:pPr>
            <w:r w:rsidRPr="007A7B17">
              <w:rPr>
                <w:sz w:val="16"/>
                <w:szCs w:val="16"/>
              </w:rPr>
              <w:t>37SZ</w:t>
            </w:r>
          </w:p>
        </w:tc>
        <w:tc>
          <w:tcPr>
            <w:tcW w:w="2186" w:type="dxa"/>
            <w:vAlign w:val="center"/>
          </w:tcPr>
          <w:p w14:paraId="278A0B1C" w14:textId="3509A15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5D8F1C2" w14:textId="4D7F590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EBF8F59" w14:textId="298733E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5EB0427" w14:textId="42DE7D3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40B1633" w14:textId="6C7629C0"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77B6E58" w14:textId="77777777" w:rsidTr="005561E3">
        <w:trPr>
          <w:jc w:val="center"/>
        </w:trPr>
        <w:tc>
          <w:tcPr>
            <w:tcW w:w="970" w:type="dxa"/>
            <w:vAlign w:val="center"/>
          </w:tcPr>
          <w:p w14:paraId="3F865E3B" w14:textId="0CBB4917" w:rsidR="007A7B17" w:rsidRPr="007A7B17" w:rsidRDefault="007A7B17" w:rsidP="005561E3">
            <w:pPr>
              <w:spacing w:before="60" w:after="60" w:line="240" w:lineRule="auto"/>
              <w:jc w:val="center"/>
              <w:rPr>
                <w:sz w:val="16"/>
                <w:szCs w:val="16"/>
              </w:rPr>
            </w:pPr>
            <w:r w:rsidRPr="007A7B17">
              <w:rPr>
                <w:sz w:val="16"/>
                <w:szCs w:val="16"/>
              </w:rPr>
              <w:t>38SZ</w:t>
            </w:r>
          </w:p>
        </w:tc>
        <w:tc>
          <w:tcPr>
            <w:tcW w:w="2186" w:type="dxa"/>
            <w:vAlign w:val="center"/>
          </w:tcPr>
          <w:p w14:paraId="20D9DB8C" w14:textId="0C2CA03E" w:rsidR="007A7B17" w:rsidRPr="007A7B17" w:rsidRDefault="007A7B17" w:rsidP="005561E3">
            <w:pPr>
              <w:spacing w:before="60" w:after="60" w:line="240" w:lineRule="auto"/>
              <w:jc w:val="center"/>
              <w:rPr>
                <w:sz w:val="16"/>
                <w:szCs w:val="16"/>
              </w:rPr>
            </w:pPr>
            <w:r w:rsidRPr="007A7B17">
              <w:rPr>
                <w:sz w:val="16"/>
                <w:szCs w:val="16"/>
              </w:rPr>
              <w:t>teren wielkotowarowej produkcji rolnej, teren rolnictwa z zakazem zabudowy, teren usług</w:t>
            </w:r>
          </w:p>
        </w:tc>
        <w:tc>
          <w:tcPr>
            <w:tcW w:w="1543" w:type="dxa"/>
            <w:vAlign w:val="center"/>
          </w:tcPr>
          <w:p w14:paraId="60C842BA" w14:textId="270C16C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DB4D499" w14:textId="15D3C41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D4CFB87" w14:textId="7816655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D5A2CF5" w14:textId="0E3BBE2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8428113" w14:textId="77777777" w:rsidTr="005561E3">
        <w:trPr>
          <w:jc w:val="center"/>
        </w:trPr>
        <w:tc>
          <w:tcPr>
            <w:tcW w:w="970" w:type="dxa"/>
            <w:vAlign w:val="center"/>
          </w:tcPr>
          <w:p w14:paraId="3E03BA54" w14:textId="0FCA26F1" w:rsidR="007A7B17" w:rsidRPr="007A7B17" w:rsidRDefault="007A7B17" w:rsidP="005561E3">
            <w:pPr>
              <w:spacing w:before="60" w:after="60" w:line="240" w:lineRule="auto"/>
              <w:jc w:val="center"/>
              <w:rPr>
                <w:sz w:val="16"/>
                <w:szCs w:val="16"/>
              </w:rPr>
            </w:pPr>
            <w:r w:rsidRPr="007A7B17">
              <w:rPr>
                <w:sz w:val="16"/>
                <w:szCs w:val="16"/>
              </w:rPr>
              <w:t>39SZ</w:t>
            </w:r>
          </w:p>
        </w:tc>
        <w:tc>
          <w:tcPr>
            <w:tcW w:w="2186" w:type="dxa"/>
            <w:vAlign w:val="center"/>
          </w:tcPr>
          <w:p w14:paraId="301000B5" w14:textId="24FA0947" w:rsidR="007A7B17" w:rsidRPr="007A7B17" w:rsidRDefault="007A7B17" w:rsidP="005561E3">
            <w:pPr>
              <w:spacing w:before="60" w:after="60" w:line="240" w:lineRule="auto"/>
              <w:jc w:val="center"/>
              <w:rPr>
                <w:sz w:val="16"/>
                <w:szCs w:val="16"/>
              </w:rPr>
            </w:pPr>
            <w:r w:rsidRPr="007A7B17">
              <w:rPr>
                <w:sz w:val="16"/>
                <w:szCs w:val="16"/>
              </w:rPr>
              <w:t>teren wielkotowarowej produkcji rolnej, teren rolnictwa z zakazem zabudowy, teren usług</w:t>
            </w:r>
          </w:p>
        </w:tc>
        <w:tc>
          <w:tcPr>
            <w:tcW w:w="1543" w:type="dxa"/>
            <w:vAlign w:val="center"/>
          </w:tcPr>
          <w:p w14:paraId="70F7F193" w14:textId="2742A3F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2FB7BBA" w14:textId="4299E76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4C67AFE" w14:textId="254FCAC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D6935D2" w14:textId="012375D6"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4503D58" w14:textId="77777777" w:rsidTr="005561E3">
        <w:trPr>
          <w:jc w:val="center"/>
        </w:trPr>
        <w:tc>
          <w:tcPr>
            <w:tcW w:w="970" w:type="dxa"/>
            <w:vAlign w:val="center"/>
          </w:tcPr>
          <w:p w14:paraId="428E8384" w14:textId="3BB1DD64" w:rsidR="007A7B17" w:rsidRPr="007A7B17" w:rsidRDefault="007A7B17" w:rsidP="005561E3">
            <w:pPr>
              <w:spacing w:before="60" w:after="60" w:line="240" w:lineRule="auto"/>
              <w:jc w:val="center"/>
              <w:rPr>
                <w:sz w:val="16"/>
                <w:szCs w:val="16"/>
              </w:rPr>
            </w:pPr>
            <w:r w:rsidRPr="007A7B17">
              <w:rPr>
                <w:sz w:val="16"/>
                <w:szCs w:val="16"/>
              </w:rPr>
              <w:t>40SZ</w:t>
            </w:r>
          </w:p>
        </w:tc>
        <w:tc>
          <w:tcPr>
            <w:tcW w:w="2186" w:type="dxa"/>
            <w:vAlign w:val="center"/>
          </w:tcPr>
          <w:p w14:paraId="705838CA" w14:textId="486C4D0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387956C" w14:textId="7DD4383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37C036A" w14:textId="517EB65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79BAF4E" w14:textId="0526A97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AA12D36" w14:textId="373EE22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69AA31E" w14:textId="77777777" w:rsidTr="005561E3">
        <w:trPr>
          <w:jc w:val="center"/>
        </w:trPr>
        <w:tc>
          <w:tcPr>
            <w:tcW w:w="970" w:type="dxa"/>
            <w:vAlign w:val="center"/>
          </w:tcPr>
          <w:p w14:paraId="33492E76" w14:textId="291996E8" w:rsidR="007A7B17" w:rsidRPr="007A7B17" w:rsidRDefault="007A7B17" w:rsidP="005561E3">
            <w:pPr>
              <w:spacing w:before="60" w:after="60" w:line="240" w:lineRule="auto"/>
              <w:jc w:val="center"/>
              <w:rPr>
                <w:sz w:val="16"/>
                <w:szCs w:val="16"/>
              </w:rPr>
            </w:pPr>
            <w:r w:rsidRPr="007A7B17">
              <w:rPr>
                <w:sz w:val="16"/>
                <w:szCs w:val="16"/>
              </w:rPr>
              <w:t>41SZ</w:t>
            </w:r>
          </w:p>
        </w:tc>
        <w:tc>
          <w:tcPr>
            <w:tcW w:w="2186" w:type="dxa"/>
            <w:vAlign w:val="center"/>
          </w:tcPr>
          <w:p w14:paraId="19883977" w14:textId="0276384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A11407B" w14:textId="0C58B96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2E375A5" w14:textId="42CE840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B24EEF2" w14:textId="07AD0EC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2EF6FA4" w14:textId="151CC2F6"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E5CA437" w14:textId="77777777" w:rsidTr="005561E3">
        <w:trPr>
          <w:jc w:val="center"/>
        </w:trPr>
        <w:tc>
          <w:tcPr>
            <w:tcW w:w="970" w:type="dxa"/>
            <w:vAlign w:val="center"/>
          </w:tcPr>
          <w:p w14:paraId="6BB9C56B" w14:textId="1B14B792" w:rsidR="007A7B17" w:rsidRPr="007A7B17" w:rsidRDefault="007A7B17" w:rsidP="005561E3">
            <w:pPr>
              <w:spacing w:before="60" w:after="60" w:line="240" w:lineRule="auto"/>
              <w:jc w:val="center"/>
              <w:rPr>
                <w:sz w:val="16"/>
                <w:szCs w:val="16"/>
              </w:rPr>
            </w:pPr>
            <w:r w:rsidRPr="007A7B17">
              <w:rPr>
                <w:sz w:val="16"/>
                <w:szCs w:val="16"/>
              </w:rPr>
              <w:t>42SZ</w:t>
            </w:r>
          </w:p>
        </w:tc>
        <w:tc>
          <w:tcPr>
            <w:tcW w:w="2186" w:type="dxa"/>
            <w:vAlign w:val="center"/>
          </w:tcPr>
          <w:p w14:paraId="50D77FC6" w14:textId="0B70029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64DA9F7" w14:textId="6320A05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C7E5D2C" w14:textId="75B5087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6C91EF3" w14:textId="3D13BB8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CB5326F" w14:textId="390D869A"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7757D5E" w14:textId="77777777" w:rsidTr="005561E3">
        <w:trPr>
          <w:jc w:val="center"/>
        </w:trPr>
        <w:tc>
          <w:tcPr>
            <w:tcW w:w="970" w:type="dxa"/>
            <w:vAlign w:val="center"/>
          </w:tcPr>
          <w:p w14:paraId="6E3934D9" w14:textId="341A7DAE" w:rsidR="007A7B17" w:rsidRPr="007A7B17" w:rsidRDefault="007A7B17" w:rsidP="005561E3">
            <w:pPr>
              <w:spacing w:before="60" w:after="60" w:line="240" w:lineRule="auto"/>
              <w:jc w:val="center"/>
              <w:rPr>
                <w:sz w:val="16"/>
                <w:szCs w:val="16"/>
              </w:rPr>
            </w:pPr>
            <w:r w:rsidRPr="007A7B17">
              <w:rPr>
                <w:sz w:val="16"/>
                <w:szCs w:val="16"/>
              </w:rPr>
              <w:t>43SZ</w:t>
            </w:r>
          </w:p>
        </w:tc>
        <w:tc>
          <w:tcPr>
            <w:tcW w:w="2186" w:type="dxa"/>
            <w:vAlign w:val="center"/>
          </w:tcPr>
          <w:p w14:paraId="23AD5E19" w14:textId="56F19F0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CFFA2E6" w14:textId="0E6DDA2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61925C7" w14:textId="27560BF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DCAFD11" w14:textId="2B16C73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F5B2A60" w14:textId="23E689AA"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319690A" w14:textId="77777777" w:rsidTr="005561E3">
        <w:trPr>
          <w:jc w:val="center"/>
        </w:trPr>
        <w:tc>
          <w:tcPr>
            <w:tcW w:w="970" w:type="dxa"/>
            <w:vAlign w:val="center"/>
          </w:tcPr>
          <w:p w14:paraId="42AC9198" w14:textId="796D62C8" w:rsidR="007A7B17" w:rsidRPr="007A7B17" w:rsidRDefault="007A7B17" w:rsidP="005561E3">
            <w:pPr>
              <w:spacing w:before="60" w:after="60" w:line="240" w:lineRule="auto"/>
              <w:jc w:val="center"/>
              <w:rPr>
                <w:sz w:val="16"/>
                <w:szCs w:val="16"/>
              </w:rPr>
            </w:pPr>
            <w:r w:rsidRPr="007A7B17">
              <w:rPr>
                <w:sz w:val="16"/>
                <w:szCs w:val="16"/>
              </w:rPr>
              <w:t>44SZ</w:t>
            </w:r>
          </w:p>
        </w:tc>
        <w:tc>
          <w:tcPr>
            <w:tcW w:w="2186" w:type="dxa"/>
            <w:vAlign w:val="center"/>
          </w:tcPr>
          <w:p w14:paraId="715A4B0F" w14:textId="5E3C071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FFE6C4C" w14:textId="3FE7D58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E8D5E2D" w14:textId="3BF7079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062B187" w14:textId="0EEAEF2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5413EF8" w14:textId="65E5164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6B1939F" w14:textId="77777777" w:rsidTr="005561E3">
        <w:trPr>
          <w:jc w:val="center"/>
        </w:trPr>
        <w:tc>
          <w:tcPr>
            <w:tcW w:w="970" w:type="dxa"/>
            <w:vAlign w:val="center"/>
          </w:tcPr>
          <w:p w14:paraId="00796483" w14:textId="0CE20132" w:rsidR="007A7B17" w:rsidRPr="007A7B17" w:rsidRDefault="007A7B17" w:rsidP="005561E3">
            <w:pPr>
              <w:spacing w:before="60" w:after="60" w:line="240" w:lineRule="auto"/>
              <w:jc w:val="center"/>
              <w:rPr>
                <w:sz w:val="16"/>
                <w:szCs w:val="16"/>
              </w:rPr>
            </w:pPr>
            <w:r w:rsidRPr="007A7B17">
              <w:rPr>
                <w:sz w:val="16"/>
                <w:szCs w:val="16"/>
              </w:rPr>
              <w:t>45SZ</w:t>
            </w:r>
          </w:p>
        </w:tc>
        <w:tc>
          <w:tcPr>
            <w:tcW w:w="2186" w:type="dxa"/>
            <w:vAlign w:val="center"/>
          </w:tcPr>
          <w:p w14:paraId="4C11A060" w14:textId="2093EE8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B4251D9" w14:textId="66331B0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A4AE85F" w14:textId="51A158F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6C145A0" w14:textId="35DE47F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F98DF0B" w14:textId="2B7B482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9637195" w14:textId="77777777" w:rsidTr="005561E3">
        <w:trPr>
          <w:jc w:val="center"/>
        </w:trPr>
        <w:tc>
          <w:tcPr>
            <w:tcW w:w="970" w:type="dxa"/>
            <w:vAlign w:val="center"/>
          </w:tcPr>
          <w:p w14:paraId="27AC01E4" w14:textId="27D9FC49" w:rsidR="007A7B17" w:rsidRPr="007A7B17" w:rsidRDefault="007A7B17" w:rsidP="005561E3">
            <w:pPr>
              <w:spacing w:before="60" w:after="60" w:line="240" w:lineRule="auto"/>
              <w:jc w:val="center"/>
              <w:rPr>
                <w:sz w:val="16"/>
                <w:szCs w:val="16"/>
              </w:rPr>
            </w:pPr>
            <w:r w:rsidRPr="007A7B17">
              <w:rPr>
                <w:sz w:val="16"/>
                <w:szCs w:val="16"/>
              </w:rPr>
              <w:t>46SZ</w:t>
            </w:r>
          </w:p>
        </w:tc>
        <w:tc>
          <w:tcPr>
            <w:tcW w:w="2186" w:type="dxa"/>
            <w:vAlign w:val="center"/>
          </w:tcPr>
          <w:p w14:paraId="0CD15CA7" w14:textId="338B412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6DC1775" w14:textId="004F583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47CC476" w14:textId="7EF8617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189BE5B" w14:textId="19C0F00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C587A95" w14:textId="19C3EDF8"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AF2B1F0" w14:textId="77777777" w:rsidTr="005561E3">
        <w:trPr>
          <w:jc w:val="center"/>
        </w:trPr>
        <w:tc>
          <w:tcPr>
            <w:tcW w:w="970" w:type="dxa"/>
            <w:vAlign w:val="center"/>
          </w:tcPr>
          <w:p w14:paraId="3A1BED68" w14:textId="370DA32F" w:rsidR="007A7B17" w:rsidRPr="007A7B17" w:rsidRDefault="007A7B17" w:rsidP="005561E3">
            <w:pPr>
              <w:spacing w:before="60" w:after="60" w:line="240" w:lineRule="auto"/>
              <w:jc w:val="center"/>
              <w:rPr>
                <w:sz w:val="16"/>
                <w:szCs w:val="16"/>
              </w:rPr>
            </w:pPr>
            <w:r w:rsidRPr="007A7B17">
              <w:rPr>
                <w:sz w:val="16"/>
                <w:szCs w:val="16"/>
              </w:rPr>
              <w:t>47SZ</w:t>
            </w:r>
          </w:p>
        </w:tc>
        <w:tc>
          <w:tcPr>
            <w:tcW w:w="2186" w:type="dxa"/>
            <w:vAlign w:val="center"/>
          </w:tcPr>
          <w:p w14:paraId="5C6F7669" w14:textId="0C8CFEE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B1E8CDC" w14:textId="181B225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E0EB149" w14:textId="6401D95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4B3FD6F" w14:textId="35FCE2F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80E62D6" w14:textId="419BBBDA"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1417635" w14:textId="77777777" w:rsidTr="005561E3">
        <w:trPr>
          <w:jc w:val="center"/>
        </w:trPr>
        <w:tc>
          <w:tcPr>
            <w:tcW w:w="970" w:type="dxa"/>
            <w:vAlign w:val="center"/>
          </w:tcPr>
          <w:p w14:paraId="5DE2C042" w14:textId="49AA5B95" w:rsidR="007A7B17" w:rsidRPr="007A7B17" w:rsidRDefault="007A7B17" w:rsidP="005561E3">
            <w:pPr>
              <w:spacing w:before="60" w:after="60" w:line="240" w:lineRule="auto"/>
              <w:jc w:val="center"/>
              <w:rPr>
                <w:sz w:val="16"/>
                <w:szCs w:val="16"/>
              </w:rPr>
            </w:pPr>
            <w:r w:rsidRPr="007A7B17">
              <w:rPr>
                <w:sz w:val="16"/>
                <w:szCs w:val="16"/>
              </w:rPr>
              <w:t>48SZ</w:t>
            </w:r>
          </w:p>
        </w:tc>
        <w:tc>
          <w:tcPr>
            <w:tcW w:w="2186" w:type="dxa"/>
            <w:vAlign w:val="center"/>
          </w:tcPr>
          <w:p w14:paraId="5EF6945E" w14:textId="0E8274C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4A6C5AC" w14:textId="3DC70DA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CFA240F" w14:textId="18636FD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34645B8" w14:textId="39C6A9C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9ED5778" w14:textId="156D12BD"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6B6E9C7" w14:textId="77777777" w:rsidTr="005561E3">
        <w:trPr>
          <w:jc w:val="center"/>
        </w:trPr>
        <w:tc>
          <w:tcPr>
            <w:tcW w:w="970" w:type="dxa"/>
            <w:vAlign w:val="center"/>
          </w:tcPr>
          <w:p w14:paraId="2E58620C" w14:textId="2F67157A" w:rsidR="007A7B17" w:rsidRPr="007A7B17" w:rsidRDefault="007A7B17" w:rsidP="005561E3">
            <w:pPr>
              <w:spacing w:before="60" w:after="60" w:line="240" w:lineRule="auto"/>
              <w:jc w:val="center"/>
              <w:rPr>
                <w:sz w:val="16"/>
                <w:szCs w:val="16"/>
              </w:rPr>
            </w:pPr>
            <w:r w:rsidRPr="007A7B17">
              <w:rPr>
                <w:sz w:val="16"/>
                <w:szCs w:val="16"/>
              </w:rPr>
              <w:t>49SZ</w:t>
            </w:r>
          </w:p>
        </w:tc>
        <w:tc>
          <w:tcPr>
            <w:tcW w:w="2186" w:type="dxa"/>
            <w:vAlign w:val="center"/>
          </w:tcPr>
          <w:p w14:paraId="0FB63D5B" w14:textId="14749A6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D5C7B1D" w14:textId="58542EA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FEBE412" w14:textId="308F3A6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7996CE4" w14:textId="01BF501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3F34550" w14:textId="236F51D4"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3A8A22D1" w14:textId="77777777" w:rsidTr="005561E3">
        <w:trPr>
          <w:jc w:val="center"/>
        </w:trPr>
        <w:tc>
          <w:tcPr>
            <w:tcW w:w="970" w:type="dxa"/>
            <w:vAlign w:val="center"/>
          </w:tcPr>
          <w:p w14:paraId="55720A35" w14:textId="0E46F6F4" w:rsidR="007A7B17" w:rsidRPr="007A7B17" w:rsidRDefault="007A7B17" w:rsidP="005561E3">
            <w:pPr>
              <w:spacing w:before="60" w:after="60" w:line="240" w:lineRule="auto"/>
              <w:jc w:val="center"/>
              <w:rPr>
                <w:sz w:val="16"/>
                <w:szCs w:val="16"/>
              </w:rPr>
            </w:pPr>
            <w:r w:rsidRPr="007A7B17">
              <w:rPr>
                <w:sz w:val="16"/>
                <w:szCs w:val="16"/>
              </w:rPr>
              <w:t>50SZ</w:t>
            </w:r>
          </w:p>
        </w:tc>
        <w:tc>
          <w:tcPr>
            <w:tcW w:w="2186" w:type="dxa"/>
            <w:vAlign w:val="center"/>
          </w:tcPr>
          <w:p w14:paraId="12FE6BD2" w14:textId="00A2E79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57B2597" w14:textId="049B77D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05DE494" w14:textId="5B50D00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D16C99F" w14:textId="4649F4A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E41BA04" w14:textId="1E3C2754"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65EFB6D" w14:textId="77777777" w:rsidTr="005561E3">
        <w:trPr>
          <w:jc w:val="center"/>
        </w:trPr>
        <w:tc>
          <w:tcPr>
            <w:tcW w:w="970" w:type="dxa"/>
            <w:vAlign w:val="center"/>
          </w:tcPr>
          <w:p w14:paraId="6899B0EA" w14:textId="717AD283" w:rsidR="007A7B17" w:rsidRPr="007A7B17" w:rsidRDefault="007A7B17" w:rsidP="005561E3">
            <w:pPr>
              <w:spacing w:before="60" w:after="60" w:line="240" w:lineRule="auto"/>
              <w:jc w:val="center"/>
              <w:rPr>
                <w:sz w:val="16"/>
                <w:szCs w:val="16"/>
              </w:rPr>
            </w:pPr>
            <w:r w:rsidRPr="007A7B17">
              <w:rPr>
                <w:sz w:val="16"/>
                <w:szCs w:val="16"/>
              </w:rPr>
              <w:t>51SZ</w:t>
            </w:r>
          </w:p>
        </w:tc>
        <w:tc>
          <w:tcPr>
            <w:tcW w:w="2186" w:type="dxa"/>
            <w:vAlign w:val="center"/>
          </w:tcPr>
          <w:p w14:paraId="6B24DF0A" w14:textId="04BD87E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08D8144" w14:textId="7612655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FA4C047" w14:textId="3AC72AC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E7154EF" w14:textId="05BFE7B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CD444C4" w14:textId="2E29E4ED"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29D3580" w14:textId="77777777" w:rsidTr="005561E3">
        <w:trPr>
          <w:jc w:val="center"/>
        </w:trPr>
        <w:tc>
          <w:tcPr>
            <w:tcW w:w="970" w:type="dxa"/>
            <w:vAlign w:val="center"/>
          </w:tcPr>
          <w:p w14:paraId="7FCBB0A8" w14:textId="42701BFA" w:rsidR="007A7B17" w:rsidRPr="007A7B17" w:rsidRDefault="007A7B17" w:rsidP="005561E3">
            <w:pPr>
              <w:spacing w:before="60" w:after="60" w:line="240" w:lineRule="auto"/>
              <w:jc w:val="center"/>
              <w:rPr>
                <w:sz w:val="16"/>
                <w:szCs w:val="16"/>
              </w:rPr>
            </w:pPr>
            <w:r w:rsidRPr="007A7B17">
              <w:rPr>
                <w:sz w:val="16"/>
                <w:szCs w:val="16"/>
              </w:rPr>
              <w:lastRenderedPageBreak/>
              <w:t>52SZ</w:t>
            </w:r>
          </w:p>
        </w:tc>
        <w:tc>
          <w:tcPr>
            <w:tcW w:w="2186" w:type="dxa"/>
            <w:vAlign w:val="center"/>
          </w:tcPr>
          <w:p w14:paraId="44451FEE" w14:textId="1840127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AE6D3E4" w14:textId="6D114C2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45B90EA" w14:textId="4BA4383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7D35EF6" w14:textId="760E203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2EEEA3F" w14:textId="16F62C88"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73A63CC6" w14:textId="77777777" w:rsidTr="005561E3">
        <w:trPr>
          <w:jc w:val="center"/>
        </w:trPr>
        <w:tc>
          <w:tcPr>
            <w:tcW w:w="970" w:type="dxa"/>
            <w:vAlign w:val="center"/>
          </w:tcPr>
          <w:p w14:paraId="537804FB" w14:textId="05C31945" w:rsidR="007A7B17" w:rsidRPr="007A7B17" w:rsidRDefault="007A7B17" w:rsidP="005561E3">
            <w:pPr>
              <w:spacing w:before="60" w:after="60" w:line="240" w:lineRule="auto"/>
              <w:jc w:val="center"/>
              <w:rPr>
                <w:sz w:val="16"/>
                <w:szCs w:val="16"/>
              </w:rPr>
            </w:pPr>
            <w:r w:rsidRPr="007A7B17">
              <w:rPr>
                <w:sz w:val="16"/>
                <w:szCs w:val="16"/>
              </w:rPr>
              <w:t>53SZ</w:t>
            </w:r>
          </w:p>
        </w:tc>
        <w:tc>
          <w:tcPr>
            <w:tcW w:w="2186" w:type="dxa"/>
            <w:vAlign w:val="center"/>
          </w:tcPr>
          <w:p w14:paraId="3E63F6DD" w14:textId="7D17156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C02426C" w14:textId="799BF80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DBADD50" w14:textId="6F8679E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4C902C2" w14:textId="14FFAC0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E7B84E6" w14:textId="2F76331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9E1E88C" w14:textId="77777777" w:rsidTr="005561E3">
        <w:trPr>
          <w:jc w:val="center"/>
        </w:trPr>
        <w:tc>
          <w:tcPr>
            <w:tcW w:w="970" w:type="dxa"/>
            <w:vAlign w:val="center"/>
          </w:tcPr>
          <w:p w14:paraId="04200856" w14:textId="163536F0" w:rsidR="007A7B17" w:rsidRPr="007A7B17" w:rsidRDefault="007A7B17" w:rsidP="005561E3">
            <w:pPr>
              <w:spacing w:before="60" w:after="60" w:line="240" w:lineRule="auto"/>
              <w:jc w:val="center"/>
              <w:rPr>
                <w:sz w:val="16"/>
                <w:szCs w:val="16"/>
              </w:rPr>
            </w:pPr>
            <w:r w:rsidRPr="007A7B17">
              <w:rPr>
                <w:sz w:val="16"/>
                <w:szCs w:val="16"/>
              </w:rPr>
              <w:t>54SZ</w:t>
            </w:r>
          </w:p>
        </w:tc>
        <w:tc>
          <w:tcPr>
            <w:tcW w:w="2186" w:type="dxa"/>
            <w:vAlign w:val="center"/>
          </w:tcPr>
          <w:p w14:paraId="5BEC768D" w14:textId="649226C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98CD89D" w14:textId="55E6C06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B5ECD43" w14:textId="107082B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EF54F18" w14:textId="4753890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3E817B1" w14:textId="6ABC0C75"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39E6461B" w14:textId="77777777" w:rsidTr="005561E3">
        <w:trPr>
          <w:jc w:val="center"/>
        </w:trPr>
        <w:tc>
          <w:tcPr>
            <w:tcW w:w="970" w:type="dxa"/>
            <w:vAlign w:val="center"/>
          </w:tcPr>
          <w:p w14:paraId="7264BAE9" w14:textId="36CC9DE8" w:rsidR="007A7B17" w:rsidRPr="007A7B17" w:rsidRDefault="007A7B17" w:rsidP="005561E3">
            <w:pPr>
              <w:spacing w:before="60" w:after="60" w:line="240" w:lineRule="auto"/>
              <w:jc w:val="center"/>
              <w:rPr>
                <w:sz w:val="16"/>
                <w:szCs w:val="16"/>
              </w:rPr>
            </w:pPr>
            <w:r w:rsidRPr="007A7B17">
              <w:rPr>
                <w:sz w:val="16"/>
                <w:szCs w:val="16"/>
              </w:rPr>
              <w:t>55SZ</w:t>
            </w:r>
          </w:p>
        </w:tc>
        <w:tc>
          <w:tcPr>
            <w:tcW w:w="2186" w:type="dxa"/>
            <w:vAlign w:val="center"/>
          </w:tcPr>
          <w:p w14:paraId="1D637C7A" w14:textId="4B36D29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CAB034E" w14:textId="113924BA"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17AA768B" w14:textId="5842A672"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0192769C" w14:textId="0FF84A1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ADCF66B" w14:textId="433E422C"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67C1CFE8" w14:textId="77777777" w:rsidTr="005561E3">
        <w:trPr>
          <w:jc w:val="center"/>
        </w:trPr>
        <w:tc>
          <w:tcPr>
            <w:tcW w:w="970" w:type="dxa"/>
            <w:vAlign w:val="center"/>
          </w:tcPr>
          <w:p w14:paraId="4AC4A0BD" w14:textId="4499167F" w:rsidR="007A7B17" w:rsidRPr="007A7B17" w:rsidRDefault="007A7B17" w:rsidP="005561E3">
            <w:pPr>
              <w:spacing w:before="60" w:after="60" w:line="240" w:lineRule="auto"/>
              <w:jc w:val="center"/>
              <w:rPr>
                <w:sz w:val="16"/>
                <w:szCs w:val="16"/>
              </w:rPr>
            </w:pPr>
            <w:r w:rsidRPr="007A7B17">
              <w:rPr>
                <w:sz w:val="16"/>
                <w:szCs w:val="16"/>
              </w:rPr>
              <w:t>56SZ</w:t>
            </w:r>
          </w:p>
        </w:tc>
        <w:tc>
          <w:tcPr>
            <w:tcW w:w="2186" w:type="dxa"/>
            <w:vAlign w:val="center"/>
          </w:tcPr>
          <w:p w14:paraId="74575B69" w14:textId="467D5D36" w:rsidR="007A7B17" w:rsidRPr="007A7B17" w:rsidRDefault="007A7B17" w:rsidP="005561E3">
            <w:pPr>
              <w:spacing w:before="60" w:after="60" w:line="240" w:lineRule="auto"/>
              <w:jc w:val="center"/>
              <w:rPr>
                <w:sz w:val="16"/>
                <w:szCs w:val="16"/>
              </w:rPr>
            </w:pPr>
            <w:r w:rsidRPr="007A7B17">
              <w:rPr>
                <w:sz w:val="16"/>
                <w:szCs w:val="16"/>
              </w:rPr>
              <w:t>teren wielkotowarowej produkcji rolnej, teren usług</w:t>
            </w:r>
          </w:p>
        </w:tc>
        <w:tc>
          <w:tcPr>
            <w:tcW w:w="1543" w:type="dxa"/>
            <w:vAlign w:val="center"/>
          </w:tcPr>
          <w:p w14:paraId="565AB970" w14:textId="526DC88B"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7188E5E9" w14:textId="58B353DC"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2BE90EE3" w14:textId="72A5172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6ECDC07" w14:textId="42772E01"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55BDDBF4" w14:textId="77777777" w:rsidTr="005561E3">
        <w:trPr>
          <w:jc w:val="center"/>
        </w:trPr>
        <w:tc>
          <w:tcPr>
            <w:tcW w:w="970" w:type="dxa"/>
            <w:vAlign w:val="center"/>
          </w:tcPr>
          <w:p w14:paraId="62BD62FB" w14:textId="7D01E6F6" w:rsidR="007A7B17" w:rsidRPr="007A7B17" w:rsidRDefault="007A7B17" w:rsidP="005561E3">
            <w:pPr>
              <w:spacing w:before="60" w:after="60" w:line="240" w:lineRule="auto"/>
              <w:jc w:val="center"/>
              <w:rPr>
                <w:sz w:val="16"/>
                <w:szCs w:val="16"/>
              </w:rPr>
            </w:pPr>
            <w:r w:rsidRPr="007A7B17">
              <w:rPr>
                <w:sz w:val="16"/>
                <w:szCs w:val="16"/>
              </w:rPr>
              <w:t>57SZ</w:t>
            </w:r>
          </w:p>
        </w:tc>
        <w:tc>
          <w:tcPr>
            <w:tcW w:w="2186" w:type="dxa"/>
            <w:vAlign w:val="center"/>
          </w:tcPr>
          <w:p w14:paraId="168B24BB" w14:textId="712CC49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30CE2D6" w14:textId="5D7EA1BB"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506721D4" w14:textId="5E0F6ADC"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1F89A60C" w14:textId="1083514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EB3E0A3" w14:textId="18D255C8"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4C17738E" w14:textId="77777777" w:rsidTr="005561E3">
        <w:trPr>
          <w:jc w:val="center"/>
        </w:trPr>
        <w:tc>
          <w:tcPr>
            <w:tcW w:w="970" w:type="dxa"/>
            <w:vAlign w:val="center"/>
          </w:tcPr>
          <w:p w14:paraId="2A5EB74B" w14:textId="0BA9E295" w:rsidR="007A7B17" w:rsidRPr="007A7B17" w:rsidRDefault="007A7B17" w:rsidP="005561E3">
            <w:pPr>
              <w:spacing w:before="60" w:after="60" w:line="240" w:lineRule="auto"/>
              <w:jc w:val="center"/>
              <w:rPr>
                <w:sz w:val="16"/>
                <w:szCs w:val="16"/>
              </w:rPr>
            </w:pPr>
            <w:r w:rsidRPr="007A7B17">
              <w:rPr>
                <w:sz w:val="16"/>
                <w:szCs w:val="16"/>
              </w:rPr>
              <w:t>58SZ</w:t>
            </w:r>
          </w:p>
        </w:tc>
        <w:tc>
          <w:tcPr>
            <w:tcW w:w="2186" w:type="dxa"/>
            <w:vAlign w:val="center"/>
          </w:tcPr>
          <w:p w14:paraId="0EAA7850" w14:textId="5831A19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CD65427" w14:textId="0310DFB9"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056733C3" w14:textId="396362B9"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63398047" w14:textId="34CF149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FFB05BA" w14:textId="0756F833"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6F0E0663" w14:textId="77777777" w:rsidTr="005561E3">
        <w:trPr>
          <w:jc w:val="center"/>
        </w:trPr>
        <w:tc>
          <w:tcPr>
            <w:tcW w:w="970" w:type="dxa"/>
            <w:vAlign w:val="center"/>
          </w:tcPr>
          <w:p w14:paraId="7367E978" w14:textId="5E8E0D2D" w:rsidR="007A7B17" w:rsidRPr="007A7B17" w:rsidRDefault="007A7B17" w:rsidP="005561E3">
            <w:pPr>
              <w:spacing w:before="60" w:after="60" w:line="240" w:lineRule="auto"/>
              <w:jc w:val="center"/>
              <w:rPr>
                <w:sz w:val="16"/>
                <w:szCs w:val="16"/>
              </w:rPr>
            </w:pPr>
            <w:r w:rsidRPr="007A7B17">
              <w:rPr>
                <w:sz w:val="16"/>
                <w:szCs w:val="16"/>
              </w:rPr>
              <w:t>59SZ</w:t>
            </w:r>
          </w:p>
        </w:tc>
        <w:tc>
          <w:tcPr>
            <w:tcW w:w="2186" w:type="dxa"/>
            <w:vAlign w:val="center"/>
          </w:tcPr>
          <w:p w14:paraId="7474A01E" w14:textId="2E7C673D" w:rsidR="007A7B17" w:rsidRPr="007A7B17" w:rsidRDefault="007A7B17" w:rsidP="005561E3">
            <w:pPr>
              <w:spacing w:before="60" w:after="60" w:line="240" w:lineRule="auto"/>
              <w:jc w:val="center"/>
              <w:rPr>
                <w:sz w:val="16"/>
                <w:szCs w:val="16"/>
              </w:rPr>
            </w:pPr>
            <w:r w:rsidRPr="007A7B17">
              <w:rPr>
                <w:sz w:val="16"/>
                <w:szCs w:val="16"/>
              </w:rPr>
              <w:t>teren rolnictwa z zakazem zabudowy, teren usług</w:t>
            </w:r>
          </w:p>
        </w:tc>
        <w:tc>
          <w:tcPr>
            <w:tcW w:w="1543" w:type="dxa"/>
            <w:vAlign w:val="center"/>
          </w:tcPr>
          <w:p w14:paraId="392FA519" w14:textId="7591572A"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73DD6FD8" w14:textId="63C9D573"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1118A16A" w14:textId="510E8BE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8F5215E" w14:textId="3619B858"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2AD2D1A8" w14:textId="77777777" w:rsidTr="005561E3">
        <w:trPr>
          <w:jc w:val="center"/>
        </w:trPr>
        <w:tc>
          <w:tcPr>
            <w:tcW w:w="970" w:type="dxa"/>
            <w:vAlign w:val="center"/>
          </w:tcPr>
          <w:p w14:paraId="6A08714E" w14:textId="29455739" w:rsidR="007A7B17" w:rsidRPr="007A7B17" w:rsidRDefault="007A7B17" w:rsidP="005561E3">
            <w:pPr>
              <w:spacing w:before="60" w:after="60" w:line="240" w:lineRule="auto"/>
              <w:jc w:val="center"/>
              <w:rPr>
                <w:sz w:val="16"/>
                <w:szCs w:val="16"/>
              </w:rPr>
            </w:pPr>
            <w:r w:rsidRPr="007A7B17">
              <w:rPr>
                <w:sz w:val="16"/>
                <w:szCs w:val="16"/>
              </w:rPr>
              <w:t>60SZ</w:t>
            </w:r>
          </w:p>
        </w:tc>
        <w:tc>
          <w:tcPr>
            <w:tcW w:w="2186" w:type="dxa"/>
            <w:vAlign w:val="center"/>
          </w:tcPr>
          <w:p w14:paraId="60EFAF00" w14:textId="13C1CDE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61981E4" w14:textId="0D03F646"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7B99016F" w14:textId="6C0BA47B"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37D8F7F6" w14:textId="15B206B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9AD5CEE" w14:textId="69B829B0"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64A021F7" w14:textId="77777777" w:rsidTr="005561E3">
        <w:trPr>
          <w:jc w:val="center"/>
        </w:trPr>
        <w:tc>
          <w:tcPr>
            <w:tcW w:w="970" w:type="dxa"/>
            <w:vAlign w:val="center"/>
          </w:tcPr>
          <w:p w14:paraId="04DA612D" w14:textId="1FD31663" w:rsidR="007A7B17" w:rsidRPr="007A7B17" w:rsidRDefault="007A7B17" w:rsidP="005561E3">
            <w:pPr>
              <w:spacing w:before="60" w:after="60" w:line="240" w:lineRule="auto"/>
              <w:jc w:val="center"/>
              <w:rPr>
                <w:sz w:val="16"/>
                <w:szCs w:val="16"/>
              </w:rPr>
            </w:pPr>
            <w:r w:rsidRPr="007A7B17">
              <w:rPr>
                <w:sz w:val="16"/>
                <w:szCs w:val="16"/>
              </w:rPr>
              <w:t>61SZ</w:t>
            </w:r>
          </w:p>
        </w:tc>
        <w:tc>
          <w:tcPr>
            <w:tcW w:w="2186" w:type="dxa"/>
            <w:vAlign w:val="center"/>
          </w:tcPr>
          <w:p w14:paraId="48CEB98A" w14:textId="5924404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DB0B3D5" w14:textId="5EC27028"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3EEFBDE8" w14:textId="6455873F"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0E554AB8" w14:textId="4032582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9203BB9" w14:textId="666B8E1A"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5BE8FBF6" w14:textId="77777777" w:rsidTr="005561E3">
        <w:trPr>
          <w:jc w:val="center"/>
        </w:trPr>
        <w:tc>
          <w:tcPr>
            <w:tcW w:w="970" w:type="dxa"/>
            <w:vAlign w:val="center"/>
          </w:tcPr>
          <w:p w14:paraId="2D6961B8" w14:textId="4C59FE96" w:rsidR="007A7B17" w:rsidRPr="007A7B17" w:rsidRDefault="007A7B17" w:rsidP="005561E3">
            <w:pPr>
              <w:spacing w:before="60" w:after="60" w:line="240" w:lineRule="auto"/>
              <w:jc w:val="center"/>
              <w:rPr>
                <w:sz w:val="16"/>
                <w:szCs w:val="16"/>
              </w:rPr>
            </w:pPr>
            <w:r w:rsidRPr="007A7B17">
              <w:rPr>
                <w:sz w:val="16"/>
                <w:szCs w:val="16"/>
              </w:rPr>
              <w:t>62SZ</w:t>
            </w:r>
          </w:p>
        </w:tc>
        <w:tc>
          <w:tcPr>
            <w:tcW w:w="2186" w:type="dxa"/>
            <w:vAlign w:val="center"/>
          </w:tcPr>
          <w:p w14:paraId="3ED6A0EB" w14:textId="47376A6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AE81F60" w14:textId="33FA3EB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6089512" w14:textId="22450D5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24B9C4B" w14:textId="4E1E473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9B7D166" w14:textId="7A9E8C59"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016A22BF" w14:textId="77777777" w:rsidTr="005561E3">
        <w:trPr>
          <w:jc w:val="center"/>
        </w:trPr>
        <w:tc>
          <w:tcPr>
            <w:tcW w:w="970" w:type="dxa"/>
            <w:vAlign w:val="center"/>
          </w:tcPr>
          <w:p w14:paraId="712C78A5" w14:textId="1D728D36" w:rsidR="007A7B17" w:rsidRPr="007A7B17" w:rsidRDefault="007A7B17" w:rsidP="005561E3">
            <w:pPr>
              <w:spacing w:before="60" w:after="60" w:line="240" w:lineRule="auto"/>
              <w:jc w:val="center"/>
              <w:rPr>
                <w:sz w:val="16"/>
                <w:szCs w:val="16"/>
              </w:rPr>
            </w:pPr>
            <w:r w:rsidRPr="007A7B17">
              <w:rPr>
                <w:sz w:val="16"/>
                <w:szCs w:val="16"/>
              </w:rPr>
              <w:t>63SZ</w:t>
            </w:r>
          </w:p>
        </w:tc>
        <w:tc>
          <w:tcPr>
            <w:tcW w:w="2186" w:type="dxa"/>
            <w:vAlign w:val="center"/>
          </w:tcPr>
          <w:p w14:paraId="521D3538" w14:textId="2F7B3934" w:rsidR="007A7B17" w:rsidRPr="007A7B17" w:rsidRDefault="007A7B17" w:rsidP="005561E3">
            <w:pPr>
              <w:spacing w:before="60" w:after="60" w:line="240" w:lineRule="auto"/>
              <w:jc w:val="center"/>
              <w:rPr>
                <w:sz w:val="16"/>
                <w:szCs w:val="16"/>
              </w:rPr>
            </w:pPr>
            <w:r w:rsidRPr="007A7B17">
              <w:rPr>
                <w:sz w:val="16"/>
                <w:szCs w:val="16"/>
              </w:rPr>
              <w:t>teren wielkotowarowej produkcji rolnej, teren usług</w:t>
            </w:r>
          </w:p>
        </w:tc>
        <w:tc>
          <w:tcPr>
            <w:tcW w:w="1543" w:type="dxa"/>
            <w:vAlign w:val="center"/>
          </w:tcPr>
          <w:p w14:paraId="458F991C" w14:textId="254E57E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0F19300" w14:textId="49902FB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EA139F2" w14:textId="3B83225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A38D5AD" w14:textId="30C88F63"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0CC4D34D" w14:textId="77777777" w:rsidTr="005561E3">
        <w:trPr>
          <w:jc w:val="center"/>
        </w:trPr>
        <w:tc>
          <w:tcPr>
            <w:tcW w:w="970" w:type="dxa"/>
            <w:vAlign w:val="center"/>
          </w:tcPr>
          <w:p w14:paraId="61473193" w14:textId="6F8CD310" w:rsidR="007A7B17" w:rsidRPr="007A7B17" w:rsidRDefault="007A7B17" w:rsidP="005561E3">
            <w:pPr>
              <w:spacing w:before="60" w:after="60" w:line="240" w:lineRule="auto"/>
              <w:jc w:val="center"/>
              <w:rPr>
                <w:sz w:val="16"/>
                <w:szCs w:val="16"/>
              </w:rPr>
            </w:pPr>
            <w:r w:rsidRPr="007A7B17">
              <w:rPr>
                <w:sz w:val="16"/>
                <w:szCs w:val="16"/>
              </w:rPr>
              <w:t>64SZ</w:t>
            </w:r>
          </w:p>
        </w:tc>
        <w:tc>
          <w:tcPr>
            <w:tcW w:w="2186" w:type="dxa"/>
            <w:vAlign w:val="center"/>
          </w:tcPr>
          <w:p w14:paraId="0345CF83" w14:textId="19319C83" w:rsidR="007A7B17" w:rsidRPr="007A7B17" w:rsidRDefault="007A7B17" w:rsidP="005561E3">
            <w:pPr>
              <w:spacing w:before="60" w:after="60" w:line="240" w:lineRule="auto"/>
              <w:jc w:val="center"/>
              <w:rPr>
                <w:sz w:val="16"/>
                <w:szCs w:val="16"/>
              </w:rPr>
            </w:pPr>
            <w:r w:rsidRPr="007A7B17">
              <w:rPr>
                <w:sz w:val="16"/>
                <w:szCs w:val="16"/>
              </w:rPr>
              <w:t>teren wielkotowarowej produkcji rolnej, teren usług</w:t>
            </w:r>
          </w:p>
        </w:tc>
        <w:tc>
          <w:tcPr>
            <w:tcW w:w="1543" w:type="dxa"/>
            <w:vAlign w:val="center"/>
          </w:tcPr>
          <w:p w14:paraId="283698C7" w14:textId="1F4E156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18FC902" w14:textId="1196B7C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41F43D8" w14:textId="5E16089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E7A8173" w14:textId="0E546FE3"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7EF4C18F" w14:textId="77777777" w:rsidTr="005561E3">
        <w:trPr>
          <w:jc w:val="center"/>
        </w:trPr>
        <w:tc>
          <w:tcPr>
            <w:tcW w:w="970" w:type="dxa"/>
            <w:vAlign w:val="center"/>
          </w:tcPr>
          <w:p w14:paraId="1D8F0788" w14:textId="332503FF" w:rsidR="007A7B17" w:rsidRPr="007A7B17" w:rsidRDefault="007A7B17" w:rsidP="005561E3">
            <w:pPr>
              <w:spacing w:before="60" w:after="60" w:line="240" w:lineRule="auto"/>
              <w:jc w:val="center"/>
              <w:rPr>
                <w:sz w:val="16"/>
                <w:szCs w:val="16"/>
              </w:rPr>
            </w:pPr>
            <w:r w:rsidRPr="007A7B17">
              <w:rPr>
                <w:sz w:val="16"/>
                <w:szCs w:val="16"/>
              </w:rPr>
              <w:t>65SZ</w:t>
            </w:r>
          </w:p>
        </w:tc>
        <w:tc>
          <w:tcPr>
            <w:tcW w:w="2186" w:type="dxa"/>
            <w:vAlign w:val="center"/>
          </w:tcPr>
          <w:p w14:paraId="1320BFA8" w14:textId="58550193" w:rsidR="007A7B17" w:rsidRPr="007A7B17" w:rsidRDefault="007A7B17" w:rsidP="005561E3">
            <w:pPr>
              <w:spacing w:before="60" w:after="60" w:line="240" w:lineRule="auto"/>
              <w:jc w:val="center"/>
              <w:rPr>
                <w:sz w:val="16"/>
                <w:szCs w:val="16"/>
              </w:rPr>
            </w:pPr>
            <w:r w:rsidRPr="007A7B17">
              <w:rPr>
                <w:sz w:val="16"/>
                <w:szCs w:val="16"/>
              </w:rPr>
              <w:t>teren wielkotowarowej produkcji rolnej, teren usług</w:t>
            </w:r>
          </w:p>
        </w:tc>
        <w:tc>
          <w:tcPr>
            <w:tcW w:w="1543" w:type="dxa"/>
            <w:vAlign w:val="center"/>
          </w:tcPr>
          <w:p w14:paraId="6A653BF0" w14:textId="502A416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8B950F6" w14:textId="001B5CC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863C0FE" w14:textId="34C290F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5EF78A8" w14:textId="27400B55"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1B6272A3" w14:textId="77777777" w:rsidTr="005561E3">
        <w:trPr>
          <w:jc w:val="center"/>
        </w:trPr>
        <w:tc>
          <w:tcPr>
            <w:tcW w:w="970" w:type="dxa"/>
            <w:vAlign w:val="center"/>
          </w:tcPr>
          <w:p w14:paraId="6E0A29B7" w14:textId="48A2ECE1" w:rsidR="007A7B17" w:rsidRPr="007A7B17" w:rsidRDefault="007A7B17" w:rsidP="005561E3">
            <w:pPr>
              <w:spacing w:before="60" w:after="60" w:line="240" w:lineRule="auto"/>
              <w:jc w:val="center"/>
              <w:rPr>
                <w:sz w:val="16"/>
                <w:szCs w:val="16"/>
              </w:rPr>
            </w:pPr>
            <w:r w:rsidRPr="007A7B17">
              <w:rPr>
                <w:sz w:val="16"/>
                <w:szCs w:val="16"/>
              </w:rPr>
              <w:t>66SZ</w:t>
            </w:r>
          </w:p>
        </w:tc>
        <w:tc>
          <w:tcPr>
            <w:tcW w:w="2186" w:type="dxa"/>
            <w:vAlign w:val="center"/>
          </w:tcPr>
          <w:p w14:paraId="16EF3BCE" w14:textId="5EFF7533" w:rsidR="007A7B17" w:rsidRPr="007A7B17" w:rsidRDefault="007A7B17" w:rsidP="005561E3">
            <w:pPr>
              <w:spacing w:before="60" w:after="60" w:line="240" w:lineRule="auto"/>
              <w:jc w:val="center"/>
              <w:rPr>
                <w:sz w:val="16"/>
                <w:szCs w:val="16"/>
              </w:rPr>
            </w:pPr>
            <w:r w:rsidRPr="007A7B17">
              <w:rPr>
                <w:sz w:val="16"/>
                <w:szCs w:val="16"/>
              </w:rPr>
              <w:t>teren wielkotowarowej produkcji rolnej, teren usług</w:t>
            </w:r>
          </w:p>
        </w:tc>
        <w:tc>
          <w:tcPr>
            <w:tcW w:w="1543" w:type="dxa"/>
            <w:vAlign w:val="center"/>
          </w:tcPr>
          <w:p w14:paraId="72D61E15" w14:textId="093FFDA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B4CFA13" w14:textId="76F26DC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3227AD9" w14:textId="4D6AF03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CCFCFC5" w14:textId="1A8D73ED"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26A341AC" w14:textId="77777777" w:rsidTr="005561E3">
        <w:trPr>
          <w:jc w:val="center"/>
        </w:trPr>
        <w:tc>
          <w:tcPr>
            <w:tcW w:w="970" w:type="dxa"/>
            <w:vAlign w:val="center"/>
          </w:tcPr>
          <w:p w14:paraId="7C872A4D" w14:textId="4BD7349D" w:rsidR="007A7B17" w:rsidRPr="007A7B17" w:rsidRDefault="007A7B17" w:rsidP="005561E3">
            <w:pPr>
              <w:spacing w:before="60" w:after="60" w:line="240" w:lineRule="auto"/>
              <w:jc w:val="center"/>
              <w:rPr>
                <w:sz w:val="16"/>
                <w:szCs w:val="16"/>
              </w:rPr>
            </w:pPr>
            <w:r w:rsidRPr="007A7B17">
              <w:rPr>
                <w:sz w:val="16"/>
                <w:szCs w:val="16"/>
              </w:rPr>
              <w:t>67SZ</w:t>
            </w:r>
          </w:p>
        </w:tc>
        <w:tc>
          <w:tcPr>
            <w:tcW w:w="2186" w:type="dxa"/>
            <w:vAlign w:val="center"/>
          </w:tcPr>
          <w:p w14:paraId="686EB7A4" w14:textId="3FA502B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A880F87" w14:textId="386537F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0C89F09" w14:textId="1E20B54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B89F2D0" w14:textId="67D7479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634E789" w14:textId="48E38F01"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18C39608" w14:textId="77777777" w:rsidTr="005561E3">
        <w:trPr>
          <w:jc w:val="center"/>
        </w:trPr>
        <w:tc>
          <w:tcPr>
            <w:tcW w:w="970" w:type="dxa"/>
            <w:vAlign w:val="center"/>
          </w:tcPr>
          <w:p w14:paraId="6508FB81" w14:textId="185727A9" w:rsidR="007A7B17" w:rsidRPr="007A7B17" w:rsidRDefault="007A7B17" w:rsidP="005561E3">
            <w:pPr>
              <w:spacing w:before="60" w:after="60" w:line="240" w:lineRule="auto"/>
              <w:jc w:val="center"/>
              <w:rPr>
                <w:sz w:val="16"/>
                <w:szCs w:val="16"/>
              </w:rPr>
            </w:pPr>
            <w:r w:rsidRPr="007A7B17">
              <w:rPr>
                <w:sz w:val="16"/>
                <w:szCs w:val="16"/>
              </w:rPr>
              <w:t>68SZ</w:t>
            </w:r>
          </w:p>
        </w:tc>
        <w:tc>
          <w:tcPr>
            <w:tcW w:w="2186" w:type="dxa"/>
            <w:vAlign w:val="center"/>
          </w:tcPr>
          <w:p w14:paraId="24A563EC" w14:textId="5CF1F6F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7F72953" w14:textId="499B9D1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FF95820" w14:textId="71E6933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BB6B0F1" w14:textId="35AB45C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AAF0E47" w14:textId="069FD8C1"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357D88A2" w14:textId="77777777" w:rsidTr="005561E3">
        <w:trPr>
          <w:jc w:val="center"/>
        </w:trPr>
        <w:tc>
          <w:tcPr>
            <w:tcW w:w="970" w:type="dxa"/>
            <w:vAlign w:val="center"/>
          </w:tcPr>
          <w:p w14:paraId="617FE54F" w14:textId="2B48DC1B" w:rsidR="007A7B17" w:rsidRPr="007A7B17" w:rsidRDefault="007A7B17" w:rsidP="005561E3">
            <w:pPr>
              <w:spacing w:before="60" w:after="60" w:line="240" w:lineRule="auto"/>
              <w:jc w:val="center"/>
              <w:rPr>
                <w:sz w:val="16"/>
                <w:szCs w:val="16"/>
              </w:rPr>
            </w:pPr>
            <w:r w:rsidRPr="007A7B17">
              <w:rPr>
                <w:sz w:val="16"/>
                <w:szCs w:val="16"/>
              </w:rPr>
              <w:t>69SZ</w:t>
            </w:r>
          </w:p>
        </w:tc>
        <w:tc>
          <w:tcPr>
            <w:tcW w:w="2186" w:type="dxa"/>
            <w:vAlign w:val="center"/>
          </w:tcPr>
          <w:p w14:paraId="028CE6B6" w14:textId="3D4B1D3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27B93E1" w14:textId="05AC63D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9E50EB0" w14:textId="417E933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371285E" w14:textId="2FE328C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7265AFE" w14:textId="389F6AA7"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A7B837C" w14:textId="77777777" w:rsidTr="005561E3">
        <w:trPr>
          <w:jc w:val="center"/>
        </w:trPr>
        <w:tc>
          <w:tcPr>
            <w:tcW w:w="970" w:type="dxa"/>
            <w:vAlign w:val="center"/>
          </w:tcPr>
          <w:p w14:paraId="77FF4EC6" w14:textId="5B3B523F" w:rsidR="007A7B17" w:rsidRPr="007A7B17" w:rsidRDefault="007A7B17" w:rsidP="005561E3">
            <w:pPr>
              <w:spacing w:before="60" w:after="60" w:line="240" w:lineRule="auto"/>
              <w:jc w:val="center"/>
              <w:rPr>
                <w:sz w:val="16"/>
                <w:szCs w:val="16"/>
              </w:rPr>
            </w:pPr>
            <w:r w:rsidRPr="007A7B17">
              <w:rPr>
                <w:sz w:val="16"/>
                <w:szCs w:val="16"/>
              </w:rPr>
              <w:t>70SZ</w:t>
            </w:r>
          </w:p>
        </w:tc>
        <w:tc>
          <w:tcPr>
            <w:tcW w:w="2186" w:type="dxa"/>
            <w:vAlign w:val="center"/>
          </w:tcPr>
          <w:p w14:paraId="187E073B" w14:textId="56CB49C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5E81B4E" w14:textId="4FDA519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46C5402" w14:textId="05785F0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ADF8DF1" w14:textId="75E2553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D553FC1" w14:textId="06EC6911"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89A3654" w14:textId="77777777" w:rsidTr="005561E3">
        <w:trPr>
          <w:jc w:val="center"/>
        </w:trPr>
        <w:tc>
          <w:tcPr>
            <w:tcW w:w="970" w:type="dxa"/>
            <w:vAlign w:val="center"/>
          </w:tcPr>
          <w:p w14:paraId="329A97DF" w14:textId="5C5255A1" w:rsidR="007A7B17" w:rsidRPr="007A7B17" w:rsidRDefault="007A7B17" w:rsidP="005561E3">
            <w:pPr>
              <w:spacing w:before="60" w:after="60" w:line="240" w:lineRule="auto"/>
              <w:jc w:val="center"/>
              <w:rPr>
                <w:sz w:val="16"/>
                <w:szCs w:val="16"/>
              </w:rPr>
            </w:pPr>
            <w:r w:rsidRPr="007A7B17">
              <w:rPr>
                <w:sz w:val="16"/>
                <w:szCs w:val="16"/>
              </w:rPr>
              <w:t>71SZ</w:t>
            </w:r>
          </w:p>
        </w:tc>
        <w:tc>
          <w:tcPr>
            <w:tcW w:w="2186" w:type="dxa"/>
            <w:vAlign w:val="center"/>
          </w:tcPr>
          <w:p w14:paraId="6FC112F6" w14:textId="3687604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D01561C" w14:textId="028673D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7515BFF" w14:textId="7B16E15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74307BA" w14:textId="37CF7F1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18C25FD" w14:textId="2E4BF7B7"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4EA15A3" w14:textId="77777777" w:rsidTr="005561E3">
        <w:trPr>
          <w:jc w:val="center"/>
        </w:trPr>
        <w:tc>
          <w:tcPr>
            <w:tcW w:w="970" w:type="dxa"/>
            <w:vAlign w:val="center"/>
          </w:tcPr>
          <w:p w14:paraId="6D26F08A" w14:textId="26D302A0" w:rsidR="007A7B17" w:rsidRPr="007A7B17" w:rsidRDefault="007A7B17" w:rsidP="005561E3">
            <w:pPr>
              <w:spacing w:before="60" w:after="60" w:line="240" w:lineRule="auto"/>
              <w:jc w:val="center"/>
              <w:rPr>
                <w:sz w:val="16"/>
                <w:szCs w:val="16"/>
              </w:rPr>
            </w:pPr>
            <w:r w:rsidRPr="007A7B17">
              <w:rPr>
                <w:sz w:val="16"/>
                <w:szCs w:val="16"/>
              </w:rPr>
              <w:t>72SZ</w:t>
            </w:r>
          </w:p>
        </w:tc>
        <w:tc>
          <w:tcPr>
            <w:tcW w:w="2186" w:type="dxa"/>
            <w:vAlign w:val="center"/>
          </w:tcPr>
          <w:p w14:paraId="09E6CAEF" w14:textId="336AF73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603DC68" w14:textId="299A69E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D2B7AB8" w14:textId="23DE490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80F9EE9" w14:textId="21A406D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A504814" w14:textId="2CA6CDD5"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66715C7E" w14:textId="77777777" w:rsidTr="005561E3">
        <w:trPr>
          <w:jc w:val="center"/>
        </w:trPr>
        <w:tc>
          <w:tcPr>
            <w:tcW w:w="970" w:type="dxa"/>
            <w:vAlign w:val="center"/>
          </w:tcPr>
          <w:p w14:paraId="55594F08" w14:textId="3083F47B" w:rsidR="007A7B17" w:rsidRPr="007A7B17" w:rsidRDefault="007A7B17" w:rsidP="005561E3">
            <w:pPr>
              <w:spacing w:before="60" w:after="60" w:line="240" w:lineRule="auto"/>
              <w:jc w:val="center"/>
              <w:rPr>
                <w:sz w:val="16"/>
                <w:szCs w:val="16"/>
              </w:rPr>
            </w:pPr>
            <w:r w:rsidRPr="007A7B17">
              <w:rPr>
                <w:sz w:val="16"/>
                <w:szCs w:val="16"/>
              </w:rPr>
              <w:t>73SZ</w:t>
            </w:r>
          </w:p>
        </w:tc>
        <w:tc>
          <w:tcPr>
            <w:tcW w:w="2186" w:type="dxa"/>
            <w:vAlign w:val="center"/>
          </w:tcPr>
          <w:p w14:paraId="5E39C19E" w14:textId="16331D8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8C5B0D3" w14:textId="4201746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31D741C" w14:textId="4CDB668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BFC0767" w14:textId="17F89A4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EB4BADC" w14:textId="3743D589"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17334C06" w14:textId="77777777" w:rsidTr="005561E3">
        <w:trPr>
          <w:jc w:val="center"/>
        </w:trPr>
        <w:tc>
          <w:tcPr>
            <w:tcW w:w="970" w:type="dxa"/>
            <w:vAlign w:val="center"/>
          </w:tcPr>
          <w:p w14:paraId="6DE25F86" w14:textId="29233FE5" w:rsidR="007A7B17" w:rsidRPr="007A7B17" w:rsidRDefault="007A7B17" w:rsidP="005561E3">
            <w:pPr>
              <w:spacing w:before="60" w:after="60" w:line="240" w:lineRule="auto"/>
              <w:jc w:val="center"/>
              <w:rPr>
                <w:sz w:val="16"/>
                <w:szCs w:val="16"/>
              </w:rPr>
            </w:pPr>
            <w:r w:rsidRPr="007A7B17">
              <w:rPr>
                <w:sz w:val="16"/>
                <w:szCs w:val="16"/>
              </w:rPr>
              <w:t>74SZ</w:t>
            </w:r>
          </w:p>
        </w:tc>
        <w:tc>
          <w:tcPr>
            <w:tcW w:w="2186" w:type="dxa"/>
            <w:vAlign w:val="center"/>
          </w:tcPr>
          <w:p w14:paraId="20779B42" w14:textId="4063BBA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78BE4F5" w14:textId="4D22585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CDB4466" w14:textId="39A50D8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2DBDC24" w14:textId="0C04C5C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79917D0" w14:textId="2E24B6BE"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135F7982" w14:textId="77777777" w:rsidTr="005561E3">
        <w:trPr>
          <w:jc w:val="center"/>
        </w:trPr>
        <w:tc>
          <w:tcPr>
            <w:tcW w:w="970" w:type="dxa"/>
            <w:vAlign w:val="center"/>
          </w:tcPr>
          <w:p w14:paraId="51D512EE" w14:textId="4E747E12" w:rsidR="007A7B17" w:rsidRPr="007A7B17" w:rsidRDefault="007A7B17" w:rsidP="005561E3">
            <w:pPr>
              <w:spacing w:before="60" w:after="60" w:line="240" w:lineRule="auto"/>
              <w:jc w:val="center"/>
              <w:rPr>
                <w:sz w:val="16"/>
                <w:szCs w:val="16"/>
              </w:rPr>
            </w:pPr>
            <w:r w:rsidRPr="007A7B17">
              <w:rPr>
                <w:sz w:val="16"/>
                <w:szCs w:val="16"/>
              </w:rPr>
              <w:t>75SZ</w:t>
            </w:r>
          </w:p>
        </w:tc>
        <w:tc>
          <w:tcPr>
            <w:tcW w:w="2186" w:type="dxa"/>
            <w:vAlign w:val="center"/>
          </w:tcPr>
          <w:p w14:paraId="76441FE8" w14:textId="5183612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E88F341" w14:textId="3831FB1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6E8D4B6" w14:textId="707B765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D352AA0" w14:textId="4B784D5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BB1142B" w14:textId="613BB2C8"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1983522D" w14:textId="77777777" w:rsidTr="005561E3">
        <w:trPr>
          <w:jc w:val="center"/>
        </w:trPr>
        <w:tc>
          <w:tcPr>
            <w:tcW w:w="970" w:type="dxa"/>
            <w:vAlign w:val="center"/>
          </w:tcPr>
          <w:p w14:paraId="261B719E" w14:textId="5A624C48" w:rsidR="007A7B17" w:rsidRPr="007A7B17" w:rsidRDefault="007A7B17" w:rsidP="005561E3">
            <w:pPr>
              <w:spacing w:before="60" w:after="60" w:line="240" w:lineRule="auto"/>
              <w:jc w:val="center"/>
              <w:rPr>
                <w:sz w:val="16"/>
                <w:szCs w:val="16"/>
              </w:rPr>
            </w:pPr>
            <w:r w:rsidRPr="007A7B17">
              <w:rPr>
                <w:sz w:val="16"/>
                <w:szCs w:val="16"/>
              </w:rPr>
              <w:t>76SZ</w:t>
            </w:r>
          </w:p>
        </w:tc>
        <w:tc>
          <w:tcPr>
            <w:tcW w:w="2186" w:type="dxa"/>
            <w:vAlign w:val="center"/>
          </w:tcPr>
          <w:p w14:paraId="05E28AE0" w14:textId="4A469AF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EF669FF" w14:textId="11B4D12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E4D4570" w14:textId="60C9691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56D9F72" w14:textId="29D1649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98AB660" w14:textId="610D7290"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29FC389B" w14:textId="77777777" w:rsidTr="005561E3">
        <w:trPr>
          <w:jc w:val="center"/>
        </w:trPr>
        <w:tc>
          <w:tcPr>
            <w:tcW w:w="970" w:type="dxa"/>
            <w:vAlign w:val="center"/>
          </w:tcPr>
          <w:p w14:paraId="3ED2B697" w14:textId="32E8C3F0" w:rsidR="007A7B17" w:rsidRPr="007A7B17" w:rsidRDefault="007A7B17" w:rsidP="005561E3">
            <w:pPr>
              <w:spacing w:before="60" w:after="60" w:line="240" w:lineRule="auto"/>
              <w:jc w:val="center"/>
              <w:rPr>
                <w:sz w:val="16"/>
                <w:szCs w:val="16"/>
              </w:rPr>
            </w:pPr>
            <w:r w:rsidRPr="007A7B17">
              <w:rPr>
                <w:sz w:val="16"/>
                <w:szCs w:val="16"/>
              </w:rPr>
              <w:t>77SZ</w:t>
            </w:r>
          </w:p>
        </w:tc>
        <w:tc>
          <w:tcPr>
            <w:tcW w:w="2186" w:type="dxa"/>
            <w:vAlign w:val="center"/>
          </w:tcPr>
          <w:p w14:paraId="34B3934D" w14:textId="5BF0D98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826BFA5" w14:textId="41D4DF83"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31931281" w14:textId="1E8F8087"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7239B87A" w14:textId="0242900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B670374" w14:textId="4E9B9C2E"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285F214A" w14:textId="77777777" w:rsidTr="005561E3">
        <w:trPr>
          <w:jc w:val="center"/>
        </w:trPr>
        <w:tc>
          <w:tcPr>
            <w:tcW w:w="970" w:type="dxa"/>
            <w:vAlign w:val="center"/>
          </w:tcPr>
          <w:p w14:paraId="2430AC11" w14:textId="07C18F24" w:rsidR="007A7B17" w:rsidRPr="007A7B17" w:rsidRDefault="007A7B17" w:rsidP="005561E3">
            <w:pPr>
              <w:spacing w:before="60" w:after="60" w:line="240" w:lineRule="auto"/>
              <w:jc w:val="center"/>
              <w:rPr>
                <w:sz w:val="16"/>
                <w:szCs w:val="16"/>
              </w:rPr>
            </w:pPr>
            <w:r w:rsidRPr="007A7B17">
              <w:rPr>
                <w:sz w:val="16"/>
                <w:szCs w:val="16"/>
              </w:rPr>
              <w:t>78SZ</w:t>
            </w:r>
          </w:p>
        </w:tc>
        <w:tc>
          <w:tcPr>
            <w:tcW w:w="2186" w:type="dxa"/>
            <w:vAlign w:val="center"/>
          </w:tcPr>
          <w:p w14:paraId="7A45C371" w14:textId="42C3696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167B9E3" w14:textId="5DB06DD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35332C6" w14:textId="5472928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9CFB2B2" w14:textId="4A6BC1B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0070533" w14:textId="22F49687"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7B748BC0" w14:textId="77777777" w:rsidTr="005561E3">
        <w:trPr>
          <w:jc w:val="center"/>
        </w:trPr>
        <w:tc>
          <w:tcPr>
            <w:tcW w:w="970" w:type="dxa"/>
            <w:vAlign w:val="center"/>
          </w:tcPr>
          <w:p w14:paraId="52D7AB50" w14:textId="511E5DBF" w:rsidR="007A7B17" w:rsidRPr="007A7B17" w:rsidRDefault="007A7B17" w:rsidP="005561E3">
            <w:pPr>
              <w:spacing w:before="60" w:after="60" w:line="240" w:lineRule="auto"/>
              <w:jc w:val="center"/>
              <w:rPr>
                <w:sz w:val="16"/>
                <w:szCs w:val="16"/>
              </w:rPr>
            </w:pPr>
            <w:r w:rsidRPr="007A7B17">
              <w:rPr>
                <w:sz w:val="16"/>
                <w:szCs w:val="16"/>
              </w:rPr>
              <w:t>79SZ</w:t>
            </w:r>
          </w:p>
        </w:tc>
        <w:tc>
          <w:tcPr>
            <w:tcW w:w="2186" w:type="dxa"/>
            <w:vAlign w:val="center"/>
          </w:tcPr>
          <w:p w14:paraId="36D3ED23" w14:textId="1C3F803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B3D1FB8" w14:textId="4B26F9F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2F6C509" w14:textId="3150BB8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FF1D962" w14:textId="0137A78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C2D9330" w14:textId="4F22AC5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8BC8E81" w14:textId="77777777" w:rsidTr="005561E3">
        <w:trPr>
          <w:jc w:val="center"/>
        </w:trPr>
        <w:tc>
          <w:tcPr>
            <w:tcW w:w="970" w:type="dxa"/>
            <w:vAlign w:val="center"/>
          </w:tcPr>
          <w:p w14:paraId="608E2325" w14:textId="1F6B9EF1" w:rsidR="007A7B17" w:rsidRPr="007A7B17" w:rsidRDefault="007A7B17" w:rsidP="005561E3">
            <w:pPr>
              <w:spacing w:before="60" w:after="60" w:line="240" w:lineRule="auto"/>
              <w:jc w:val="center"/>
              <w:rPr>
                <w:sz w:val="16"/>
                <w:szCs w:val="16"/>
              </w:rPr>
            </w:pPr>
            <w:r w:rsidRPr="007A7B17">
              <w:rPr>
                <w:sz w:val="16"/>
                <w:szCs w:val="16"/>
              </w:rPr>
              <w:t>80SZ</w:t>
            </w:r>
          </w:p>
        </w:tc>
        <w:tc>
          <w:tcPr>
            <w:tcW w:w="2186" w:type="dxa"/>
            <w:vAlign w:val="center"/>
          </w:tcPr>
          <w:p w14:paraId="47E72B6A" w14:textId="0039D48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A796DB5" w14:textId="459B255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F727751" w14:textId="6BF3924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55851F8" w14:textId="7A40A88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84D4E2A" w14:textId="1D8F30EC"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B557455" w14:textId="77777777" w:rsidTr="005561E3">
        <w:trPr>
          <w:jc w:val="center"/>
        </w:trPr>
        <w:tc>
          <w:tcPr>
            <w:tcW w:w="970" w:type="dxa"/>
            <w:vAlign w:val="center"/>
          </w:tcPr>
          <w:p w14:paraId="7334C120" w14:textId="40A38349" w:rsidR="007A7B17" w:rsidRPr="007A7B17" w:rsidRDefault="007A7B17" w:rsidP="005561E3">
            <w:pPr>
              <w:spacing w:before="60" w:after="60" w:line="240" w:lineRule="auto"/>
              <w:jc w:val="center"/>
              <w:rPr>
                <w:sz w:val="16"/>
                <w:szCs w:val="16"/>
              </w:rPr>
            </w:pPr>
            <w:r w:rsidRPr="007A7B17">
              <w:rPr>
                <w:sz w:val="16"/>
                <w:szCs w:val="16"/>
              </w:rPr>
              <w:t>81SZ</w:t>
            </w:r>
          </w:p>
        </w:tc>
        <w:tc>
          <w:tcPr>
            <w:tcW w:w="2186" w:type="dxa"/>
            <w:vAlign w:val="center"/>
          </w:tcPr>
          <w:p w14:paraId="49E1D5DF" w14:textId="19547F6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7D69F8E" w14:textId="59A8C96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FB3F8BA" w14:textId="3B42F0E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659F85F" w14:textId="12206CC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49A37A5" w14:textId="00FA54EF"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F0EA82E" w14:textId="77777777" w:rsidTr="005561E3">
        <w:trPr>
          <w:jc w:val="center"/>
        </w:trPr>
        <w:tc>
          <w:tcPr>
            <w:tcW w:w="970" w:type="dxa"/>
            <w:vAlign w:val="center"/>
          </w:tcPr>
          <w:p w14:paraId="6A6729F4" w14:textId="30F34B2A" w:rsidR="007A7B17" w:rsidRPr="007A7B17" w:rsidRDefault="007A7B17" w:rsidP="005561E3">
            <w:pPr>
              <w:spacing w:before="60" w:after="60" w:line="240" w:lineRule="auto"/>
              <w:jc w:val="center"/>
              <w:rPr>
                <w:sz w:val="16"/>
                <w:szCs w:val="16"/>
              </w:rPr>
            </w:pPr>
            <w:r w:rsidRPr="007A7B17">
              <w:rPr>
                <w:sz w:val="16"/>
                <w:szCs w:val="16"/>
              </w:rPr>
              <w:t>82SZ</w:t>
            </w:r>
          </w:p>
        </w:tc>
        <w:tc>
          <w:tcPr>
            <w:tcW w:w="2186" w:type="dxa"/>
            <w:vAlign w:val="center"/>
          </w:tcPr>
          <w:p w14:paraId="12C17193" w14:textId="1E98F63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22ED884" w14:textId="6D2B82D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A34F7B2" w14:textId="3946462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D0F6D42" w14:textId="57FF486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3DF7816" w14:textId="778A3EC8"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D4F1FEE" w14:textId="77777777" w:rsidTr="005561E3">
        <w:trPr>
          <w:jc w:val="center"/>
        </w:trPr>
        <w:tc>
          <w:tcPr>
            <w:tcW w:w="970" w:type="dxa"/>
            <w:vAlign w:val="center"/>
          </w:tcPr>
          <w:p w14:paraId="3D88441A" w14:textId="469256AC" w:rsidR="007A7B17" w:rsidRPr="007A7B17" w:rsidRDefault="007A7B17" w:rsidP="005561E3">
            <w:pPr>
              <w:spacing w:before="60" w:after="60" w:line="240" w:lineRule="auto"/>
              <w:jc w:val="center"/>
              <w:rPr>
                <w:sz w:val="16"/>
                <w:szCs w:val="16"/>
              </w:rPr>
            </w:pPr>
            <w:r w:rsidRPr="007A7B17">
              <w:rPr>
                <w:sz w:val="16"/>
                <w:szCs w:val="16"/>
              </w:rPr>
              <w:t>83SZ</w:t>
            </w:r>
          </w:p>
        </w:tc>
        <w:tc>
          <w:tcPr>
            <w:tcW w:w="2186" w:type="dxa"/>
            <w:vAlign w:val="center"/>
          </w:tcPr>
          <w:p w14:paraId="2FA973CF" w14:textId="0D977FE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2CCA84A" w14:textId="0812CDD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060DB6D" w14:textId="54703DF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ECEB572" w14:textId="710562A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B13AFE1" w14:textId="76A57BAC"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7636F06" w14:textId="77777777" w:rsidTr="005561E3">
        <w:trPr>
          <w:jc w:val="center"/>
        </w:trPr>
        <w:tc>
          <w:tcPr>
            <w:tcW w:w="970" w:type="dxa"/>
            <w:vAlign w:val="center"/>
          </w:tcPr>
          <w:p w14:paraId="661F89C6" w14:textId="52DFD549" w:rsidR="007A7B17" w:rsidRPr="007A7B17" w:rsidRDefault="007A7B17" w:rsidP="005561E3">
            <w:pPr>
              <w:spacing w:before="60" w:after="60" w:line="240" w:lineRule="auto"/>
              <w:jc w:val="center"/>
              <w:rPr>
                <w:sz w:val="16"/>
                <w:szCs w:val="16"/>
              </w:rPr>
            </w:pPr>
            <w:r w:rsidRPr="007A7B17">
              <w:rPr>
                <w:sz w:val="16"/>
                <w:szCs w:val="16"/>
              </w:rPr>
              <w:t>84SZ</w:t>
            </w:r>
          </w:p>
        </w:tc>
        <w:tc>
          <w:tcPr>
            <w:tcW w:w="2186" w:type="dxa"/>
            <w:vAlign w:val="center"/>
          </w:tcPr>
          <w:p w14:paraId="62F56883" w14:textId="458676E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BB765E4" w14:textId="528BB09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5CCE925" w14:textId="5403622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118FA18" w14:textId="20DA752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63F59C4" w14:textId="77CDF97D"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66DBFB3" w14:textId="77777777" w:rsidTr="005561E3">
        <w:trPr>
          <w:jc w:val="center"/>
        </w:trPr>
        <w:tc>
          <w:tcPr>
            <w:tcW w:w="970" w:type="dxa"/>
            <w:vAlign w:val="center"/>
          </w:tcPr>
          <w:p w14:paraId="63169324" w14:textId="36EB4368" w:rsidR="007A7B17" w:rsidRPr="007A7B17" w:rsidRDefault="007A7B17" w:rsidP="005561E3">
            <w:pPr>
              <w:spacing w:before="60" w:after="60" w:line="240" w:lineRule="auto"/>
              <w:jc w:val="center"/>
              <w:rPr>
                <w:sz w:val="16"/>
                <w:szCs w:val="16"/>
              </w:rPr>
            </w:pPr>
            <w:r w:rsidRPr="007A7B17">
              <w:rPr>
                <w:sz w:val="16"/>
                <w:szCs w:val="16"/>
              </w:rPr>
              <w:t>85SZ</w:t>
            </w:r>
          </w:p>
        </w:tc>
        <w:tc>
          <w:tcPr>
            <w:tcW w:w="2186" w:type="dxa"/>
            <w:vAlign w:val="center"/>
          </w:tcPr>
          <w:p w14:paraId="7417C10A" w14:textId="33E92ED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E558B3A" w14:textId="13B5CBE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2CB0DCE" w14:textId="405B93A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2DD7A98" w14:textId="143BBBB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5B4DC22" w14:textId="529C4938"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9AA9F14" w14:textId="77777777" w:rsidTr="005561E3">
        <w:trPr>
          <w:jc w:val="center"/>
        </w:trPr>
        <w:tc>
          <w:tcPr>
            <w:tcW w:w="970" w:type="dxa"/>
            <w:vAlign w:val="center"/>
          </w:tcPr>
          <w:p w14:paraId="12B8DD53" w14:textId="778F2589" w:rsidR="007A7B17" w:rsidRPr="007A7B17" w:rsidRDefault="007A7B17" w:rsidP="005561E3">
            <w:pPr>
              <w:spacing w:before="60" w:after="60" w:line="240" w:lineRule="auto"/>
              <w:jc w:val="center"/>
              <w:rPr>
                <w:sz w:val="16"/>
                <w:szCs w:val="16"/>
              </w:rPr>
            </w:pPr>
            <w:r w:rsidRPr="007A7B17">
              <w:rPr>
                <w:sz w:val="16"/>
                <w:szCs w:val="16"/>
              </w:rPr>
              <w:t>86SZ</w:t>
            </w:r>
          </w:p>
        </w:tc>
        <w:tc>
          <w:tcPr>
            <w:tcW w:w="2186" w:type="dxa"/>
            <w:vAlign w:val="center"/>
          </w:tcPr>
          <w:p w14:paraId="590F6AE7" w14:textId="50B1D3F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F851123" w14:textId="511D96C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EEF30CC" w14:textId="772E274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92FEE14" w14:textId="40A5F0F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ECD6BBA" w14:textId="391903BA"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505A972" w14:textId="77777777" w:rsidTr="005561E3">
        <w:trPr>
          <w:jc w:val="center"/>
        </w:trPr>
        <w:tc>
          <w:tcPr>
            <w:tcW w:w="970" w:type="dxa"/>
            <w:vAlign w:val="center"/>
          </w:tcPr>
          <w:p w14:paraId="70862232" w14:textId="194D3823" w:rsidR="007A7B17" w:rsidRPr="007A7B17" w:rsidRDefault="007A7B17" w:rsidP="005561E3">
            <w:pPr>
              <w:spacing w:before="60" w:after="60" w:line="240" w:lineRule="auto"/>
              <w:jc w:val="center"/>
              <w:rPr>
                <w:sz w:val="16"/>
                <w:szCs w:val="16"/>
              </w:rPr>
            </w:pPr>
            <w:r w:rsidRPr="007A7B17">
              <w:rPr>
                <w:sz w:val="16"/>
                <w:szCs w:val="16"/>
              </w:rPr>
              <w:t>87SZ</w:t>
            </w:r>
          </w:p>
        </w:tc>
        <w:tc>
          <w:tcPr>
            <w:tcW w:w="2186" w:type="dxa"/>
            <w:vAlign w:val="center"/>
          </w:tcPr>
          <w:p w14:paraId="64DAD1EC" w14:textId="0FB0B69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9B42B05" w14:textId="09586A7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FE321F4" w14:textId="1FF8000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79A5DE3" w14:textId="08263FB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810BBE8" w14:textId="3E66751E"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AD6527B" w14:textId="77777777" w:rsidTr="005561E3">
        <w:trPr>
          <w:jc w:val="center"/>
        </w:trPr>
        <w:tc>
          <w:tcPr>
            <w:tcW w:w="970" w:type="dxa"/>
            <w:vAlign w:val="center"/>
          </w:tcPr>
          <w:p w14:paraId="2596A6E2" w14:textId="45160D99" w:rsidR="007A7B17" w:rsidRPr="007A7B17" w:rsidRDefault="007A7B17" w:rsidP="005561E3">
            <w:pPr>
              <w:spacing w:before="60" w:after="60" w:line="240" w:lineRule="auto"/>
              <w:jc w:val="center"/>
              <w:rPr>
                <w:sz w:val="16"/>
                <w:szCs w:val="16"/>
              </w:rPr>
            </w:pPr>
            <w:r w:rsidRPr="007A7B17">
              <w:rPr>
                <w:sz w:val="16"/>
                <w:szCs w:val="16"/>
              </w:rPr>
              <w:lastRenderedPageBreak/>
              <w:t>88SZ</w:t>
            </w:r>
          </w:p>
        </w:tc>
        <w:tc>
          <w:tcPr>
            <w:tcW w:w="2186" w:type="dxa"/>
            <w:vAlign w:val="center"/>
          </w:tcPr>
          <w:p w14:paraId="1F8CFCA7" w14:textId="7BA7D77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EC55041" w14:textId="7102BD3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2A4D9A7" w14:textId="1121A28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93EC83D" w14:textId="5265BE4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894ADA5" w14:textId="2441BFCD"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818CC7A" w14:textId="77777777" w:rsidTr="005561E3">
        <w:trPr>
          <w:jc w:val="center"/>
        </w:trPr>
        <w:tc>
          <w:tcPr>
            <w:tcW w:w="970" w:type="dxa"/>
            <w:vAlign w:val="center"/>
          </w:tcPr>
          <w:p w14:paraId="5A9AB9CD" w14:textId="008F5567" w:rsidR="007A7B17" w:rsidRPr="007A7B17" w:rsidRDefault="007A7B17" w:rsidP="005561E3">
            <w:pPr>
              <w:spacing w:before="60" w:after="60" w:line="240" w:lineRule="auto"/>
              <w:jc w:val="center"/>
              <w:rPr>
                <w:sz w:val="16"/>
                <w:szCs w:val="16"/>
              </w:rPr>
            </w:pPr>
            <w:r w:rsidRPr="007A7B17">
              <w:rPr>
                <w:sz w:val="16"/>
                <w:szCs w:val="16"/>
              </w:rPr>
              <w:t>89SZ</w:t>
            </w:r>
          </w:p>
        </w:tc>
        <w:tc>
          <w:tcPr>
            <w:tcW w:w="2186" w:type="dxa"/>
            <w:vAlign w:val="center"/>
          </w:tcPr>
          <w:p w14:paraId="7CD6DB2A" w14:textId="0967E7A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9A2D776" w14:textId="722FA745"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5730B7C9" w14:textId="2930F096"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030785C5" w14:textId="558A815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2A391AF" w14:textId="3D9087B9"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1045FF47" w14:textId="77777777" w:rsidTr="005561E3">
        <w:trPr>
          <w:jc w:val="center"/>
        </w:trPr>
        <w:tc>
          <w:tcPr>
            <w:tcW w:w="970" w:type="dxa"/>
            <w:vAlign w:val="center"/>
          </w:tcPr>
          <w:p w14:paraId="0516DC25" w14:textId="4B76DFA1" w:rsidR="007A7B17" w:rsidRPr="007A7B17" w:rsidRDefault="007A7B17" w:rsidP="005561E3">
            <w:pPr>
              <w:spacing w:before="60" w:after="60" w:line="240" w:lineRule="auto"/>
              <w:jc w:val="center"/>
              <w:rPr>
                <w:sz w:val="16"/>
                <w:szCs w:val="16"/>
              </w:rPr>
            </w:pPr>
            <w:r w:rsidRPr="007A7B17">
              <w:rPr>
                <w:sz w:val="16"/>
                <w:szCs w:val="16"/>
              </w:rPr>
              <w:t>90SZ</w:t>
            </w:r>
          </w:p>
        </w:tc>
        <w:tc>
          <w:tcPr>
            <w:tcW w:w="2186" w:type="dxa"/>
            <w:vAlign w:val="center"/>
          </w:tcPr>
          <w:p w14:paraId="59081BEE" w14:textId="6CB3A8F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72464E9" w14:textId="4366B12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A400441" w14:textId="55A6E45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4F001A3" w14:textId="7E926F6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67BA3C1" w14:textId="52C9FE5E"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2D8EE8DA" w14:textId="77777777" w:rsidTr="005561E3">
        <w:trPr>
          <w:jc w:val="center"/>
        </w:trPr>
        <w:tc>
          <w:tcPr>
            <w:tcW w:w="970" w:type="dxa"/>
            <w:vAlign w:val="center"/>
          </w:tcPr>
          <w:p w14:paraId="6DA32A09" w14:textId="56A0F80D" w:rsidR="007A7B17" w:rsidRPr="007A7B17" w:rsidRDefault="007A7B17" w:rsidP="005561E3">
            <w:pPr>
              <w:spacing w:before="60" w:after="60" w:line="240" w:lineRule="auto"/>
              <w:jc w:val="center"/>
              <w:rPr>
                <w:sz w:val="16"/>
                <w:szCs w:val="16"/>
              </w:rPr>
            </w:pPr>
            <w:r w:rsidRPr="007A7B17">
              <w:rPr>
                <w:sz w:val="16"/>
                <w:szCs w:val="16"/>
              </w:rPr>
              <w:t>91SZ</w:t>
            </w:r>
          </w:p>
        </w:tc>
        <w:tc>
          <w:tcPr>
            <w:tcW w:w="2186" w:type="dxa"/>
            <w:vAlign w:val="center"/>
          </w:tcPr>
          <w:p w14:paraId="27908D9D" w14:textId="2A303E8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F957AB4" w14:textId="17DBADD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4912DD8" w14:textId="61A8E10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098AB62" w14:textId="26CEA8A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BF3A85D" w14:textId="61291550"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479A62CC" w14:textId="77777777" w:rsidTr="005561E3">
        <w:trPr>
          <w:jc w:val="center"/>
        </w:trPr>
        <w:tc>
          <w:tcPr>
            <w:tcW w:w="970" w:type="dxa"/>
            <w:vAlign w:val="center"/>
          </w:tcPr>
          <w:p w14:paraId="7E5325B0" w14:textId="057EB767" w:rsidR="007A7B17" w:rsidRPr="007A7B17" w:rsidRDefault="007A7B17" w:rsidP="005561E3">
            <w:pPr>
              <w:spacing w:before="60" w:after="60" w:line="240" w:lineRule="auto"/>
              <w:jc w:val="center"/>
              <w:rPr>
                <w:sz w:val="16"/>
                <w:szCs w:val="16"/>
              </w:rPr>
            </w:pPr>
            <w:r w:rsidRPr="007A7B17">
              <w:rPr>
                <w:sz w:val="16"/>
                <w:szCs w:val="16"/>
              </w:rPr>
              <w:t>92SZ</w:t>
            </w:r>
          </w:p>
        </w:tc>
        <w:tc>
          <w:tcPr>
            <w:tcW w:w="2186" w:type="dxa"/>
            <w:vAlign w:val="center"/>
          </w:tcPr>
          <w:p w14:paraId="56D9DF60" w14:textId="0023879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F5B4B40" w14:textId="6E146F8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C62CD3C" w14:textId="2108AF6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56861B9" w14:textId="653D93E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079B17A" w14:textId="065EDE95"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4DEA9E83" w14:textId="77777777" w:rsidTr="005561E3">
        <w:trPr>
          <w:jc w:val="center"/>
        </w:trPr>
        <w:tc>
          <w:tcPr>
            <w:tcW w:w="970" w:type="dxa"/>
            <w:vAlign w:val="center"/>
          </w:tcPr>
          <w:p w14:paraId="264E7E75" w14:textId="07263637" w:rsidR="007A7B17" w:rsidRPr="007A7B17" w:rsidRDefault="007A7B17" w:rsidP="005561E3">
            <w:pPr>
              <w:spacing w:before="60" w:after="60" w:line="240" w:lineRule="auto"/>
              <w:jc w:val="center"/>
              <w:rPr>
                <w:sz w:val="16"/>
                <w:szCs w:val="16"/>
              </w:rPr>
            </w:pPr>
            <w:r w:rsidRPr="007A7B17">
              <w:rPr>
                <w:sz w:val="16"/>
                <w:szCs w:val="16"/>
              </w:rPr>
              <w:t>93SZ</w:t>
            </w:r>
          </w:p>
        </w:tc>
        <w:tc>
          <w:tcPr>
            <w:tcW w:w="2186" w:type="dxa"/>
            <w:vAlign w:val="center"/>
          </w:tcPr>
          <w:p w14:paraId="2C562892" w14:textId="008DA45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05F2942" w14:textId="54E5750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DBE6FA3" w14:textId="01C7002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DCDB5ED" w14:textId="4A5CE9F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7C93B0A" w14:textId="6987E1B3"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4F989F70" w14:textId="77777777" w:rsidTr="005561E3">
        <w:trPr>
          <w:jc w:val="center"/>
        </w:trPr>
        <w:tc>
          <w:tcPr>
            <w:tcW w:w="970" w:type="dxa"/>
            <w:vAlign w:val="center"/>
          </w:tcPr>
          <w:p w14:paraId="0B8C1B4A" w14:textId="27F728DA" w:rsidR="007A7B17" w:rsidRPr="007A7B17" w:rsidRDefault="007A7B17" w:rsidP="005561E3">
            <w:pPr>
              <w:spacing w:before="60" w:after="60" w:line="240" w:lineRule="auto"/>
              <w:jc w:val="center"/>
              <w:rPr>
                <w:sz w:val="16"/>
                <w:szCs w:val="16"/>
              </w:rPr>
            </w:pPr>
            <w:r w:rsidRPr="007A7B17">
              <w:rPr>
                <w:sz w:val="16"/>
                <w:szCs w:val="16"/>
              </w:rPr>
              <w:t>94SZ</w:t>
            </w:r>
          </w:p>
        </w:tc>
        <w:tc>
          <w:tcPr>
            <w:tcW w:w="2186" w:type="dxa"/>
            <w:vAlign w:val="center"/>
          </w:tcPr>
          <w:p w14:paraId="18FF91F2" w14:textId="1CEA796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F8E9CE6" w14:textId="6A3F408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D25EEEF" w14:textId="179C318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34C1652" w14:textId="5E2596E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9013D47" w14:textId="631B3452"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9DC24FC" w14:textId="77777777" w:rsidTr="005561E3">
        <w:trPr>
          <w:jc w:val="center"/>
        </w:trPr>
        <w:tc>
          <w:tcPr>
            <w:tcW w:w="970" w:type="dxa"/>
            <w:vAlign w:val="center"/>
          </w:tcPr>
          <w:p w14:paraId="1A00FE14" w14:textId="6DC9657E" w:rsidR="007A7B17" w:rsidRPr="007A7B17" w:rsidRDefault="007A7B17" w:rsidP="005561E3">
            <w:pPr>
              <w:spacing w:before="60" w:after="60" w:line="240" w:lineRule="auto"/>
              <w:jc w:val="center"/>
              <w:rPr>
                <w:sz w:val="16"/>
                <w:szCs w:val="16"/>
              </w:rPr>
            </w:pPr>
            <w:r w:rsidRPr="007A7B17">
              <w:rPr>
                <w:sz w:val="16"/>
                <w:szCs w:val="16"/>
              </w:rPr>
              <w:t>95SZ</w:t>
            </w:r>
          </w:p>
        </w:tc>
        <w:tc>
          <w:tcPr>
            <w:tcW w:w="2186" w:type="dxa"/>
            <w:vAlign w:val="center"/>
          </w:tcPr>
          <w:p w14:paraId="332013B7" w14:textId="25B3192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0A13423" w14:textId="62D91EE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35A08B0" w14:textId="3E8331B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00C5061" w14:textId="4A16793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3749099" w14:textId="5B342C7C"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C397E35" w14:textId="77777777" w:rsidTr="005561E3">
        <w:trPr>
          <w:jc w:val="center"/>
        </w:trPr>
        <w:tc>
          <w:tcPr>
            <w:tcW w:w="970" w:type="dxa"/>
            <w:vAlign w:val="center"/>
          </w:tcPr>
          <w:p w14:paraId="184DB05A" w14:textId="6AB6C26A" w:rsidR="007A7B17" w:rsidRPr="007A7B17" w:rsidRDefault="007A7B17" w:rsidP="005561E3">
            <w:pPr>
              <w:spacing w:before="60" w:after="60" w:line="240" w:lineRule="auto"/>
              <w:jc w:val="center"/>
              <w:rPr>
                <w:sz w:val="16"/>
                <w:szCs w:val="16"/>
              </w:rPr>
            </w:pPr>
            <w:r w:rsidRPr="007A7B17">
              <w:rPr>
                <w:sz w:val="16"/>
                <w:szCs w:val="16"/>
              </w:rPr>
              <w:t>96SZ</w:t>
            </w:r>
          </w:p>
        </w:tc>
        <w:tc>
          <w:tcPr>
            <w:tcW w:w="2186" w:type="dxa"/>
            <w:vAlign w:val="center"/>
          </w:tcPr>
          <w:p w14:paraId="777318C0" w14:textId="7B9B692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5897676" w14:textId="141E3B1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5925852" w14:textId="66CE8CB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A531841" w14:textId="1CF8553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0D666FC" w14:textId="7DEAF76C"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08D8D6D" w14:textId="77777777" w:rsidTr="005561E3">
        <w:trPr>
          <w:jc w:val="center"/>
        </w:trPr>
        <w:tc>
          <w:tcPr>
            <w:tcW w:w="970" w:type="dxa"/>
            <w:vAlign w:val="center"/>
          </w:tcPr>
          <w:p w14:paraId="652278E5" w14:textId="326EE95A" w:rsidR="007A7B17" w:rsidRPr="007A7B17" w:rsidRDefault="007A7B17" w:rsidP="005561E3">
            <w:pPr>
              <w:spacing w:before="60" w:after="60" w:line="240" w:lineRule="auto"/>
              <w:jc w:val="center"/>
              <w:rPr>
                <w:sz w:val="16"/>
                <w:szCs w:val="16"/>
              </w:rPr>
            </w:pPr>
            <w:r w:rsidRPr="007A7B17">
              <w:rPr>
                <w:sz w:val="16"/>
                <w:szCs w:val="16"/>
              </w:rPr>
              <w:t>97SZ</w:t>
            </w:r>
          </w:p>
        </w:tc>
        <w:tc>
          <w:tcPr>
            <w:tcW w:w="2186" w:type="dxa"/>
            <w:vAlign w:val="center"/>
          </w:tcPr>
          <w:p w14:paraId="7684CD98" w14:textId="3A22EA8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FD02957" w14:textId="688B7C3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FCEE8D0" w14:textId="4A29B8B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FC65737" w14:textId="3D9F9FF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70CC927" w14:textId="2FC99B81"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E22C6FE" w14:textId="77777777" w:rsidTr="005561E3">
        <w:trPr>
          <w:jc w:val="center"/>
        </w:trPr>
        <w:tc>
          <w:tcPr>
            <w:tcW w:w="970" w:type="dxa"/>
            <w:vAlign w:val="center"/>
          </w:tcPr>
          <w:p w14:paraId="0C5A3A74" w14:textId="2C4ED0D3" w:rsidR="007A7B17" w:rsidRPr="007A7B17" w:rsidRDefault="007A7B17" w:rsidP="005561E3">
            <w:pPr>
              <w:spacing w:before="60" w:after="60" w:line="240" w:lineRule="auto"/>
              <w:jc w:val="center"/>
              <w:rPr>
                <w:sz w:val="16"/>
                <w:szCs w:val="16"/>
              </w:rPr>
            </w:pPr>
            <w:r w:rsidRPr="007A7B17">
              <w:rPr>
                <w:sz w:val="16"/>
                <w:szCs w:val="16"/>
              </w:rPr>
              <w:t>98SZ</w:t>
            </w:r>
          </w:p>
        </w:tc>
        <w:tc>
          <w:tcPr>
            <w:tcW w:w="2186" w:type="dxa"/>
            <w:vAlign w:val="center"/>
          </w:tcPr>
          <w:p w14:paraId="7C813241" w14:textId="645F819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371D7B6" w14:textId="3EFBAD5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16D0A67" w14:textId="5835A58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F34EE7B" w14:textId="1D1B9AA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CADAF16" w14:textId="470919D7"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5758934" w14:textId="77777777" w:rsidTr="005561E3">
        <w:trPr>
          <w:jc w:val="center"/>
        </w:trPr>
        <w:tc>
          <w:tcPr>
            <w:tcW w:w="970" w:type="dxa"/>
            <w:vAlign w:val="center"/>
          </w:tcPr>
          <w:p w14:paraId="4BE5BC58" w14:textId="3A669F87" w:rsidR="007A7B17" w:rsidRPr="007A7B17" w:rsidRDefault="007A7B17" w:rsidP="005561E3">
            <w:pPr>
              <w:spacing w:before="60" w:after="60" w:line="240" w:lineRule="auto"/>
              <w:jc w:val="center"/>
              <w:rPr>
                <w:sz w:val="16"/>
                <w:szCs w:val="16"/>
              </w:rPr>
            </w:pPr>
            <w:r w:rsidRPr="007A7B17">
              <w:rPr>
                <w:sz w:val="16"/>
                <w:szCs w:val="16"/>
              </w:rPr>
              <w:t>99SZ</w:t>
            </w:r>
          </w:p>
        </w:tc>
        <w:tc>
          <w:tcPr>
            <w:tcW w:w="2186" w:type="dxa"/>
            <w:vAlign w:val="center"/>
          </w:tcPr>
          <w:p w14:paraId="4777622C" w14:textId="43311BC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9FE0288" w14:textId="4E0396D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0B3FF5D" w14:textId="7ABF292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458521B" w14:textId="129B601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B527594" w14:textId="6DC31E5C"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F7151AB" w14:textId="77777777" w:rsidTr="005561E3">
        <w:trPr>
          <w:jc w:val="center"/>
        </w:trPr>
        <w:tc>
          <w:tcPr>
            <w:tcW w:w="970" w:type="dxa"/>
            <w:vAlign w:val="center"/>
          </w:tcPr>
          <w:p w14:paraId="04A6C615" w14:textId="1DE46D7E" w:rsidR="007A7B17" w:rsidRPr="007A7B17" w:rsidRDefault="007A7B17" w:rsidP="005561E3">
            <w:pPr>
              <w:spacing w:before="60" w:after="60" w:line="240" w:lineRule="auto"/>
              <w:jc w:val="center"/>
              <w:rPr>
                <w:sz w:val="16"/>
                <w:szCs w:val="16"/>
              </w:rPr>
            </w:pPr>
            <w:r w:rsidRPr="007A7B17">
              <w:rPr>
                <w:sz w:val="16"/>
                <w:szCs w:val="16"/>
              </w:rPr>
              <w:t>100SZ</w:t>
            </w:r>
          </w:p>
        </w:tc>
        <w:tc>
          <w:tcPr>
            <w:tcW w:w="2186" w:type="dxa"/>
            <w:vAlign w:val="center"/>
          </w:tcPr>
          <w:p w14:paraId="0D09BE91" w14:textId="7170A9D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9E07739" w14:textId="0A3108E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34AA88A" w14:textId="162F77B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2308004" w14:textId="36113DC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9ABD0AD" w14:textId="4E7B5335"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6188477" w14:textId="77777777" w:rsidTr="005561E3">
        <w:trPr>
          <w:jc w:val="center"/>
        </w:trPr>
        <w:tc>
          <w:tcPr>
            <w:tcW w:w="970" w:type="dxa"/>
            <w:vAlign w:val="center"/>
          </w:tcPr>
          <w:p w14:paraId="7AE257FE" w14:textId="16E76EC2" w:rsidR="007A7B17" w:rsidRPr="007A7B17" w:rsidRDefault="007A7B17" w:rsidP="005561E3">
            <w:pPr>
              <w:spacing w:before="60" w:after="60" w:line="240" w:lineRule="auto"/>
              <w:jc w:val="center"/>
              <w:rPr>
                <w:sz w:val="16"/>
                <w:szCs w:val="16"/>
              </w:rPr>
            </w:pPr>
            <w:r w:rsidRPr="007A7B17">
              <w:rPr>
                <w:sz w:val="16"/>
                <w:szCs w:val="16"/>
              </w:rPr>
              <w:t>101SZ</w:t>
            </w:r>
          </w:p>
        </w:tc>
        <w:tc>
          <w:tcPr>
            <w:tcW w:w="2186" w:type="dxa"/>
            <w:vAlign w:val="center"/>
          </w:tcPr>
          <w:p w14:paraId="5856A4A8" w14:textId="6C33EB4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EF7A4C4" w14:textId="1ED5C02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D789D9D" w14:textId="0939B5B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7436288" w14:textId="05FE137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F27D4B8" w14:textId="7F3E779A"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8CBB56B" w14:textId="77777777" w:rsidTr="005561E3">
        <w:trPr>
          <w:jc w:val="center"/>
        </w:trPr>
        <w:tc>
          <w:tcPr>
            <w:tcW w:w="970" w:type="dxa"/>
            <w:vAlign w:val="center"/>
          </w:tcPr>
          <w:p w14:paraId="7B61C088" w14:textId="19C04C33" w:rsidR="007A7B17" w:rsidRPr="007A7B17" w:rsidRDefault="007A7B17" w:rsidP="005561E3">
            <w:pPr>
              <w:spacing w:before="60" w:after="60" w:line="240" w:lineRule="auto"/>
              <w:jc w:val="center"/>
              <w:rPr>
                <w:sz w:val="16"/>
                <w:szCs w:val="16"/>
              </w:rPr>
            </w:pPr>
            <w:r w:rsidRPr="007A7B17">
              <w:rPr>
                <w:sz w:val="16"/>
                <w:szCs w:val="16"/>
              </w:rPr>
              <w:t>102SZ</w:t>
            </w:r>
          </w:p>
        </w:tc>
        <w:tc>
          <w:tcPr>
            <w:tcW w:w="2186" w:type="dxa"/>
            <w:vAlign w:val="center"/>
          </w:tcPr>
          <w:p w14:paraId="702424FA" w14:textId="1A7F3CF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5AB8986" w14:textId="1E51B5E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0C7B984" w14:textId="3FBC3C4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924BCA4" w14:textId="3361561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165C88D" w14:textId="382FC80E"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8E894D9" w14:textId="77777777" w:rsidTr="005561E3">
        <w:trPr>
          <w:jc w:val="center"/>
        </w:trPr>
        <w:tc>
          <w:tcPr>
            <w:tcW w:w="970" w:type="dxa"/>
            <w:vAlign w:val="center"/>
          </w:tcPr>
          <w:p w14:paraId="3B434C15" w14:textId="5B81718F" w:rsidR="007A7B17" w:rsidRPr="007A7B17" w:rsidRDefault="007A7B17" w:rsidP="005561E3">
            <w:pPr>
              <w:spacing w:before="60" w:after="60" w:line="240" w:lineRule="auto"/>
              <w:jc w:val="center"/>
              <w:rPr>
                <w:sz w:val="16"/>
                <w:szCs w:val="16"/>
              </w:rPr>
            </w:pPr>
            <w:r w:rsidRPr="007A7B17">
              <w:rPr>
                <w:sz w:val="16"/>
                <w:szCs w:val="16"/>
              </w:rPr>
              <w:t>103SZ</w:t>
            </w:r>
          </w:p>
        </w:tc>
        <w:tc>
          <w:tcPr>
            <w:tcW w:w="2186" w:type="dxa"/>
            <w:vAlign w:val="center"/>
          </w:tcPr>
          <w:p w14:paraId="1FCA9553" w14:textId="1C1AA0E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9CF66DF" w14:textId="449C3D6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4AA4B0E" w14:textId="38ED413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40E5450" w14:textId="00EB7A7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4C58768" w14:textId="64C572B4"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1980EDD" w14:textId="77777777" w:rsidTr="005561E3">
        <w:trPr>
          <w:jc w:val="center"/>
        </w:trPr>
        <w:tc>
          <w:tcPr>
            <w:tcW w:w="970" w:type="dxa"/>
            <w:vAlign w:val="center"/>
          </w:tcPr>
          <w:p w14:paraId="38C7B889" w14:textId="46DE3382" w:rsidR="007A7B17" w:rsidRPr="007A7B17" w:rsidRDefault="007A7B17" w:rsidP="005561E3">
            <w:pPr>
              <w:spacing w:before="60" w:after="60" w:line="240" w:lineRule="auto"/>
              <w:jc w:val="center"/>
              <w:rPr>
                <w:sz w:val="16"/>
                <w:szCs w:val="16"/>
              </w:rPr>
            </w:pPr>
            <w:r w:rsidRPr="007A7B17">
              <w:rPr>
                <w:sz w:val="16"/>
                <w:szCs w:val="16"/>
              </w:rPr>
              <w:t>104SZ</w:t>
            </w:r>
          </w:p>
        </w:tc>
        <w:tc>
          <w:tcPr>
            <w:tcW w:w="2186" w:type="dxa"/>
            <w:vAlign w:val="center"/>
          </w:tcPr>
          <w:p w14:paraId="60FF37A9" w14:textId="05CE56E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A072AB5" w14:textId="57E9D13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FFE3334" w14:textId="400BDBE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5FF1661" w14:textId="2200449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60A3B76" w14:textId="7F53877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1959296" w14:textId="77777777" w:rsidTr="005561E3">
        <w:trPr>
          <w:jc w:val="center"/>
        </w:trPr>
        <w:tc>
          <w:tcPr>
            <w:tcW w:w="970" w:type="dxa"/>
            <w:vAlign w:val="center"/>
          </w:tcPr>
          <w:p w14:paraId="4864CAF3" w14:textId="7F780A9F" w:rsidR="007A7B17" w:rsidRPr="007A7B17" w:rsidRDefault="007A7B17" w:rsidP="005561E3">
            <w:pPr>
              <w:spacing w:before="60" w:after="60" w:line="240" w:lineRule="auto"/>
              <w:jc w:val="center"/>
              <w:rPr>
                <w:sz w:val="16"/>
                <w:szCs w:val="16"/>
              </w:rPr>
            </w:pPr>
            <w:r w:rsidRPr="007A7B17">
              <w:rPr>
                <w:sz w:val="16"/>
                <w:szCs w:val="16"/>
              </w:rPr>
              <w:t>105SZ</w:t>
            </w:r>
          </w:p>
        </w:tc>
        <w:tc>
          <w:tcPr>
            <w:tcW w:w="2186" w:type="dxa"/>
            <w:vAlign w:val="center"/>
          </w:tcPr>
          <w:p w14:paraId="5DCAA178" w14:textId="428054F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1A16697" w14:textId="504964D2"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67E97B35" w14:textId="2AADB03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3287D9E" w14:textId="644F203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367D650" w14:textId="4A933106"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DD69097" w14:textId="77777777" w:rsidTr="005561E3">
        <w:trPr>
          <w:jc w:val="center"/>
        </w:trPr>
        <w:tc>
          <w:tcPr>
            <w:tcW w:w="970" w:type="dxa"/>
            <w:vAlign w:val="center"/>
          </w:tcPr>
          <w:p w14:paraId="0FC8C37D" w14:textId="1769EECB" w:rsidR="007A7B17" w:rsidRPr="007A7B17" w:rsidRDefault="007A7B17" w:rsidP="005561E3">
            <w:pPr>
              <w:spacing w:before="60" w:after="60" w:line="240" w:lineRule="auto"/>
              <w:jc w:val="center"/>
              <w:rPr>
                <w:sz w:val="16"/>
                <w:szCs w:val="16"/>
              </w:rPr>
            </w:pPr>
            <w:r w:rsidRPr="007A7B17">
              <w:rPr>
                <w:sz w:val="16"/>
                <w:szCs w:val="16"/>
              </w:rPr>
              <w:t>106SZ</w:t>
            </w:r>
          </w:p>
        </w:tc>
        <w:tc>
          <w:tcPr>
            <w:tcW w:w="2186" w:type="dxa"/>
            <w:vAlign w:val="center"/>
          </w:tcPr>
          <w:p w14:paraId="240043F1" w14:textId="0BCC8D9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93B2A80" w14:textId="4161C974"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2DDA41F3" w14:textId="5F7A45E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920CBC3" w14:textId="70D9665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A35D26D" w14:textId="5F372DBB"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AC59DEB" w14:textId="77777777" w:rsidTr="005561E3">
        <w:trPr>
          <w:jc w:val="center"/>
        </w:trPr>
        <w:tc>
          <w:tcPr>
            <w:tcW w:w="970" w:type="dxa"/>
            <w:vAlign w:val="center"/>
          </w:tcPr>
          <w:p w14:paraId="0DED6CD6" w14:textId="0B550533" w:rsidR="007A7B17" w:rsidRPr="007A7B17" w:rsidRDefault="007A7B17" w:rsidP="005561E3">
            <w:pPr>
              <w:spacing w:before="60" w:after="60" w:line="240" w:lineRule="auto"/>
              <w:jc w:val="center"/>
              <w:rPr>
                <w:sz w:val="16"/>
                <w:szCs w:val="16"/>
              </w:rPr>
            </w:pPr>
            <w:r w:rsidRPr="007A7B17">
              <w:rPr>
                <w:sz w:val="16"/>
                <w:szCs w:val="16"/>
              </w:rPr>
              <w:t>107SZ</w:t>
            </w:r>
          </w:p>
        </w:tc>
        <w:tc>
          <w:tcPr>
            <w:tcW w:w="2186" w:type="dxa"/>
            <w:vAlign w:val="center"/>
          </w:tcPr>
          <w:p w14:paraId="68750364" w14:textId="62E245F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C0FEF43" w14:textId="1DA2BED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A5AD8AC" w14:textId="07801B1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A3717B9" w14:textId="589C2B2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E95FADC" w14:textId="7A306349"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FD4E6A5" w14:textId="77777777" w:rsidTr="005561E3">
        <w:trPr>
          <w:jc w:val="center"/>
        </w:trPr>
        <w:tc>
          <w:tcPr>
            <w:tcW w:w="970" w:type="dxa"/>
            <w:vAlign w:val="center"/>
          </w:tcPr>
          <w:p w14:paraId="47691966" w14:textId="5B6043A1" w:rsidR="007A7B17" w:rsidRPr="007A7B17" w:rsidRDefault="007A7B17" w:rsidP="005561E3">
            <w:pPr>
              <w:spacing w:before="60" w:after="60" w:line="240" w:lineRule="auto"/>
              <w:jc w:val="center"/>
              <w:rPr>
                <w:sz w:val="16"/>
                <w:szCs w:val="16"/>
              </w:rPr>
            </w:pPr>
            <w:r w:rsidRPr="007A7B17">
              <w:rPr>
                <w:sz w:val="16"/>
                <w:szCs w:val="16"/>
              </w:rPr>
              <w:t>108SZ</w:t>
            </w:r>
          </w:p>
        </w:tc>
        <w:tc>
          <w:tcPr>
            <w:tcW w:w="2186" w:type="dxa"/>
            <w:vAlign w:val="center"/>
          </w:tcPr>
          <w:p w14:paraId="260045D5" w14:textId="2D5DEBD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383C5CE" w14:textId="072D8EE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1487057" w14:textId="79D091D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30A80DC" w14:textId="5178592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4FE6E28" w14:textId="1100D18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26952EC" w14:textId="77777777" w:rsidTr="005561E3">
        <w:trPr>
          <w:jc w:val="center"/>
        </w:trPr>
        <w:tc>
          <w:tcPr>
            <w:tcW w:w="970" w:type="dxa"/>
            <w:vAlign w:val="center"/>
          </w:tcPr>
          <w:p w14:paraId="43800770" w14:textId="445ED647" w:rsidR="007A7B17" w:rsidRPr="007A7B17" w:rsidRDefault="007A7B17" w:rsidP="005561E3">
            <w:pPr>
              <w:spacing w:before="60" w:after="60" w:line="240" w:lineRule="auto"/>
              <w:jc w:val="center"/>
              <w:rPr>
                <w:sz w:val="16"/>
                <w:szCs w:val="16"/>
              </w:rPr>
            </w:pPr>
            <w:r w:rsidRPr="007A7B17">
              <w:rPr>
                <w:sz w:val="16"/>
                <w:szCs w:val="16"/>
              </w:rPr>
              <w:t>109SZ</w:t>
            </w:r>
          </w:p>
        </w:tc>
        <w:tc>
          <w:tcPr>
            <w:tcW w:w="2186" w:type="dxa"/>
            <w:vAlign w:val="center"/>
          </w:tcPr>
          <w:p w14:paraId="21AA3998" w14:textId="677245BC" w:rsidR="007A7B17" w:rsidRPr="007A7B17" w:rsidRDefault="007A7B17" w:rsidP="005561E3">
            <w:pPr>
              <w:spacing w:before="60" w:after="60" w:line="240" w:lineRule="auto"/>
              <w:jc w:val="center"/>
              <w:rPr>
                <w:sz w:val="16"/>
                <w:szCs w:val="16"/>
              </w:rPr>
            </w:pPr>
            <w:r w:rsidRPr="007A7B17">
              <w:rPr>
                <w:sz w:val="16"/>
                <w:szCs w:val="16"/>
              </w:rPr>
              <w:t>teren wielkotowarowej produkcji rolnej, teren usług</w:t>
            </w:r>
          </w:p>
        </w:tc>
        <w:tc>
          <w:tcPr>
            <w:tcW w:w="1543" w:type="dxa"/>
            <w:vAlign w:val="center"/>
          </w:tcPr>
          <w:p w14:paraId="1A7030E5" w14:textId="25EA3183"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5D108F44" w14:textId="247A3DDE"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5F5507E1" w14:textId="00A427D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C1C3D52" w14:textId="349A4EA9"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139E6817" w14:textId="77777777" w:rsidTr="005561E3">
        <w:trPr>
          <w:jc w:val="center"/>
        </w:trPr>
        <w:tc>
          <w:tcPr>
            <w:tcW w:w="970" w:type="dxa"/>
            <w:vAlign w:val="center"/>
          </w:tcPr>
          <w:p w14:paraId="05DDE328" w14:textId="4D7E52B4" w:rsidR="007A7B17" w:rsidRPr="007A7B17" w:rsidRDefault="007A7B17" w:rsidP="005561E3">
            <w:pPr>
              <w:spacing w:before="60" w:after="60" w:line="240" w:lineRule="auto"/>
              <w:jc w:val="center"/>
              <w:rPr>
                <w:sz w:val="16"/>
                <w:szCs w:val="16"/>
              </w:rPr>
            </w:pPr>
            <w:r w:rsidRPr="007A7B17">
              <w:rPr>
                <w:sz w:val="16"/>
                <w:szCs w:val="16"/>
              </w:rPr>
              <w:t>110SZ</w:t>
            </w:r>
          </w:p>
        </w:tc>
        <w:tc>
          <w:tcPr>
            <w:tcW w:w="2186" w:type="dxa"/>
            <w:vAlign w:val="center"/>
          </w:tcPr>
          <w:p w14:paraId="2C6034B3" w14:textId="1EC8692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1D26F3A" w14:textId="09771EF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101C064" w14:textId="39EC2D2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B3E7846" w14:textId="348E236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698EBE4" w14:textId="4BF1E95C"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0412502D" w14:textId="77777777" w:rsidTr="005561E3">
        <w:trPr>
          <w:jc w:val="center"/>
        </w:trPr>
        <w:tc>
          <w:tcPr>
            <w:tcW w:w="970" w:type="dxa"/>
            <w:vAlign w:val="center"/>
          </w:tcPr>
          <w:p w14:paraId="5BCCF9E5" w14:textId="28D46669" w:rsidR="007A7B17" w:rsidRPr="007A7B17" w:rsidRDefault="007A7B17" w:rsidP="005561E3">
            <w:pPr>
              <w:spacing w:before="60" w:after="60" w:line="240" w:lineRule="auto"/>
              <w:jc w:val="center"/>
              <w:rPr>
                <w:sz w:val="16"/>
                <w:szCs w:val="16"/>
              </w:rPr>
            </w:pPr>
            <w:r w:rsidRPr="007A7B17">
              <w:rPr>
                <w:sz w:val="16"/>
                <w:szCs w:val="16"/>
              </w:rPr>
              <w:t>111SZ</w:t>
            </w:r>
          </w:p>
        </w:tc>
        <w:tc>
          <w:tcPr>
            <w:tcW w:w="2186" w:type="dxa"/>
            <w:vAlign w:val="center"/>
          </w:tcPr>
          <w:p w14:paraId="619BB10A" w14:textId="1A92435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CE3A739" w14:textId="782D4C8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4930056" w14:textId="7CDE73B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680B9CA" w14:textId="7D094F9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36425FE" w14:textId="693F9BFD" w:rsidR="007A7B17" w:rsidRPr="007A7B17" w:rsidRDefault="007A7B17" w:rsidP="005561E3">
            <w:pPr>
              <w:spacing w:before="60" w:after="60" w:line="240" w:lineRule="auto"/>
              <w:jc w:val="center"/>
              <w:rPr>
                <w:sz w:val="16"/>
                <w:szCs w:val="16"/>
              </w:rPr>
            </w:pPr>
            <w:r w:rsidRPr="007A7B17">
              <w:rPr>
                <w:sz w:val="16"/>
                <w:szCs w:val="16"/>
              </w:rPr>
              <w:t>65</w:t>
            </w:r>
          </w:p>
        </w:tc>
      </w:tr>
      <w:tr w:rsidR="007A7B17" w:rsidRPr="00CA7600" w14:paraId="34EC9B05" w14:textId="77777777" w:rsidTr="005561E3">
        <w:trPr>
          <w:jc w:val="center"/>
        </w:trPr>
        <w:tc>
          <w:tcPr>
            <w:tcW w:w="970" w:type="dxa"/>
            <w:vAlign w:val="center"/>
          </w:tcPr>
          <w:p w14:paraId="3E1EFB03" w14:textId="29ED4CEC" w:rsidR="007A7B17" w:rsidRPr="007A7B17" w:rsidRDefault="007A7B17" w:rsidP="005561E3">
            <w:pPr>
              <w:spacing w:before="60" w:after="60" w:line="240" w:lineRule="auto"/>
              <w:jc w:val="center"/>
              <w:rPr>
                <w:sz w:val="16"/>
                <w:szCs w:val="16"/>
              </w:rPr>
            </w:pPr>
            <w:r w:rsidRPr="007A7B17">
              <w:rPr>
                <w:sz w:val="16"/>
                <w:szCs w:val="16"/>
              </w:rPr>
              <w:t>112SZ</w:t>
            </w:r>
          </w:p>
        </w:tc>
        <w:tc>
          <w:tcPr>
            <w:tcW w:w="2186" w:type="dxa"/>
            <w:vAlign w:val="center"/>
          </w:tcPr>
          <w:p w14:paraId="45907B2E" w14:textId="4850190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2D26C6D" w14:textId="43DD968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D966DD5" w14:textId="26E5C47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F007539" w14:textId="57ADEA6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F9DD477" w14:textId="46058872"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22D7998D" w14:textId="77777777" w:rsidTr="005561E3">
        <w:trPr>
          <w:jc w:val="center"/>
        </w:trPr>
        <w:tc>
          <w:tcPr>
            <w:tcW w:w="970" w:type="dxa"/>
            <w:vAlign w:val="center"/>
          </w:tcPr>
          <w:p w14:paraId="08F59792" w14:textId="73298C7D" w:rsidR="007A7B17" w:rsidRPr="007A7B17" w:rsidRDefault="007A7B17" w:rsidP="005561E3">
            <w:pPr>
              <w:spacing w:before="60" w:after="60" w:line="240" w:lineRule="auto"/>
              <w:jc w:val="center"/>
              <w:rPr>
                <w:sz w:val="16"/>
                <w:szCs w:val="16"/>
              </w:rPr>
            </w:pPr>
            <w:r w:rsidRPr="007A7B17">
              <w:rPr>
                <w:sz w:val="16"/>
                <w:szCs w:val="16"/>
              </w:rPr>
              <w:t>113SZ</w:t>
            </w:r>
          </w:p>
        </w:tc>
        <w:tc>
          <w:tcPr>
            <w:tcW w:w="2186" w:type="dxa"/>
            <w:vAlign w:val="center"/>
          </w:tcPr>
          <w:p w14:paraId="50C46DA4" w14:textId="5D5044E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AAF0FDC" w14:textId="6B6FE9F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900383F" w14:textId="3F6FB4B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87AB41C" w14:textId="3B73F63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65C6D3E" w14:textId="6AB8945C"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D3FC9E4" w14:textId="77777777" w:rsidTr="005561E3">
        <w:trPr>
          <w:jc w:val="center"/>
        </w:trPr>
        <w:tc>
          <w:tcPr>
            <w:tcW w:w="970" w:type="dxa"/>
            <w:vAlign w:val="center"/>
          </w:tcPr>
          <w:p w14:paraId="354D87CB" w14:textId="33632215" w:rsidR="007A7B17" w:rsidRPr="007A7B17" w:rsidRDefault="007A7B17" w:rsidP="005561E3">
            <w:pPr>
              <w:spacing w:before="60" w:after="60" w:line="240" w:lineRule="auto"/>
              <w:jc w:val="center"/>
              <w:rPr>
                <w:sz w:val="16"/>
                <w:szCs w:val="16"/>
              </w:rPr>
            </w:pPr>
            <w:r w:rsidRPr="007A7B17">
              <w:rPr>
                <w:sz w:val="16"/>
                <w:szCs w:val="16"/>
              </w:rPr>
              <w:t>114SZ</w:t>
            </w:r>
          </w:p>
        </w:tc>
        <w:tc>
          <w:tcPr>
            <w:tcW w:w="2186" w:type="dxa"/>
            <w:vAlign w:val="center"/>
          </w:tcPr>
          <w:p w14:paraId="7A5F408C" w14:textId="4620701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33C37D7" w14:textId="657977C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8370C0C" w14:textId="7FF3E69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2D5F323" w14:textId="4AE18FD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4DD6A32" w14:textId="4A57D717"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5C95BB0" w14:textId="77777777" w:rsidTr="005561E3">
        <w:trPr>
          <w:jc w:val="center"/>
        </w:trPr>
        <w:tc>
          <w:tcPr>
            <w:tcW w:w="970" w:type="dxa"/>
            <w:vAlign w:val="center"/>
          </w:tcPr>
          <w:p w14:paraId="3C2F66ED" w14:textId="34931AF8" w:rsidR="007A7B17" w:rsidRPr="007A7B17" w:rsidRDefault="007A7B17" w:rsidP="005561E3">
            <w:pPr>
              <w:spacing w:before="60" w:after="60" w:line="240" w:lineRule="auto"/>
              <w:jc w:val="center"/>
              <w:rPr>
                <w:sz w:val="16"/>
                <w:szCs w:val="16"/>
              </w:rPr>
            </w:pPr>
            <w:r w:rsidRPr="007A7B17">
              <w:rPr>
                <w:sz w:val="16"/>
                <w:szCs w:val="16"/>
              </w:rPr>
              <w:t>115SZ</w:t>
            </w:r>
          </w:p>
        </w:tc>
        <w:tc>
          <w:tcPr>
            <w:tcW w:w="2186" w:type="dxa"/>
            <w:vAlign w:val="center"/>
          </w:tcPr>
          <w:p w14:paraId="018C78D4" w14:textId="26E358B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504119F" w14:textId="7ACFF3CB"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0824A183" w14:textId="16C8A83D"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0054C5AA" w14:textId="2AEAD87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F2FBF43" w14:textId="0E7E4E4E"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1573E56" w14:textId="77777777" w:rsidTr="005561E3">
        <w:trPr>
          <w:jc w:val="center"/>
        </w:trPr>
        <w:tc>
          <w:tcPr>
            <w:tcW w:w="970" w:type="dxa"/>
            <w:vAlign w:val="center"/>
          </w:tcPr>
          <w:p w14:paraId="1E723A3E" w14:textId="2DAAC416" w:rsidR="007A7B17" w:rsidRPr="007A7B17" w:rsidRDefault="007A7B17" w:rsidP="005561E3">
            <w:pPr>
              <w:spacing w:before="60" w:after="60" w:line="240" w:lineRule="auto"/>
              <w:jc w:val="center"/>
              <w:rPr>
                <w:sz w:val="16"/>
                <w:szCs w:val="16"/>
              </w:rPr>
            </w:pPr>
            <w:r w:rsidRPr="007A7B17">
              <w:rPr>
                <w:sz w:val="16"/>
                <w:szCs w:val="16"/>
              </w:rPr>
              <w:t>116SZ</w:t>
            </w:r>
          </w:p>
        </w:tc>
        <w:tc>
          <w:tcPr>
            <w:tcW w:w="2186" w:type="dxa"/>
            <w:vAlign w:val="center"/>
          </w:tcPr>
          <w:p w14:paraId="1F312A3A" w14:textId="1E8EC55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C2DB469" w14:textId="6635DE5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06EE29B" w14:textId="3B9EB45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8F83291" w14:textId="52799BE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4B8D1D8" w14:textId="1E5E4057" w:rsidR="007A7B17" w:rsidRPr="007A7B17" w:rsidRDefault="007A7B17" w:rsidP="005561E3">
            <w:pPr>
              <w:spacing w:before="60" w:after="60" w:line="240" w:lineRule="auto"/>
              <w:jc w:val="center"/>
              <w:rPr>
                <w:sz w:val="16"/>
                <w:szCs w:val="16"/>
              </w:rPr>
            </w:pPr>
            <w:r w:rsidRPr="007A7B17">
              <w:rPr>
                <w:sz w:val="16"/>
                <w:szCs w:val="16"/>
              </w:rPr>
              <w:t>65</w:t>
            </w:r>
          </w:p>
        </w:tc>
      </w:tr>
      <w:tr w:rsidR="007A7B17" w:rsidRPr="00CA7600" w14:paraId="77AF7A0D" w14:textId="77777777" w:rsidTr="005561E3">
        <w:trPr>
          <w:jc w:val="center"/>
        </w:trPr>
        <w:tc>
          <w:tcPr>
            <w:tcW w:w="970" w:type="dxa"/>
            <w:vAlign w:val="center"/>
          </w:tcPr>
          <w:p w14:paraId="378D3A34" w14:textId="7FA64E2B" w:rsidR="007A7B17" w:rsidRPr="007A7B17" w:rsidRDefault="007A7B17" w:rsidP="005561E3">
            <w:pPr>
              <w:spacing w:before="60" w:after="60" w:line="240" w:lineRule="auto"/>
              <w:jc w:val="center"/>
              <w:rPr>
                <w:sz w:val="16"/>
                <w:szCs w:val="16"/>
              </w:rPr>
            </w:pPr>
            <w:r w:rsidRPr="007A7B17">
              <w:rPr>
                <w:sz w:val="16"/>
                <w:szCs w:val="16"/>
              </w:rPr>
              <w:t>117SZ</w:t>
            </w:r>
          </w:p>
        </w:tc>
        <w:tc>
          <w:tcPr>
            <w:tcW w:w="2186" w:type="dxa"/>
            <w:vAlign w:val="center"/>
          </w:tcPr>
          <w:p w14:paraId="3FFEB395" w14:textId="20D6FA2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93C3B0A" w14:textId="7247C55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6B1B54B" w14:textId="466AA1A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A84BCBC" w14:textId="03C75D4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14964DF" w14:textId="12515032" w:rsidR="007A7B17" w:rsidRPr="007A7B17" w:rsidRDefault="007A7B17" w:rsidP="005561E3">
            <w:pPr>
              <w:spacing w:before="60" w:after="60" w:line="240" w:lineRule="auto"/>
              <w:jc w:val="center"/>
              <w:rPr>
                <w:sz w:val="16"/>
                <w:szCs w:val="16"/>
              </w:rPr>
            </w:pPr>
            <w:r w:rsidRPr="007A7B17">
              <w:rPr>
                <w:sz w:val="16"/>
                <w:szCs w:val="16"/>
              </w:rPr>
              <w:t>65</w:t>
            </w:r>
          </w:p>
        </w:tc>
      </w:tr>
      <w:tr w:rsidR="007A7B17" w:rsidRPr="00CA7600" w14:paraId="64A1307B" w14:textId="77777777" w:rsidTr="005561E3">
        <w:trPr>
          <w:jc w:val="center"/>
        </w:trPr>
        <w:tc>
          <w:tcPr>
            <w:tcW w:w="970" w:type="dxa"/>
            <w:vAlign w:val="center"/>
          </w:tcPr>
          <w:p w14:paraId="0642E065" w14:textId="05D2CAEC" w:rsidR="007A7B17" w:rsidRPr="007A7B17" w:rsidRDefault="007A7B17" w:rsidP="005561E3">
            <w:pPr>
              <w:spacing w:before="60" w:after="60" w:line="240" w:lineRule="auto"/>
              <w:jc w:val="center"/>
              <w:rPr>
                <w:sz w:val="16"/>
                <w:szCs w:val="16"/>
              </w:rPr>
            </w:pPr>
            <w:r w:rsidRPr="007A7B17">
              <w:rPr>
                <w:sz w:val="16"/>
                <w:szCs w:val="16"/>
              </w:rPr>
              <w:t>118SZ</w:t>
            </w:r>
          </w:p>
        </w:tc>
        <w:tc>
          <w:tcPr>
            <w:tcW w:w="2186" w:type="dxa"/>
            <w:vAlign w:val="center"/>
          </w:tcPr>
          <w:p w14:paraId="4EA73E8F" w14:textId="547E4FE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117D2D0" w14:textId="0CCB29A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9FF2765" w14:textId="690AC1D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C96F927" w14:textId="5CBC2A5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6E119A1" w14:textId="39B0B9B3" w:rsidR="007A7B17" w:rsidRPr="007A7B17" w:rsidRDefault="007A7B17" w:rsidP="005561E3">
            <w:pPr>
              <w:spacing w:before="60" w:after="60" w:line="240" w:lineRule="auto"/>
              <w:jc w:val="center"/>
              <w:rPr>
                <w:sz w:val="16"/>
                <w:szCs w:val="16"/>
              </w:rPr>
            </w:pPr>
            <w:r w:rsidRPr="007A7B17">
              <w:rPr>
                <w:sz w:val="16"/>
                <w:szCs w:val="16"/>
              </w:rPr>
              <w:t>65</w:t>
            </w:r>
          </w:p>
        </w:tc>
      </w:tr>
      <w:tr w:rsidR="007A7B17" w:rsidRPr="00CA7600" w14:paraId="56C35068" w14:textId="77777777" w:rsidTr="005561E3">
        <w:trPr>
          <w:jc w:val="center"/>
        </w:trPr>
        <w:tc>
          <w:tcPr>
            <w:tcW w:w="970" w:type="dxa"/>
            <w:vAlign w:val="center"/>
          </w:tcPr>
          <w:p w14:paraId="1C35CB96" w14:textId="060CCC49" w:rsidR="007A7B17" w:rsidRPr="007A7B17" w:rsidRDefault="007A7B17" w:rsidP="005561E3">
            <w:pPr>
              <w:spacing w:before="60" w:after="60" w:line="240" w:lineRule="auto"/>
              <w:jc w:val="center"/>
              <w:rPr>
                <w:sz w:val="16"/>
                <w:szCs w:val="16"/>
              </w:rPr>
            </w:pPr>
            <w:r w:rsidRPr="007A7B17">
              <w:rPr>
                <w:sz w:val="16"/>
                <w:szCs w:val="16"/>
              </w:rPr>
              <w:t>119SZ</w:t>
            </w:r>
          </w:p>
        </w:tc>
        <w:tc>
          <w:tcPr>
            <w:tcW w:w="2186" w:type="dxa"/>
            <w:vAlign w:val="center"/>
          </w:tcPr>
          <w:p w14:paraId="56CFF788" w14:textId="4BD0D20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3580589" w14:textId="25174E9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2D9062D" w14:textId="0A2F834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ACEC909" w14:textId="5BCAFA2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A032C32" w14:textId="14EB8416"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83E8F46" w14:textId="77777777" w:rsidTr="005561E3">
        <w:trPr>
          <w:jc w:val="center"/>
        </w:trPr>
        <w:tc>
          <w:tcPr>
            <w:tcW w:w="970" w:type="dxa"/>
            <w:vAlign w:val="center"/>
          </w:tcPr>
          <w:p w14:paraId="5571F42E" w14:textId="59AC78EF" w:rsidR="007A7B17" w:rsidRPr="007A7B17" w:rsidRDefault="007A7B17" w:rsidP="005561E3">
            <w:pPr>
              <w:spacing w:before="60" w:after="60" w:line="240" w:lineRule="auto"/>
              <w:jc w:val="center"/>
              <w:rPr>
                <w:sz w:val="16"/>
                <w:szCs w:val="16"/>
              </w:rPr>
            </w:pPr>
            <w:r w:rsidRPr="007A7B17">
              <w:rPr>
                <w:sz w:val="16"/>
                <w:szCs w:val="16"/>
              </w:rPr>
              <w:t>120SZ</w:t>
            </w:r>
          </w:p>
        </w:tc>
        <w:tc>
          <w:tcPr>
            <w:tcW w:w="2186" w:type="dxa"/>
            <w:vAlign w:val="center"/>
          </w:tcPr>
          <w:p w14:paraId="0FB15AC3" w14:textId="2A36F24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1F39A59" w14:textId="18F9165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97501F4" w14:textId="26DAAFD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8D8BB44" w14:textId="2E98B9B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D95006F" w14:textId="3418E5C4"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E426071" w14:textId="77777777" w:rsidTr="005561E3">
        <w:trPr>
          <w:jc w:val="center"/>
        </w:trPr>
        <w:tc>
          <w:tcPr>
            <w:tcW w:w="970" w:type="dxa"/>
            <w:vAlign w:val="center"/>
          </w:tcPr>
          <w:p w14:paraId="5928128D" w14:textId="7AF3EB3D" w:rsidR="007A7B17" w:rsidRPr="007A7B17" w:rsidRDefault="007A7B17" w:rsidP="005561E3">
            <w:pPr>
              <w:spacing w:before="60" w:after="60" w:line="240" w:lineRule="auto"/>
              <w:jc w:val="center"/>
              <w:rPr>
                <w:sz w:val="16"/>
                <w:szCs w:val="16"/>
              </w:rPr>
            </w:pPr>
            <w:r w:rsidRPr="007A7B17">
              <w:rPr>
                <w:sz w:val="16"/>
                <w:szCs w:val="16"/>
              </w:rPr>
              <w:t>121SZ</w:t>
            </w:r>
          </w:p>
        </w:tc>
        <w:tc>
          <w:tcPr>
            <w:tcW w:w="2186" w:type="dxa"/>
            <w:vAlign w:val="center"/>
          </w:tcPr>
          <w:p w14:paraId="715C8B21" w14:textId="3A334C9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6525E03" w14:textId="5D0E4C7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0ED57A8" w14:textId="08995F7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C489535" w14:textId="7EF0C62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790EF8B" w14:textId="75EDAEA9"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66109B1" w14:textId="77777777" w:rsidTr="005561E3">
        <w:trPr>
          <w:jc w:val="center"/>
        </w:trPr>
        <w:tc>
          <w:tcPr>
            <w:tcW w:w="970" w:type="dxa"/>
            <w:vAlign w:val="center"/>
          </w:tcPr>
          <w:p w14:paraId="646CCA37" w14:textId="2B6CBBF8" w:rsidR="007A7B17" w:rsidRPr="007A7B17" w:rsidRDefault="007A7B17" w:rsidP="005561E3">
            <w:pPr>
              <w:spacing w:before="60" w:after="60" w:line="240" w:lineRule="auto"/>
              <w:jc w:val="center"/>
              <w:rPr>
                <w:sz w:val="16"/>
                <w:szCs w:val="16"/>
              </w:rPr>
            </w:pPr>
            <w:r w:rsidRPr="007A7B17">
              <w:rPr>
                <w:sz w:val="16"/>
                <w:szCs w:val="16"/>
              </w:rPr>
              <w:t>122SZ</w:t>
            </w:r>
          </w:p>
        </w:tc>
        <w:tc>
          <w:tcPr>
            <w:tcW w:w="2186" w:type="dxa"/>
            <w:vAlign w:val="center"/>
          </w:tcPr>
          <w:p w14:paraId="3C969A44" w14:textId="3A527F1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8A8E6F6" w14:textId="09E3167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2B1576B" w14:textId="67E0822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87354A6" w14:textId="2AEF011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B8347AA" w14:textId="2E09BC27"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B8416D8" w14:textId="77777777" w:rsidTr="005561E3">
        <w:trPr>
          <w:jc w:val="center"/>
        </w:trPr>
        <w:tc>
          <w:tcPr>
            <w:tcW w:w="970" w:type="dxa"/>
            <w:vAlign w:val="center"/>
          </w:tcPr>
          <w:p w14:paraId="3B358DBC" w14:textId="49F6E69F" w:rsidR="007A7B17" w:rsidRPr="007A7B17" w:rsidRDefault="007A7B17" w:rsidP="005561E3">
            <w:pPr>
              <w:spacing w:before="60" w:after="60" w:line="240" w:lineRule="auto"/>
              <w:jc w:val="center"/>
              <w:rPr>
                <w:sz w:val="16"/>
                <w:szCs w:val="16"/>
              </w:rPr>
            </w:pPr>
            <w:r w:rsidRPr="007A7B17">
              <w:rPr>
                <w:sz w:val="16"/>
                <w:szCs w:val="16"/>
              </w:rPr>
              <w:t>123SZ</w:t>
            </w:r>
          </w:p>
        </w:tc>
        <w:tc>
          <w:tcPr>
            <w:tcW w:w="2186" w:type="dxa"/>
            <w:vAlign w:val="center"/>
          </w:tcPr>
          <w:p w14:paraId="108B3446" w14:textId="4683F41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7612624" w14:textId="4F38F57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500FC35" w14:textId="572DDCE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1D861E2" w14:textId="157F66E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52FF2D8" w14:textId="539A6F9F"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03DE8AB" w14:textId="77777777" w:rsidTr="005561E3">
        <w:trPr>
          <w:jc w:val="center"/>
        </w:trPr>
        <w:tc>
          <w:tcPr>
            <w:tcW w:w="970" w:type="dxa"/>
            <w:vAlign w:val="center"/>
          </w:tcPr>
          <w:p w14:paraId="747F05A6" w14:textId="5C01694F" w:rsidR="007A7B17" w:rsidRPr="007A7B17" w:rsidRDefault="007A7B17" w:rsidP="005561E3">
            <w:pPr>
              <w:spacing w:before="60" w:after="60" w:line="240" w:lineRule="auto"/>
              <w:jc w:val="center"/>
              <w:rPr>
                <w:sz w:val="16"/>
                <w:szCs w:val="16"/>
              </w:rPr>
            </w:pPr>
            <w:r w:rsidRPr="007A7B17">
              <w:rPr>
                <w:sz w:val="16"/>
                <w:szCs w:val="16"/>
              </w:rPr>
              <w:t>124SZ</w:t>
            </w:r>
          </w:p>
        </w:tc>
        <w:tc>
          <w:tcPr>
            <w:tcW w:w="2186" w:type="dxa"/>
            <w:vAlign w:val="center"/>
          </w:tcPr>
          <w:p w14:paraId="4808A90A" w14:textId="66B9153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F49C8AA" w14:textId="656F620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CA3E80B" w14:textId="7D1177B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709B002" w14:textId="222AB65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9B2178B" w14:textId="5BA31CF9"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0DEBFCD" w14:textId="77777777" w:rsidTr="005561E3">
        <w:trPr>
          <w:jc w:val="center"/>
        </w:trPr>
        <w:tc>
          <w:tcPr>
            <w:tcW w:w="970" w:type="dxa"/>
            <w:vAlign w:val="center"/>
          </w:tcPr>
          <w:p w14:paraId="0E35F911" w14:textId="3CDC952A" w:rsidR="007A7B17" w:rsidRPr="007A7B17" w:rsidRDefault="007A7B17" w:rsidP="005561E3">
            <w:pPr>
              <w:spacing w:before="60" w:after="60" w:line="240" w:lineRule="auto"/>
              <w:jc w:val="center"/>
              <w:rPr>
                <w:sz w:val="16"/>
                <w:szCs w:val="16"/>
              </w:rPr>
            </w:pPr>
            <w:r w:rsidRPr="007A7B17">
              <w:rPr>
                <w:sz w:val="16"/>
                <w:szCs w:val="16"/>
              </w:rPr>
              <w:t>125SZ</w:t>
            </w:r>
          </w:p>
        </w:tc>
        <w:tc>
          <w:tcPr>
            <w:tcW w:w="2186" w:type="dxa"/>
            <w:vAlign w:val="center"/>
          </w:tcPr>
          <w:p w14:paraId="47A0B387" w14:textId="1B9B5AB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B141E47" w14:textId="31F40BA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DDA7AA2" w14:textId="7A6FD21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19F87F8" w14:textId="2EDBC70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0301D3E" w14:textId="406FF997"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841BDE6" w14:textId="77777777" w:rsidTr="005561E3">
        <w:trPr>
          <w:jc w:val="center"/>
        </w:trPr>
        <w:tc>
          <w:tcPr>
            <w:tcW w:w="970" w:type="dxa"/>
            <w:vAlign w:val="center"/>
          </w:tcPr>
          <w:p w14:paraId="501A9319" w14:textId="188C698C" w:rsidR="007A7B17" w:rsidRPr="007A7B17" w:rsidRDefault="007A7B17" w:rsidP="005561E3">
            <w:pPr>
              <w:spacing w:before="60" w:after="60" w:line="240" w:lineRule="auto"/>
              <w:jc w:val="center"/>
              <w:rPr>
                <w:sz w:val="16"/>
                <w:szCs w:val="16"/>
              </w:rPr>
            </w:pPr>
            <w:r w:rsidRPr="007A7B17">
              <w:rPr>
                <w:sz w:val="16"/>
                <w:szCs w:val="16"/>
              </w:rPr>
              <w:t>126SZ</w:t>
            </w:r>
          </w:p>
        </w:tc>
        <w:tc>
          <w:tcPr>
            <w:tcW w:w="2186" w:type="dxa"/>
            <w:vAlign w:val="center"/>
          </w:tcPr>
          <w:p w14:paraId="268A02B2" w14:textId="22C6F4B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7962DA0" w14:textId="45A6E8A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761071F" w14:textId="2F38E04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05B32B6" w14:textId="3401F7A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5B55319" w14:textId="4A86FABE"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7BFDC63" w14:textId="77777777" w:rsidTr="005561E3">
        <w:trPr>
          <w:jc w:val="center"/>
        </w:trPr>
        <w:tc>
          <w:tcPr>
            <w:tcW w:w="970" w:type="dxa"/>
            <w:vAlign w:val="center"/>
          </w:tcPr>
          <w:p w14:paraId="18E782FE" w14:textId="3F154315" w:rsidR="007A7B17" w:rsidRPr="007A7B17" w:rsidRDefault="007A7B17" w:rsidP="005561E3">
            <w:pPr>
              <w:spacing w:before="60" w:after="60" w:line="240" w:lineRule="auto"/>
              <w:jc w:val="center"/>
              <w:rPr>
                <w:sz w:val="16"/>
                <w:szCs w:val="16"/>
              </w:rPr>
            </w:pPr>
            <w:r w:rsidRPr="007A7B17">
              <w:rPr>
                <w:sz w:val="16"/>
                <w:szCs w:val="16"/>
              </w:rPr>
              <w:lastRenderedPageBreak/>
              <w:t>127SZ</w:t>
            </w:r>
          </w:p>
        </w:tc>
        <w:tc>
          <w:tcPr>
            <w:tcW w:w="2186" w:type="dxa"/>
            <w:vAlign w:val="center"/>
          </w:tcPr>
          <w:p w14:paraId="04991B0D" w14:textId="374E178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0AF6DDC" w14:textId="49E95AF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51643DF" w14:textId="185406D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236AFA3" w14:textId="6A97D7D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6FCB531" w14:textId="5E3F9271"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78C68BB" w14:textId="77777777" w:rsidTr="005561E3">
        <w:trPr>
          <w:jc w:val="center"/>
        </w:trPr>
        <w:tc>
          <w:tcPr>
            <w:tcW w:w="970" w:type="dxa"/>
            <w:vAlign w:val="center"/>
          </w:tcPr>
          <w:p w14:paraId="796012B2" w14:textId="0907B337" w:rsidR="007A7B17" w:rsidRPr="007A7B17" w:rsidRDefault="007A7B17" w:rsidP="005561E3">
            <w:pPr>
              <w:spacing w:before="60" w:after="60" w:line="240" w:lineRule="auto"/>
              <w:jc w:val="center"/>
              <w:rPr>
                <w:sz w:val="16"/>
                <w:szCs w:val="16"/>
              </w:rPr>
            </w:pPr>
            <w:r w:rsidRPr="007A7B17">
              <w:rPr>
                <w:sz w:val="16"/>
                <w:szCs w:val="16"/>
              </w:rPr>
              <w:t>128SZ</w:t>
            </w:r>
          </w:p>
        </w:tc>
        <w:tc>
          <w:tcPr>
            <w:tcW w:w="2186" w:type="dxa"/>
            <w:vAlign w:val="center"/>
          </w:tcPr>
          <w:p w14:paraId="75BA239B" w14:textId="47E1DC4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0F4F5B6" w14:textId="3ECB965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082F918" w14:textId="23532A3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B9AED7A" w14:textId="4887A36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1954BDF" w14:textId="16945FF7"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421ED5F" w14:textId="77777777" w:rsidTr="005561E3">
        <w:trPr>
          <w:jc w:val="center"/>
        </w:trPr>
        <w:tc>
          <w:tcPr>
            <w:tcW w:w="970" w:type="dxa"/>
            <w:vAlign w:val="center"/>
          </w:tcPr>
          <w:p w14:paraId="27FCBE21" w14:textId="60BDF1A8" w:rsidR="007A7B17" w:rsidRPr="007A7B17" w:rsidRDefault="007A7B17" w:rsidP="005561E3">
            <w:pPr>
              <w:spacing w:before="60" w:after="60" w:line="240" w:lineRule="auto"/>
              <w:jc w:val="center"/>
              <w:rPr>
                <w:sz w:val="16"/>
                <w:szCs w:val="16"/>
              </w:rPr>
            </w:pPr>
            <w:r w:rsidRPr="007A7B17">
              <w:rPr>
                <w:sz w:val="16"/>
                <w:szCs w:val="16"/>
              </w:rPr>
              <w:t>129SZ</w:t>
            </w:r>
          </w:p>
        </w:tc>
        <w:tc>
          <w:tcPr>
            <w:tcW w:w="2186" w:type="dxa"/>
            <w:vAlign w:val="center"/>
          </w:tcPr>
          <w:p w14:paraId="2616ADB7" w14:textId="55324D6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F130206" w14:textId="05CFB3D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7417107" w14:textId="0C32458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499F303" w14:textId="7FA0FA8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10C68EB" w14:textId="5DB8856E"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83CE603" w14:textId="77777777" w:rsidTr="005561E3">
        <w:trPr>
          <w:jc w:val="center"/>
        </w:trPr>
        <w:tc>
          <w:tcPr>
            <w:tcW w:w="970" w:type="dxa"/>
            <w:vAlign w:val="center"/>
          </w:tcPr>
          <w:p w14:paraId="43375D4D" w14:textId="1F27BEB3" w:rsidR="007A7B17" w:rsidRPr="007A7B17" w:rsidRDefault="007A7B17" w:rsidP="005561E3">
            <w:pPr>
              <w:spacing w:before="60" w:after="60" w:line="240" w:lineRule="auto"/>
              <w:jc w:val="center"/>
              <w:rPr>
                <w:sz w:val="16"/>
                <w:szCs w:val="16"/>
              </w:rPr>
            </w:pPr>
            <w:r w:rsidRPr="007A7B17">
              <w:rPr>
                <w:sz w:val="16"/>
                <w:szCs w:val="16"/>
              </w:rPr>
              <w:t>130SZ</w:t>
            </w:r>
          </w:p>
        </w:tc>
        <w:tc>
          <w:tcPr>
            <w:tcW w:w="2186" w:type="dxa"/>
            <w:vAlign w:val="center"/>
          </w:tcPr>
          <w:p w14:paraId="3E0326BE" w14:textId="0AE3AC3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9F223B6" w14:textId="5B51CED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950CB0A" w14:textId="6C78A4F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B8A3B3D" w14:textId="6B5D343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10F6FB2" w14:textId="71A889A0"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567C767" w14:textId="77777777" w:rsidTr="005561E3">
        <w:trPr>
          <w:jc w:val="center"/>
        </w:trPr>
        <w:tc>
          <w:tcPr>
            <w:tcW w:w="970" w:type="dxa"/>
            <w:vAlign w:val="center"/>
          </w:tcPr>
          <w:p w14:paraId="1D56655D" w14:textId="6760F0F2" w:rsidR="007A7B17" w:rsidRPr="007A7B17" w:rsidRDefault="007A7B17" w:rsidP="005561E3">
            <w:pPr>
              <w:spacing w:before="60" w:after="60" w:line="240" w:lineRule="auto"/>
              <w:jc w:val="center"/>
              <w:rPr>
                <w:sz w:val="16"/>
                <w:szCs w:val="16"/>
              </w:rPr>
            </w:pPr>
            <w:r w:rsidRPr="007A7B17">
              <w:rPr>
                <w:sz w:val="16"/>
                <w:szCs w:val="16"/>
              </w:rPr>
              <w:t>131SZ</w:t>
            </w:r>
          </w:p>
        </w:tc>
        <w:tc>
          <w:tcPr>
            <w:tcW w:w="2186" w:type="dxa"/>
            <w:vAlign w:val="center"/>
          </w:tcPr>
          <w:p w14:paraId="167B68CB" w14:textId="69B4BE2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76FFC94" w14:textId="55EECD5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E398285" w14:textId="45480B7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F511078" w14:textId="77EBFEE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3F19181" w14:textId="339E289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7FD714D" w14:textId="77777777" w:rsidTr="005561E3">
        <w:trPr>
          <w:jc w:val="center"/>
        </w:trPr>
        <w:tc>
          <w:tcPr>
            <w:tcW w:w="970" w:type="dxa"/>
            <w:vAlign w:val="center"/>
          </w:tcPr>
          <w:p w14:paraId="213D6FB2" w14:textId="14C95DB3" w:rsidR="007A7B17" w:rsidRPr="007A7B17" w:rsidRDefault="007A7B17" w:rsidP="005561E3">
            <w:pPr>
              <w:spacing w:before="60" w:after="60" w:line="240" w:lineRule="auto"/>
              <w:jc w:val="center"/>
              <w:rPr>
                <w:sz w:val="16"/>
                <w:szCs w:val="16"/>
              </w:rPr>
            </w:pPr>
            <w:r w:rsidRPr="007A7B17">
              <w:rPr>
                <w:sz w:val="16"/>
                <w:szCs w:val="16"/>
              </w:rPr>
              <w:t>132SZ</w:t>
            </w:r>
          </w:p>
        </w:tc>
        <w:tc>
          <w:tcPr>
            <w:tcW w:w="2186" w:type="dxa"/>
            <w:vAlign w:val="center"/>
          </w:tcPr>
          <w:p w14:paraId="4CF2BE61" w14:textId="55876EA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77E6A5B" w14:textId="47AC37E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7C2D3BD" w14:textId="34E8BCA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841D9B8" w14:textId="5F9B486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14A3C70" w14:textId="6335BEE2"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EA68CA0" w14:textId="77777777" w:rsidTr="005561E3">
        <w:trPr>
          <w:jc w:val="center"/>
        </w:trPr>
        <w:tc>
          <w:tcPr>
            <w:tcW w:w="970" w:type="dxa"/>
            <w:vAlign w:val="center"/>
          </w:tcPr>
          <w:p w14:paraId="129CC582" w14:textId="35FD4FB5" w:rsidR="007A7B17" w:rsidRPr="007A7B17" w:rsidRDefault="007A7B17" w:rsidP="005561E3">
            <w:pPr>
              <w:spacing w:before="60" w:after="60" w:line="240" w:lineRule="auto"/>
              <w:jc w:val="center"/>
              <w:rPr>
                <w:sz w:val="16"/>
                <w:szCs w:val="16"/>
              </w:rPr>
            </w:pPr>
            <w:r w:rsidRPr="007A7B17">
              <w:rPr>
                <w:sz w:val="16"/>
                <w:szCs w:val="16"/>
              </w:rPr>
              <w:t>133SZ</w:t>
            </w:r>
          </w:p>
        </w:tc>
        <w:tc>
          <w:tcPr>
            <w:tcW w:w="2186" w:type="dxa"/>
            <w:vAlign w:val="center"/>
          </w:tcPr>
          <w:p w14:paraId="2351CFBD" w14:textId="1FE8BCA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49B5264" w14:textId="3E9ABA6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5B479CE" w14:textId="50EE93F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7B1A583" w14:textId="6BAEE5D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527459E" w14:textId="2FB50A2E"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86D34AD" w14:textId="77777777" w:rsidTr="005561E3">
        <w:trPr>
          <w:jc w:val="center"/>
        </w:trPr>
        <w:tc>
          <w:tcPr>
            <w:tcW w:w="970" w:type="dxa"/>
            <w:vAlign w:val="center"/>
          </w:tcPr>
          <w:p w14:paraId="21664CDA" w14:textId="3ED26088" w:rsidR="007A7B17" w:rsidRPr="007A7B17" w:rsidRDefault="007A7B17" w:rsidP="005561E3">
            <w:pPr>
              <w:spacing w:before="60" w:after="60" w:line="240" w:lineRule="auto"/>
              <w:jc w:val="center"/>
              <w:rPr>
                <w:sz w:val="16"/>
                <w:szCs w:val="16"/>
              </w:rPr>
            </w:pPr>
            <w:r w:rsidRPr="007A7B17">
              <w:rPr>
                <w:sz w:val="16"/>
                <w:szCs w:val="16"/>
              </w:rPr>
              <w:t>134SZ</w:t>
            </w:r>
          </w:p>
        </w:tc>
        <w:tc>
          <w:tcPr>
            <w:tcW w:w="2186" w:type="dxa"/>
            <w:vAlign w:val="center"/>
          </w:tcPr>
          <w:p w14:paraId="6C9EFE57" w14:textId="4F5457D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A9043D2" w14:textId="71BB61E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B869EA3" w14:textId="3CA7794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680BAC3" w14:textId="7FE3EEE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389CC3E" w14:textId="665125E0"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E75938F" w14:textId="77777777" w:rsidTr="005561E3">
        <w:trPr>
          <w:jc w:val="center"/>
        </w:trPr>
        <w:tc>
          <w:tcPr>
            <w:tcW w:w="970" w:type="dxa"/>
            <w:vAlign w:val="center"/>
          </w:tcPr>
          <w:p w14:paraId="67BB87D8" w14:textId="26FE2852" w:rsidR="007A7B17" w:rsidRPr="007A7B17" w:rsidRDefault="007A7B17" w:rsidP="005561E3">
            <w:pPr>
              <w:spacing w:before="60" w:after="60" w:line="240" w:lineRule="auto"/>
              <w:jc w:val="center"/>
              <w:rPr>
                <w:sz w:val="16"/>
                <w:szCs w:val="16"/>
              </w:rPr>
            </w:pPr>
            <w:r w:rsidRPr="007A7B17">
              <w:rPr>
                <w:sz w:val="16"/>
                <w:szCs w:val="16"/>
              </w:rPr>
              <w:t>135SZ</w:t>
            </w:r>
          </w:p>
        </w:tc>
        <w:tc>
          <w:tcPr>
            <w:tcW w:w="2186" w:type="dxa"/>
            <w:vAlign w:val="center"/>
          </w:tcPr>
          <w:p w14:paraId="2057621B" w14:textId="5226FC4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35B6A38" w14:textId="3CA9444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506B9F6" w14:textId="44AE184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E19077C" w14:textId="65E5977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140CFED" w14:textId="33F04A88"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0D93CD75" w14:textId="77777777" w:rsidTr="005561E3">
        <w:trPr>
          <w:jc w:val="center"/>
        </w:trPr>
        <w:tc>
          <w:tcPr>
            <w:tcW w:w="970" w:type="dxa"/>
            <w:vAlign w:val="center"/>
          </w:tcPr>
          <w:p w14:paraId="2693447F" w14:textId="46F2D825" w:rsidR="007A7B17" w:rsidRPr="007A7B17" w:rsidRDefault="007A7B17" w:rsidP="005561E3">
            <w:pPr>
              <w:spacing w:before="60" w:after="60" w:line="240" w:lineRule="auto"/>
              <w:jc w:val="center"/>
              <w:rPr>
                <w:sz w:val="16"/>
                <w:szCs w:val="16"/>
              </w:rPr>
            </w:pPr>
            <w:r w:rsidRPr="007A7B17">
              <w:rPr>
                <w:sz w:val="16"/>
                <w:szCs w:val="16"/>
              </w:rPr>
              <w:t>136SZ</w:t>
            </w:r>
          </w:p>
        </w:tc>
        <w:tc>
          <w:tcPr>
            <w:tcW w:w="2186" w:type="dxa"/>
            <w:vAlign w:val="center"/>
          </w:tcPr>
          <w:p w14:paraId="7AB78497" w14:textId="246813E2" w:rsidR="007A7B17" w:rsidRPr="007A7B17" w:rsidRDefault="007A7B17" w:rsidP="005561E3">
            <w:pPr>
              <w:spacing w:before="60" w:after="60" w:line="240" w:lineRule="auto"/>
              <w:jc w:val="center"/>
              <w:rPr>
                <w:sz w:val="16"/>
                <w:szCs w:val="16"/>
              </w:rPr>
            </w:pPr>
            <w:r w:rsidRPr="007A7B17">
              <w:rPr>
                <w:sz w:val="16"/>
                <w:szCs w:val="16"/>
              </w:rPr>
              <w:t>teren rolnictwa z zakazem zabudowy, teren usług</w:t>
            </w:r>
          </w:p>
        </w:tc>
        <w:tc>
          <w:tcPr>
            <w:tcW w:w="1543" w:type="dxa"/>
            <w:vAlign w:val="center"/>
          </w:tcPr>
          <w:p w14:paraId="6D66877E" w14:textId="47CF7BB9"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1168E9AF" w14:textId="7DCA5201"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00D98A43" w14:textId="55B8DC7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499DBD8" w14:textId="2FEF5F15"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5F6AD3A9" w14:textId="77777777" w:rsidTr="005561E3">
        <w:trPr>
          <w:jc w:val="center"/>
        </w:trPr>
        <w:tc>
          <w:tcPr>
            <w:tcW w:w="970" w:type="dxa"/>
            <w:vAlign w:val="center"/>
          </w:tcPr>
          <w:p w14:paraId="41FBA637" w14:textId="50B172CB" w:rsidR="007A7B17" w:rsidRPr="007A7B17" w:rsidRDefault="007A7B17" w:rsidP="005561E3">
            <w:pPr>
              <w:spacing w:before="60" w:after="60" w:line="240" w:lineRule="auto"/>
              <w:jc w:val="center"/>
              <w:rPr>
                <w:sz w:val="16"/>
                <w:szCs w:val="16"/>
              </w:rPr>
            </w:pPr>
            <w:r w:rsidRPr="007A7B17">
              <w:rPr>
                <w:sz w:val="16"/>
                <w:szCs w:val="16"/>
              </w:rPr>
              <w:t>137SZ</w:t>
            </w:r>
          </w:p>
        </w:tc>
        <w:tc>
          <w:tcPr>
            <w:tcW w:w="2186" w:type="dxa"/>
            <w:vAlign w:val="center"/>
          </w:tcPr>
          <w:p w14:paraId="6E245E79" w14:textId="0D1F80E6" w:rsidR="007A7B17" w:rsidRPr="007A7B17" w:rsidRDefault="007A7B17" w:rsidP="005561E3">
            <w:pPr>
              <w:spacing w:before="60" w:after="60" w:line="240" w:lineRule="auto"/>
              <w:jc w:val="center"/>
              <w:rPr>
                <w:sz w:val="16"/>
                <w:szCs w:val="16"/>
              </w:rPr>
            </w:pPr>
            <w:r w:rsidRPr="007A7B17">
              <w:rPr>
                <w:sz w:val="16"/>
                <w:szCs w:val="16"/>
              </w:rPr>
              <w:t>teren rolnictwa z zakazem zabudowy, teren usług</w:t>
            </w:r>
          </w:p>
        </w:tc>
        <w:tc>
          <w:tcPr>
            <w:tcW w:w="1543" w:type="dxa"/>
            <w:vAlign w:val="center"/>
          </w:tcPr>
          <w:p w14:paraId="044947A4" w14:textId="0CA0A9FC"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0A4DFF7A" w14:textId="0AA5E564"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6D4E94D4" w14:textId="195DF3B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AB07AFA" w14:textId="445A6FEB"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1153658D" w14:textId="77777777" w:rsidTr="005561E3">
        <w:trPr>
          <w:jc w:val="center"/>
        </w:trPr>
        <w:tc>
          <w:tcPr>
            <w:tcW w:w="970" w:type="dxa"/>
            <w:vAlign w:val="center"/>
          </w:tcPr>
          <w:p w14:paraId="38823022" w14:textId="53FFB7D9" w:rsidR="007A7B17" w:rsidRPr="007A7B17" w:rsidRDefault="007A7B17" w:rsidP="005561E3">
            <w:pPr>
              <w:spacing w:before="60" w:after="60" w:line="240" w:lineRule="auto"/>
              <w:jc w:val="center"/>
              <w:rPr>
                <w:sz w:val="16"/>
                <w:szCs w:val="16"/>
              </w:rPr>
            </w:pPr>
            <w:r w:rsidRPr="007A7B17">
              <w:rPr>
                <w:sz w:val="16"/>
                <w:szCs w:val="16"/>
              </w:rPr>
              <w:t>138SZ</w:t>
            </w:r>
          </w:p>
        </w:tc>
        <w:tc>
          <w:tcPr>
            <w:tcW w:w="2186" w:type="dxa"/>
            <w:vAlign w:val="center"/>
          </w:tcPr>
          <w:p w14:paraId="757D6569" w14:textId="5C846110" w:rsidR="007A7B17" w:rsidRPr="007A7B17" w:rsidRDefault="007A7B17" w:rsidP="005561E3">
            <w:pPr>
              <w:spacing w:before="60" w:after="60" w:line="240" w:lineRule="auto"/>
              <w:jc w:val="center"/>
              <w:rPr>
                <w:sz w:val="16"/>
                <w:szCs w:val="16"/>
              </w:rPr>
            </w:pPr>
            <w:r w:rsidRPr="007A7B17">
              <w:rPr>
                <w:sz w:val="16"/>
                <w:szCs w:val="16"/>
              </w:rPr>
              <w:t>teren rolnictwa z zakazem zabudowy, teren usług</w:t>
            </w:r>
          </w:p>
        </w:tc>
        <w:tc>
          <w:tcPr>
            <w:tcW w:w="1543" w:type="dxa"/>
            <w:vAlign w:val="center"/>
          </w:tcPr>
          <w:p w14:paraId="66A85DE9" w14:textId="5D8C82B8" w:rsidR="007A7B17" w:rsidRPr="007A7B17" w:rsidRDefault="007A7B17" w:rsidP="005561E3">
            <w:pPr>
              <w:spacing w:before="60" w:after="60" w:line="240" w:lineRule="auto"/>
              <w:jc w:val="center"/>
              <w:rPr>
                <w:sz w:val="16"/>
                <w:szCs w:val="16"/>
              </w:rPr>
            </w:pPr>
            <w:r w:rsidRPr="007A7B17">
              <w:rPr>
                <w:sz w:val="16"/>
                <w:szCs w:val="16"/>
              </w:rPr>
              <w:t>1,2</w:t>
            </w:r>
          </w:p>
        </w:tc>
        <w:tc>
          <w:tcPr>
            <w:tcW w:w="1450" w:type="dxa"/>
            <w:vAlign w:val="center"/>
          </w:tcPr>
          <w:p w14:paraId="64279BB8" w14:textId="727FB9DD" w:rsidR="007A7B17" w:rsidRPr="007A7B17" w:rsidRDefault="007A7B17" w:rsidP="005561E3">
            <w:pPr>
              <w:spacing w:before="60" w:after="60" w:line="240" w:lineRule="auto"/>
              <w:jc w:val="center"/>
              <w:rPr>
                <w:sz w:val="16"/>
                <w:szCs w:val="16"/>
              </w:rPr>
            </w:pPr>
            <w:r w:rsidRPr="007A7B17">
              <w:rPr>
                <w:sz w:val="16"/>
                <w:szCs w:val="16"/>
              </w:rPr>
              <w:t>50</w:t>
            </w:r>
          </w:p>
        </w:tc>
        <w:tc>
          <w:tcPr>
            <w:tcW w:w="1450" w:type="dxa"/>
            <w:vAlign w:val="center"/>
          </w:tcPr>
          <w:p w14:paraId="5E8DC725" w14:textId="290A382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01DC677" w14:textId="08188371" w:rsidR="007A7B17" w:rsidRPr="007A7B17" w:rsidRDefault="007A7B17" w:rsidP="005561E3">
            <w:pPr>
              <w:spacing w:before="60" w:after="60" w:line="240" w:lineRule="auto"/>
              <w:jc w:val="center"/>
              <w:rPr>
                <w:sz w:val="16"/>
                <w:szCs w:val="16"/>
              </w:rPr>
            </w:pPr>
            <w:r w:rsidRPr="007A7B17">
              <w:rPr>
                <w:sz w:val="16"/>
                <w:szCs w:val="16"/>
              </w:rPr>
              <w:t>35</w:t>
            </w:r>
          </w:p>
        </w:tc>
      </w:tr>
      <w:tr w:rsidR="007A7B17" w:rsidRPr="00CA7600" w14:paraId="3F596C6A" w14:textId="77777777" w:rsidTr="005561E3">
        <w:trPr>
          <w:jc w:val="center"/>
        </w:trPr>
        <w:tc>
          <w:tcPr>
            <w:tcW w:w="970" w:type="dxa"/>
            <w:vAlign w:val="center"/>
          </w:tcPr>
          <w:p w14:paraId="7625E903" w14:textId="7F60172B" w:rsidR="007A7B17" w:rsidRPr="007A7B17" w:rsidRDefault="007A7B17" w:rsidP="005561E3">
            <w:pPr>
              <w:spacing w:before="60" w:after="60" w:line="240" w:lineRule="auto"/>
              <w:jc w:val="center"/>
              <w:rPr>
                <w:sz w:val="16"/>
                <w:szCs w:val="16"/>
              </w:rPr>
            </w:pPr>
            <w:r w:rsidRPr="007A7B17">
              <w:rPr>
                <w:sz w:val="16"/>
                <w:szCs w:val="16"/>
              </w:rPr>
              <w:t>139SZ</w:t>
            </w:r>
          </w:p>
        </w:tc>
        <w:tc>
          <w:tcPr>
            <w:tcW w:w="2186" w:type="dxa"/>
            <w:vAlign w:val="center"/>
          </w:tcPr>
          <w:p w14:paraId="276912E6" w14:textId="2F7728A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506D04F" w14:textId="095FFED1"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71721680" w14:textId="42BF5179"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40D6285B" w14:textId="40A5559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2D70EA3" w14:textId="21D24CE4"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5C96802C" w14:textId="77777777" w:rsidTr="005561E3">
        <w:trPr>
          <w:jc w:val="center"/>
        </w:trPr>
        <w:tc>
          <w:tcPr>
            <w:tcW w:w="970" w:type="dxa"/>
            <w:vAlign w:val="center"/>
          </w:tcPr>
          <w:p w14:paraId="00899AF2" w14:textId="6EDD1E81" w:rsidR="007A7B17" w:rsidRPr="007A7B17" w:rsidRDefault="007A7B17" w:rsidP="005561E3">
            <w:pPr>
              <w:spacing w:before="60" w:after="60" w:line="240" w:lineRule="auto"/>
              <w:jc w:val="center"/>
              <w:rPr>
                <w:sz w:val="16"/>
                <w:szCs w:val="16"/>
              </w:rPr>
            </w:pPr>
            <w:r w:rsidRPr="007A7B17">
              <w:rPr>
                <w:sz w:val="16"/>
                <w:szCs w:val="16"/>
              </w:rPr>
              <w:t>140SZ</w:t>
            </w:r>
          </w:p>
        </w:tc>
        <w:tc>
          <w:tcPr>
            <w:tcW w:w="2186" w:type="dxa"/>
            <w:vAlign w:val="center"/>
          </w:tcPr>
          <w:p w14:paraId="3A09DE87" w14:textId="1BDC8D0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7AAA5C1" w14:textId="771B73A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8A5B1B5" w14:textId="733192C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79F495D" w14:textId="4FD8E1E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4CE621B" w14:textId="4E5EBC92"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F13E6AB" w14:textId="77777777" w:rsidTr="005561E3">
        <w:trPr>
          <w:jc w:val="center"/>
        </w:trPr>
        <w:tc>
          <w:tcPr>
            <w:tcW w:w="970" w:type="dxa"/>
            <w:vAlign w:val="center"/>
          </w:tcPr>
          <w:p w14:paraId="5A1A9A7C" w14:textId="6AA2A15F" w:rsidR="007A7B17" w:rsidRPr="007A7B17" w:rsidRDefault="007A7B17" w:rsidP="005561E3">
            <w:pPr>
              <w:spacing w:before="60" w:after="60" w:line="240" w:lineRule="auto"/>
              <w:jc w:val="center"/>
              <w:rPr>
                <w:sz w:val="16"/>
                <w:szCs w:val="16"/>
              </w:rPr>
            </w:pPr>
            <w:r w:rsidRPr="007A7B17">
              <w:rPr>
                <w:sz w:val="16"/>
                <w:szCs w:val="16"/>
              </w:rPr>
              <w:t>141SZ</w:t>
            </w:r>
          </w:p>
        </w:tc>
        <w:tc>
          <w:tcPr>
            <w:tcW w:w="2186" w:type="dxa"/>
            <w:vAlign w:val="center"/>
          </w:tcPr>
          <w:p w14:paraId="49A5647B" w14:textId="2375179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90CAFED" w14:textId="5E16BA9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6C610DC" w14:textId="29004E2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78181C5" w14:textId="0BC3033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E5C1EBB" w14:textId="535F0EAD"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FCFE07B" w14:textId="77777777" w:rsidTr="005561E3">
        <w:trPr>
          <w:jc w:val="center"/>
        </w:trPr>
        <w:tc>
          <w:tcPr>
            <w:tcW w:w="970" w:type="dxa"/>
            <w:vAlign w:val="center"/>
          </w:tcPr>
          <w:p w14:paraId="017BE9C4" w14:textId="67B09C97" w:rsidR="007A7B17" w:rsidRPr="007A7B17" w:rsidRDefault="007A7B17" w:rsidP="005561E3">
            <w:pPr>
              <w:spacing w:before="60" w:after="60" w:line="240" w:lineRule="auto"/>
              <w:jc w:val="center"/>
              <w:rPr>
                <w:sz w:val="16"/>
                <w:szCs w:val="16"/>
              </w:rPr>
            </w:pPr>
            <w:r w:rsidRPr="007A7B17">
              <w:rPr>
                <w:sz w:val="16"/>
                <w:szCs w:val="16"/>
              </w:rPr>
              <w:t>142SZ</w:t>
            </w:r>
          </w:p>
        </w:tc>
        <w:tc>
          <w:tcPr>
            <w:tcW w:w="2186" w:type="dxa"/>
            <w:vAlign w:val="center"/>
          </w:tcPr>
          <w:p w14:paraId="09C3B117" w14:textId="00C2D77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36D6B44" w14:textId="4DCFE6A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7B8DF9E" w14:textId="3BD0CEB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A676C4D" w14:textId="5497284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CB2BB7F" w14:textId="45F232C5"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88A7053" w14:textId="77777777" w:rsidTr="005561E3">
        <w:trPr>
          <w:jc w:val="center"/>
        </w:trPr>
        <w:tc>
          <w:tcPr>
            <w:tcW w:w="970" w:type="dxa"/>
            <w:vAlign w:val="center"/>
          </w:tcPr>
          <w:p w14:paraId="78924DA4" w14:textId="70C5D53E" w:rsidR="007A7B17" w:rsidRPr="007A7B17" w:rsidRDefault="007A7B17" w:rsidP="005561E3">
            <w:pPr>
              <w:spacing w:before="60" w:after="60" w:line="240" w:lineRule="auto"/>
              <w:jc w:val="center"/>
              <w:rPr>
                <w:sz w:val="16"/>
                <w:szCs w:val="16"/>
              </w:rPr>
            </w:pPr>
            <w:r w:rsidRPr="007A7B17">
              <w:rPr>
                <w:sz w:val="16"/>
                <w:szCs w:val="16"/>
              </w:rPr>
              <w:t>143SZ</w:t>
            </w:r>
          </w:p>
        </w:tc>
        <w:tc>
          <w:tcPr>
            <w:tcW w:w="2186" w:type="dxa"/>
            <w:vAlign w:val="center"/>
          </w:tcPr>
          <w:p w14:paraId="1FB985BD" w14:textId="779281C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B4C7290" w14:textId="4A88F9A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ED3BC0E" w14:textId="03DE06B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BE23257" w14:textId="77B335F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FB1F17E" w14:textId="312984F8"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F46F907" w14:textId="77777777" w:rsidTr="005561E3">
        <w:trPr>
          <w:jc w:val="center"/>
        </w:trPr>
        <w:tc>
          <w:tcPr>
            <w:tcW w:w="970" w:type="dxa"/>
            <w:vAlign w:val="center"/>
          </w:tcPr>
          <w:p w14:paraId="6EBC368D" w14:textId="41608388" w:rsidR="007A7B17" w:rsidRPr="007A7B17" w:rsidRDefault="007A7B17" w:rsidP="005561E3">
            <w:pPr>
              <w:spacing w:before="60" w:after="60" w:line="240" w:lineRule="auto"/>
              <w:jc w:val="center"/>
              <w:rPr>
                <w:sz w:val="16"/>
                <w:szCs w:val="16"/>
              </w:rPr>
            </w:pPr>
            <w:r w:rsidRPr="007A7B17">
              <w:rPr>
                <w:sz w:val="16"/>
                <w:szCs w:val="16"/>
              </w:rPr>
              <w:t>144SZ</w:t>
            </w:r>
          </w:p>
        </w:tc>
        <w:tc>
          <w:tcPr>
            <w:tcW w:w="2186" w:type="dxa"/>
            <w:vAlign w:val="center"/>
          </w:tcPr>
          <w:p w14:paraId="4585BED3" w14:textId="20DEE1E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6F68B61" w14:textId="218D438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B4DE334" w14:textId="43640EA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61208FF" w14:textId="7093AFA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CF006EF" w14:textId="6CC68B55"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40D94E9" w14:textId="77777777" w:rsidTr="005561E3">
        <w:trPr>
          <w:jc w:val="center"/>
        </w:trPr>
        <w:tc>
          <w:tcPr>
            <w:tcW w:w="970" w:type="dxa"/>
            <w:vAlign w:val="center"/>
          </w:tcPr>
          <w:p w14:paraId="71DCBDF1" w14:textId="35BF1FB3" w:rsidR="007A7B17" w:rsidRPr="007A7B17" w:rsidRDefault="007A7B17" w:rsidP="005561E3">
            <w:pPr>
              <w:spacing w:before="60" w:after="60" w:line="240" w:lineRule="auto"/>
              <w:jc w:val="center"/>
              <w:rPr>
                <w:sz w:val="16"/>
                <w:szCs w:val="16"/>
              </w:rPr>
            </w:pPr>
            <w:r w:rsidRPr="007A7B17">
              <w:rPr>
                <w:sz w:val="16"/>
                <w:szCs w:val="16"/>
              </w:rPr>
              <w:t>145SZ</w:t>
            </w:r>
          </w:p>
        </w:tc>
        <w:tc>
          <w:tcPr>
            <w:tcW w:w="2186" w:type="dxa"/>
            <w:vAlign w:val="center"/>
          </w:tcPr>
          <w:p w14:paraId="3C6FC076" w14:textId="17DC2AD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63736BA" w14:textId="7464A11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F3B3877" w14:textId="5385F76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DF1FE3B" w14:textId="55702B4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7B2DE79" w14:textId="4B38A02D"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BA49A1E" w14:textId="77777777" w:rsidTr="005561E3">
        <w:trPr>
          <w:jc w:val="center"/>
        </w:trPr>
        <w:tc>
          <w:tcPr>
            <w:tcW w:w="970" w:type="dxa"/>
            <w:vAlign w:val="center"/>
          </w:tcPr>
          <w:p w14:paraId="4779F81C" w14:textId="496B30D2" w:rsidR="007A7B17" w:rsidRPr="007A7B17" w:rsidRDefault="007A7B17" w:rsidP="005561E3">
            <w:pPr>
              <w:spacing w:before="60" w:after="60" w:line="240" w:lineRule="auto"/>
              <w:jc w:val="center"/>
              <w:rPr>
                <w:sz w:val="16"/>
                <w:szCs w:val="16"/>
              </w:rPr>
            </w:pPr>
            <w:r w:rsidRPr="007A7B17">
              <w:rPr>
                <w:sz w:val="16"/>
                <w:szCs w:val="16"/>
              </w:rPr>
              <w:t>146SZ</w:t>
            </w:r>
          </w:p>
        </w:tc>
        <w:tc>
          <w:tcPr>
            <w:tcW w:w="2186" w:type="dxa"/>
            <w:vAlign w:val="center"/>
          </w:tcPr>
          <w:p w14:paraId="2D301FBE" w14:textId="5665BB5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A3E8023" w14:textId="17D095A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AC67676" w14:textId="380AF9F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ABB6C19" w14:textId="18247D0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32EF61E" w14:textId="4ADE5362"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1E2B3B8" w14:textId="77777777" w:rsidTr="005561E3">
        <w:trPr>
          <w:jc w:val="center"/>
        </w:trPr>
        <w:tc>
          <w:tcPr>
            <w:tcW w:w="970" w:type="dxa"/>
            <w:vAlign w:val="center"/>
          </w:tcPr>
          <w:p w14:paraId="5339DF2D" w14:textId="27323D90" w:rsidR="007A7B17" w:rsidRPr="007A7B17" w:rsidRDefault="007A7B17" w:rsidP="005561E3">
            <w:pPr>
              <w:spacing w:before="60" w:after="60" w:line="240" w:lineRule="auto"/>
              <w:jc w:val="center"/>
              <w:rPr>
                <w:sz w:val="16"/>
                <w:szCs w:val="16"/>
              </w:rPr>
            </w:pPr>
            <w:r w:rsidRPr="007A7B17">
              <w:rPr>
                <w:sz w:val="16"/>
                <w:szCs w:val="16"/>
              </w:rPr>
              <w:t>147SZ</w:t>
            </w:r>
          </w:p>
        </w:tc>
        <w:tc>
          <w:tcPr>
            <w:tcW w:w="2186" w:type="dxa"/>
            <w:vAlign w:val="center"/>
          </w:tcPr>
          <w:p w14:paraId="6E3392B8" w14:textId="4E31B38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B9080B9" w14:textId="63C08B6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1A717FF" w14:textId="6CB1781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2503C80" w14:textId="6F59CE1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B2DAA14" w14:textId="63455027"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831DE15" w14:textId="77777777" w:rsidTr="005561E3">
        <w:trPr>
          <w:jc w:val="center"/>
        </w:trPr>
        <w:tc>
          <w:tcPr>
            <w:tcW w:w="970" w:type="dxa"/>
            <w:vAlign w:val="center"/>
          </w:tcPr>
          <w:p w14:paraId="5498AB95" w14:textId="726C4FF6" w:rsidR="007A7B17" w:rsidRPr="007A7B17" w:rsidRDefault="007A7B17" w:rsidP="005561E3">
            <w:pPr>
              <w:spacing w:before="60" w:after="60" w:line="240" w:lineRule="auto"/>
              <w:jc w:val="center"/>
              <w:rPr>
                <w:sz w:val="16"/>
                <w:szCs w:val="16"/>
              </w:rPr>
            </w:pPr>
            <w:r w:rsidRPr="007A7B17">
              <w:rPr>
                <w:sz w:val="16"/>
                <w:szCs w:val="16"/>
              </w:rPr>
              <w:t>148SZ</w:t>
            </w:r>
          </w:p>
        </w:tc>
        <w:tc>
          <w:tcPr>
            <w:tcW w:w="2186" w:type="dxa"/>
            <w:vAlign w:val="center"/>
          </w:tcPr>
          <w:p w14:paraId="7FFB4CBD" w14:textId="7520E0B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6BBF827" w14:textId="095A236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42BD5FF" w14:textId="620BF19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0BD6BB5" w14:textId="7F4108C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DD9D0F3" w14:textId="7CFA6D9E"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0EE809F4" w14:textId="77777777" w:rsidTr="005561E3">
        <w:trPr>
          <w:jc w:val="center"/>
        </w:trPr>
        <w:tc>
          <w:tcPr>
            <w:tcW w:w="970" w:type="dxa"/>
            <w:vAlign w:val="center"/>
          </w:tcPr>
          <w:p w14:paraId="28FC76CD" w14:textId="1CF8B600" w:rsidR="007A7B17" w:rsidRPr="007A7B17" w:rsidRDefault="007A7B17" w:rsidP="005561E3">
            <w:pPr>
              <w:spacing w:before="60" w:after="60" w:line="240" w:lineRule="auto"/>
              <w:jc w:val="center"/>
              <w:rPr>
                <w:sz w:val="16"/>
                <w:szCs w:val="16"/>
              </w:rPr>
            </w:pPr>
            <w:r w:rsidRPr="007A7B17">
              <w:rPr>
                <w:sz w:val="16"/>
                <w:szCs w:val="16"/>
              </w:rPr>
              <w:t>149SZ</w:t>
            </w:r>
          </w:p>
        </w:tc>
        <w:tc>
          <w:tcPr>
            <w:tcW w:w="2186" w:type="dxa"/>
            <w:vAlign w:val="center"/>
          </w:tcPr>
          <w:p w14:paraId="786667EB" w14:textId="2E4C309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BAD8D39" w14:textId="3BF039B7"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1C0F7816" w14:textId="09E2F1CF"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187E9632" w14:textId="62633AE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B54CA77" w14:textId="13D6E225"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52F79BE8" w14:textId="77777777" w:rsidTr="005561E3">
        <w:trPr>
          <w:jc w:val="center"/>
        </w:trPr>
        <w:tc>
          <w:tcPr>
            <w:tcW w:w="970" w:type="dxa"/>
            <w:vAlign w:val="center"/>
          </w:tcPr>
          <w:p w14:paraId="4DAEA4ED" w14:textId="7D06780B" w:rsidR="007A7B17" w:rsidRPr="007A7B17" w:rsidRDefault="007A7B17" w:rsidP="005561E3">
            <w:pPr>
              <w:spacing w:before="60" w:after="60" w:line="240" w:lineRule="auto"/>
              <w:jc w:val="center"/>
              <w:rPr>
                <w:sz w:val="16"/>
                <w:szCs w:val="16"/>
              </w:rPr>
            </w:pPr>
            <w:r w:rsidRPr="007A7B17">
              <w:rPr>
                <w:sz w:val="16"/>
                <w:szCs w:val="16"/>
              </w:rPr>
              <w:t>150SZ</w:t>
            </w:r>
          </w:p>
        </w:tc>
        <w:tc>
          <w:tcPr>
            <w:tcW w:w="2186" w:type="dxa"/>
            <w:vAlign w:val="center"/>
          </w:tcPr>
          <w:p w14:paraId="3FF9EFC4" w14:textId="35AE6A7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26FF99B" w14:textId="7F36A2C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CC7B37B" w14:textId="6E0FA6C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43D5F69" w14:textId="697EDFB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181FDEF" w14:textId="43592FD8"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D5BAC86" w14:textId="77777777" w:rsidTr="005561E3">
        <w:trPr>
          <w:jc w:val="center"/>
        </w:trPr>
        <w:tc>
          <w:tcPr>
            <w:tcW w:w="970" w:type="dxa"/>
            <w:vAlign w:val="center"/>
          </w:tcPr>
          <w:p w14:paraId="460F9EB7" w14:textId="14AE5C97" w:rsidR="007A7B17" w:rsidRPr="007A7B17" w:rsidRDefault="007A7B17" w:rsidP="005561E3">
            <w:pPr>
              <w:spacing w:before="60" w:after="60" w:line="240" w:lineRule="auto"/>
              <w:jc w:val="center"/>
              <w:rPr>
                <w:sz w:val="16"/>
                <w:szCs w:val="16"/>
              </w:rPr>
            </w:pPr>
            <w:r w:rsidRPr="007A7B17">
              <w:rPr>
                <w:sz w:val="16"/>
                <w:szCs w:val="16"/>
              </w:rPr>
              <w:t>151SZ</w:t>
            </w:r>
          </w:p>
        </w:tc>
        <w:tc>
          <w:tcPr>
            <w:tcW w:w="2186" w:type="dxa"/>
            <w:vAlign w:val="center"/>
          </w:tcPr>
          <w:p w14:paraId="6048A726" w14:textId="4F8D4C6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E414062" w14:textId="7ABA056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84FD8CE" w14:textId="4D6F354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A3D0B35" w14:textId="3E5B1F2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2E3EF2F" w14:textId="48C831BB"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4843CCA" w14:textId="77777777" w:rsidTr="005561E3">
        <w:trPr>
          <w:jc w:val="center"/>
        </w:trPr>
        <w:tc>
          <w:tcPr>
            <w:tcW w:w="970" w:type="dxa"/>
            <w:vAlign w:val="center"/>
          </w:tcPr>
          <w:p w14:paraId="5DE8CD4A" w14:textId="520539DC" w:rsidR="007A7B17" w:rsidRPr="007A7B17" w:rsidRDefault="007A7B17" w:rsidP="005561E3">
            <w:pPr>
              <w:spacing w:before="60" w:after="60" w:line="240" w:lineRule="auto"/>
              <w:jc w:val="center"/>
              <w:rPr>
                <w:sz w:val="16"/>
                <w:szCs w:val="16"/>
              </w:rPr>
            </w:pPr>
            <w:r w:rsidRPr="007A7B17">
              <w:rPr>
                <w:sz w:val="16"/>
                <w:szCs w:val="16"/>
              </w:rPr>
              <w:t>152SZ</w:t>
            </w:r>
          </w:p>
        </w:tc>
        <w:tc>
          <w:tcPr>
            <w:tcW w:w="2186" w:type="dxa"/>
            <w:vAlign w:val="center"/>
          </w:tcPr>
          <w:p w14:paraId="47186D51" w14:textId="43289CB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F26A9AD" w14:textId="0811D54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947FEE1" w14:textId="2F2FDDB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A09DDF2" w14:textId="5A5A401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7946F72" w14:textId="5358FD61"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24AB565" w14:textId="77777777" w:rsidTr="005561E3">
        <w:trPr>
          <w:jc w:val="center"/>
        </w:trPr>
        <w:tc>
          <w:tcPr>
            <w:tcW w:w="970" w:type="dxa"/>
            <w:vAlign w:val="center"/>
          </w:tcPr>
          <w:p w14:paraId="07D03023" w14:textId="0EDE9418" w:rsidR="007A7B17" w:rsidRPr="007A7B17" w:rsidRDefault="007A7B17" w:rsidP="005561E3">
            <w:pPr>
              <w:spacing w:before="60" w:after="60" w:line="240" w:lineRule="auto"/>
              <w:jc w:val="center"/>
              <w:rPr>
                <w:sz w:val="16"/>
                <w:szCs w:val="16"/>
              </w:rPr>
            </w:pPr>
            <w:r w:rsidRPr="007A7B17">
              <w:rPr>
                <w:sz w:val="16"/>
                <w:szCs w:val="16"/>
              </w:rPr>
              <w:t>153SZ</w:t>
            </w:r>
          </w:p>
        </w:tc>
        <w:tc>
          <w:tcPr>
            <w:tcW w:w="2186" w:type="dxa"/>
            <w:vAlign w:val="center"/>
          </w:tcPr>
          <w:p w14:paraId="58D36077" w14:textId="17FD625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028A673" w14:textId="6EB2268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2864EDC" w14:textId="437CE61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58C39E5" w14:textId="2994645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F95D64B" w14:textId="3CDB135C"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2CD7B1A4" w14:textId="77777777" w:rsidTr="005561E3">
        <w:trPr>
          <w:jc w:val="center"/>
        </w:trPr>
        <w:tc>
          <w:tcPr>
            <w:tcW w:w="970" w:type="dxa"/>
            <w:vAlign w:val="center"/>
          </w:tcPr>
          <w:p w14:paraId="0E67DD36" w14:textId="4645ABBC" w:rsidR="007A7B17" w:rsidRPr="007A7B17" w:rsidRDefault="007A7B17" w:rsidP="005561E3">
            <w:pPr>
              <w:spacing w:before="60" w:after="60" w:line="240" w:lineRule="auto"/>
              <w:jc w:val="center"/>
              <w:rPr>
                <w:sz w:val="16"/>
                <w:szCs w:val="16"/>
              </w:rPr>
            </w:pPr>
            <w:r w:rsidRPr="007A7B17">
              <w:rPr>
                <w:sz w:val="16"/>
                <w:szCs w:val="16"/>
              </w:rPr>
              <w:t>154SZ</w:t>
            </w:r>
          </w:p>
        </w:tc>
        <w:tc>
          <w:tcPr>
            <w:tcW w:w="2186" w:type="dxa"/>
            <w:vAlign w:val="center"/>
          </w:tcPr>
          <w:p w14:paraId="419E264D" w14:textId="3B82868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B302EF6" w14:textId="196F447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2868F26" w14:textId="5CA2E3F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F2E8157" w14:textId="700F9CC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624CCF5" w14:textId="21FE13F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83ACF09" w14:textId="77777777" w:rsidTr="005561E3">
        <w:trPr>
          <w:jc w:val="center"/>
        </w:trPr>
        <w:tc>
          <w:tcPr>
            <w:tcW w:w="970" w:type="dxa"/>
            <w:vAlign w:val="center"/>
          </w:tcPr>
          <w:p w14:paraId="5DE8FDF1" w14:textId="4011C9EC" w:rsidR="007A7B17" w:rsidRPr="007A7B17" w:rsidRDefault="007A7B17" w:rsidP="005561E3">
            <w:pPr>
              <w:spacing w:before="60" w:after="60" w:line="240" w:lineRule="auto"/>
              <w:jc w:val="center"/>
              <w:rPr>
                <w:sz w:val="16"/>
                <w:szCs w:val="16"/>
              </w:rPr>
            </w:pPr>
            <w:r w:rsidRPr="007A7B17">
              <w:rPr>
                <w:sz w:val="16"/>
                <w:szCs w:val="16"/>
              </w:rPr>
              <w:t>155SZ</w:t>
            </w:r>
          </w:p>
        </w:tc>
        <w:tc>
          <w:tcPr>
            <w:tcW w:w="2186" w:type="dxa"/>
            <w:vAlign w:val="center"/>
          </w:tcPr>
          <w:p w14:paraId="4E62FF42" w14:textId="2B5017C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6E778B8" w14:textId="3AAD50F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90EFA58" w14:textId="2606D5A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EA6D119" w14:textId="6F3EAED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0B0585E" w14:textId="52C786FD"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9399790" w14:textId="77777777" w:rsidTr="005561E3">
        <w:trPr>
          <w:jc w:val="center"/>
        </w:trPr>
        <w:tc>
          <w:tcPr>
            <w:tcW w:w="970" w:type="dxa"/>
            <w:vAlign w:val="center"/>
          </w:tcPr>
          <w:p w14:paraId="5DEFA934" w14:textId="0A9F9FE8" w:rsidR="007A7B17" w:rsidRPr="007A7B17" w:rsidRDefault="007A7B17" w:rsidP="005561E3">
            <w:pPr>
              <w:spacing w:before="60" w:after="60" w:line="240" w:lineRule="auto"/>
              <w:jc w:val="center"/>
              <w:rPr>
                <w:sz w:val="16"/>
                <w:szCs w:val="16"/>
              </w:rPr>
            </w:pPr>
            <w:r w:rsidRPr="007A7B17">
              <w:rPr>
                <w:sz w:val="16"/>
                <w:szCs w:val="16"/>
              </w:rPr>
              <w:t>156SZ</w:t>
            </w:r>
          </w:p>
        </w:tc>
        <w:tc>
          <w:tcPr>
            <w:tcW w:w="2186" w:type="dxa"/>
            <w:vAlign w:val="center"/>
          </w:tcPr>
          <w:p w14:paraId="4E3B1ADA" w14:textId="4B9279F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C81EF04" w14:textId="4D5ED63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FBB53C8" w14:textId="4A4C1C9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089E5A4" w14:textId="64F1EAA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53B9115" w14:textId="2FC3F70A"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D230BF8" w14:textId="77777777" w:rsidTr="005561E3">
        <w:trPr>
          <w:jc w:val="center"/>
        </w:trPr>
        <w:tc>
          <w:tcPr>
            <w:tcW w:w="970" w:type="dxa"/>
            <w:vAlign w:val="center"/>
          </w:tcPr>
          <w:p w14:paraId="1DD1C594" w14:textId="5602CA95" w:rsidR="007A7B17" w:rsidRPr="007A7B17" w:rsidRDefault="007A7B17" w:rsidP="005561E3">
            <w:pPr>
              <w:spacing w:before="60" w:after="60" w:line="240" w:lineRule="auto"/>
              <w:jc w:val="center"/>
              <w:rPr>
                <w:sz w:val="16"/>
                <w:szCs w:val="16"/>
              </w:rPr>
            </w:pPr>
            <w:r w:rsidRPr="007A7B17">
              <w:rPr>
                <w:sz w:val="16"/>
                <w:szCs w:val="16"/>
              </w:rPr>
              <w:t>157SZ</w:t>
            </w:r>
          </w:p>
        </w:tc>
        <w:tc>
          <w:tcPr>
            <w:tcW w:w="2186" w:type="dxa"/>
            <w:vAlign w:val="center"/>
          </w:tcPr>
          <w:p w14:paraId="13957431" w14:textId="0BE9037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79742D5" w14:textId="0536B4F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0EBC6B6" w14:textId="1ECA0FB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0330C15" w14:textId="48C90BE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16364E9" w14:textId="63DBBBB8"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CFE9ED5" w14:textId="77777777" w:rsidTr="005561E3">
        <w:trPr>
          <w:jc w:val="center"/>
        </w:trPr>
        <w:tc>
          <w:tcPr>
            <w:tcW w:w="970" w:type="dxa"/>
            <w:vAlign w:val="center"/>
          </w:tcPr>
          <w:p w14:paraId="5D8BE853" w14:textId="7CC07159" w:rsidR="007A7B17" w:rsidRPr="007A7B17" w:rsidRDefault="007A7B17" w:rsidP="005561E3">
            <w:pPr>
              <w:spacing w:before="60" w:after="60" w:line="240" w:lineRule="auto"/>
              <w:jc w:val="center"/>
              <w:rPr>
                <w:sz w:val="16"/>
                <w:szCs w:val="16"/>
              </w:rPr>
            </w:pPr>
            <w:r w:rsidRPr="007A7B17">
              <w:rPr>
                <w:sz w:val="16"/>
                <w:szCs w:val="16"/>
              </w:rPr>
              <w:t>158SZ</w:t>
            </w:r>
          </w:p>
        </w:tc>
        <w:tc>
          <w:tcPr>
            <w:tcW w:w="2186" w:type="dxa"/>
            <w:vAlign w:val="center"/>
          </w:tcPr>
          <w:p w14:paraId="5B5CA253" w14:textId="7FBD714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BCC32C1" w14:textId="21AEF50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3C3DF78" w14:textId="4FF9DCF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C60D1C3" w14:textId="3F9DB82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95C1782" w14:textId="20AEAFA0"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C0E4E0E" w14:textId="77777777" w:rsidTr="005561E3">
        <w:trPr>
          <w:jc w:val="center"/>
        </w:trPr>
        <w:tc>
          <w:tcPr>
            <w:tcW w:w="970" w:type="dxa"/>
            <w:vAlign w:val="center"/>
          </w:tcPr>
          <w:p w14:paraId="1B2D21E5" w14:textId="32C58777" w:rsidR="007A7B17" w:rsidRPr="007A7B17" w:rsidRDefault="007A7B17" w:rsidP="005561E3">
            <w:pPr>
              <w:spacing w:before="60" w:after="60" w:line="240" w:lineRule="auto"/>
              <w:jc w:val="center"/>
              <w:rPr>
                <w:sz w:val="16"/>
                <w:szCs w:val="16"/>
              </w:rPr>
            </w:pPr>
            <w:r w:rsidRPr="007A7B17">
              <w:rPr>
                <w:sz w:val="16"/>
                <w:szCs w:val="16"/>
              </w:rPr>
              <w:t>159SZ</w:t>
            </w:r>
          </w:p>
        </w:tc>
        <w:tc>
          <w:tcPr>
            <w:tcW w:w="2186" w:type="dxa"/>
            <w:vAlign w:val="center"/>
          </w:tcPr>
          <w:p w14:paraId="2D7A105B" w14:textId="68943F7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ED23572" w14:textId="1A54078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1592DB5" w14:textId="24B2C36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53B43AE" w14:textId="79001B9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DA05C9F" w14:textId="142E63E4"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42339D8" w14:textId="77777777" w:rsidTr="005561E3">
        <w:trPr>
          <w:jc w:val="center"/>
        </w:trPr>
        <w:tc>
          <w:tcPr>
            <w:tcW w:w="970" w:type="dxa"/>
            <w:vAlign w:val="center"/>
          </w:tcPr>
          <w:p w14:paraId="61F0635D" w14:textId="6BF16D3B" w:rsidR="007A7B17" w:rsidRPr="007A7B17" w:rsidRDefault="007A7B17" w:rsidP="005561E3">
            <w:pPr>
              <w:spacing w:before="60" w:after="60" w:line="240" w:lineRule="auto"/>
              <w:jc w:val="center"/>
              <w:rPr>
                <w:sz w:val="16"/>
                <w:szCs w:val="16"/>
              </w:rPr>
            </w:pPr>
            <w:r w:rsidRPr="007A7B17">
              <w:rPr>
                <w:sz w:val="16"/>
                <w:szCs w:val="16"/>
              </w:rPr>
              <w:t>160SZ</w:t>
            </w:r>
          </w:p>
        </w:tc>
        <w:tc>
          <w:tcPr>
            <w:tcW w:w="2186" w:type="dxa"/>
            <w:vAlign w:val="center"/>
          </w:tcPr>
          <w:p w14:paraId="5E20D5AD" w14:textId="52BAEFF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CB24775" w14:textId="689534F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E6C25C6" w14:textId="3F1DDE3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5F207B4" w14:textId="77E1DE4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11E5803" w14:textId="2F1A54BE"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BC9F65D" w14:textId="77777777" w:rsidTr="005561E3">
        <w:trPr>
          <w:jc w:val="center"/>
        </w:trPr>
        <w:tc>
          <w:tcPr>
            <w:tcW w:w="970" w:type="dxa"/>
            <w:vAlign w:val="center"/>
          </w:tcPr>
          <w:p w14:paraId="517B4ABE" w14:textId="7BE729EE" w:rsidR="007A7B17" w:rsidRPr="007A7B17" w:rsidRDefault="007A7B17" w:rsidP="005561E3">
            <w:pPr>
              <w:spacing w:before="60" w:after="60" w:line="240" w:lineRule="auto"/>
              <w:jc w:val="center"/>
              <w:rPr>
                <w:sz w:val="16"/>
                <w:szCs w:val="16"/>
              </w:rPr>
            </w:pPr>
            <w:r w:rsidRPr="007A7B17">
              <w:rPr>
                <w:sz w:val="16"/>
                <w:szCs w:val="16"/>
              </w:rPr>
              <w:t>161SZ</w:t>
            </w:r>
          </w:p>
        </w:tc>
        <w:tc>
          <w:tcPr>
            <w:tcW w:w="2186" w:type="dxa"/>
            <w:vAlign w:val="center"/>
          </w:tcPr>
          <w:p w14:paraId="01EF4247" w14:textId="2031C0F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2CE5CCF" w14:textId="2FC553B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1CB41D3" w14:textId="4029A15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DA91736" w14:textId="181E9AB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AEC7178" w14:textId="6921FC60"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67203DE" w14:textId="77777777" w:rsidTr="005561E3">
        <w:trPr>
          <w:jc w:val="center"/>
        </w:trPr>
        <w:tc>
          <w:tcPr>
            <w:tcW w:w="970" w:type="dxa"/>
            <w:vAlign w:val="center"/>
          </w:tcPr>
          <w:p w14:paraId="7972F8D1" w14:textId="3EB7545D" w:rsidR="007A7B17" w:rsidRPr="007A7B17" w:rsidRDefault="007A7B17" w:rsidP="005561E3">
            <w:pPr>
              <w:spacing w:before="60" w:after="60" w:line="240" w:lineRule="auto"/>
              <w:jc w:val="center"/>
              <w:rPr>
                <w:sz w:val="16"/>
                <w:szCs w:val="16"/>
              </w:rPr>
            </w:pPr>
            <w:r w:rsidRPr="007A7B17">
              <w:rPr>
                <w:sz w:val="16"/>
                <w:szCs w:val="16"/>
              </w:rPr>
              <w:t>162SZ</w:t>
            </w:r>
          </w:p>
        </w:tc>
        <w:tc>
          <w:tcPr>
            <w:tcW w:w="2186" w:type="dxa"/>
            <w:vAlign w:val="center"/>
          </w:tcPr>
          <w:p w14:paraId="4AC0548C" w14:textId="57DBDAE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F786AFB" w14:textId="286A66B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9ACFD24" w14:textId="14F3C2F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C7845BD" w14:textId="668C407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D184093" w14:textId="2D913BC4"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19B4824" w14:textId="77777777" w:rsidTr="005561E3">
        <w:trPr>
          <w:jc w:val="center"/>
        </w:trPr>
        <w:tc>
          <w:tcPr>
            <w:tcW w:w="970" w:type="dxa"/>
            <w:vAlign w:val="center"/>
          </w:tcPr>
          <w:p w14:paraId="775AC572" w14:textId="2FE74D98" w:rsidR="007A7B17" w:rsidRPr="007A7B17" w:rsidRDefault="007A7B17" w:rsidP="005561E3">
            <w:pPr>
              <w:spacing w:before="60" w:after="60" w:line="240" w:lineRule="auto"/>
              <w:jc w:val="center"/>
              <w:rPr>
                <w:sz w:val="16"/>
                <w:szCs w:val="16"/>
              </w:rPr>
            </w:pPr>
            <w:r w:rsidRPr="007A7B17">
              <w:rPr>
                <w:sz w:val="16"/>
                <w:szCs w:val="16"/>
              </w:rPr>
              <w:t>163SZ</w:t>
            </w:r>
          </w:p>
        </w:tc>
        <w:tc>
          <w:tcPr>
            <w:tcW w:w="2186" w:type="dxa"/>
            <w:vAlign w:val="center"/>
          </w:tcPr>
          <w:p w14:paraId="70559BF9" w14:textId="37AEACB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F4D9F83" w14:textId="4323B7A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FED2865" w14:textId="4C4941B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833B9A8" w14:textId="316B886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3662B64" w14:textId="055C158F"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62B406E" w14:textId="77777777" w:rsidTr="005561E3">
        <w:trPr>
          <w:jc w:val="center"/>
        </w:trPr>
        <w:tc>
          <w:tcPr>
            <w:tcW w:w="970" w:type="dxa"/>
            <w:vAlign w:val="center"/>
          </w:tcPr>
          <w:p w14:paraId="2BACCF9C" w14:textId="104A71F1" w:rsidR="007A7B17" w:rsidRPr="007A7B17" w:rsidRDefault="007A7B17" w:rsidP="005561E3">
            <w:pPr>
              <w:spacing w:before="60" w:after="60" w:line="240" w:lineRule="auto"/>
              <w:jc w:val="center"/>
              <w:rPr>
                <w:sz w:val="16"/>
                <w:szCs w:val="16"/>
              </w:rPr>
            </w:pPr>
            <w:r w:rsidRPr="007A7B17">
              <w:rPr>
                <w:sz w:val="16"/>
                <w:szCs w:val="16"/>
              </w:rPr>
              <w:t>164SZ</w:t>
            </w:r>
          </w:p>
        </w:tc>
        <w:tc>
          <w:tcPr>
            <w:tcW w:w="2186" w:type="dxa"/>
            <w:vAlign w:val="center"/>
          </w:tcPr>
          <w:p w14:paraId="1FA553AA" w14:textId="38B3CF6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48758E2" w14:textId="6527EAE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7698B73" w14:textId="476B3C8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717A135" w14:textId="77FE62C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0902D6B" w14:textId="75216F85"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E4AE1F2" w14:textId="77777777" w:rsidTr="005561E3">
        <w:trPr>
          <w:jc w:val="center"/>
        </w:trPr>
        <w:tc>
          <w:tcPr>
            <w:tcW w:w="970" w:type="dxa"/>
            <w:vAlign w:val="center"/>
          </w:tcPr>
          <w:p w14:paraId="6CC4CB7D" w14:textId="48F78C7E" w:rsidR="007A7B17" w:rsidRPr="007A7B17" w:rsidRDefault="007A7B17" w:rsidP="005561E3">
            <w:pPr>
              <w:spacing w:before="60" w:after="60" w:line="240" w:lineRule="auto"/>
              <w:jc w:val="center"/>
              <w:rPr>
                <w:sz w:val="16"/>
                <w:szCs w:val="16"/>
              </w:rPr>
            </w:pPr>
            <w:r w:rsidRPr="007A7B17">
              <w:rPr>
                <w:sz w:val="16"/>
                <w:szCs w:val="16"/>
              </w:rPr>
              <w:lastRenderedPageBreak/>
              <w:t>165SZ</w:t>
            </w:r>
          </w:p>
        </w:tc>
        <w:tc>
          <w:tcPr>
            <w:tcW w:w="2186" w:type="dxa"/>
            <w:vAlign w:val="center"/>
          </w:tcPr>
          <w:p w14:paraId="54BF6F39" w14:textId="1EC036B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F1ABE70" w14:textId="4F006FA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008BBA2" w14:textId="5EC97EE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A1313BC" w14:textId="7316B7E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8E903FD" w14:textId="49997A59"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7124BB8" w14:textId="77777777" w:rsidTr="005561E3">
        <w:trPr>
          <w:jc w:val="center"/>
        </w:trPr>
        <w:tc>
          <w:tcPr>
            <w:tcW w:w="970" w:type="dxa"/>
            <w:vAlign w:val="center"/>
          </w:tcPr>
          <w:p w14:paraId="057637C7" w14:textId="2B5CFCC3" w:rsidR="007A7B17" w:rsidRPr="007A7B17" w:rsidRDefault="007A7B17" w:rsidP="005561E3">
            <w:pPr>
              <w:spacing w:before="60" w:after="60" w:line="240" w:lineRule="auto"/>
              <w:jc w:val="center"/>
              <w:rPr>
                <w:sz w:val="16"/>
                <w:szCs w:val="16"/>
              </w:rPr>
            </w:pPr>
            <w:r w:rsidRPr="007A7B17">
              <w:rPr>
                <w:sz w:val="16"/>
                <w:szCs w:val="16"/>
              </w:rPr>
              <w:t>166SZ</w:t>
            </w:r>
          </w:p>
        </w:tc>
        <w:tc>
          <w:tcPr>
            <w:tcW w:w="2186" w:type="dxa"/>
            <w:vAlign w:val="center"/>
          </w:tcPr>
          <w:p w14:paraId="234683C5" w14:textId="1FF77DF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339D210" w14:textId="74A8AAE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C3CA42D" w14:textId="05B1138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D732F8E" w14:textId="75479B2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6F4594A" w14:textId="57190BD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D98CE9B" w14:textId="77777777" w:rsidTr="005561E3">
        <w:trPr>
          <w:jc w:val="center"/>
        </w:trPr>
        <w:tc>
          <w:tcPr>
            <w:tcW w:w="970" w:type="dxa"/>
            <w:vAlign w:val="center"/>
          </w:tcPr>
          <w:p w14:paraId="245A0682" w14:textId="6B54EB78" w:rsidR="007A7B17" w:rsidRPr="007A7B17" w:rsidRDefault="007A7B17" w:rsidP="005561E3">
            <w:pPr>
              <w:spacing w:before="60" w:after="60" w:line="240" w:lineRule="auto"/>
              <w:jc w:val="center"/>
              <w:rPr>
                <w:sz w:val="16"/>
                <w:szCs w:val="16"/>
              </w:rPr>
            </w:pPr>
            <w:r w:rsidRPr="007A7B17">
              <w:rPr>
                <w:sz w:val="16"/>
                <w:szCs w:val="16"/>
              </w:rPr>
              <w:t>167SZ</w:t>
            </w:r>
          </w:p>
        </w:tc>
        <w:tc>
          <w:tcPr>
            <w:tcW w:w="2186" w:type="dxa"/>
            <w:vAlign w:val="center"/>
          </w:tcPr>
          <w:p w14:paraId="2CB8658C" w14:textId="76E78ED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91C67CE" w14:textId="2C60C61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1C7094E" w14:textId="179C72D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BBCA30B" w14:textId="67EE801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EC7AF32" w14:textId="43B3DD79"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4FE7322" w14:textId="77777777" w:rsidTr="005561E3">
        <w:trPr>
          <w:jc w:val="center"/>
        </w:trPr>
        <w:tc>
          <w:tcPr>
            <w:tcW w:w="970" w:type="dxa"/>
            <w:vAlign w:val="center"/>
          </w:tcPr>
          <w:p w14:paraId="214BC1C9" w14:textId="5B3051FA" w:rsidR="007A7B17" w:rsidRPr="007A7B17" w:rsidRDefault="007A7B17" w:rsidP="005561E3">
            <w:pPr>
              <w:spacing w:before="60" w:after="60" w:line="240" w:lineRule="auto"/>
              <w:jc w:val="center"/>
              <w:rPr>
                <w:sz w:val="16"/>
                <w:szCs w:val="16"/>
              </w:rPr>
            </w:pPr>
            <w:r w:rsidRPr="007A7B17">
              <w:rPr>
                <w:sz w:val="16"/>
                <w:szCs w:val="16"/>
              </w:rPr>
              <w:t>168SZ</w:t>
            </w:r>
          </w:p>
        </w:tc>
        <w:tc>
          <w:tcPr>
            <w:tcW w:w="2186" w:type="dxa"/>
            <w:vAlign w:val="center"/>
          </w:tcPr>
          <w:p w14:paraId="7255F26A" w14:textId="664447D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641C7C3" w14:textId="6485F27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4997C67" w14:textId="01B4229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F4638DD" w14:textId="769ECBE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40027AA" w14:textId="45010B60"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0E2B09C" w14:textId="77777777" w:rsidTr="005561E3">
        <w:trPr>
          <w:jc w:val="center"/>
        </w:trPr>
        <w:tc>
          <w:tcPr>
            <w:tcW w:w="970" w:type="dxa"/>
            <w:vAlign w:val="center"/>
          </w:tcPr>
          <w:p w14:paraId="1D064D98" w14:textId="27BC318F" w:rsidR="007A7B17" w:rsidRPr="007A7B17" w:rsidRDefault="007A7B17" w:rsidP="005561E3">
            <w:pPr>
              <w:spacing w:before="60" w:after="60" w:line="240" w:lineRule="auto"/>
              <w:jc w:val="center"/>
              <w:rPr>
                <w:sz w:val="16"/>
                <w:szCs w:val="16"/>
              </w:rPr>
            </w:pPr>
            <w:r w:rsidRPr="007A7B17">
              <w:rPr>
                <w:sz w:val="16"/>
                <w:szCs w:val="16"/>
              </w:rPr>
              <w:t>169SZ</w:t>
            </w:r>
          </w:p>
        </w:tc>
        <w:tc>
          <w:tcPr>
            <w:tcW w:w="2186" w:type="dxa"/>
            <w:vAlign w:val="center"/>
          </w:tcPr>
          <w:p w14:paraId="15DB8D79" w14:textId="541E441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2CF18DA" w14:textId="28279EA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DF91804" w14:textId="12FEDE5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81B53D4" w14:textId="56A374E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B6BC7F4" w14:textId="57C7E96D"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ED675F1" w14:textId="77777777" w:rsidTr="005561E3">
        <w:trPr>
          <w:jc w:val="center"/>
        </w:trPr>
        <w:tc>
          <w:tcPr>
            <w:tcW w:w="970" w:type="dxa"/>
            <w:vAlign w:val="center"/>
          </w:tcPr>
          <w:p w14:paraId="240F1D7F" w14:textId="3E74826D" w:rsidR="007A7B17" w:rsidRPr="007A7B17" w:rsidRDefault="007A7B17" w:rsidP="005561E3">
            <w:pPr>
              <w:spacing w:before="60" w:after="60" w:line="240" w:lineRule="auto"/>
              <w:jc w:val="center"/>
              <w:rPr>
                <w:sz w:val="16"/>
                <w:szCs w:val="16"/>
              </w:rPr>
            </w:pPr>
            <w:r w:rsidRPr="007A7B17">
              <w:rPr>
                <w:sz w:val="16"/>
                <w:szCs w:val="16"/>
              </w:rPr>
              <w:t>170SZ</w:t>
            </w:r>
          </w:p>
        </w:tc>
        <w:tc>
          <w:tcPr>
            <w:tcW w:w="2186" w:type="dxa"/>
            <w:vAlign w:val="center"/>
          </w:tcPr>
          <w:p w14:paraId="72EB55EB" w14:textId="2B52E6F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94C0ED5" w14:textId="26729E6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5E1E1F7" w14:textId="163433C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5A67960" w14:textId="6BB443D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E8B3E01" w14:textId="7D9C9A46"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7577168" w14:textId="77777777" w:rsidTr="005561E3">
        <w:trPr>
          <w:jc w:val="center"/>
        </w:trPr>
        <w:tc>
          <w:tcPr>
            <w:tcW w:w="970" w:type="dxa"/>
            <w:vAlign w:val="center"/>
          </w:tcPr>
          <w:p w14:paraId="22AC873B" w14:textId="55CC77DC" w:rsidR="007A7B17" w:rsidRPr="007A7B17" w:rsidRDefault="007A7B17" w:rsidP="005561E3">
            <w:pPr>
              <w:spacing w:before="60" w:after="60" w:line="240" w:lineRule="auto"/>
              <w:jc w:val="center"/>
              <w:rPr>
                <w:sz w:val="16"/>
                <w:szCs w:val="16"/>
              </w:rPr>
            </w:pPr>
            <w:r w:rsidRPr="007A7B17">
              <w:rPr>
                <w:sz w:val="16"/>
                <w:szCs w:val="16"/>
              </w:rPr>
              <w:t>171SZ</w:t>
            </w:r>
          </w:p>
        </w:tc>
        <w:tc>
          <w:tcPr>
            <w:tcW w:w="2186" w:type="dxa"/>
            <w:vAlign w:val="center"/>
          </w:tcPr>
          <w:p w14:paraId="4FCCAAE3" w14:textId="7BD76EB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9C4B91A" w14:textId="12BFED2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AFE1734" w14:textId="67F9B65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0CCEA00" w14:textId="71D4811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039E01C" w14:textId="006941A0"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09A053B" w14:textId="77777777" w:rsidTr="005561E3">
        <w:trPr>
          <w:jc w:val="center"/>
        </w:trPr>
        <w:tc>
          <w:tcPr>
            <w:tcW w:w="970" w:type="dxa"/>
            <w:vAlign w:val="center"/>
          </w:tcPr>
          <w:p w14:paraId="15A00302" w14:textId="60D4F68C" w:rsidR="007A7B17" w:rsidRPr="007A7B17" w:rsidRDefault="007A7B17" w:rsidP="005561E3">
            <w:pPr>
              <w:spacing w:before="60" w:after="60" w:line="240" w:lineRule="auto"/>
              <w:jc w:val="center"/>
              <w:rPr>
                <w:sz w:val="16"/>
                <w:szCs w:val="16"/>
              </w:rPr>
            </w:pPr>
            <w:r w:rsidRPr="007A7B17">
              <w:rPr>
                <w:sz w:val="16"/>
                <w:szCs w:val="16"/>
              </w:rPr>
              <w:t>172SZ</w:t>
            </w:r>
          </w:p>
        </w:tc>
        <w:tc>
          <w:tcPr>
            <w:tcW w:w="2186" w:type="dxa"/>
            <w:vAlign w:val="center"/>
          </w:tcPr>
          <w:p w14:paraId="36A02BF5" w14:textId="61074AC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9C333BD" w14:textId="6FCB875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0A4BC6B" w14:textId="6E14B3F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ADD17C9" w14:textId="2B48884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EE6355D" w14:textId="18A0261E"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1E4EEA0" w14:textId="77777777" w:rsidTr="005561E3">
        <w:trPr>
          <w:jc w:val="center"/>
        </w:trPr>
        <w:tc>
          <w:tcPr>
            <w:tcW w:w="970" w:type="dxa"/>
            <w:vAlign w:val="center"/>
          </w:tcPr>
          <w:p w14:paraId="5371CA11" w14:textId="4882FA44" w:rsidR="007A7B17" w:rsidRPr="007A7B17" w:rsidRDefault="007A7B17" w:rsidP="005561E3">
            <w:pPr>
              <w:spacing w:before="60" w:after="60" w:line="240" w:lineRule="auto"/>
              <w:jc w:val="center"/>
              <w:rPr>
                <w:sz w:val="16"/>
                <w:szCs w:val="16"/>
              </w:rPr>
            </w:pPr>
            <w:r w:rsidRPr="007A7B17">
              <w:rPr>
                <w:sz w:val="16"/>
                <w:szCs w:val="16"/>
              </w:rPr>
              <w:t>173SZ</w:t>
            </w:r>
          </w:p>
        </w:tc>
        <w:tc>
          <w:tcPr>
            <w:tcW w:w="2186" w:type="dxa"/>
            <w:vAlign w:val="center"/>
          </w:tcPr>
          <w:p w14:paraId="4F61D19B" w14:textId="52E3141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6B30291" w14:textId="6C86328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C767E05" w14:textId="734D817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8CD5DB4" w14:textId="7F6DA2C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990C510" w14:textId="2C0B7F32"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507C622A" w14:textId="77777777" w:rsidTr="005561E3">
        <w:trPr>
          <w:jc w:val="center"/>
        </w:trPr>
        <w:tc>
          <w:tcPr>
            <w:tcW w:w="970" w:type="dxa"/>
            <w:vAlign w:val="center"/>
          </w:tcPr>
          <w:p w14:paraId="342EA55F" w14:textId="057B9123" w:rsidR="007A7B17" w:rsidRPr="007A7B17" w:rsidRDefault="007A7B17" w:rsidP="005561E3">
            <w:pPr>
              <w:spacing w:before="60" w:after="60" w:line="240" w:lineRule="auto"/>
              <w:jc w:val="center"/>
              <w:rPr>
                <w:sz w:val="16"/>
                <w:szCs w:val="16"/>
              </w:rPr>
            </w:pPr>
            <w:r w:rsidRPr="007A7B17">
              <w:rPr>
                <w:sz w:val="16"/>
                <w:szCs w:val="16"/>
              </w:rPr>
              <w:t>174SZ</w:t>
            </w:r>
          </w:p>
        </w:tc>
        <w:tc>
          <w:tcPr>
            <w:tcW w:w="2186" w:type="dxa"/>
            <w:vAlign w:val="center"/>
          </w:tcPr>
          <w:p w14:paraId="7C8B0B65" w14:textId="501B6A3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D411261" w14:textId="46C6C40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46B1AA2" w14:textId="525A362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BE99B62" w14:textId="69DC3D3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BFAD2F9" w14:textId="4124AEDC"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E4E96E3" w14:textId="77777777" w:rsidTr="005561E3">
        <w:trPr>
          <w:jc w:val="center"/>
        </w:trPr>
        <w:tc>
          <w:tcPr>
            <w:tcW w:w="970" w:type="dxa"/>
            <w:vAlign w:val="center"/>
          </w:tcPr>
          <w:p w14:paraId="2E199E6B" w14:textId="5254A3F0" w:rsidR="007A7B17" w:rsidRPr="007A7B17" w:rsidRDefault="007A7B17" w:rsidP="005561E3">
            <w:pPr>
              <w:spacing w:before="60" w:after="60" w:line="240" w:lineRule="auto"/>
              <w:jc w:val="center"/>
              <w:rPr>
                <w:sz w:val="16"/>
                <w:szCs w:val="16"/>
              </w:rPr>
            </w:pPr>
            <w:r w:rsidRPr="007A7B17">
              <w:rPr>
                <w:sz w:val="16"/>
                <w:szCs w:val="16"/>
              </w:rPr>
              <w:t>175SZ</w:t>
            </w:r>
          </w:p>
        </w:tc>
        <w:tc>
          <w:tcPr>
            <w:tcW w:w="2186" w:type="dxa"/>
            <w:vAlign w:val="center"/>
          </w:tcPr>
          <w:p w14:paraId="27DF35FB" w14:textId="375505E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926A01F" w14:textId="53CFB8B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9D9991C" w14:textId="62EF44B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BD38476" w14:textId="102BE55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C8D930A" w14:textId="7F0A11AB"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1C9E490" w14:textId="77777777" w:rsidTr="005561E3">
        <w:trPr>
          <w:jc w:val="center"/>
        </w:trPr>
        <w:tc>
          <w:tcPr>
            <w:tcW w:w="970" w:type="dxa"/>
            <w:vAlign w:val="center"/>
          </w:tcPr>
          <w:p w14:paraId="564F6A02" w14:textId="78054CF0" w:rsidR="007A7B17" w:rsidRPr="007A7B17" w:rsidRDefault="007A7B17" w:rsidP="005561E3">
            <w:pPr>
              <w:spacing w:before="60" w:after="60" w:line="240" w:lineRule="auto"/>
              <w:jc w:val="center"/>
              <w:rPr>
                <w:sz w:val="16"/>
                <w:szCs w:val="16"/>
              </w:rPr>
            </w:pPr>
            <w:r w:rsidRPr="007A7B17">
              <w:rPr>
                <w:sz w:val="16"/>
                <w:szCs w:val="16"/>
              </w:rPr>
              <w:t>176SZ</w:t>
            </w:r>
          </w:p>
        </w:tc>
        <w:tc>
          <w:tcPr>
            <w:tcW w:w="2186" w:type="dxa"/>
            <w:vAlign w:val="center"/>
          </w:tcPr>
          <w:p w14:paraId="3FA2B6BA" w14:textId="4054CFD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048DBE7" w14:textId="10B7768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629210E" w14:textId="6949FA3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2E604C1" w14:textId="5610270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D5144D1" w14:textId="44B53F35"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64C2D15C" w14:textId="77777777" w:rsidTr="005561E3">
        <w:trPr>
          <w:jc w:val="center"/>
        </w:trPr>
        <w:tc>
          <w:tcPr>
            <w:tcW w:w="970" w:type="dxa"/>
            <w:vAlign w:val="center"/>
          </w:tcPr>
          <w:p w14:paraId="25783F91" w14:textId="17619145" w:rsidR="007A7B17" w:rsidRPr="007A7B17" w:rsidRDefault="007A7B17" w:rsidP="005561E3">
            <w:pPr>
              <w:spacing w:before="60" w:after="60" w:line="240" w:lineRule="auto"/>
              <w:jc w:val="center"/>
              <w:rPr>
                <w:sz w:val="16"/>
                <w:szCs w:val="16"/>
              </w:rPr>
            </w:pPr>
            <w:r w:rsidRPr="007A7B17">
              <w:rPr>
                <w:sz w:val="16"/>
                <w:szCs w:val="16"/>
              </w:rPr>
              <w:t>177SZ</w:t>
            </w:r>
          </w:p>
        </w:tc>
        <w:tc>
          <w:tcPr>
            <w:tcW w:w="2186" w:type="dxa"/>
            <w:vAlign w:val="center"/>
          </w:tcPr>
          <w:p w14:paraId="112B51C1" w14:textId="7846B90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5EC15CE" w14:textId="4C354D82"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0D0D5EA0" w14:textId="33EB59C1"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54F3CAFC" w14:textId="66DF1FA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7BEFB7E" w14:textId="18CEEC2B"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69440145" w14:textId="77777777" w:rsidTr="005561E3">
        <w:trPr>
          <w:jc w:val="center"/>
        </w:trPr>
        <w:tc>
          <w:tcPr>
            <w:tcW w:w="970" w:type="dxa"/>
            <w:vAlign w:val="center"/>
          </w:tcPr>
          <w:p w14:paraId="44C0EFDA" w14:textId="74083A1C" w:rsidR="007A7B17" w:rsidRPr="007A7B17" w:rsidRDefault="007A7B17" w:rsidP="005561E3">
            <w:pPr>
              <w:spacing w:before="60" w:after="60" w:line="240" w:lineRule="auto"/>
              <w:jc w:val="center"/>
              <w:rPr>
                <w:sz w:val="16"/>
                <w:szCs w:val="16"/>
              </w:rPr>
            </w:pPr>
            <w:r w:rsidRPr="007A7B17">
              <w:rPr>
                <w:sz w:val="16"/>
                <w:szCs w:val="16"/>
              </w:rPr>
              <w:t>178SZ</w:t>
            </w:r>
          </w:p>
        </w:tc>
        <w:tc>
          <w:tcPr>
            <w:tcW w:w="2186" w:type="dxa"/>
            <w:vAlign w:val="center"/>
          </w:tcPr>
          <w:p w14:paraId="38BE5197" w14:textId="5546E99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84CEE0F" w14:textId="1C7B1F2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A55BE58" w14:textId="3A667C2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6740A6B" w14:textId="08B5900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CC0532F" w14:textId="386233CE"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3FCFFA1" w14:textId="77777777" w:rsidTr="005561E3">
        <w:trPr>
          <w:jc w:val="center"/>
        </w:trPr>
        <w:tc>
          <w:tcPr>
            <w:tcW w:w="970" w:type="dxa"/>
            <w:vAlign w:val="center"/>
          </w:tcPr>
          <w:p w14:paraId="4F2149E4" w14:textId="6E73069F" w:rsidR="007A7B17" w:rsidRPr="007A7B17" w:rsidRDefault="007A7B17" w:rsidP="005561E3">
            <w:pPr>
              <w:spacing w:before="60" w:after="60" w:line="240" w:lineRule="auto"/>
              <w:jc w:val="center"/>
              <w:rPr>
                <w:sz w:val="16"/>
                <w:szCs w:val="16"/>
              </w:rPr>
            </w:pPr>
            <w:r w:rsidRPr="007A7B17">
              <w:rPr>
                <w:sz w:val="16"/>
                <w:szCs w:val="16"/>
              </w:rPr>
              <w:t>179SZ</w:t>
            </w:r>
          </w:p>
        </w:tc>
        <w:tc>
          <w:tcPr>
            <w:tcW w:w="2186" w:type="dxa"/>
            <w:vAlign w:val="center"/>
          </w:tcPr>
          <w:p w14:paraId="4B1C7E34" w14:textId="2A6A3D9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F226A95" w14:textId="48C9252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65F99DE" w14:textId="67A2AFC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C9E94EB" w14:textId="673DDC4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AC3C8DA" w14:textId="4B39579B"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8A65BA4" w14:textId="77777777" w:rsidTr="005561E3">
        <w:trPr>
          <w:jc w:val="center"/>
        </w:trPr>
        <w:tc>
          <w:tcPr>
            <w:tcW w:w="970" w:type="dxa"/>
            <w:vAlign w:val="center"/>
          </w:tcPr>
          <w:p w14:paraId="6BA0261C" w14:textId="0D2C2C46" w:rsidR="007A7B17" w:rsidRPr="007A7B17" w:rsidRDefault="007A7B17" w:rsidP="005561E3">
            <w:pPr>
              <w:spacing w:before="60" w:after="60" w:line="240" w:lineRule="auto"/>
              <w:jc w:val="center"/>
              <w:rPr>
                <w:sz w:val="16"/>
                <w:szCs w:val="16"/>
              </w:rPr>
            </w:pPr>
            <w:r w:rsidRPr="007A7B17">
              <w:rPr>
                <w:sz w:val="16"/>
                <w:szCs w:val="16"/>
              </w:rPr>
              <w:t>180SZ</w:t>
            </w:r>
          </w:p>
        </w:tc>
        <w:tc>
          <w:tcPr>
            <w:tcW w:w="2186" w:type="dxa"/>
            <w:vAlign w:val="center"/>
          </w:tcPr>
          <w:p w14:paraId="79E2F881" w14:textId="71E2A2C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3646247" w14:textId="1E8BCBD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D1B098D" w14:textId="7416DFD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14A0BD6" w14:textId="2C9585C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0B4F19F" w14:textId="7F3930B9"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CCD5CAF" w14:textId="77777777" w:rsidTr="005561E3">
        <w:trPr>
          <w:jc w:val="center"/>
        </w:trPr>
        <w:tc>
          <w:tcPr>
            <w:tcW w:w="970" w:type="dxa"/>
            <w:vAlign w:val="center"/>
          </w:tcPr>
          <w:p w14:paraId="723EFF2A" w14:textId="2BFAB10D" w:rsidR="007A7B17" w:rsidRPr="007A7B17" w:rsidRDefault="007A7B17" w:rsidP="005561E3">
            <w:pPr>
              <w:spacing w:before="60" w:after="60" w:line="240" w:lineRule="auto"/>
              <w:jc w:val="center"/>
              <w:rPr>
                <w:sz w:val="16"/>
                <w:szCs w:val="16"/>
              </w:rPr>
            </w:pPr>
            <w:r w:rsidRPr="007A7B17">
              <w:rPr>
                <w:sz w:val="16"/>
                <w:szCs w:val="16"/>
              </w:rPr>
              <w:t>181SZ</w:t>
            </w:r>
          </w:p>
        </w:tc>
        <w:tc>
          <w:tcPr>
            <w:tcW w:w="2186" w:type="dxa"/>
            <w:vAlign w:val="center"/>
          </w:tcPr>
          <w:p w14:paraId="75CFDD73" w14:textId="500F33D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26F73E5" w14:textId="724400F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8BE006B" w14:textId="35E6D3D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C22D5C0" w14:textId="735A72C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F6EE82A" w14:textId="6FF1ACDB"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D630A7F" w14:textId="77777777" w:rsidTr="005561E3">
        <w:trPr>
          <w:jc w:val="center"/>
        </w:trPr>
        <w:tc>
          <w:tcPr>
            <w:tcW w:w="970" w:type="dxa"/>
            <w:vAlign w:val="center"/>
          </w:tcPr>
          <w:p w14:paraId="2195E372" w14:textId="48EB6D6C" w:rsidR="007A7B17" w:rsidRPr="007A7B17" w:rsidRDefault="007A7B17" w:rsidP="005561E3">
            <w:pPr>
              <w:spacing w:before="60" w:after="60" w:line="240" w:lineRule="auto"/>
              <w:jc w:val="center"/>
              <w:rPr>
                <w:sz w:val="16"/>
                <w:szCs w:val="16"/>
              </w:rPr>
            </w:pPr>
            <w:r w:rsidRPr="007A7B17">
              <w:rPr>
                <w:sz w:val="16"/>
                <w:szCs w:val="16"/>
              </w:rPr>
              <w:t>182SZ</w:t>
            </w:r>
          </w:p>
        </w:tc>
        <w:tc>
          <w:tcPr>
            <w:tcW w:w="2186" w:type="dxa"/>
            <w:vAlign w:val="center"/>
          </w:tcPr>
          <w:p w14:paraId="0E435061" w14:textId="25813DE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76F430C" w14:textId="6A2F9F0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26C0AD7" w14:textId="3FF3C10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5E887A9" w14:textId="0541175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4A94904" w14:textId="2D2835E0"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26892A4" w14:textId="77777777" w:rsidTr="005561E3">
        <w:trPr>
          <w:jc w:val="center"/>
        </w:trPr>
        <w:tc>
          <w:tcPr>
            <w:tcW w:w="970" w:type="dxa"/>
            <w:vAlign w:val="center"/>
          </w:tcPr>
          <w:p w14:paraId="5E7517C7" w14:textId="26970C56" w:rsidR="007A7B17" w:rsidRPr="007A7B17" w:rsidRDefault="007A7B17" w:rsidP="005561E3">
            <w:pPr>
              <w:spacing w:before="60" w:after="60" w:line="240" w:lineRule="auto"/>
              <w:jc w:val="center"/>
              <w:rPr>
                <w:sz w:val="16"/>
                <w:szCs w:val="16"/>
              </w:rPr>
            </w:pPr>
            <w:r w:rsidRPr="007A7B17">
              <w:rPr>
                <w:sz w:val="16"/>
                <w:szCs w:val="16"/>
              </w:rPr>
              <w:t>183SZ</w:t>
            </w:r>
          </w:p>
        </w:tc>
        <w:tc>
          <w:tcPr>
            <w:tcW w:w="2186" w:type="dxa"/>
            <w:vAlign w:val="center"/>
          </w:tcPr>
          <w:p w14:paraId="4D1E149E" w14:textId="7AA795B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609DDBF" w14:textId="0A28327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38CB4E4" w14:textId="4324480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80453C4" w14:textId="61EB539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90E3DDF" w14:textId="1BF279AF"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E4024A7" w14:textId="77777777" w:rsidTr="005561E3">
        <w:trPr>
          <w:jc w:val="center"/>
        </w:trPr>
        <w:tc>
          <w:tcPr>
            <w:tcW w:w="970" w:type="dxa"/>
            <w:vAlign w:val="center"/>
          </w:tcPr>
          <w:p w14:paraId="07E34E96" w14:textId="06AA71CF" w:rsidR="007A7B17" w:rsidRPr="007A7B17" w:rsidRDefault="007A7B17" w:rsidP="005561E3">
            <w:pPr>
              <w:spacing w:before="60" w:after="60" w:line="240" w:lineRule="auto"/>
              <w:jc w:val="center"/>
              <w:rPr>
                <w:sz w:val="16"/>
                <w:szCs w:val="16"/>
              </w:rPr>
            </w:pPr>
            <w:r w:rsidRPr="007A7B17">
              <w:rPr>
                <w:sz w:val="16"/>
                <w:szCs w:val="16"/>
              </w:rPr>
              <w:t>184SZ</w:t>
            </w:r>
          </w:p>
        </w:tc>
        <w:tc>
          <w:tcPr>
            <w:tcW w:w="2186" w:type="dxa"/>
            <w:vAlign w:val="center"/>
          </w:tcPr>
          <w:p w14:paraId="364A7FEC" w14:textId="4033006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31A59BF" w14:textId="7FA30A0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4F1EC80" w14:textId="2CC427C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00AA47E" w14:textId="7C37B01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355663E" w14:textId="7F6C8E7E"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C429720" w14:textId="77777777" w:rsidTr="005561E3">
        <w:trPr>
          <w:jc w:val="center"/>
        </w:trPr>
        <w:tc>
          <w:tcPr>
            <w:tcW w:w="970" w:type="dxa"/>
            <w:vAlign w:val="center"/>
          </w:tcPr>
          <w:p w14:paraId="300A651C" w14:textId="58674635" w:rsidR="007A7B17" w:rsidRPr="007A7B17" w:rsidRDefault="007A7B17" w:rsidP="005561E3">
            <w:pPr>
              <w:spacing w:before="60" w:after="60" w:line="240" w:lineRule="auto"/>
              <w:jc w:val="center"/>
              <w:rPr>
                <w:sz w:val="16"/>
                <w:szCs w:val="16"/>
              </w:rPr>
            </w:pPr>
            <w:r w:rsidRPr="007A7B17">
              <w:rPr>
                <w:sz w:val="16"/>
                <w:szCs w:val="16"/>
              </w:rPr>
              <w:t>185SZ</w:t>
            </w:r>
          </w:p>
        </w:tc>
        <w:tc>
          <w:tcPr>
            <w:tcW w:w="2186" w:type="dxa"/>
            <w:vAlign w:val="center"/>
          </w:tcPr>
          <w:p w14:paraId="19D5A3EA" w14:textId="02A3741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3FDF916" w14:textId="53A90A4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14999DC" w14:textId="16FCAFB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FA050BB" w14:textId="76EE19D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445FE88" w14:textId="2761E11D"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9FFE91F" w14:textId="77777777" w:rsidTr="005561E3">
        <w:trPr>
          <w:jc w:val="center"/>
        </w:trPr>
        <w:tc>
          <w:tcPr>
            <w:tcW w:w="970" w:type="dxa"/>
            <w:vAlign w:val="center"/>
          </w:tcPr>
          <w:p w14:paraId="20BD366D" w14:textId="6AF9CE93" w:rsidR="007A7B17" w:rsidRPr="007A7B17" w:rsidRDefault="007A7B17" w:rsidP="005561E3">
            <w:pPr>
              <w:spacing w:before="60" w:after="60" w:line="240" w:lineRule="auto"/>
              <w:jc w:val="center"/>
              <w:rPr>
                <w:sz w:val="16"/>
                <w:szCs w:val="16"/>
              </w:rPr>
            </w:pPr>
            <w:r w:rsidRPr="007A7B17">
              <w:rPr>
                <w:sz w:val="16"/>
                <w:szCs w:val="16"/>
              </w:rPr>
              <w:t>186SZ</w:t>
            </w:r>
          </w:p>
        </w:tc>
        <w:tc>
          <w:tcPr>
            <w:tcW w:w="2186" w:type="dxa"/>
            <w:vAlign w:val="center"/>
          </w:tcPr>
          <w:p w14:paraId="15DDBEAE" w14:textId="7105DC3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6E8CCD5" w14:textId="08DD28A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C070D59" w14:textId="276D7B6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59806D8" w14:textId="2E23744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44B5B72" w14:textId="2131D165"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549F47A" w14:textId="77777777" w:rsidTr="005561E3">
        <w:trPr>
          <w:jc w:val="center"/>
        </w:trPr>
        <w:tc>
          <w:tcPr>
            <w:tcW w:w="970" w:type="dxa"/>
            <w:vAlign w:val="center"/>
          </w:tcPr>
          <w:p w14:paraId="1C3A3BD5" w14:textId="4742D381" w:rsidR="007A7B17" w:rsidRPr="007A7B17" w:rsidRDefault="007A7B17" w:rsidP="005561E3">
            <w:pPr>
              <w:spacing w:before="60" w:after="60" w:line="240" w:lineRule="auto"/>
              <w:jc w:val="center"/>
              <w:rPr>
                <w:sz w:val="16"/>
                <w:szCs w:val="16"/>
              </w:rPr>
            </w:pPr>
            <w:r w:rsidRPr="007A7B17">
              <w:rPr>
                <w:sz w:val="16"/>
                <w:szCs w:val="16"/>
              </w:rPr>
              <w:t>187SZ</w:t>
            </w:r>
          </w:p>
        </w:tc>
        <w:tc>
          <w:tcPr>
            <w:tcW w:w="2186" w:type="dxa"/>
            <w:vAlign w:val="center"/>
          </w:tcPr>
          <w:p w14:paraId="01160F0F" w14:textId="0F3AC93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64C5A29" w14:textId="5D46EFD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A2BBB12" w14:textId="056B09C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AB4A795" w14:textId="766303D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F8DFDAE" w14:textId="4F9816B1"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CFD309E" w14:textId="77777777" w:rsidTr="005561E3">
        <w:trPr>
          <w:jc w:val="center"/>
        </w:trPr>
        <w:tc>
          <w:tcPr>
            <w:tcW w:w="970" w:type="dxa"/>
            <w:vAlign w:val="center"/>
          </w:tcPr>
          <w:p w14:paraId="2C19AD6E" w14:textId="723BD3F3" w:rsidR="007A7B17" w:rsidRPr="007A7B17" w:rsidRDefault="007A7B17" w:rsidP="005561E3">
            <w:pPr>
              <w:spacing w:before="60" w:after="60" w:line="240" w:lineRule="auto"/>
              <w:jc w:val="center"/>
              <w:rPr>
                <w:sz w:val="16"/>
                <w:szCs w:val="16"/>
              </w:rPr>
            </w:pPr>
            <w:r w:rsidRPr="007A7B17">
              <w:rPr>
                <w:sz w:val="16"/>
                <w:szCs w:val="16"/>
              </w:rPr>
              <w:t>188SZ</w:t>
            </w:r>
          </w:p>
        </w:tc>
        <w:tc>
          <w:tcPr>
            <w:tcW w:w="2186" w:type="dxa"/>
            <w:vAlign w:val="center"/>
          </w:tcPr>
          <w:p w14:paraId="701F30E5" w14:textId="18AB633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7A3BC85" w14:textId="020AD3F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F8439EB" w14:textId="74722BB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EAED318" w14:textId="5B03801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3E5410C" w14:textId="3055F242"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5C1A274" w14:textId="77777777" w:rsidTr="005561E3">
        <w:trPr>
          <w:jc w:val="center"/>
        </w:trPr>
        <w:tc>
          <w:tcPr>
            <w:tcW w:w="970" w:type="dxa"/>
            <w:vAlign w:val="center"/>
          </w:tcPr>
          <w:p w14:paraId="5FC3E8A8" w14:textId="17EAEBC0" w:rsidR="007A7B17" w:rsidRPr="007A7B17" w:rsidRDefault="007A7B17" w:rsidP="005561E3">
            <w:pPr>
              <w:spacing w:before="60" w:after="60" w:line="240" w:lineRule="auto"/>
              <w:jc w:val="center"/>
              <w:rPr>
                <w:sz w:val="16"/>
                <w:szCs w:val="16"/>
              </w:rPr>
            </w:pPr>
            <w:r w:rsidRPr="007A7B17">
              <w:rPr>
                <w:sz w:val="16"/>
                <w:szCs w:val="16"/>
              </w:rPr>
              <w:t>189SZ</w:t>
            </w:r>
          </w:p>
        </w:tc>
        <w:tc>
          <w:tcPr>
            <w:tcW w:w="2186" w:type="dxa"/>
            <w:vAlign w:val="center"/>
          </w:tcPr>
          <w:p w14:paraId="79C171A2" w14:textId="6C3BAA2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D3156AE" w14:textId="47FAEA9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8D70A62" w14:textId="00066FA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CB61BC8" w14:textId="11F660D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1549AC0" w14:textId="33EDE5A9"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9854A7D" w14:textId="77777777" w:rsidTr="005561E3">
        <w:trPr>
          <w:jc w:val="center"/>
        </w:trPr>
        <w:tc>
          <w:tcPr>
            <w:tcW w:w="970" w:type="dxa"/>
            <w:vAlign w:val="center"/>
          </w:tcPr>
          <w:p w14:paraId="0F47623B" w14:textId="2E66EB39" w:rsidR="007A7B17" w:rsidRPr="007A7B17" w:rsidRDefault="007A7B17" w:rsidP="005561E3">
            <w:pPr>
              <w:spacing w:before="60" w:after="60" w:line="240" w:lineRule="auto"/>
              <w:jc w:val="center"/>
              <w:rPr>
                <w:sz w:val="16"/>
                <w:szCs w:val="16"/>
              </w:rPr>
            </w:pPr>
            <w:r w:rsidRPr="007A7B17">
              <w:rPr>
                <w:sz w:val="16"/>
                <w:szCs w:val="16"/>
              </w:rPr>
              <w:t>190SZ</w:t>
            </w:r>
          </w:p>
        </w:tc>
        <w:tc>
          <w:tcPr>
            <w:tcW w:w="2186" w:type="dxa"/>
            <w:vAlign w:val="center"/>
          </w:tcPr>
          <w:p w14:paraId="40903AB7" w14:textId="4890457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8294AAE" w14:textId="61C5383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322EAFF" w14:textId="660ACEA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D9E2728" w14:textId="47A7B93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751004C" w14:textId="087A0C57"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78C9A79" w14:textId="77777777" w:rsidTr="005561E3">
        <w:trPr>
          <w:jc w:val="center"/>
        </w:trPr>
        <w:tc>
          <w:tcPr>
            <w:tcW w:w="970" w:type="dxa"/>
            <w:vAlign w:val="center"/>
          </w:tcPr>
          <w:p w14:paraId="68FC3D75" w14:textId="5E9C5D10" w:rsidR="007A7B17" w:rsidRPr="007A7B17" w:rsidRDefault="007A7B17" w:rsidP="005561E3">
            <w:pPr>
              <w:spacing w:before="60" w:after="60" w:line="240" w:lineRule="auto"/>
              <w:jc w:val="center"/>
              <w:rPr>
                <w:sz w:val="16"/>
                <w:szCs w:val="16"/>
              </w:rPr>
            </w:pPr>
            <w:r w:rsidRPr="007A7B17">
              <w:rPr>
                <w:sz w:val="16"/>
                <w:szCs w:val="16"/>
              </w:rPr>
              <w:t>191SZ</w:t>
            </w:r>
          </w:p>
        </w:tc>
        <w:tc>
          <w:tcPr>
            <w:tcW w:w="2186" w:type="dxa"/>
            <w:vAlign w:val="center"/>
          </w:tcPr>
          <w:p w14:paraId="2FCEA292" w14:textId="4D381B6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53F988D" w14:textId="7C80284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3CC2714" w14:textId="5B9691F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A03D32E" w14:textId="3A6AD74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FC945EF" w14:textId="2FD25048"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5AAA2D3D" w14:textId="77777777" w:rsidTr="005561E3">
        <w:trPr>
          <w:jc w:val="center"/>
        </w:trPr>
        <w:tc>
          <w:tcPr>
            <w:tcW w:w="970" w:type="dxa"/>
            <w:vAlign w:val="center"/>
          </w:tcPr>
          <w:p w14:paraId="1144CB6B" w14:textId="53041779" w:rsidR="007A7B17" w:rsidRPr="007A7B17" w:rsidRDefault="007A7B17" w:rsidP="005561E3">
            <w:pPr>
              <w:spacing w:before="60" w:after="60" w:line="240" w:lineRule="auto"/>
              <w:jc w:val="center"/>
              <w:rPr>
                <w:sz w:val="16"/>
                <w:szCs w:val="16"/>
              </w:rPr>
            </w:pPr>
            <w:r w:rsidRPr="007A7B17">
              <w:rPr>
                <w:sz w:val="16"/>
                <w:szCs w:val="16"/>
              </w:rPr>
              <w:t>192SZ</w:t>
            </w:r>
          </w:p>
        </w:tc>
        <w:tc>
          <w:tcPr>
            <w:tcW w:w="2186" w:type="dxa"/>
            <w:vAlign w:val="center"/>
          </w:tcPr>
          <w:p w14:paraId="173C91E7" w14:textId="325EB38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9B61015" w14:textId="761AD01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8939BD8" w14:textId="7DADA7B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1CE795F" w14:textId="0A09167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9130B6D" w14:textId="19AEAE9E"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2AEAD63" w14:textId="77777777" w:rsidTr="005561E3">
        <w:trPr>
          <w:jc w:val="center"/>
        </w:trPr>
        <w:tc>
          <w:tcPr>
            <w:tcW w:w="970" w:type="dxa"/>
            <w:vAlign w:val="center"/>
          </w:tcPr>
          <w:p w14:paraId="453FBDD3" w14:textId="6B1EDEEF" w:rsidR="007A7B17" w:rsidRPr="007A7B17" w:rsidRDefault="007A7B17" w:rsidP="005561E3">
            <w:pPr>
              <w:spacing w:before="60" w:after="60" w:line="240" w:lineRule="auto"/>
              <w:jc w:val="center"/>
              <w:rPr>
                <w:sz w:val="16"/>
                <w:szCs w:val="16"/>
              </w:rPr>
            </w:pPr>
            <w:r w:rsidRPr="007A7B17">
              <w:rPr>
                <w:sz w:val="16"/>
                <w:szCs w:val="16"/>
              </w:rPr>
              <w:t>193SZ</w:t>
            </w:r>
          </w:p>
        </w:tc>
        <w:tc>
          <w:tcPr>
            <w:tcW w:w="2186" w:type="dxa"/>
            <w:vAlign w:val="center"/>
          </w:tcPr>
          <w:p w14:paraId="39621C19" w14:textId="5D6D946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3DCB9C3" w14:textId="4FE3055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5CF16AD" w14:textId="534FBC5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4A5C477" w14:textId="34F9D74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66EC5FF" w14:textId="6FC4D865"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4ED12063" w14:textId="77777777" w:rsidTr="005561E3">
        <w:trPr>
          <w:jc w:val="center"/>
        </w:trPr>
        <w:tc>
          <w:tcPr>
            <w:tcW w:w="970" w:type="dxa"/>
            <w:vAlign w:val="center"/>
          </w:tcPr>
          <w:p w14:paraId="54407BE9" w14:textId="3FCA321F" w:rsidR="007A7B17" w:rsidRPr="007A7B17" w:rsidRDefault="007A7B17" w:rsidP="005561E3">
            <w:pPr>
              <w:spacing w:before="60" w:after="60" w:line="240" w:lineRule="auto"/>
              <w:jc w:val="center"/>
              <w:rPr>
                <w:sz w:val="16"/>
                <w:szCs w:val="16"/>
              </w:rPr>
            </w:pPr>
            <w:r w:rsidRPr="007A7B17">
              <w:rPr>
                <w:sz w:val="16"/>
                <w:szCs w:val="16"/>
              </w:rPr>
              <w:t>194SZ</w:t>
            </w:r>
          </w:p>
        </w:tc>
        <w:tc>
          <w:tcPr>
            <w:tcW w:w="2186" w:type="dxa"/>
            <w:vAlign w:val="center"/>
          </w:tcPr>
          <w:p w14:paraId="48DE6FD0" w14:textId="6DAE827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874540F" w14:textId="5ACFFF19"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41C98097" w14:textId="787A4343"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6A570316" w14:textId="057351B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71E41DA" w14:textId="34135E75"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7A5BC90D" w14:textId="77777777" w:rsidTr="005561E3">
        <w:trPr>
          <w:jc w:val="center"/>
        </w:trPr>
        <w:tc>
          <w:tcPr>
            <w:tcW w:w="970" w:type="dxa"/>
            <w:vAlign w:val="center"/>
          </w:tcPr>
          <w:p w14:paraId="4B064CBA" w14:textId="32C349B3" w:rsidR="007A7B17" w:rsidRPr="007A7B17" w:rsidRDefault="007A7B17" w:rsidP="005561E3">
            <w:pPr>
              <w:spacing w:before="60" w:after="60" w:line="240" w:lineRule="auto"/>
              <w:jc w:val="center"/>
              <w:rPr>
                <w:sz w:val="16"/>
                <w:szCs w:val="16"/>
              </w:rPr>
            </w:pPr>
            <w:r w:rsidRPr="007A7B17">
              <w:rPr>
                <w:sz w:val="16"/>
                <w:szCs w:val="16"/>
              </w:rPr>
              <w:t>195SZ</w:t>
            </w:r>
          </w:p>
        </w:tc>
        <w:tc>
          <w:tcPr>
            <w:tcW w:w="2186" w:type="dxa"/>
            <w:vAlign w:val="center"/>
          </w:tcPr>
          <w:p w14:paraId="4BBA54BC" w14:textId="661B7B14" w:rsidR="007A7B17" w:rsidRPr="007A7B17" w:rsidRDefault="007A7B17" w:rsidP="005561E3">
            <w:pPr>
              <w:spacing w:before="60" w:after="60" w:line="240" w:lineRule="auto"/>
              <w:jc w:val="center"/>
              <w:rPr>
                <w:sz w:val="16"/>
                <w:szCs w:val="16"/>
              </w:rPr>
            </w:pPr>
            <w:r w:rsidRPr="007A7B17">
              <w:rPr>
                <w:sz w:val="16"/>
                <w:szCs w:val="16"/>
              </w:rPr>
              <w:t>teren wielkotowarowej produkcji rolnej, teren usług</w:t>
            </w:r>
          </w:p>
        </w:tc>
        <w:tc>
          <w:tcPr>
            <w:tcW w:w="1543" w:type="dxa"/>
            <w:vAlign w:val="center"/>
          </w:tcPr>
          <w:p w14:paraId="46518FFB" w14:textId="474DA088"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420D684D" w14:textId="08145B53"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17671CD4" w14:textId="1000316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9C9B619" w14:textId="72751E3A"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731E857C" w14:textId="77777777" w:rsidTr="005561E3">
        <w:trPr>
          <w:jc w:val="center"/>
        </w:trPr>
        <w:tc>
          <w:tcPr>
            <w:tcW w:w="970" w:type="dxa"/>
            <w:vAlign w:val="center"/>
          </w:tcPr>
          <w:p w14:paraId="6E531A8F" w14:textId="5722F3D1" w:rsidR="007A7B17" w:rsidRPr="007A7B17" w:rsidRDefault="007A7B17" w:rsidP="005561E3">
            <w:pPr>
              <w:spacing w:before="60" w:after="60" w:line="240" w:lineRule="auto"/>
              <w:jc w:val="center"/>
              <w:rPr>
                <w:sz w:val="16"/>
                <w:szCs w:val="16"/>
              </w:rPr>
            </w:pPr>
            <w:r w:rsidRPr="007A7B17">
              <w:rPr>
                <w:sz w:val="16"/>
                <w:szCs w:val="16"/>
              </w:rPr>
              <w:t>196SZ</w:t>
            </w:r>
          </w:p>
        </w:tc>
        <w:tc>
          <w:tcPr>
            <w:tcW w:w="2186" w:type="dxa"/>
            <w:vAlign w:val="center"/>
          </w:tcPr>
          <w:p w14:paraId="052ED8AA" w14:textId="12158C0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13A96D8" w14:textId="5FA9FD9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FB9D94C" w14:textId="1771D51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7D22A20" w14:textId="05094B7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4A6EEA8" w14:textId="50A017B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BB25D3C" w14:textId="77777777" w:rsidTr="005561E3">
        <w:trPr>
          <w:jc w:val="center"/>
        </w:trPr>
        <w:tc>
          <w:tcPr>
            <w:tcW w:w="970" w:type="dxa"/>
            <w:vAlign w:val="center"/>
          </w:tcPr>
          <w:p w14:paraId="618B0521" w14:textId="0EFF28E7" w:rsidR="007A7B17" w:rsidRPr="007A7B17" w:rsidRDefault="007A7B17" w:rsidP="005561E3">
            <w:pPr>
              <w:spacing w:before="60" w:after="60" w:line="240" w:lineRule="auto"/>
              <w:jc w:val="center"/>
              <w:rPr>
                <w:sz w:val="16"/>
                <w:szCs w:val="16"/>
              </w:rPr>
            </w:pPr>
            <w:r w:rsidRPr="007A7B17">
              <w:rPr>
                <w:sz w:val="16"/>
                <w:szCs w:val="16"/>
              </w:rPr>
              <w:t>197SZ</w:t>
            </w:r>
          </w:p>
        </w:tc>
        <w:tc>
          <w:tcPr>
            <w:tcW w:w="2186" w:type="dxa"/>
            <w:vAlign w:val="center"/>
          </w:tcPr>
          <w:p w14:paraId="2D50B27C" w14:textId="28BA0C3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BDBFD51" w14:textId="047359D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191BDBB" w14:textId="58499DD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F287658" w14:textId="1B38FEB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E50C56A" w14:textId="748FD857"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9FBB370" w14:textId="77777777" w:rsidTr="005561E3">
        <w:trPr>
          <w:jc w:val="center"/>
        </w:trPr>
        <w:tc>
          <w:tcPr>
            <w:tcW w:w="970" w:type="dxa"/>
            <w:vAlign w:val="center"/>
          </w:tcPr>
          <w:p w14:paraId="14409F4D" w14:textId="0087057D" w:rsidR="007A7B17" w:rsidRPr="007A7B17" w:rsidRDefault="007A7B17" w:rsidP="005561E3">
            <w:pPr>
              <w:spacing w:before="60" w:after="60" w:line="240" w:lineRule="auto"/>
              <w:jc w:val="center"/>
              <w:rPr>
                <w:sz w:val="16"/>
                <w:szCs w:val="16"/>
              </w:rPr>
            </w:pPr>
            <w:r w:rsidRPr="007A7B17">
              <w:rPr>
                <w:sz w:val="16"/>
                <w:szCs w:val="16"/>
              </w:rPr>
              <w:t>198SZ</w:t>
            </w:r>
          </w:p>
        </w:tc>
        <w:tc>
          <w:tcPr>
            <w:tcW w:w="2186" w:type="dxa"/>
            <w:vAlign w:val="center"/>
          </w:tcPr>
          <w:p w14:paraId="0E2C0147" w14:textId="4D6B6E1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939AC07" w14:textId="2D6BB5E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4895AF7" w14:textId="182D822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4738813" w14:textId="24E7175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F3832A5" w14:textId="50764FA6"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820FE50" w14:textId="77777777" w:rsidTr="005561E3">
        <w:trPr>
          <w:jc w:val="center"/>
        </w:trPr>
        <w:tc>
          <w:tcPr>
            <w:tcW w:w="970" w:type="dxa"/>
            <w:vAlign w:val="center"/>
          </w:tcPr>
          <w:p w14:paraId="3AA166FF" w14:textId="7248C8A7" w:rsidR="007A7B17" w:rsidRPr="007A7B17" w:rsidRDefault="007A7B17" w:rsidP="005561E3">
            <w:pPr>
              <w:spacing w:before="60" w:after="60" w:line="240" w:lineRule="auto"/>
              <w:jc w:val="center"/>
              <w:rPr>
                <w:sz w:val="16"/>
                <w:szCs w:val="16"/>
              </w:rPr>
            </w:pPr>
            <w:r w:rsidRPr="007A7B17">
              <w:rPr>
                <w:sz w:val="16"/>
                <w:szCs w:val="16"/>
              </w:rPr>
              <w:t>199SZ</w:t>
            </w:r>
          </w:p>
        </w:tc>
        <w:tc>
          <w:tcPr>
            <w:tcW w:w="2186" w:type="dxa"/>
            <w:vAlign w:val="center"/>
          </w:tcPr>
          <w:p w14:paraId="5CF91961" w14:textId="65DA693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B4F88C9" w14:textId="07047CD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53F6C1A" w14:textId="52360D9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D22D632" w14:textId="7EB4FAC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C801134" w14:textId="00058DB9"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693481C" w14:textId="77777777" w:rsidTr="005561E3">
        <w:trPr>
          <w:jc w:val="center"/>
        </w:trPr>
        <w:tc>
          <w:tcPr>
            <w:tcW w:w="970" w:type="dxa"/>
            <w:vAlign w:val="center"/>
          </w:tcPr>
          <w:p w14:paraId="7172804C" w14:textId="4CB50710" w:rsidR="007A7B17" w:rsidRPr="007A7B17" w:rsidRDefault="007A7B17" w:rsidP="005561E3">
            <w:pPr>
              <w:spacing w:before="60" w:after="60" w:line="240" w:lineRule="auto"/>
              <w:jc w:val="center"/>
              <w:rPr>
                <w:sz w:val="16"/>
                <w:szCs w:val="16"/>
              </w:rPr>
            </w:pPr>
            <w:r w:rsidRPr="007A7B17">
              <w:rPr>
                <w:sz w:val="16"/>
                <w:szCs w:val="16"/>
              </w:rPr>
              <w:t>200SZ</w:t>
            </w:r>
          </w:p>
        </w:tc>
        <w:tc>
          <w:tcPr>
            <w:tcW w:w="2186" w:type="dxa"/>
            <w:vAlign w:val="center"/>
          </w:tcPr>
          <w:p w14:paraId="50B0E695" w14:textId="701A953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D8ACF73" w14:textId="46DA98B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1454924" w14:textId="4B20E44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A13C62B" w14:textId="47E1EB5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3A61C2B" w14:textId="410ED60E"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00DCDB7" w14:textId="77777777" w:rsidTr="005561E3">
        <w:trPr>
          <w:jc w:val="center"/>
        </w:trPr>
        <w:tc>
          <w:tcPr>
            <w:tcW w:w="970" w:type="dxa"/>
            <w:vAlign w:val="center"/>
          </w:tcPr>
          <w:p w14:paraId="08337CC3" w14:textId="4FAA140F" w:rsidR="007A7B17" w:rsidRPr="007A7B17" w:rsidRDefault="007A7B17" w:rsidP="005561E3">
            <w:pPr>
              <w:spacing w:before="60" w:after="60" w:line="240" w:lineRule="auto"/>
              <w:jc w:val="center"/>
              <w:rPr>
                <w:sz w:val="16"/>
                <w:szCs w:val="16"/>
              </w:rPr>
            </w:pPr>
            <w:r w:rsidRPr="007A7B17">
              <w:rPr>
                <w:sz w:val="16"/>
                <w:szCs w:val="16"/>
              </w:rPr>
              <w:t>201SZ</w:t>
            </w:r>
          </w:p>
        </w:tc>
        <w:tc>
          <w:tcPr>
            <w:tcW w:w="2186" w:type="dxa"/>
            <w:vAlign w:val="center"/>
          </w:tcPr>
          <w:p w14:paraId="3A46055B" w14:textId="7136A25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B483699" w14:textId="57FDBEF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C634A73" w14:textId="3C94C75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82BE076" w14:textId="32B0A09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64F0209" w14:textId="3D0C7820"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F2DB8A6" w14:textId="77777777" w:rsidTr="005561E3">
        <w:trPr>
          <w:jc w:val="center"/>
        </w:trPr>
        <w:tc>
          <w:tcPr>
            <w:tcW w:w="970" w:type="dxa"/>
            <w:vAlign w:val="center"/>
          </w:tcPr>
          <w:p w14:paraId="23DCCC88" w14:textId="37B164E2" w:rsidR="007A7B17" w:rsidRPr="007A7B17" w:rsidRDefault="007A7B17" w:rsidP="005561E3">
            <w:pPr>
              <w:spacing w:before="60" w:after="60" w:line="240" w:lineRule="auto"/>
              <w:jc w:val="center"/>
              <w:rPr>
                <w:sz w:val="16"/>
                <w:szCs w:val="16"/>
              </w:rPr>
            </w:pPr>
            <w:r w:rsidRPr="007A7B17">
              <w:rPr>
                <w:sz w:val="16"/>
                <w:szCs w:val="16"/>
              </w:rPr>
              <w:t>202SZ</w:t>
            </w:r>
          </w:p>
        </w:tc>
        <w:tc>
          <w:tcPr>
            <w:tcW w:w="2186" w:type="dxa"/>
            <w:vAlign w:val="center"/>
          </w:tcPr>
          <w:p w14:paraId="689F5572" w14:textId="226925D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39DE0AA" w14:textId="36DE58A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AC0A2F7" w14:textId="0AFB5EC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B38A2F6" w14:textId="686EB70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6D0B146" w14:textId="7A715C9D"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08C1AC1" w14:textId="77777777" w:rsidTr="005561E3">
        <w:trPr>
          <w:jc w:val="center"/>
        </w:trPr>
        <w:tc>
          <w:tcPr>
            <w:tcW w:w="970" w:type="dxa"/>
            <w:vAlign w:val="center"/>
          </w:tcPr>
          <w:p w14:paraId="099C6D75" w14:textId="345591EB" w:rsidR="007A7B17" w:rsidRPr="007A7B17" w:rsidRDefault="007A7B17" w:rsidP="005561E3">
            <w:pPr>
              <w:spacing w:before="60" w:after="60" w:line="240" w:lineRule="auto"/>
              <w:jc w:val="center"/>
              <w:rPr>
                <w:sz w:val="16"/>
                <w:szCs w:val="16"/>
              </w:rPr>
            </w:pPr>
            <w:r w:rsidRPr="007A7B17">
              <w:rPr>
                <w:sz w:val="16"/>
                <w:szCs w:val="16"/>
              </w:rPr>
              <w:t>203SZ</w:t>
            </w:r>
          </w:p>
        </w:tc>
        <w:tc>
          <w:tcPr>
            <w:tcW w:w="2186" w:type="dxa"/>
            <w:vAlign w:val="center"/>
          </w:tcPr>
          <w:p w14:paraId="511FE17E" w14:textId="69FAECA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F1A7D42" w14:textId="5A55484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64428B0" w14:textId="14C30A4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FD9CE5D" w14:textId="196D7BD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1CEAB3D" w14:textId="1834B63C"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D6A71E1" w14:textId="77777777" w:rsidTr="005561E3">
        <w:trPr>
          <w:jc w:val="center"/>
        </w:trPr>
        <w:tc>
          <w:tcPr>
            <w:tcW w:w="970" w:type="dxa"/>
            <w:vAlign w:val="center"/>
          </w:tcPr>
          <w:p w14:paraId="2D23EB1F" w14:textId="0E364759" w:rsidR="007A7B17" w:rsidRPr="007A7B17" w:rsidRDefault="007A7B17" w:rsidP="005561E3">
            <w:pPr>
              <w:spacing w:before="60" w:after="60" w:line="240" w:lineRule="auto"/>
              <w:jc w:val="center"/>
              <w:rPr>
                <w:sz w:val="16"/>
                <w:szCs w:val="16"/>
              </w:rPr>
            </w:pPr>
            <w:r w:rsidRPr="007A7B17">
              <w:rPr>
                <w:sz w:val="16"/>
                <w:szCs w:val="16"/>
              </w:rPr>
              <w:lastRenderedPageBreak/>
              <w:t>204SZ</w:t>
            </w:r>
          </w:p>
        </w:tc>
        <w:tc>
          <w:tcPr>
            <w:tcW w:w="2186" w:type="dxa"/>
            <w:vAlign w:val="center"/>
          </w:tcPr>
          <w:p w14:paraId="55FFC23A" w14:textId="393FC81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FCB0D3A" w14:textId="5EEB8E8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BC741F6" w14:textId="0DC7435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63A56AD" w14:textId="306EE48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71C22A8" w14:textId="2940ED6D"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EA88597" w14:textId="77777777" w:rsidTr="005561E3">
        <w:trPr>
          <w:jc w:val="center"/>
        </w:trPr>
        <w:tc>
          <w:tcPr>
            <w:tcW w:w="970" w:type="dxa"/>
            <w:vAlign w:val="center"/>
          </w:tcPr>
          <w:p w14:paraId="2B6642AE" w14:textId="04D1DCF2" w:rsidR="007A7B17" w:rsidRPr="007A7B17" w:rsidRDefault="007A7B17" w:rsidP="005561E3">
            <w:pPr>
              <w:spacing w:before="60" w:after="60" w:line="240" w:lineRule="auto"/>
              <w:jc w:val="center"/>
              <w:rPr>
                <w:sz w:val="16"/>
                <w:szCs w:val="16"/>
              </w:rPr>
            </w:pPr>
            <w:r w:rsidRPr="007A7B17">
              <w:rPr>
                <w:sz w:val="16"/>
                <w:szCs w:val="16"/>
              </w:rPr>
              <w:t>205SZ</w:t>
            </w:r>
          </w:p>
        </w:tc>
        <w:tc>
          <w:tcPr>
            <w:tcW w:w="2186" w:type="dxa"/>
            <w:vAlign w:val="center"/>
          </w:tcPr>
          <w:p w14:paraId="0D18D67F" w14:textId="3AE129C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CE96BFB" w14:textId="6B0D174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1E0253E" w14:textId="7041EF8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F01AA0B" w14:textId="2C8F02D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DE53ED7" w14:textId="056D6C4B"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240F854" w14:textId="77777777" w:rsidTr="005561E3">
        <w:trPr>
          <w:jc w:val="center"/>
        </w:trPr>
        <w:tc>
          <w:tcPr>
            <w:tcW w:w="970" w:type="dxa"/>
            <w:vAlign w:val="center"/>
          </w:tcPr>
          <w:p w14:paraId="4CF42460" w14:textId="1B121867" w:rsidR="007A7B17" w:rsidRPr="007A7B17" w:rsidRDefault="007A7B17" w:rsidP="005561E3">
            <w:pPr>
              <w:spacing w:before="60" w:after="60" w:line="240" w:lineRule="auto"/>
              <w:jc w:val="center"/>
              <w:rPr>
                <w:sz w:val="16"/>
                <w:szCs w:val="16"/>
              </w:rPr>
            </w:pPr>
            <w:r w:rsidRPr="007A7B17">
              <w:rPr>
                <w:sz w:val="16"/>
                <w:szCs w:val="16"/>
              </w:rPr>
              <w:t>206SZ</w:t>
            </w:r>
          </w:p>
        </w:tc>
        <w:tc>
          <w:tcPr>
            <w:tcW w:w="2186" w:type="dxa"/>
            <w:vAlign w:val="center"/>
          </w:tcPr>
          <w:p w14:paraId="4D244E64" w14:textId="51E03FD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4E0322A" w14:textId="22FD85E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7F134F3" w14:textId="7306B93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B8910E3" w14:textId="63FD86E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459C0AA" w14:textId="102DC7E8"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D07B658" w14:textId="77777777" w:rsidTr="005561E3">
        <w:trPr>
          <w:jc w:val="center"/>
        </w:trPr>
        <w:tc>
          <w:tcPr>
            <w:tcW w:w="970" w:type="dxa"/>
            <w:vAlign w:val="center"/>
          </w:tcPr>
          <w:p w14:paraId="27B7B66F" w14:textId="26F5E525" w:rsidR="007A7B17" w:rsidRPr="007A7B17" w:rsidRDefault="007A7B17" w:rsidP="005561E3">
            <w:pPr>
              <w:spacing w:before="60" w:after="60" w:line="240" w:lineRule="auto"/>
              <w:jc w:val="center"/>
              <w:rPr>
                <w:sz w:val="16"/>
                <w:szCs w:val="16"/>
              </w:rPr>
            </w:pPr>
            <w:r w:rsidRPr="007A7B17">
              <w:rPr>
                <w:sz w:val="16"/>
                <w:szCs w:val="16"/>
              </w:rPr>
              <w:t>207SZ</w:t>
            </w:r>
          </w:p>
        </w:tc>
        <w:tc>
          <w:tcPr>
            <w:tcW w:w="2186" w:type="dxa"/>
            <w:vAlign w:val="center"/>
          </w:tcPr>
          <w:p w14:paraId="4DDE84E2" w14:textId="475ABD4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C9CB3A8" w14:textId="7F1C879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2A520E7" w14:textId="048A7F2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3EC14E9" w14:textId="503DBA9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2EB0410" w14:textId="6B2BF324"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D164714" w14:textId="77777777" w:rsidTr="005561E3">
        <w:trPr>
          <w:jc w:val="center"/>
        </w:trPr>
        <w:tc>
          <w:tcPr>
            <w:tcW w:w="970" w:type="dxa"/>
            <w:vAlign w:val="center"/>
          </w:tcPr>
          <w:p w14:paraId="341BEAA2" w14:textId="231AB10D" w:rsidR="007A7B17" w:rsidRPr="007A7B17" w:rsidRDefault="007A7B17" w:rsidP="005561E3">
            <w:pPr>
              <w:spacing w:before="60" w:after="60" w:line="240" w:lineRule="auto"/>
              <w:jc w:val="center"/>
              <w:rPr>
                <w:sz w:val="16"/>
                <w:szCs w:val="16"/>
              </w:rPr>
            </w:pPr>
            <w:r w:rsidRPr="007A7B17">
              <w:rPr>
                <w:sz w:val="16"/>
                <w:szCs w:val="16"/>
              </w:rPr>
              <w:t>208SZ</w:t>
            </w:r>
          </w:p>
        </w:tc>
        <w:tc>
          <w:tcPr>
            <w:tcW w:w="2186" w:type="dxa"/>
            <w:vAlign w:val="center"/>
          </w:tcPr>
          <w:p w14:paraId="2E050818" w14:textId="101BA67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2143FE3" w14:textId="0FCCE1F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DE39FAA" w14:textId="420695C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070F914" w14:textId="11ADD31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9103035" w14:textId="54879EE6"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61770F7" w14:textId="77777777" w:rsidTr="005561E3">
        <w:trPr>
          <w:jc w:val="center"/>
        </w:trPr>
        <w:tc>
          <w:tcPr>
            <w:tcW w:w="970" w:type="dxa"/>
            <w:vAlign w:val="center"/>
          </w:tcPr>
          <w:p w14:paraId="26CB8213" w14:textId="749AA46C" w:rsidR="007A7B17" w:rsidRPr="007A7B17" w:rsidRDefault="007A7B17" w:rsidP="005561E3">
            <w:pPr>
              <w:spacing w:before="60" w:after="60" w:line="240" w:lineRule="auto"/>
              <w:jc w:val="center"/>
              <w:rPr>
                <w:sz w:val="16"/>
                <w:szCs w:val="16"/>
              </w:rPr>
            </w:pPr>
            <w:r w:rsidRPr="007A7B17">
              <w:rPr>
                <w:sz w:val="16"/>
                <w:szCs w:val="16"/>
              </w:rPr>
              <w:t>209SZ</w:t>
            </w:r>
          </w:p>
        </w:tc>
        <w:tc>
          <w:tcPr>
            <w:tcW w:w="2186" w:type="dxa"/>
            <w:vAlign w:val="center"/>
          </w:tcPr>
          <w:p w14:paraId="6849CE2B" w14:textId="71E7C85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2773B75" w14:textId="63FD122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330F0A9" w14:textId="7EAD977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78D78A8" w14:textId="6498866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95AA923" w14:textId="4A68CCB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A05D6CD" w14:textId="77777777" w:rsidTr="005561E3">
        <w:trPr>
          <w:jc w:val="center"/>
        </w:trPr>
        <w:tc>
          <w:tcPr>
            <w:tcW w:w="970" w:type="dxa"/>
            <w:vAlign w:val="center"/>
          </w:tcPr>
          <w:p w14:paraId="3C52D0FA" w14:textId="5D365C9C" w:rsidR="007A7B17" w:rsidRPr="007A7B17" w:rsidRDefault="007A7B17" w:rsidP="005561E3">
            <w:pPr>
              <w:spacing w:before="60" w:after="60" w:line="240" w:lineRule="auto"/>
              <w:jc w:val="center"/>
              <w:rPr>
                <w:sz w:val="16"/>
                <w:szCs w:val="16"/>
              </w:rPr>
            </w:pPr>
            <w:r w:rsidRPr="007A7B17">
              <w:rPr>
                <w:sz w:val="16"/>
                <w:szCs w:val="16"/>
              </w:rPr>
              <w:t>210SZ</w:t>
            </w:r>
          </w:p>
        </w:tc>
        <w:tc>
          <w:tcPr>
            <w:tcW w:w="2186" w:type="dxa"/>
            <w:vAlign w:val="center"/>
          </w:tcPr>
          <w:p w14:paraId="5027D3B2" w14:textId="3181BA1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2F13B71" w14:textId="58CD77C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B82277C" w14:textId="5D79ACB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B3173D2" w14:textId="1FE3DFF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3352CD5" w14:textId="0414E240"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0329C33" w14:textId="77777777" w:rsidTr="005561E3">
        <w:trPr>
          <w:jc w:val="center"/>
        </w:trPr>
        <w:tc>
          <w:tcPr>
            <w:tcW w:w="970" w:type="dxa"/>
            <w:vAlign w:val="center"/>
          </w:tcPr>
          <w:p w14:paraId="78ABD8DA" w14:textId="4F6E2B04" w:rsidR="007A7B17" w:rsidRPr="007A7B17" w:rsidRDefault="007A7B17" w:rsidP="005561E3">
            <w:pPr>
              <w:spacing w:before="60" w:after="60" w:line="240" w:lineRule="auto"/>
              <w:jc w:val="center"/>
              <w:rPr>
                <w:sz w:val="16"/>
                <w:szCs w:val="16"/>
              </w:rPr>
            </w:pPr>
            <w:r w:rsidRPr="007A7B17">
              <w:rPr>
                <w:sz w:val="16"/>
                <w:szCs w:val="16"/>
              </w:rPr>
              <w:t>211SZ</w:t>
            </w:r>
          </w:p>
        </w:tc>
        <w:tc>
          <w:tcPr>
            <w:tcW w:w="2186" w:type="dxa"/>
            <w:vAlign w:val="center"/>
          </w:tcPr>
          <w:p w14:paraId="73AB0E6A" w14:textId="303875F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454F604" w14:textId="0112278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A6EB485" w14:textId="308217C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4102D95" w14:textId="09D691E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BB169BF" w14:textId="07A6EAEC"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4F118083" w14:textId="77777777" w:rsidTr="005561E3">
        <w:trPr>
          <w:jc w:val="center"/>
        </w:trPr>
        <w:tc>
          <w:tcPr>
            <w:tcW w:w="970" w:type="dxa"/>
            <w:vAlign w:val="center"/>
          </w:tcPr>
          <w:p w14:paraId="71AA1425" w14:textId="393CB709" w:rsidR="007A7B17" w:rsidRPr="007A7B17" w:rsidRDefault="007A7B17" w:rsidP="005561E3">
            <w:pPr>
              <w:spacing w:before="60" w:after="60" w:line="240" w:lineRule="auto"/>
              <w:jc w:val="center"/>
              <w:rPr>
                <w:sz w:val="16"/>
                <w:szCs w:val="16"/>
              </w:rPr>
            </w:pPr>
            <w:r w:rsidRPr="007A7B17">
              <w:rPr>
                <w:sz w:val="16"/>
                <w:szCs w:val="16"/>
              </w:rPr>
              <w:t>212SZ</w:t>
            </w:r>
          </w:p>
        </w:tc>
        <w:tc>
          <w:tcPr>
            <w:tcW w:w="2186" w:type="dxa"/>
            <w:vAlign w:val="center"/>
          </w:tcPr>
          <w:p w14:paraId="24D3BA84" w14:textId="298F25D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9A72328" w14:textId="73AB202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BFCA121" w14:textId="06FD4A1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5BE4289" w14:textId="3E10A61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F0B498D" w14:textId="1FC036EB"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18350C3" w14:textId="77777777" w:rsidTr="005561E3">
        <w:trPr>
          <w:jc w:val="center"/>
        </w:trPr>
        <w:tc>
          <w:tcPr>
            <w:tcW w:w="970" w:type="dxa"/>
            <w:vAlign w:val="center"/>
          </w:tcPr>
          <w:p w14:paraId="7A705767" w14:textId="56AC4430" w:rsidR="007A7B17" w:rsidRPr="007A7B17" w:rsidRDefault="007A7B17" w:rsidP="005561E3">
            <w:pPr>
              <w:spacing w:before="60" w:after="60" w:line="240" w:lineRule="auto"/>
              <w:jc w:val="center"/>
              <w:rPr>
                <w:sz w:val="16"/>
                <w:szCs w:val="16"/>
              </w:rPr>
            </w:pPr>
            <w:r w:rsidRPr="007A7B17">
              <w:rPr>
                <w:sz w:val="16"/>
                <w:szCs w:val="16"/>
              </w:rPr>
              <w:t>213SZ</w:t>
            </w:r>
          </w:p>
        </w:tc>
        <w:tc>
          <w:tcPr>
            <w:tcW w:w="2186" w:type="dxa"/>
            <w:vAlign w:val="center"/>
          </w:tcPr>
          <w:p w14:paraId="42D61496" w14:textId="2C078D3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9E0963C" w14:textId="38C0770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7F04A2C" w14:textId="4AA231E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85A53AC" w14:textId="4B619B9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C48D795" w14:textId="7A9B2242"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BCF945B" w14:textId="77777777" w:rsidTr="005561E3">
        <w:trPr>
          <w:jc w:val="center"/>
        </w:trPr>
        <w:tc>
          <w:tcPr>
            <w:tcW w:w="970" w:type="dxa"/>
            <w:vAlign w:val="center"/>
          </w:tcPr>
          <w:p w14:paraId="4F97F1C0" w14:textId="65CF71EC" w:rsidR="007A7B17" w:rsidRPr="007A7B17" w:rsidRDefault="007A7B17" w:rsidP="005561E3">
            <w:pPr>
              <w:spacing w:before="60" w:after="60" w:line="240" w:lineRule="auto"/>
              <w:jc w:val="center"/>
              <w:rPr>
                <w:sz w:val="16"/>
                <w:szCs w:val="16"/>
              </w:rPr>
            </w:pPr>
            <w:r w:rsidRPr="007A7B17">
              <w:rPr>
                <w:sz w:val="16"/>
                <w:szCs w:val="16"/>
              </w:rPr>
              <w:t>214SZ</w:t>
            </w:r>
          </w:p>
        </w:tc>
        <w:tc>
          <w:tcPr>
            <w:tcW w:w="2186" w:type="dxa"/>
            <w:vAlign w:val="center"/>
          </w:tcPr>
          <w:p w14:paraId="1322435F" w14:textId="2C7E2A7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47F4737" w14:textId="7F303E64"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41DBC932" w14:textId="78D68BBE"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27C25031" w14:textId="59BBFD5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48B3726" w14:textId="1BF21207"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61EE02DD" w14:textId="77777777" w:rsidTr="005561E3">
        <w:trPr>
          <w:jc w:val="center"/>
        </w:trPr>
        <w:tc>
          <w:tcPr>
            <w:tcW w:w="970" w:type="dxa"/>
            <w:vAlign w:val="center"/>
          </w:tcPr>
          <w:p w14:paraId="0437C0DF" w14:textId="0EBACC6A" w:rsidR="007A7B17" w:rsidRPr="007A7B17" w:rsidRDefault="007A7B17" w:rsidP="005561E3">
            <w:pPr>
              <w:spacing w:before="60" w:after="60" w:line="240" w:lineRule="auto"/>
              <w:jc w:val="center"/>
              <w:rPr>
                <w:sz w:val="16"/>
                <w:szCs w:val="16"/>
              </w:rPr>
            </w:pPr>
            <w:r w:rsidRPr="007A7B17">
              <w:rPr>
                <w:sz w:val="16"/>
                <w:szCs w:val="16"/>
              </w:rPr>
              <w:t>215SZ</w:t>
            </w:r>
          </w:p>
        </w:tc>
        <w:tc>
          <w:tcPr>
            <w:tcW w:w="2186" w:type="dxa"/>
            <w:vAlign w:val="center"/>
          </w:tcPr>
          <w:p w14:paraId="69EEEF32" w14:textId="30AA44D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E5B363F" w14:textId="0F201C6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C3CC3A3" w14:textId="5DEED15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22A1943" w14:textId="2DE1F7B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417D909" w14:textId="50E8B352"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194DC3E" w14:textId="77777777" w:rsidTr="005561E3">
        <w:trPr>
          <w:jc w:val="center"/>
        </w:trPr>
        <w:tc>
          <w:tcPr>
            <w:tcW w:w="970" w:type="dxa"/>
            <w:vAlign w:val="center"/>
          </w:tcPr>
          <w:p w14:paraId="4F326156" w14:textId="61910FDA" w:rsidR="007A7B17" w:rsidRPr="007A7B17" w:rsidRDefault="007A7B17" w:rsidP="005561E3">
            <w:pPr>
              <w:spacing w:before="60" w:after="60" w:line="240" w:lineRule="auto"/>
              <w:jc w:val="center"/>
              <w:rPr>
                <w:sz w:val="16"/>
                <w:szCs w:val="16"/>
              </w:rPr>
            </w:pPr>
            <w:r w:rsidRPr="007A7B17">
              <w:rPr>
                <w:sz w:val="16"/>
                <w:szCs w:val="16"/>
              </w:rPr>
              <w:t>216SZ</w:t>
            </w:r>
          </w:p>
        </w:tc>
        <w:tc>
          <w:tcPr>
            <w:tcW w:w="2186" w:type="dxa"/>
            <w:vAlign w:val="center"/>
          </w:tcPr>
          <w:p w14:paraId="5ACCEE77" w14:textId="0A341F1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2E53D5A" w14:textId="0C99881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F6F4B50" w14:textId="79062F1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BA8F695" w14:textId="7D4A998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C089DA6" w14:textId="31F05477"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55203B6" w14:textId="77777777" w:rsidTr="005561E3">
        <w:trPr>
          <w:jc w:val="center"/>
        </w:trPr>
        <w:tc>
          <w:tcPr>
            <w:tcW w:w="970" w:type="dxa"/>
            <w:vAlign w:val="center"/>
          </w:tcPr>
          <w:p w14:paraId="14DCCE78" w14:textId="24861251" w:rsidR="007A7B17" w:rsidRPr="007A7B17" w:rsidRDefault="007A7B17" w:rsidP="005561E3">
            <w:pPr>
              <w:spacing w:before="60" w:after="60" w:line="240" w:lineRule="auto"/>
              <w:jc w:val="center"/>
              <w:rPr>
                <w:sz w:val="16"/>
                <w:szCs w:val="16"/>
              </w:rPr>
            </w:pPr>
            <w:r w:rsidRPr="007A7B17">
              <w:rPr>
                <w:sz w:val="16"/>
                <w:szCs w:val="16"/>
              </w:rPr>
              <w:t>217SZ</w:t>
            </w:r>
          </w:p>
        </w:tc>
        <w:tc>
          <w:tcPr>
            <w:tcW w:w="2186" w:type="dxa"/>
            <w:vAlign w:val="center"/>
          </w:tcPr>
          <w:p w14:paraId="75E9A13D" w14:textId="6BE5284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EDBA496" w14:textId="51471DD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B45D90B" w14:textId="30505FE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1A470EE" w14:textId="167BED7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C8D5711" w14:textId="2B52ED0A"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35FBE24" w14:textId="77777777" w:rsidTr="005561E3">
        <w:trPr>
          <w:jc w:val="center"/>
        </w:trPr>
        <w:tc>
          <w:tcPr>
            <w:tcW w:w="970" w:type="dxa"/>
            <w:vAlign w:val="center"/>
          </w:tcPr>
          <w:p w14:paraId="2C2ECFF8" w14:textId="3CF6E804" w:rsidR="007A7B17" w:rsidRPr="007A7B17" w:rsidRDefault="007A7B17" w:rsidP="005561E3">
            <w:pPr>
              <w:spacing w:before="60" w:after="60" w:line="240" w:lineRule="auto"/>
              <w:jc w:val="center"/>
              <w:rPr>
                <w:sz w:val="16"/>
                <w:szCs w:val="16"/>
              </w:rPr>
            </w:pPr>
            <w:r w:rsidRPr="007A7B17">
              <w:rPr>
                <w:sz w:val="16"/>
                <w:szCs w:val="16"/>
              </w:rPr>
              <w:t>218SZ</w:t>
            </w:r>
          </w:p>
        </w:tc>
        <w:tc>
          <w:tcPr>
            <w:tcW w:w="2186" w:type="dxa"/>
            <w:vAlign w:val="center"/>
          </w:tcPr>
          <w:p w14:paraId="1AED18AA" w14:textId="275C728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4D7F4BF" w14:textId="20A33D8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BD505B3" w14:textId="317B2CC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6487459" w14:textId="5D71502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4A46FBE" w14:textId="5F1D49DA"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ECB1994" w14:textId="77777777" w:rsidTr="005561E3">
        <w:trPr>
          <w:jc w:val="center"/>
        </w:trPr>
        <w:tc>
          <w:tcPr>
            <w:tcW w:w="970" w:type="dxa"/>
            <w:vAlign w:val="center"/>
          </w:tcPr>
          <w:p w14:paraId="384ED6B2" w14:textId="2DDD7629" w:rsidR="007A7B17" w:rsidRPr="007A7B17" w:rsidRDefault="007A7B17" w:rsidP="005561E3">
            <w:pPr>
              <w:spacing w:before="60" w:after="60" w:line="240" w:lineRule="auto"/>
              <w:jc w:val="center"/>
              <w:rPr>
                <w:sz w:val="16"/>
                <w:szCs w:val="16"/>
              </w:rPr>
            </w:pPr>
            <w:r w:rsidRPr="007A7B17">
              <w:rPr>
                <w:sz w:val="16"/>
                <w:szCs w:val="16"/>
              </w:rPr>
              <w:t>219SZ</w:t>
            </w:r>
          </w:p>
        </w:tc>
        <w:tc>
          <w:tcPr>
            <w:tcW w:w="2186" w:type="dxa"/>
            <w:vAlign w:val="center"/>
          </w:tcPr>
          <w:p w14:paraId="438F42C8" w14:textId="01A70DE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A01BD82" w14:textId="00CE463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FD00FAC" w14:textId="0468954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BF62575" w14:textId="3B32CBD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D07C987" w14:textId="26C20364"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33F505E" w14:textId="77777777" w:rsidTr="005561E3">
        <w:trPr>
          <w:jc w:val="center"/>
        </w:trPr>
        <w:tc>
          <w:tcPr>
            <w:tcW w:w="970" w:type="dxa"/>
            <w:vAlign w:val="center"/>
          </w:tcPr>
          <w:p w14:paraId="1DC2AC09" w14:textId="4D22483B" w:rsidR="007A7B17" w:rsidRPr="007A7B17" w:rsidRDefault="007A7B17" w:rsidP="005561E3">
            <w:pPr>
              <w:spacing w:before="60" w:after="60" w:line="240" w:lineRule="auto"/>
              <w:jc w:val="center"/>
              <w:rPr>
                <w:sz w:val="16"/>
                <w:szCs w:val="16"/>
              </w:rPr>
            </w:pPr>
            <w:r w:rsidRPr="007A7B17">
              <w:rPr>
                <w:sz w:val="16"/>
                <w:szCs w:val="16"/>
              </w:rPr>
              <w:t>220SZ</w:t>
            </w:r>
          </w:p>
        </w:tc>
        <w:tc>
          <w:tcPr>
            <w:tcW w:w="2186" w:type="dxa"/>
            <w:vAlign w:val="center"/>
          </w:tcPr>
          <w:p w14:paraId="504EA5E4" w14:textId="7C08D45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43F06BF" w14:textId="79C7E71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0F2D54F" w14:textId="04F998E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EEDFE5B" w14:textId="766BA24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B43CDEA" w14:textId="1A3D0E6E"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0E73081" w14:textId="77777777" w:rsidTr="005561E3">
        <w:trPr>
          <w:jc w:val="center"/>
        </w:trPr>
        <w:tc>
          <w:tcPr>
            <w:tcW w:w="970" w:type="dxa"/>
            <w:vAlign w:val="center"/>
          </w:tcPr>
          <w:p w14:paraId="7DD0FEF5" w14:textId="42091BD3" w:rsidR="007A7B17" w:rsidRPr="007A7B17" w:rsidRDefault="007A7B17" w:rsidP="005561E3">
            <w:pPr>
              <w:spacing w:before="60" w:after="60" w:line="240" w:lineRule="auto"/>
              <w:jc w:val="center"/>
              <w:rPr>
                <w:sz w:val="16"/>
                <w:szCs w:val="16"/>
              </w:rPr>
            </w:pPr>
            <w:r w:rsidRPr="007A7B17">
              <w:rPr>
                <w:sz w:val="16"/>
                <w:szCs w:val="16"/>
              </w:rPr>
              <w:t>221SZ</w:t>
            </w:r>
          </w:p>
        </w:tc>
        <w:tc>
          <w:tcPr>
            <w:tcW w:w="2186" w:type="dxa"/>
            <w:vAlign w:val="center"/>
          </w:tcPr>
          <w:p w14:paraId="55D1FEB4" w14:textId="335F520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4252969" w14:textId="6ADA95A1"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50B2A22C" w14:textId="5EAB3F71"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700443BB" w14:textId="6AADB8E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EA73D4A" w14:textId="259C4500"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711E93BB" w14:textId="77777777" w:rsidTr="005561E3">
        <w:trPr>
          <w:jc w:val="center"/>
        </w:trPr>
        <w:tc>
          <w:tcPr>
            <w:tcW w:w="970" w:type="dxa"/>
            <w:vAlign w:val="center"/>
          </w:tcPr>
          <w:p w14:paraId="79077982" w14:textId="4BD336F2" w:rsidR="007A7B17" w:rsidRPr="007A7B17" w:rsidRDefault="007A7B17" w:rsidP="005561E3">
            <w:pPr>
              <w:spacing w:before="60" w:after="60" w:line="240" w:lineRule="auto"/>
              <w:jc w:val="center"/>
              <w:rPr>
                <w:sz w:val="16"/>
                <w:szCs w:val="16"/>
              </w:rPr>
            </w:pPr>
            <w:r w:rsidRPr="007A7B17">
              <w:rPr>
                <w:sz w:val="16"/>
                <w:szCs w:val="16"/>
              </w:rPr>
              <w:t>222SZ</w:t>
            </w:r>
          </w:p>
        </w:tc>
        <w:tc>
          <w:tcPr>
            <w:tcW w:w="2186" w:type="dxa"/>
            <w:vAlign w:val="center"/>
          </w:tcPr>
          <w:p w14:paraId="2ECD58FA" w14:textId="770FCFD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6DB4644" w14:textId="34A63A5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5235134" w14:textId="6818C23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6EF2210" w14:textId="18DEC08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EFAA87C" w14:textId="348D802B"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7396C99" w14:textId="77777777" w:rsidTr="005561E3">
        <w:trPr>
          <w:jc w:val="center"/>
        </w:trPr>
        <w:tc>
          <w:tcPr>
            <w:tcW w:w="970" w:type="dxa"/>
            <w:vAlign w:val="center"/>
          </w:tcPr>
          <w:p w14:paraId="6DDFB737" w14:textId="069E3CD3" w:rsidR="007A7B17" w:rsidRPr="007A7B17" w:rsidRDefault="007A7B17" w:rsidP="005561E3">
            <w:pPr>
              <w:spacing w:before="60" w:after="60" w:line="240" w:lineRule="auto"/>
              <w:jc w:val="center"/>
              <w:rPr>
                <w:sz w:val="16"/>
                <w:szCs w:val="16"/>
              </w:rPr>
            </w:pPr>
            <w:r w:rsidRPr="007A7B17">
              <w:rPr>
                <w:sz w:val="16"/>
                <w:szCs w:val="16"/>
              </w:rPr>
              <w:t>223SZ</w:t>
            </w:r>
          </w:p>
        </w:tc>
        <w:tc>
          <w:tcPr>
            <w:tcW w:w="2186" w:type="dxa"/>
            <w:vAlign w:val="center"/>
          </w:tcPr>
          <w:p w14:paraId="3A84B9B5" w14:textId="337ACC2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0D530FE" w14:textId="08F61E6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DC54AC0" w14:textId="64F8238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4D196B7" w14:textId="1E7836B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78FEB0F" w14:textId="04D8765C"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A045D17" w14:textId="77777777" w:rsidTr="005561E3">
        <w:trPr>
          <w:jc w:val="center"/>
        </w:trPr>
        <w:tc>
          <w:tcPr>
            <w:tcW w:w="970" w:type="dxa"/>
            <w:vAlign w:val="center"/>
          </w:tcPr>
          <w:p w14:paraId="7F388178" w14:textId="58A6E0B9" w:rsidR="007A7B17" w:rsidRPr="007A7B17" w:rsidRDefault="007A7B17" w:rsidP="005561E3">
            <w:pPr>
              <w:spacing w:before="60" w:after="60" w:line="240" w:lineRule="auto"/>
              <w:jc w:val="center"/>
              <w:rPr>
                <w:sz w:val="16"/>
                <w:szCs w:val="16"/>
              </w:rPr>
            </w:pPr>
            <w:r w:rsidRPr="007A7B17">
              <w:rPr>
                <w:sz w:val="16"/>
                <w:szCs w:val="16"/>
              </w:rPr>
              <w:t>224SZ</w:t>
            </w:r>
          </w:p>
        </w:tc>
        <w:tc>
          <w:tcPr>
            <w:tcW w:w="2186" w:type="dxa"/>
            <w:vAlign w:val="center"/>
          </w:tcPr>
          <w:p w14:paraId="35CBD281" w14:textId="7F41536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75766B8" w14:textId="0829882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F0C821A" w14:textId="3C595C8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DE7F071" w14:textId="4B401D8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6000675" w14:textId="75BAC15A"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A9B54F7" w14:textId="77777777" w:rsidTr="005561E3">
        <w:trPr>
          <w:jc w:val="center"/>
        </w:trPr>
        <w:tc>
          <w:tcPr>
            <w:tcW w:w="970" w:type="dxa"/>
            <w:vAlign w:val="center"/>
          </w:tcPr>
          <w:p w14:paraId="0AF9253A" w14:textId="6E2917D6" w:rsidR="007A7B17" w:rsidRPr="007A7B17" w:rsidRDefault="007A7B17" w:rsidP="005561E3">
            <w:pPr>
              <w:spacing w:before="60" w:after="60" w:line="240" w:lineRule="auto"/>
              <w:jc w:val="center"/>
              <w:rPr>
                <w:sz w:val="16"/>
                <w:szCs w:val="16"/>
              </w:rPr>
            </w:pPr>
            <w:r w:rsidRPr="007A7B17">
              <w:rPr>
                <w:sz w:val="16"/>
                <w:szCs w:val="16"/>
              </w:rPr>
              <w:t>225SZ</w:t>
            </w:r>
          </w:p>
        </w:tc>
        <w:tc>
          <w:tcPr>
            <w:tcW w:w="2186" w:type="dxa"/>
            <w:vAlign w:val="center"/>
          </w:tcPr>
          <w:p w14:paraId="1315CE0E" w14:textId="189881B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68EBA77" w14:textId="2DB4680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C9436BA" w14:textId="7D0695C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D047310" w14:textId="00ACBB9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EBED917" w14:textId="7DA5C15B"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1B6EFEB" w14:textId="77777777" w:rsidTr="005561E3">
        <w:trPr>
          <w:jc w:val="center"/>
        </w:trPr>
        <w:tc>
          <w:tcPr>
            <w:tcW w:w="970" w:type="dxa"/>
            <w:vAlign w:val="center"/>
          </w:tcPr>
          <w:p w14:paraId="3CC7D996" w14:textId="28824F98" w:rsidR="007A7B17" w:rsidRPr="007A7B17" w:rsidRDefault="007A7B17" w:rsidP="005561E3">
            <w:pPr>
              <w:spacing w:before="60" w:after="60" w:line="240" w:lineRule="auto"/>
              <w:jc w:val="center"/>
              <w:rPr>
                <w:sz w:val="16"/>
                <w:szCs w:val="16"/>
              </w:rPr>
            </w:pPr>
            <w:r w:rsidRPr="007A7B17">
              <w:rPr>
                <w:sz w:val="16"/>
                <w:szCs w:val="16"/>
              </w:rPr>
              <w:t>226SZ</w:t>
            </w:r>
          </w:p>
        </w:tc>
        <w:tc>
          <w:tcPr>
            <w:tcW w:w="2186" w:type="dxa"/>
            <w:vAlign w:val="center"/>
          </w:tcPr>
          <w:p w14:paraId="59F3352B" w14:textId="5AF7CC0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24B9F1E" w14:textId="6F5AF33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A241C57" w14:textId="0F32956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65FF24D" w14:textId="229A37E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9DF2C65" w14:textId="115F8E8F"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05CE527" w14:textId="77777777" w:rsidTr="005561E3">
        <w:trPr>
          <w:jc w:val="center"/>
        </w:trPr>
        <w:tc>
          <w:tcPr>
            <w:tcW w:w="970" w:type="dxa"/>
            <w:vAlign w:val="center"/>
          </w:tcPr>
          <w:p w14:paraId="1899DA68" w14:textId="3161D976" w:rsidR="007A7B17" w:rsidRPr="007A7B17" w:rsidRDefault="007A7B17" w:rsidP="005561E3">
            <w:pPr>
              <w:spacing w:before="60" w:after="60" w:line="240" w:lineRule="auto"/>
              <w:jc w:val="center"/>
              <w:rPr>
                <w:sz w:val="16"/>
                <w:szCs w:val="16"/>
              </w:rPr>
            </w:pPr>
            <w:r w:rsidRPr="007A7B17">
              <w:rPr>
                <w:sz w:val="16"/>
                <w:szCs w:val="16"/>
              </w:rPr>
              <w:t>227SZ</w:t>
            </w:r>
          </w:p>
        </w:tc>
        <w:tc>
          <w:tcPr>
            <w:tcW w:w="2186" w:type="dxa"/>
            <w:vAlign w:val="center"/>
          </w:tcPr>
          <w:p w14:paraId="615C9734" w14:textId="19ECBE2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8219469" w14:textId="2A4856A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B4756E8" w14:textId="3430449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ADE0F85" w14:textId="3AC52AF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4064A4B" w14:textId="390EA0E5"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0A49BDD" w14:textId="77777777" w:rsidTr="005561E3">
        <w:trPr>
          <w:jc w:val="center"/>
        </w:trPr>
        <w:tc>
          <w:tcPr>
            <w:tcW w:w="970" w:type="dxa"/>
            <w:vAlign w:val="center"/>
          </w:tcPr>
          <w:p w14:paraId="5524B8AA" w14:textId="68778EEA" w:rsidR="007A7B17" w:rsidRPr="007A7B17" w:rsidRDefault="007A7B17" w:rsidP="005561E3">
            <w:pPr>
              <w:spacing w:before="60" w:after="60" w:line="240" w:lineRule="auto"/>
              <w:jc w:val="center"/>
              <w:rPr>
                <w:sz w:val="16"/>
                <w:szCs w:val="16"/>
              </w:rPr>
            </w:pPr>
            <w:r w:rsidRPr="007A7B17">
              <w:rPr>
                <w:sz w:val="16"/>
                <w:szCs w:val="16"/>
              </w:rPr>
              <w:t>228SZ</w:t>
            </w:r>
          </w:p>
        </w:tc>
        <w:tc>
          <w:tcPr>
            <w:tcW w:w="2186" w:type="dxa"/>
            <w:vAlign w:val="center"/>
          </w:tcPr>
          <w:p w14:paraId="7CCD3509" w14:textId="013F568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7788DF5" w14:textId="75E60FC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6EADB3B" w14:textId="15F8A76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AE91723" w14:textId="7F3BED5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B297619" w14:textId="390C2BC5"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3493742" w14:textId="77777777" w:rsidTr="005561E3">
        <w:trPr>
          <w:jc w:val="center"/>
        </w:trPr>
        <w:tc>
          <w:tcPr>
            <w:tcW w:w="970" w:type="dxa"/>
            <w:vAlign w:val="center"/>
          </w:tcPr>
          <w:p w14:paraId="6750C5DA" w14:textId="567B5A2E" w:rsidR="007A7B17" w:rsidRPr="007A7B17" w:rsidRDefault="007A7B17" w:rsidP="005561E3">
            <w:pPr>
              <w:spacing w:before="60" w:after="60" w:line="240" w:lineRule="auto"/>
              <w:jc w:val="center"/>
              <w:rPr>
                <w:sz w:val="16"/>
                <w:szCs w:val="16"/>
              </w:rPr>
            </w:pPr>
            <w:r w:rsidRPr="007A7B17">
              <w:rPr>
                <w:sz w:val="16"/>
                <w:szCs w:val="16"/>
              </w:rPr>
              <w:t>229SZ</w:t>
            </w:r>
          </w:p>
        </w:tc>
        <w:tc>
          <w:tcPr>
            <w:tcW w:w="2186" w:type="dxa"/>
            <w:vAlign w:val="center"/>
          </w:tcPr>
          <w:p w14:paraId="20C33941" w14:textId="22F7FB6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C782C28" w14:textId="1E74B2A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942E78E" w14:textId="7DF588E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6B9F128" w14:textId="4F91EB8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6653259" w14:textId="2C0532D9"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9E2345F" w14:textId="77777777" w:rsidTr="005561E3">
        <w:trPr>
          <w:jc w:val="center"/>
        </w:trPr>
        <w:tc>
          <w:tcPr>
            <w:tcW w:w="970" w:type="dxa"/>
            <w:vAlign w:val="center"/>
          </w:tcPr>
          <w:p w14:paraId="17E03839" w14:textId="0076E440" w:rsidR="007A7B17" w:rsidRPr="007A7B17" w:rsidRDefault="007A7B17" w:rsidP="005561E3">
            <w:pPr>
              <w:spacing w:before="60" w:after="60" w:line="240" w:lineRule="auto"/>
              <w:jc w:val="center"/>
              <w:rPr>
                <w:sz w:val="16"/>
                <w:szCs w:val="16"/>
              </w:rPr>
            </w:pPr>
            <w:r w:rsidRPr="007A7B17">
              <w:rPr>
                <w:sz w:val="16"/>
                <w:szCs w:val="16"/>
              </w:rPr>
              <w:t>230SZ</w:t>
            </w:r>
          </w:p>
        </w:tc>
        <w:tc>
          <w:tcPr>
            <w:tcW w:w="2186" w:type="dxa"/>
            <w:vAlign w:val="center"/>
          </w:tcPr>
          <w:p w14:paraId="0FD98F38" w14:textId="5E7C670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85806C6" w14:textId="65895A3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408B2F2" w14:textId="61571F0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CC5BFA9" w14:textId="664D9BE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95696C0" w14:textId="4A635A71"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7E42EFF" w14:textId="77777777" w:rsidTr="005561E3">
        <w:trPr>
          <w:jc w:val="center"/>
        </w:trPr>
        <w:tc>
          <w:tcPr>
            <w:tcW w:w="970" w:type="dxa"/>
            <w:vAlign w:val="center"/>
          </w:tcPr>
          <w:p w14:paraId="3587B2E5" w14:textId="7E35D668" w:rsidR="007A7B17" w:rsidRPr="007A7B17" w:rsidRDefault="007A7B17" w:rsidP="005561E3">
            <w:pPr>
              <w:spacing w:before="60" w:after="60" w:line="240" w:lineRule="auto"/>
              <w:jc w:val="center"/>
              <w:rPr>
                <w:sz w:val="16"/>
                <w:szCs w:val="16"/>
              </w:rPr>
            </w:pPr>
            <w:r w:rsidRPr="007A7B17">
              <w:rPr>
                <w:sz w:val="16"/>
                <w:szCs w:val="16"/>
              </w:rPr>
              <w:t>231SZ</w:t>
            </w:r>
          </w:p>
        </w:tc>
        <w:tc>
          <w:tcPr>
            <w:tcW w:w="2186" w:type="dxa"/>
            <w:vAlign w:val="center"/>
          </w:tcPr>
          <w:p w14:paraId="31E6D64F" w14:textId="6091733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FB85A61" w14:textId="46FF1BB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E703897" w14:textId="43D62D0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237F4B7" w14:textId="0A8ACD6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7B3CDA0" w14:textId="09F58F34"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75EBF87" w14:textId="77777777" w:rsidTr="005561E3">
        <w:trPr>
          <w:jc w:val="center"/>
        </w:trPr>
        <w:tc>
          <w:tcPr>
            <w:tcW w:w="970" w:type="dxa"/>
            <w:vAlign w:val="center"/>
          </w:tcPr>
          <w:p w14:paraId="056C856E" w14:textId="34FE3066" w:rsidR="007A7B17" w:rsidRPr="007A7B17" w:rsidRDefault="007A7B17" w:rsidP="005561E3">
            <w:pPr>
              <w:spacing w:before="60" w:after="60" w:line="240" w:lineRule="auto"/>
              <w:jc w:val="center"/>
              <w:rPr>
                <w:sz w:val="16"/>
                <w:szCs w:val="16"/>
              </w:rPr>
            </w:pPr>
            <w:r w:rsidRPr="007A7B17">
              <w:rPr>
                <w:sz w:val="16"/>
                <w:szCs w:val="16"/>
              </w:rPr>
              <w:t>232SZ</w:t>
            </w:r>
          </w:p>
        </w:tc>
        <w:tc>
          <w:tcPr>
            <w:tcW w:w="2186" w:type="dxa"/>
            <w:vAlign w:val="center"/>
          </w:tcPr>
          <w:p w14:paraId="2F4784A2" w14:textId="2C8381A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5B8131D" w14:textId="4C10B8C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1C23EB0" w14:textId="388CB7F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3EBC924" w14:textId="0979DE7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79056CD" w14:textId="23573D84"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76FF080" w14:textId="77777777" w:rsidTr="005561E3">
        <w:trPr>
          <w:jc w:val="center"/>
        </w:trPr>
        <w:tc>
          <w:tcPr>
            <w:tcW w:w="970" w:type="dxa"/>
            <w:vAlign w:val="center"/>
          </w:tcPr>
          <w:p w14:paraId="7148A531" w14:textId="3260DBF0" w:rsidR="007A7B17" w:rsidRPr="007A7B17" w:rsidRDefault="007A7B17" w:rsidP="005561E3">
            <w:pPr>
              <w:spacing w:before="60" w:after="60" w:line="240" w:lineRule="auto"/>
              <w:jc w:val="center"/>
              <w:rPr>
                <w:sz w:val="16"/>
                <w:szCs w:val="16"/>
              </w:rPr>
            </w:pPr>
            <w:r w:rsidRPr="007A7B17">
              <w:rPr>
                <w:sz w:val="16"/>
                <w:szCs w:val="16"/>
              </w:rPr>
              <w:t>233SZ</w:t>
            </w:r>
          </w:p>
        </w:tc>
        <w:tc>
          <w:tcPr>
            <w:tcW w:w="2186" w:type="dxa"/>
            <w:vAlign w:val="center"/>
          </w:tcPr>
          <w:p w14:paraId="0AF63407" w14:textId="64DFA7B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236A153" w14:textId="73325BF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4D7AA25" w14:textId="6DFE106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0A721BD" w14:textId="46C92AB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6C61066" w14:textId="2E79B2AF"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DBD4E1F" w14:textId="77777777" w:rsidTr="005561E3">
        <w:trPr>
          <w:jc w:val="center"/>
        </w:trPr>
        <w:tc>
          <w:tcPr>
            <w:tcW w:w="970" w:type="dxa"/>
            <w:vAlign w:val="center"/>
          </w:tcPr>
          <w:p w14:paraId="5FDFCB0B" w14:textId="300EF844" w:rsidR="007A7B17" w:rsidRPr="007A7B17" w:rsidRDefault="007A7B17" w:rsidP="005561E3">
            <w:pPr>
              <w:spacing w:before="60" w:after="60" w:line="240" w:lineRule="auto"/>
              <w:jc w:val="center"/>
              <w:rPr>
                <w:sz w:val="16"/>
                <w:szCs w:val="16"/>
              </w:rPr>
            </w:pPr>
            <w:r w:rsidRPr="007A7B17">
              <w:rPr>
                <w:sz w:val="16"/>
                <w:szCs w:val="16"/>
              </w:rPr>
              <w:t>234SZ</w:t>
            </w:r>
          </w:p>
        </w:tc>
        <w:tc>
          <w:tcPr>
            <w:tcW w:w="2186" w:type="dxa"/>
            <w:vAlign w:val="center"/>
          </w:tcPr>
          <w:p w14:paraId="277D5611" w14:textId="0DC8C07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E5B8154" w14:textId="698D37E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77D1B00" w14:textId="69A57C9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581C4A3" w14:textId="0CAA96F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E6181CD" w14:textId="076F165F"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088CD89F" w14:textId="77777777" w:rsidTr="005561E3">
        <w:trPr>
          <w:jc w:val="center"/>
        </w:trPr>
        <w:tc>
          <w:tcPr>
            <w:tcW w:w="970" w:type="dxa"/>
            <w:vAlign w:val="center"/>
          </w:tcPr>
          <w:p w14:paraId="4837F048" w14:textId="2F19FD11" w:rsidR="007A7B17" w:rsidRPr="007A7B17" w:rsidRDefault="007A7B17" w:rsidP="005561E3">
            <w:pPr>
              <w:spacing w:before="60" w:after="60" w:line="240" w:lineRule="auto"/>
              <w:jc w:val="center"/>
              <w:rPr>
                <w:sz w:val="16"/>
                <w:szCs w:val="16"/>
              </w:rPr>
            </w:pPr>
            <w:r w:rsidRPr="007A7B17">
              <w:rPr>
                <w:sz w:val="16"/>
                <w:szCs w:val="16"/>
              </w:rPr>
              <w:t>235SZ</w:t>
            </w:r>
          </w:p>
        </w:tc>
        <w:tc>
          <w:tcPr>
            <w:tcW w:w="2186" w:type="dxa"/>
            <w:vAlign w:val="center"/>
          </w:tcPr>
          <w:p w14:paraId="2509E395" w14:textId="4BB9DF4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76C946A" w14:textId="34B86DEE"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6B864C58" w14:textId="225E1EF3"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1A2BC1C2" w14:textId="0FD621C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BB4F7A3" w14:textId="24DB80ED"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33C3E700" w14:textId="77777777" w:rsidTr="005561E3">
        <w:trPr>
          <w:jc w:val="center"/>
        </w:trPr>
        <w:tc>
          <w:tcPr>
            <w:tcW w:w="970" w:type="dxa"/>
            <w:vAlign w:val="center"/>
          </w:tcPr>
          <w:p w14:paraId="31472014" w14:textId="2396052F" w:rsidR="007A7B17" w:rsidRPr="007A7B17" w:rsidRDefault="007A7B17" w:rsidP="005561E3">
            <w:pPr>
              <w:spacing w:before="60" w:after="60" w:line="240" w:lineRule="auto"/>
              <w:jc w:val="center"/>
              <w:rPr>
                <w:sz w:val="16"/>
                <w:szCs w:val="16"/>
              </w:rPr>
            </w:pPr>
            <w:r w:rsidRPr="007A7B17">
              <w:rPr>
                <w:sz w:val="16"/>
                <w:szCs w:val="16"/>
              </w:rPr>
              <w:t>236SZ</w:t>
            </w:r>
          </w:p>
        </w:tc>
        <w:tc>
          <w:tcPr>
            <w:tcW w:w="2186" w:type="dxa"/>
            <w:vAlign w:val="center"/>
          </w:tcPr>
          <w:p w14:paraId="10A6791C" w14:textId="13EDDA9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D80D27B" w14:textId="26E6B7A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2179213" w14:textId="7C21613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D4BB121" w14:textId="279BF82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BD70ABD" w14:textId="258C341B"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54A4B9EE" w14:textId="77777777" w:rsidTr="005561E3">
        <w:trPr>
          <w:jc w:val="center"/>
        </w:trPr>
        <w:tc>
          <w:tcPr>
            <w:tcW w:w="970" w:type="dxa"/>
            <w:vAlign w:val="center"/>
          </w:tcPr>
          <w:p w14:paraId="2D76FF03" w14:textId="4F754971" w:rsidR="007A7B17" w:rsidRPr="007A7B17" w:rsidRDefault="007A7B17" w:rsidP="005561E3">
            <w:pPr>
              <w:spacing w:before="60" w:after="60" w:line="240" w:lineRule="auto"/>
              <w:jc w:val="center"/>
              <w:rPr>
                <w:sz w:val="16"/>
                <w:szCs w:val="16"/>
              </w:rPr>
            </w:pPr>
            <w:r w:rsidRPr="007A7B17">
              <w:rPr>
                <w:sz w:val="16"/>
                <w:szCs w:val="16"/>
              </w:rPr>
              <w:t>237SZ</w:t>
            </w:r>
          </w:p>
        </w:tc>
        <w:tc>
          <w:tcPr>
            <w:tcW w:w="2186" w:type="dxa"/>
            <w:vAlign w:val="center"/>
          </w:tcPr>
          <w:p w14:paraId="4921E1D8" w14:textId="0EB7C94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3E1E772" w14:textId="3BB157A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C78E14B" w14:textId="1D7B5CC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467F521" w14:textId="20A24AD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333C8A1" w14:textId="0D1D8461"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4135D88A" w14:textId="77777777" w:rsidTr="005561E3">
        <w:trPr>
          <w:jc w:val="center"/>
        </w:trPr>
        <w:tc>
          <w:tcPr>
            <w:tcW w:w="970" w:type="dxa"/>
            <w:vAlign w:val="center"/>
          </w:tcPr>
          <w:p w14:paraId="13D610F3" w14:textId="53B71DF6" w:rsidR="007A7B17" w:rsidRPr="007A7B17" w:rsidRDefault="007A7B17" w:rsidP="005561E3">
            <w:pPr>
              <w:spacing w:before="60" w:after="60" w:line="240" w:lineRule="auto"/>
              <w:jc w:val="center"/>
              <w:rPr>
                <w:sz w:val="16"/>
                <w:szCs w:val="16"/>
              </w:rPr>
            </w:pPr>
            <w:r w:rsidRPr="007A7B17">
              <w:rPr>
                <w:sz w:val="16"/>
                <w:szCs w:val="16"/>
              </w:rPr>
              <w:t>238SZ</w:t>
            </w:r>
          </w:p>
        </w:tc>
        <w:tc>
          <w:tcPr>
            <w:tcW w:w="2186" w:type="dxa"/>
            <w:vAlign w:val="center"/>
          </w:tcPr>
          <w:p w14:paraId="1654E776" w14:textId="406C3D2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24061A6" w14:textId="1372D8B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AEEF799" w14:textId="37EF916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C9D5757" w14:textId="7CAA28D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B2C6546" w14:textId="26ED5C5B"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3495C27" w14:textId="77777777" w:rsidTr="005561E3">
        <w:trPr>
          <w:jc w:val="center"/>
        </w:trPr>
        <w:tc>
          <w:tcPr>
            <w:tcW w:w="970" w:type="dxa"/>
            <w:vAlign w:val="center"/>
          </w:tcPr>
          <w:p w14:paraId="496ADE0D" w14:textId="6E00E5F4" w:rsidR="007A7B17" w:rsidRPr="007A7B17" w:rsidRDefault="007A7B17" w:rsidP="005561E3">
            <w:pPr>
              <w:spacing w:before="60" w:after="60" w:line="240" w:lineRule="auto"/>
              <w:jc w:val="center"/>
              <w:rPr>
                <w:sz w:val="16"/>
                <w:szCs w:val="16"/>
              </w:rPr>
            </w:pPr>
            <w:r w:rsidRPr="007A7B17">
              <w:rPr>
                <w:sz w:val="16"/>
                <w:szCs w:val="16"/>
              </w:rPr>
              <w:t>239SZ</w:t>
            </w:r>
          </w:p>
        </w:tc>
        <w:tc>
          <w:tcPr>
            <w:tcW w:w="2186" w:type="dxa"/>
            <w:vAlign w:val="center"/>
          </w:tcPr>
          <w:p w14:paraId="23D562AE" w14:textId="7AFCD4F7" w:rsidR="007A7B17" w:rsidRPr="007A7B17" w:rsidRDefault="007A7B17" w:rsidP="005561E3">
            <w:pPr>
              <w:spacing w:before="60" w:after="60" w:line="240" w:lineRule="auto"/>
              <w:jc w:val="center"/>
              <w:rPr>
                <w:sz w:val="16"/>
                <w:szCs w:val="16"/>
              </w:rPr>
            </w:pPr>
            <w:r w:rsidRPr="007A7B17">
              <w:rPr>
                <w:sz w:val="16"/>
                <w:szCs w:val="16"/>
              </w:rPr>
              <w:t>teren usług, teren zieleni naturalnej, teren wód</w:t>
            </w:r>
          </w:p>
        </w:tc>
        <w:tc>
          <w:tcPr>
            <w:tcW w:w="1543" w:type="dxa"/>
            <w:vAlign w:val="center"/>
          </w:tcPr>
          <w:p w14:paraId="4C376B67" w14:textId="5082F3A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5201F1F" w14:textId="4AC9308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C568D6D" w14:textId="2358222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F7C6C08" w14:textId="07233452"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62D79AF4" w14:textId="77777777" w:rsidTr="005561E3">
        <w:trPr>
          <w:jc w:val="center"/>
        </w:trPr>
        <w:tc>
          <w:tcPr>
            <w:tcW w:w="970" w:type="dxa"/>
            <w:vAlign w:val="center"/>
          </w:tcPr>
          <w:p w14:paraId="63C20928" w14:textId="39E61221" w:rsidR="007A7B17" w:rsidRPr="007A7B17" w:rsidRDefault="007A7B17" w:rsidP="005561E3">
            <w:pPr>
              <w:spacing w:before="60" w:after="60" w:line="240" w:lineRule="auto"/>
              <w:jc w:val="center"/>
              <w:rPr>
                <w:sz w:val="16"/>
                <w:szCs w:val="16"/>
              </w:rPr>
            </w:pPr>
            <w:r w:rsidRPr="007A7B17">
              <w:rPr>
                <w:sz w:val="16"/>
                <w:szCs w:val="16"/>
              </w:rPr>
              <w:t>240SZ</w:t>
            </w:r>
          </w:p>
        </w:tc>
        <w:tc>
          <w:tcPr>
            <w:tcW w:w="2186" w:type="dxa"/>
            <w:vAlign w:val="center"/>
          </w:tcPr>
          <w:p w14:paraId="25E62A2F" w14:textId="6C9AF4D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9ED2113" w14:textId="0FAEFDA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91A7AC4" w14:textId="474494C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7E49921" w14:textId="2D0D66B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7D35E5B" w14:textId="762A9069"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7C4970B" w14:textId="77777777" w:rsidTr="005561E3">
        <w:trPr>
          <w:jc w:val="center"/>
        </w:trPr>
        <w:tc>
          <w:tcPr>
            <w:tcW w:w="970" w:type="dxa"/>
            <w:vAlign w:val="center"/>
          </w:tcPr>
          <w:p w14:paraId="73D8E6DB" w14:textId="55264701" w:rsidR="007A7B17" w:rsidRPr="007A7B17" w:rsidRDefault="007A7B17" w:rsidP="005561E3">
            <w:pPr>
              <w:spacing w:before="60" w:after="60" w:line="240" w:lineRule="auto"/>
              <w:jc w:val="center"/>
              <w:rPr>
                <w:sz w:val="16"/>
                <w:szCs w:val="16"/>
              </w:rPr>
            </w:pPr>
            <w:r w:rsidRPr="007A7B17">
              <w:rPr>
                <w:sz w:val="16"/>
                <w:szCs w:val="16"/>
              </w:rPr>
              <w:t>241SZ</w:t>
            </w:r>
          </w:p>
        </w:tc>
        <w:tc>
          <w:tcPr>
            <w:tcW w:w="2186" w:type="dxa"/>
            <w:vAlign w:val="center"/>
          </w:tcPr>
          <w:p w14:paraId="631D4ED3" w14:textId="59F2F7B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665EAD0" w14:textId="59170791"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3EEE188F" w14:textId="638A33D2"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4F310E79" w14:textId="47F2D99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80520B5" w14:textId="4A91D7E2"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63769BC1" w14:textId="77777777" w:rsidTr="005561E3">
        <w:trPr>
          <w:jc w:val="center"/>
        </w:trPr>
        <w:tc>
          <w:tcPr>
            <w:tcW w:w="970" w:type="dxa"/>
            <w:vAlign w:val="center"/>
          </w:tcPr>
          <w:p w14:paraId="3B028EDC" w14:textId="7406F2E5" w:rsidR="007A7B17" w:rsidRPr="007A7B17" w:rsidRDefault="007A7B17" w:rsidP="005561E3">
            <w:pPr>
              <w:spacing w:before="60" w:after="60" w:line="240" w:lineRule="auto"/>
              <w:jc w:val="center"/>
              <w:rPr>
                <w:sz w:val="16"/>
                <w:szCs w:val="16"/>
              </w:rPr>
            </w:pPr>
            <w:r w:rsidRPr="007A7B17">
              <w:rPr>
                <w:sz w:val="16"/>
                <w:szCs w:val="16"/>
              </w:rPr>
              <w:t>242SZ</w:t>
            </w:r>
          </w:p>
        </w:tc>
        <w:tc>
          <w:tcPr>
            <w:tcW w:w="2186" w:type="dxa"/>
            <w:vAlign w:val="center"/>
          </w:tcPr>
          <w:p w14:paraId="6C2F5ACC" w14:textId="5813E02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FBB2BE2" w14:textId="0D8A2277"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7A8F6CF7" w14:textId="0758E5DB"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6B544746" w14:textId="7876C5F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B3F38E6" w14:textId="7F968D64"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0B5E3036" w14:textId="77777777" w:rsidTr="005561E3">
        <w:trPr>
          <w:jc w:val="center"/>
        </w:trPr>
        <w:tc>
          <w:tcPr>
            <w:tcW w:w="970" w:type="dxa"/>
            <w:vAlign w:val="center"/>
          </w:tcPr>
          <w:p w14:paraId="182C57FC" w14:textId="483CD133" w:rsidR="007A7B17" w:rsidRPr="007A7B17" w:rsidRDefault="007A7B17" w:rsidP="005561E3">
            <w:pPr>
              <w:spacing w:before="60" w:after="60" w:line="240" w:lineRule="auto"/>
              <w:jc w:val="center"/>
              <w:rPr>
                <w:sz w:val="16"/>
                <w:szCs w:val="16"/>
              </w:rPr>
            </w:pPr>
            <w:r w:rsidRPr="007A7B17">
              <w:rPr>
                <w:sz w:val="16"/>
                <w:szCs w:val="16"/>
              </w:rPr>
              <w:lastRenderedPageBreak/>
              <w:t>243SZ</w:t>
            </w:r>
          </w:p>
        </w:tc>
        <w:tc>
          <w:tcPr>
            <w:tcW w:w="2186" w:type="dxa"/>
            <w:vAlign w:val="center"/>
          </w:tcPr>
          <w:p w14:paraId="783824AD" w14:textId="4DBB39B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CE401A7" w14:textId="22A26CE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220206F" w14:textId="4C39066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5892813" w14:textId="42B77C8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9D35485" w14:textId="14302799"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06A7F48" w14:textId="77777777" w:rsidTr="005561E3">
        <w:trPr>
          <w:jc w:val="center"/>
        </w:trPr>
        <w:tc>
          <w:tcPr>
            <w:tcW w:w="970" w:type="dxa"/>
            <w:vAlign w:val="center"/>
          </w:tcPr>
          <w:p w14:paraId="0055D060" w14:textId="0C13C6E1" w:rsidR="007A7B17" w:rsidRPr="007A7B17" w:rsidRDefault="007A7B17" w:rsidP="005561E3">
            <w:pPr>
              <w:spacing w:before="60" w:after="60" w:line="240" w:lineRule="auto"/>
              <w:jc w:val="center"/>
              <w:rPr>
                <w:sz w:val="16"/>
                <w:szCs w:val="16"/>
              </w:rPr>
            </w:pPr>
            <w:r w:rsidRPr="007A7B17">
              <w:rPr>
                <w:sz w:val="16"/>
                <w:szCs w:val="16"/>
              </w:rPr>
              <w:t>244SZ</w:t>
            </w:r>
          </w:p>
        </w:tc>
        <w:tc>
          <w:tcPr>
            <w:tcW w:w="2186" w:type="dxa"/>
            <w:vAlign w:val="center"/>
          </w:tcPr>
          <w:p w14:paraId="772796FD" w14:textId="166BDE0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4D86261" w14:textId="43320E15"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3C42F7FC" w14:textId="72531D68"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703042BB" w14:textId="799C208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67CE504" w14:textId="7599D880"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1FD14395" w14:textId="77777777" w:rsidTr="005561E3">
        <w:trPr>
          <w:jc w:val="center"/>
        </w:trPr>
        <w:tc>
          <w:tcPr>
            <w:tcW w:w="970" w:type="dxa"/>
            <w:vAlign w:val="center"/>
          </w:tcPr>
          <w:p w14:paraId="4C3774A2" w14:textId="30262685" w:rsidR="007A7B17" w:rsidRPr="007A7B17" w:rsidRDefault="007A7B17" w:rsidP="005561E3">
            <w:pPr>
              <w:spacing w:before="60" w:after="60" w:line="240" w:lineRule="auto"/>
              <w:jc w:val="center"/>
              <w:rPr>
                <w:sz w:val="16"/>
                <w:szCs w:val="16"/>
              </w:rPr>
            </w:pPr>
            <w:r w:rsidRPr="007A7B17">
              <w:rPr>
                <w:sz w:val="16"/>
                <w:szCs w:val="16"/>
              </w:rPr>
              <w:t>245SZ</w:t>
            </w:r>
          </w:p>
        </w:tc>
        <w:tc>
          <w:tcPr>
            <w:tcW w:w="2186" w:type="dxa"/>
            <w:vAlign w:val="center"/>
          </w:tcPr>
          <w:p w14:paraId="068235B5" w14:textId="2A139C8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C5325D6" w14:textId="4D682AB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CDF6EB7" w14:textId="303BF2F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2A73282" w14:textId="06E3EB6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3495867" w14:textId="70CBB9AB"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2621C72" w14:textId="77777777" w:rsidTr="005561E3">
        <w:trPr>
          <w:jc w:val="center"/>
        </w:trPr>
        <w:tc>
          <w:tcPr>
            <w:tcW w:w="970" w:type="dxa"/>
            <w:vAlign w:val="center"/>
          </w:tcPr>
          <w:p w14:paraId="5323D66F" w14:textId="2573D0CB" w:rsidR="007A7B17" w:rsidRPr="007A7B17" w:rsidRDefault="007A7B17" w:rsidP="005561E3">
            <w:pPr>
              <w:spacing w:before="60" w:after="60" w:line="240" w:lineRule="auto"/>
              <w:jc w:val="center"/>
              <w:rPr>
                <w:sz w:val="16"/>
                <w:szCs w:val="16"/>
              </w:rPr>
            </w:pPr>
            <w:r w:rsidRPr="007A7B17">
              <w:rPr>
                <w:sz w:val="16"/>
                <w:szCs w:val="16"/>
              </w:rPr>
              <w:t>246SZ</w:t>
            </w:r>
          </w:p>
        </w:tc>
        <w:tc>
          <w:tcPr>
            <w:tcW w:w="2186" w:type="dxa"/>
            <w:vAlign w:val="center"/>
          </w:tcPr>
          <w:p w14:paraId="20E652AB" w14:textId="529EC5B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EFE24A4" w14:textId="3014BDC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6D07C19" w14:textId="26C228A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735A0B9" w14:textId="019E7DF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F63CAA6" w14:textId="38522FE9"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B70C8A9" w14:textId="77777777" w:rsidTr="005561E3">
        <w:trPr>
          <w:jc w:val="center"/>
        </w:trPr>
        <w:tc>
          <w:tcPr>
            <w:tcW w:w="970" w:type="dxa"/>
            <w:vAlign w:val="center"/>
          </w:tcPr>
          <w:p w14:paraId="4E6A9B22" w14:textId="79A12653" w:rsidR="007A7B17" w:rsidRPr="007A7B17" w:rsidRDefault="007A7B17" w:rsidP="005561E3">
            <w:pPr>
              <w:spacing w:before="60" w:after="60" w:line="240" w:lineRule="auto"/>
              <w:jc w:val="center"/>
              <w:rPr>
                <w:sz w:val="16"/>
                <w:szCs w:val="16"/>
              </w:rPr>
            </w:pPr>
            <w:r w:rsidRPr="007A7B17">
              <w:rPr>
                <w:sz w:val="16"/>
                <w:szCs w:val="16"/>
              </w:rPr>
              <w:t>247SZ</w:t>
            </w:r>
          </w:p>
        </w:tc>
        <w:tc>
          <w:tcPr>
            <w:tcW w:w="2186" w:type="dxa"/>
            <w:vAlign w:val="center"/>
          </w:tcPr>
          <w:p w14:paraId="6ACE46E2" w14:textId="4404E1A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6823CA6" w14:textId="0A527B9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D5D5930" w14:textId="195C569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13358B6" w14:textId="067235E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9DF0286" w14:textId="66897823"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4601E860" w14:textId="77777777" w:rsidTr="005561E3">
        <w:trPr>
          <w:jc w:val="center"/>
        </w:trPr>
        <w:tc>
          <w:tcPr>
            <w:tcW w:w="970" w:type="dxa"/>
            <w:vAlign w:val="center"/>
          </w:tcPr>
          <w:p w14:paraId="4DA08020" w14:textId="097F1DFC" w:rsidR="007A7B17" w:rsidRPr="007A7B17" w:rsidRDefault="007A7B17" w:rsidP="005561E3">
            <w:pPr>
              <w:spacing w:before="60" w:after="60" w:line="240" w:lineRule="auto"/>
              <w:jc w:val="center"/>
              <w:rPr>
                <w:sz w:val="16"/>
                <w:szCs w:val="16"/>
              </w:rPr>
            </w:pPr>
            <w:r w:rsidRPr="007A7B17">
              <w:rPr>
                <w:sz w:val="16"/>
                <w:szCs w:val="16"/>
              </w:rPr>
              <w:t>248SZ</w:t>
            </w:r>
          </w:p>
        </w:tc>
        <w:tc>
          <w:tcPr>
            <w:tcW w:w="2186" w:type="dxa"/>
            <w:vAlign w:val="center"/>
          </w:tcPr>
          <w:p w14:paraId="21601FB2" w14:textId="42D2C58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FACC1DB" w14:textId="2AF0E50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195F8BB" w14:textId="768FD3C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173CF51" w14:textId="06BB572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2E4FE71" w14:textId="5C0B23F2"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F21A295" w14:textId="77777777" w:rsidTr="005561E3">
        <w:trPr>
          <w:jc w:val="center"/>
        </w:trPr>
        <w:tc>
          <w:tcPr>
            <w:tcW w:w="970" w:type="dxa"/>
            <w:vAlign w:val="center"/>
          </w:tcPr>
          <w:p w14:paraId="01D8EFC9" w14:textId="6C7FBE1D" w:rsidR="007A7B17" w:rsidRPr="007A7B17" w:rsidRDefault="007A7B17" w:rsidP="005561E3">
            <w:pPr>
              <w:spacing w:before="60" w:after="60" w:line="240" w:lineRule="auto"/>
              <w:jc w:val="center"/>
              <w:rPr>
                <w:sz w:val="16"/>
                <w:szCs w:val="16"/>
              </w:rPr>
            </w:pPr>
            <w:r w:rsidRPr="007A7B17">
              <w:rPr>
                <w:sz w:val="16"/>
                <w:szCs w:val="16"/>
              </w:rPr>
              <w:t>249SZ</w:t>
            </w:r>
          </w:p>
        </w:tc>
        <w:tc>
          <w:tcPr>
            <w:tcW w:w="2186" w:type="dxa"/>
            <w:vAlign w:val="center"/>
          </w:tcPr>
          <w:p w14:paraId="7A73A03F" w14:textId="326EDE4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0D793DD" w14:textId="6251D15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9506352" w14:textId="77D99D8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BFF190F" w14:textId="727CF51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47106E0" w14:textId="3ED47F34"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A809228" w14:textId="77777777" w:rsidTr="005561E3">
        <w:trPr>
          <w:jc w:val="center"/>
        </w:trPr>
        <w:tc>
          <w:tcPr>
            <w:tcW w:w="970" w:type="dxa"/>
            <w:vAlign w:val="center"/>
          </w:tcPr>
          <w:p w14:paraId="07212750" w14:textId="42DF2403" w:rsidR="007A7B17" w:rsidRPr="007A7B17" w:rsidRDefault="007A7B17" w:rsidP="005561E3">
            <w:pPr>
              <w:spacing w:before="60" w:after="60" w:line="240" w:lineRule="auto"/>
              <w:jc w:val="center"/>
              <w:rPr>
                <w:sz w:val="16"/>
                <w:szCs w:val="16"/>
              </w:rPr>
            </w:pPr>
            <w:r w:rsidRPr="007A7B17">
              <w:rPr>
                <w:sz w:val="16"/>
                <w:szCs w:val="16"/>
              </w:rPr>
              <w:t>250SZ</w:t>
            </w:r>
          </w:p>
        </w:tc>
        <w:tc>
          <w:tcPr>
            <w:tcW w:w="2186" w:type="dxa"/>
            <w:vAlign w:val="center"/>
          </w:tcPr>
          <w:p w14:paraId="1DEDCB35" w14:textId="7920B8B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6996AFF" w14:textId="775C3C7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6AAA211" w14:textId="2888B3B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B180917" w14:textId="1F63518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421A9EC" w14:textId="403B0D38"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625D528" w14:textId="77777777" w:rsidTr="005561E3">
        <w:trPr>
          <w:jc w:val="center"/>
        </w:trPr>
        <w:tc>
          <w:tcPr>
            <w:tcW w:w="970" w:type="dxa"/>
            <w:vAlign w:val="center"/>
          </w:tcPr>
          <w:p w14:paraId="09CB7E28" w14:textId="059DFEE9" w:rsidR="007A7B17" w:rsidRPr="007A7B17" w:rsidRDefault="007A7B17" w:rsidP="005561E3">
            <w:pPr>
              <w:spacing w:before="60" w:after="60" w:line="240" w:lineRule="auto"/>
              <w:jc w:val="center"/>
              <w:rPr>
                <w:sz w:val="16"/>
                <w:szCs w:val="16"/>
              </w:rPr>
            </w:pPr>
            <w:r w:rsidRPr="007A7B17">
              <w:rPr>
                <w:sz w:val="16"/>
                <w:szCs w:val="16"/>
              </w:rPr>
              <w:t>251SZ</w:t>
            </w:r>
          </w:p>
        </w:tc>
        <w:tc>
          <w:tcPr>
            <w:tcW w:w="2186" w:type="dxa"/>
            <w:vAlign w:val="center"/>
          </w:tcPr>
          <w:p w14:paraId="5EB37EF9" w14:textId="3476F62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71B0A5F" w14:textId="52CD598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369B846" w14:textId="2AF1894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9CF4680" w14:textId="0F2D64A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FD053A6" w14:textId="5B7C3DE7"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36B60044" w14:textId="77777777" w:rsidTr="005561E3">
        <w:trPr>
          <w:jc w:val="center"/>
        </w:trPr>
        <w:tc>
          <w:tcPr>
            <w:tcW w:w="970" w:type="dxa"/>
            <w:vAlign w:val="center"/>
          </w:tcPr>
          <w:p w14:paraId="1139FCD3" w14:textId="1ABADE14" w:rsidR="007A7B17" w:rsidRPr="007A7B17" w:rsidRDefault="007A7B17" w:rsidP="005561E3">
            <w:pPr>
              <w:spacing w:before="60" w:after="60" w:line="240" w:lineRule="auto"/>
              <w:jc w:val="center"/>
              <w:rPr>
                <w:sz w:val="16"/>
                <w:szCs w:val="16"/>
              </w:rPr>
            </w:pPr>
            <w:r w:rsidRPr="007A7B17">
              <w:rPr>
                <w:sz w:val="16"/>
                <w:szCs w:val="16"/>
              </w:rPr>
              <w:t>252SZ</w:t>
            </w:r>
          </w:p>
        </w:tc>
        <w:tc>
          <w:tcPr>
            <w:tcW w:w="2186" w:type="dxa"/>
            <w:vAlign w:val="center"/>
          </w:tcPr>
          <w:p w14:paraId="78A4D4E9" w14:textId="485FA6D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688D991" w14:textId="188FD9A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B0F714F" w14:textId="619E805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A7AB12E" w14:textId="18AE4FD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FEBDE25" w14:textId="7238BFF7"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098D1C6" w14:textId="77777777" w:rsidTr="005561E3">
        <w:trPr>
          <w:jc w:val="center"/>
        </w:trPr>
        <w:tc>
          <w:tcPr>
            <w:tcW w:w="970" w:type="dxa"/>
            <w:vAlign w:val="center"/>
          </w:tcPr>
          <w:p w14:paraId="239BB55B" w14:textId="58408A32" w:rsidR="007A7B17" w:rsidRPr="007A7B17" w:rsidRDefault="007A7B17" w:rsidP="005561E3">
            <w:pPr>
              <w:spacing w:before="60" w:after="60" w:line="240" w:lineRule="auto"/>
              <w:jc w:val="center"/>
              <w:rPr>
                <w:sz w:val="16"/>
                <w:szCs w:val="16"/>
              </w:rPr>
            </w:pPr>
            <w:r w:rsidRPr="007A7B17">
              <w:rPr>
                <w:sz w:val="16"/>
                <w:szCs w:val="16"/>
              </w:rPr>
              <w:t>253SZ</w:t>
            </w:r>
          </w:p>
        </w:tc>
        <w:tc>
          <w:tcPr>
            <w:tcW w:w="2186" w:type="dxa"/>
            <w:vAlign w:val="center"/>
          </w:tcPr>
          <w:p w14:paraId="27892E3E" w14:textId="06296C0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4BFC442" w14:textId="7E2227C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BD8F99B" w14:textId="7F5CD1F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DECA326" w14:textId="26EFAE1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A3BBB99" w14:textId="53F6C5EE"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2D0164D" w14:textId="77777777" w:rsidTr="005561E3">
        <w:trPr>
          <w:jc w:val="center"/>
        </w:trPr>
        <w:tc>
          <w:tcPr>
            <w:tcW w:w="970" w:type="dxa"/>
            <w:vAlign w:val="center"/>
          </w:tcPr>
          <w:p w14:paraId="5E1C0532" w14:textId="5E513B8D" w:rsidR="007A7B17" w:rsidRPr="007A7B17" w:rsidRDefault="007A7B17" w:rsidP="005561E3">
            <w:pPr>
              <w:spacing w:before="60" w:after="60" w:line="240" w:lineRule="auto"/>
              <w:jc w:val="center"/>
              <w:rPr>
                <w:sz w:val="16"/>
                <w:szCs w:val="16"/>
              </w:rPr>
            </w:pPr>
            <w:r w:rsidRPr="007A7B17">
              <w:rPr>
                <w:sz w:val="16"/>
                <w:szCs w:val="16"/>
              </w:rPr>
              <w:t>254SZ</w:t>
            </w:r>
          </w:p>
        </w:tc>
        <w:tc>
          <w:tcPr>
            <w:tcW w:w="2186" w:type="dxa"/>
            <w:vAlign w:val="center"/>
          </w:tcPr>
          <w:p w14:paraId="7400428D" w14:textId="3D1414E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90610EF" w14:textId="46739D4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8C48874" w14:textId="5C660DE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6B385A1" w14:textId="522F3D1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01A7A3B" w14:textId="794778B7"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08F1E69" w14:textId="77777777" w:rsidTr="005561E3">
        <w:trPr>
          <w:jc w:val="center"/>
        </w:trPr>
        <w:tc>
          <w:tcPr>
            <w:tcW w:w="970" w:type="dxa"/>
            <w:vAlign w:val="center"/>
          </w:tcPr>
          <w:p w14:paraId="48909E9E" w14:textId="0CC07C55" w:rsidR="007A7B17" w:rsidRPr="007A7B17" w:rsidRDefault="007A7B17" w:rsidP="005561E3">
            <w:pPr>
              <w:spacing w:before="60" w:after="60" w:line="240" w:lineRule="auto"/>
              <w:jc w:val="center"/>
              <w:rPr>
                <w:sz w:val="16"/>
                <w:szCs w:val="16"/>
              </w:rPr>
            </w:pPr>
            <w:r w:rsidRPr="007A7B17">
              <w:rPr>
                <w:sz w:val="16"/>
                <w:szCs w:val="16"/>
              </w:rPr>
              <w:t>255SZ</w:t>
            </w:r>
          </w:p>
        </w:tc>
        <w:tc>
          <w:tcPr>
            <w:tcW w:w="2186" w:type="dxa"/>
            <w:vAlign w:val="center"/>
          </w:tcPr>
          <w:p w14:paraId="6F21E43E" w14:textId="45EEEAC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23E1E5B" w14:textId="79B0EC1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41F380A" w14:textId="135D2EF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CB5AD34" w14:textId="78E00EC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0C27F01" w14:textId="46A2C519"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167D8D5" w14:textId="77777777" w:rsidTr="005561E3">
        <w:trPr>
          <w:jc w:val="center"/>
        </w:trPr>
        <w:tc>
          <w:tcPr>
            <w:tcW w:w="970" w:type="dxa"/>
            <w:vAlign w:val="center"/>
          </w:tcPr>
          <w:p w14:paraId="6C3439AD" w14:textId="5EAAE973" w:rsidR="007A7B17" w:rsidRPr="007A7B17" w:rsidRDefault="007A7B17" w:rsidP="005561E3">
            <w:pPr>
              <w:spacing w:before="60" w:after="60" w:line="240" w:lineRule="auto"/>
              <w:jc w:val="center"/>
              <w:rPr>
                <w:sz w:val="16"/>
                <w:szCs w:val="16"/>
              </w:rPr>
            </w:pPr>
            <w:r w:rsidRPr="007A7B17">
              <w:rPr>
                <w:sz w:val="16"/>
                <w:szCs w:val="16"/>
              </w:rPr>
              <w:t>256SZ</w:t>
            </w:r>
          </w:p>
        </w:tc>
        <w:tc>
          <w:tcPr>
            <w:tcW w:w="2186" w:type="dxa"/>
            <w:vAlign w:val="center"/>
          </w:tcPr>
          <w:p w14:paraId="2A959B4F" w14:textId="6D7038E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873EA1C" w14:textId="0543FA8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1E907CB" w14:textId="1BEF6D7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3DCC580" w14:textId="4B46D58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7916F4E" w14:textId="777991F2"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56745AD" w14:textId="77777777" w:rsidTr="005561E3">
        <w:trPr>
          <w:jc w:val="center"/>
        </w:trPr>
        <w:tc>
          <w:tcPr>
            <w:tcW w:w="970" w:type="dxa"/>
            <w:vAlign w:val="center"/>
          </w:tcPr>
          <w:p w14:paraId="4549DEED" w14:textId="492625E0" w:rsidR="007A7B17" w:rsidRPr="007A7B17" w:rsidRDefault="007A7B17" w:rsidP="005561E3">
            <w:pPr>
              <w:spacing w:before="60" w:after="60" w:line="240" w:lineRule="auto"/>
              <w:jc w:val="center"/>
              <w:rPr>
                <w:sz w:val="16"/>
                <w:szCs w:val="16"/>
              </w:rPr>
            </w:pPr>
            <w:r w:rsidRPr="007A7B17">
              <w:rPr>
                <w:sz w:val="16"/>
                <w:szCs w:val="16"/>
              </w:rPr>
              <w:t>257SZ</w:t>
            </w:r>
          </w:p>
        </w:tc>
        <w:tc>
          <w:tcPr>
            <w:tcW w:w="2186" w:type="dxa"/>
            <w:vAlign w:val="center"/>
          </w:tcPr>
          <w:p w14:paraId="3DFA085C" w14:textId="0DE0FA3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C1F783B" w14:textId="0AEAADE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E543BDD" w14:textId="681F103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0894B41" w14:textId="0ABD49B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E18B868" w14:textId="1AC205D7"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8AC6D2D" w14:textId="77777777" w:rsidTr="005561E3">
        <w:trPr>
          <w:jc w:val="center"/>
        </w:trPr>
        <w:tc>
          <w:tcPr>
            <w:tcW w:w="970" w:type="dxa"/>
            <w:vAlign w:val="center"/>
          </w:tcPr>
          <w:p w14:paraId="716B8E72" w14:textId="12B8F46A" w:rsidR="007A7B17" w:rsidRPr="007A7B17" w:rsidRDefault="007A7B17" w:rsidP="005561E3">
            <w:pPr>
              <w:spacing w:before="60" w:after="60" w:line="240" w:lineRule="auto"/>
              <w:jc w:val="center"/>
              <w:rPr>
                <w:sz w:val="16"/>
                <w:szCs w:val="16"/>
              </w:rPr>
            </w:pPr>
            <w:r w:rsidRPr="007A7B17">
              <w:rPr>
                <w:sz w:val="16"/>
                <w:szCs w:val="16"/>
              </w:rPr>
              <w:t>258SZ</w:t>
            </w:r>
          </w:p>
        </w:tc>
        <w:tc>
          <w:tcPr>
            <w:tcW w:w="2186" w:type="dxa"/>
            <w:vAlign w:val="center"/>
          </w:tcPr>
          <w:p w14:paraId="4644A0AD" w14:textId="2066D57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1D4F107" w14:textId="2417C6D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12F6DC2" w14:textId="3F34F29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392B1F9" w14:textId="6D4A55D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DC27918" w14:textId="57CB85D9"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7F8A4DD" w14:textId="77777777" w:rsidTr="005561E3">
        <w:trPr>
          <w:jc w:val="center"/>
        </w:trPr>
        <w:tc>
          <w:tcPr>
            <w:tcW w:w="970" w:type="dxa"/>
            <w:vAlign w:val="center"/>
          </w:tcPr>
          <w:p w14:paraId="764DD68C" w14:textId="7DE60C07" w:rsidR="007A7B17" w:rsidRPr="007A7B17" w:rsidRDefault="007A7B17" w:rsidP="005561E3">
            <w:pPr>
              <w:spacing w:before="60" w:after="60" w:line="240" w:lineRule="auto"/>
              <w:jc w:val="center"/>
              <w:rPr>
                <w:sz w:val="16"/>
                <w:szCs w:val="16"/>
              </w:rPr>
            </w:pPr>
            <w:r w:rsidRPr="007A7B17">
              <w:rPr>
                <w:sz w:val="16"/>
                <w:szCs w:val="16"/>
              </w:rPr>
              <w:t>259SZ</w:t>
            </w:r>
          </w:p>
        </w:tc>
        <w:tc>
          <w:tcPr>
            <w:tcW w:w="2186" w:type="dxa"/>
            <w:vAlign w:val="center"/>
          </w:tcPr>
          <w:p w14:paraId="232CA3EF" w14:textId="35DABBF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299D109" w14:textId="236995F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1F4E523" w14:textId="24AA4CF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B0769A1" w14:textId="34586B3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66BFDE9" w14:textId="3F15E6A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ED7E7D2" w14:textId="77777777" w:rsidTr="005561E3">
        <w:trPr>
          <w:jc w:val="center"/>
        </w:trPr>
        <w:tc>
          <w:tcPr>
            <w:tcW w:w="970" w:type="dxa"/>
            <w:vAlign w:val="center"/>
          </w:tcPr>
          <w:p w14:paraId="00D4FE6D" w14:textId="269BDAC3" w:rsidR="007A7B17" w:rsidRPr="007A7B17" w:rsidRDefault="007A7B17" w:rsidP="005561E3">
            <w:pPr>
              <w:spacing w:before="60" w:after="60" w:line="240" w:lineRule="auto"/>
              <w:jc w:val="center"/>
              <w:rPr>
                <w:sz w:val="16"/>
                <w:szCs w:val="16"/>
              </w:rPr>
            </w:pPr>
            <w:r w:rsidRPr="007A7B17">
              <w:rPr>
                <w:sz w:val="16"/>
                <w:szCs w:val="16"/>
              </w:rPr>
              <w:t>260SZ</w:t>
            </w:r>
          </w:p>
        </w:tc>
        <w:tc>
          <w:tcPr>
            <w:tcW w:w="2186" w:type="dxa"/>
            <w:vAlign w:val="center"/>
          </w:tcPr>
          <w:p w14:paraId="063144AA" w14:textId="463DC3E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B23CF8E" w14:textId="4A91096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7DE367D" w14:textId="392171E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2DD20EE" w14:textId="531B967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8451F8B" w14:textId="646739A0"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2717ECA" w14:textId="77777777" w:rsidTr="005561E3">
        <w:trPr>
          <w:jc w:val="center"/>
        </w:trPr>
        <w:tc>
          <w:tcPr>
            <w:tcW w:w="970" w:type="dxa"/>
            <w:vAlign w:val="center"/>
          </w:tcPr>
          <w:p w14:paraId="295C9A19" w14:textId="39415460" w:rsidR="007A7B17" w:rsidRPr="007A7B17" w:rsidRDefault="007A7B17" w:rsidP="005561E3">
            <w:pPr>
              <w:spacing w:before="60" w:after="60" w:line="240" w:lineRule="auto"/>
              <w:jc w:val="center"/>
              <w:rPr>
                <w:sz w:val="16"/>
                <w:szCs w:val="16"/>
              </w:rPr>
            </w:pPr>
            <w:r w:rsidRPr="007A7B17">
              <w:rPr>
                <w:sz w:val="16"/>
                <w:szCs w:val="16"/>
              </w:rPr>
              <w:t>261SZ</w:t>
            </w:r>
          </w:p>
        </w:tc>
        <w:tc>
          <w:tcPr>
            <w:tcW w:w="2186" w:type="dxa"/>
            <w:vAlign w:val="center"/>
          </w:tcPr>
          <w:p w14:paraId="60908513" w14:textId="671AA16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34E1B7F" w14:textId="03AE533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68198B4" w14:textId="51BC4A2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4CBE265" w14:textId="3F76028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CB90E97" w14:textId="2D4BC3A5"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8264A15" w14:textId="77777777" w:rsidTr="005561E3">
        <w:trPr>
          <w:jc w:val="center"/>
        </w:trPr>
        <w:tc>
          <w:tcPr>
            <w:tcW w:w="970" w:type="dxa"/>
            <w:vAlign w:val="center"/>
          </w:tcPr>
          <w:p w14:paraId="50486941" w14:textId="56D465BA" w:rsidR="007A7B17" w:rsidRPr="007A7B17" w:rsidRDefault="007A7B17" w:rsidP="005561E3">
            <w:pPr>
              <w:spacing w:before="60" w:after="60" w:line="240" w:lineRule="auto"/>
              <w:jc w:val="center"/>
              <w:rPr>
                <w:sz w:val="16"/>
                <w:szCs w:val="16"/>
              </w:rPr>
            </w:pPr>
            <w:r w:rsidRPr="007A7B17">
              <w:rPr>
                <w:sz w:val="16"/>
                <w:szCs w:val="16"/>
              </w:rPr>
              <w:t>262SZ</w:t>
            </w:r>
          </w:p>
        </w:tc>
        <w:tc>
          <w:tcPr>
            <w:tcW w:w="2186" w:type="dxa"/>
            <w:vAlign w:val="center"/>
          </w:tcPr>
          <w:p w14:paraId="04FAD4BC" w14:textId="4E9D592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5BFD5EA" w14:textId="0572CAB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B7E2C87" w14:textId="1FD7D79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27F0B90" w14:textId="3676F1D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EEB68F5" w14:textId="0C294045"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1C54897B" w14:textId="77777777" w:rsidTr="005561E3">
        <w:trPr>
          <w:jc w:val="center"/>
        </w:trPr>
        <w:tc>
          <w:tcPr>
            <w:tcW w:w="970" w:type="dxa"/>
            <w:vAlign w:val="center"/>
          </w:tcPr>
          <w:p w14:paraId="5EBC5D79" w14:textId="59E31920" w:rsidR="007A7B17" w:rsidRPr="007A7B17" w:rsidRDefault="007A7B17" w:rsidP="005561E3">
            <w:pPr>
              <w:spacing w:before="60" w:after="60" w:line="240" w:lineRule="auto"/>
              <w:jc w:val="center"/>
              <w:rPr>
                <w:sz w:val="16"/>
                <w:szCs w:val="16"/>
              </w:rPr>
            </w:pPr>
            <w:r w:rsidRPr="007A7B17">
              <w:rPr>
                <w:sz w:val="16"/>
                <w:szCs w:val="16"/>
              </w:rPr>
              <w:t>263SZ</w:t>
            </w:r>
          </w:p>
        </w:tc>
        <w:tc>
          <w:tcPr>
            <w:tcW w:w="2186" w:type="dxa"/>
            <w:vAlign w:val="center"/>
          </w:tcPr>
          <w:p w14:paraId="7B5AE576" w14:textId="2593452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921DF65" w14:textId="1DD0917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3840586" w14:textId="6569EAE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AD4CBBC" w14:textId="2B64B9B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098ADE9" w14:textId="5235849C"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69402C63" w14:textId="77777777" w:rsidTr="005561E3">
        <w:trPr>
          <w:jc w:val="center"/>
        </w:trPr>
        <w:tc>
          <w:tcPr>
            <w:tcW w:w="970" w:type="dxa"/>
            <w:vAlign w:val="center"/>
          </w:tcPr>
          <w:p w14:paraId="2AB4C0CB" w14:textId="76F0C90C" w:rsidR="007A7B17" w:rsidRPr="007A7B17" w:rsidRDefault="007A7B17" w:rsidP="005561E3">
            <w:pPr>
              <w:spacing w:before="60" w:after="60" w:line="240" w:lineRule="auto"/>
              <w:jc w:val="center"/>
              <w:rPr>
                <w:sz w:val="16"/>
                <w:szCs w:val="16"/>
              </w:rPr>
            </w:pPr>
            <w:r w:rsidRPr="007A7B17">
              <w:rPr>
                <w:sz w:val="16"/>
                <w:szCs w:val="16"/>
              </w:rPr>
              <w:t>264SZ</w:t>
            </w:r>
          </w:p>
        </w:tc>
        <w:tc>
          <w:tcPr>
            <w:tcW w:w="2186" w:type="dxa"/>
            <w:vAlign w:val="center"/>
          </w:tcPr>
          <w:p w14:paraId="7354F459" w14:textId="6A2D3A6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D2EFAE9" w14:textId="642734B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E5C8ACC" w14:textId="4F1D8D5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F4578E5" w14:textId="3BC44C6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73BB94B" w14:textId="74B3C051"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771F2C9D" w14:textId="77777777" w:rsidTr="005561E3">
        <w:trPr>
          <w:jc w:val="center"/>
        </w:trPr>
        <w:tc>
          <w:tcPr>
            <w:tcW w:w="970" w:type="dxa"/>
            <w:vAlign w:val="center"/>
          </w:tcPr>
          <w:p w14:paraId="4F5D34D5" w14:textId="41A1C306" w:rsidR="007A7B17" w:rsidRPr="007A7B17" w:rsidRDefault="007A7B17" w:rsidP="005561E3">
            <w:pPr>
              <w:spacing w:before="60" w:after="60" w:line="240" w:lineRule="auto"/>
              <w:jc w:val="center"/>
              <w:rPr>
                <w:sz w:val="16"/>
                <w:szCs w:val="16"/>
              </w:rPr>
            </w:pPr>
            <w:r w:rsidRPr="007A7B17">
              <w:rPr>
                <w:sz w:val="16"/>
                <w:szCs w:val="16"/>
              </w:rPr>
              <w:t>265SZ</w:t>
            </w:r>
          </w:p>
        </w:tc>
        <w:tc>
          <w:tcPr>
            <w:tcW w:w="2186" w:type="dxa"/>
            <w:vAlign w:val="center"/>
          </w:tcPr>
          <w:p w14:paraId="45C0A15A" w14:textId="2EE5C66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9FAC899" w14:textId="3FF95BA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4EE5352" w14:textId="5C3EB1C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5FF6467" w14:textId="6C37B08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1BBA7BF" w14:textId="2F7D226F"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4CC226CE" w14:textId="77777777" w:rsidTr="005561E3">
        <w:trPr>
          <w:jc w:val="center"/>
        </w:trPr>
        <w:tc>
          <w:tcPr>
            <w:tcW w:w="970" w:type="dxa"/>
            <w:vAlign w:val="center"/>
          </w:tcPr>
          <w:p w14:paraId="024ADFEA" w14:textId="6AA81672" w:rsidR="007A7B17" w:rsidRPr="007A7B17" w:rsidRDefault="007A7B17" w:rsidP="005561E3">
            <w:pPr>
              <w:spacing w:before="60" w:after="60" w:line="240" w:lineRule="auto"/>
              <w:jc w:val="center"/>
              <w:rPr>
                <w:sz w:val="16"/>
                <w:szCs w:val="16"/>
              </w:rPr>
            </w:pPr>
            <w:r w:rsidRPr="007A7B17">
              <w:rPr>
                <w:sz w:val="16"/>
                <w:szCs w:val="16"/>
              </w:rPr>
              <w:t>266SZ</w:t>
            </w:r>
          </w:p>
        </w:tc>
        <w:tc>
          <w:tcPr>
            <w:tcW w:w="2186" w:type="dxa"/>
            <w:vAlign w:val="center"/>
          </w:tcPr>
          <w:p w14:paraId="0D7CC949" w14:textId="6E9ED70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742AE9F" w14:textId="5EAD5960"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2431BD9D" w14:textId="3B4AACB0"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2343FE30" w14:textId="3ACFBC9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27B3C3A" w14:textId="4E82F932"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1D92EE12" w14:textId="77777777" w:rsidTr="005561E3">
        <w:trPr>
          <w:jc w:val="center"/>
        </w:trPr>
        <w:tc>
          <w:tcPr>
            <w:tcW w:w="970" w:type="dxa"/>
            <w:vAlign w:val="center"/>
          </w:tcPr>
          <w:p w14:paraId="6B188341" w14:textId="2828D6F5" w:rsidR="007A7B17" w:rsidRPr="007A7B17" w:rsidRDefault="007A7B17" w:rsidP="005561E3">
            <w:pPr>
              <w:spacing w:before="60" w:after="60" w:line="240" w:lineRule="auto"/>
              <w:jc w:val="center"/>
              <w:rPr>
                <w:sz w:val="16"/>
                <w:szCs w:val="16"/>
              </w:rPr>
            </w:pPr>
            <w:r w:rsidRPr="007A7B17">
              <w:rPr>
                <w:sz w:val="16"/>
                <w:szCs w:val="16"/>
              </w:rPr>
              <w:t>267SZ</w:t>
            </w:r>
          </w:p>
        </w:tc>
        <w:tc>
          <w:tcPr>
            <w:tcW w:w="2186" w:type="dxa"/>
            <w:vAlign w:val="center"/>
          </w:tcPr>
          <w:p w14:paraId="267051BF" w14:textId="119ED52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DFCCD0D" w14:textId="1564C2F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6533C33" w14:textId="559755B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2392726" w14:textId="29C12AB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59FC69A" w14:textId="7290C6BB"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1DA933B5" w14:textId="77777777" w:rsidTr="005561E3">
        <w:trPr>
          <w:jc w:val="center"/>
        </w:trPr>
        <w:tc>
          <w:tcPr>
            <w:tcW w:w="970" w:type="dxa"/>
            <w:vAlign w:val="center"/>
          </w:tcPr>
          <w:p w14:paraId="39400D22" w14:textId="2D46A10B" w:rsidR="007A7B17" w:rsidRPr="007A7B17" w:rsidRDefault="007A7B17" w:rsidP="005561E3">
            <w:pPr>
              <w:spacing w:before="60" w:after="60" w:line="240" w:lineRule="auto"/>
              <w:jc w:val="center"/>
              <w:rPr>
                <w:sz w:val="16"/>
                <w:szCs w:val="16"/>
              </w:rPr>
            </w:pPr>
            <w:r w:rsidRPr="007A7B17">
              <w:rPr>
                <w:sz w:val="16"/>
                <w:szCs w:val="16"/>
              </w:rPr>
              <w:t>268SZ</w:t>
            </w:r>
          </w:p>
        </w:tc>
        <w:tc>
          <w:tcPr>
            <w:tcW w:w="2186" w:type="dxa"/>
            <w:vAlign w:val="center"/>
          </w:tcPr>
          <w:p w14:paraId="69449C81" w14:textId="3724F7B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834E1D3" w14:textId="2040AE4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FC810C6" w14:textId="6C69CDF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93873D0" w14:textId="320FCBE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5BFE461" w14:textId="230E664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4DFD3FC" w14:textId="77777777" w:rsidTr="005561E3">
        <w:trPr>
          <w:jc w:val="center"/>
        </w:trPr>
        <w:tc>
          <w:tcPr>
            <w:tcW w:w="970" w:type="dxa"/>
            <w:vAlign w:val="center"/>
          </w:tcPr>
          <w:p w14:paraId="0D0F7883" w14:textId="62C55BA4" w:rsidR="007A7B17" w:rsidRPr="007A7B17" w:rsidRDefault="007A7B17" w:rsidP="005561E3">
            <w:pPr>
              <w:spacing w:before="60" w:after="60" w:line="240" w:lineRule="auto"/>
              <w:jc w:val="center"/>
              <w:rPr>
                <w:sz w:val="16"/>
                <w:szCs w:val="16"/>
              </w:rPr>
            </w:pPr>
            <w:r w:rsidRPr="007A7B17">
              <w:rPr>
                <w:sz w:val="16"/>
                <w:szCs w:val="16"/>
              </w:rPr>
              <w:t>269SZ</w:t>
            </w:r>
          </w:p>
        </w:tc>
        <w:tc>
          <w:tcPr>
            <w:tcW w:w="2186" w:type="dxa"/>
            <w:vAlign w:val="center"/>
          </w:tcPr>
          <w:p w14:paraId="258EE32D" w14:textId="7A75F02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5AE07EA" w14:textId="198B03E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072A2A8" w14:textId="05207E0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8D6CA3E" w14:textId="4A8F50E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31983BE" w14:textId="771F3B2D"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01A88274" w14:textId="77777777" w:rsidTr="005561E3">
        <w:trPr>
          <w:jc w:val="center"/>
        </w:trPr>
        <w:tc>
          <w:tcPr>
            <w:tcW w:w="970" w:type="dxa"/>
            <w:vAlign w:val="center"/>
          </w:tcPr>
          <w:p w14:paraId="2F185211" w14:textId="3034366F" w:rsidR="007A7B17" w:rsidRPr="007A7B17" w:rsidRDefault="007A7B17" w:rsidP="005561E3">
            <w:pPr>
              <w:spacing w:before="60" w:after="60" w:line="240" w:lineRule="auto"/>
              <w:jc w:val="center"/>
              <w:rPr>
                <w:sz w:val="16"/>
                <w:szCs w:val="16"/>
              </w:rPr>
            </w:pPr>
            <w:r w:rsidRPr="007A7B17">
              <w:rPr>
                <w:sz w:val="16"/>
                <w:szCs w:val="16"/>
              </w:rPr>
              <w:t>270SZ</w:t>
            </w:r>
          </w:p>
        </w:tc>
        <w:tc>
          <w:tcPr>
            <w:tcW w:w="2186" w:type="dxa"/>
            <w:vAlign w:val="center"/>
          </w:tcPr>
          <w:p w14:paraId="53111364" w14:textId="042E335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121CC87" w14:textId="7B73A1E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8B031C9" w14:textId="1E18432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A729E39" w14:textId="23D5671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A2CBF01" w14:textId="4CE1C0F7"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2DD1B6F4" w14:textId="77777777" w:rsidTr="005561E3">
        <w:trPr>
          <w:jc w:val="center"/>
        </w:trPr>
        <w:tc>
          <w:tcPr>
            <w:tcW w:w="970" w:type="dxa"/>
            <w:vAlign w:val="center"/>
          </w:tcPr>
          <w:p w14:paraId="0A4D2AF5" w14:textId="0435CD20" w:rsidR="007A7B17" w:rsidRPr="007A7B17" w:rsidRDefault="007A7B17" w:rsidP="005561E3">
            <w:pPr>
              <w:spacing w:before="60" w:after="60" w:line="240" w:lineRule="auto"/>
              <w:jc w:val="center"/>
              <w:rPr>
                <w:sz w:val="16"/>
                <w:szCs w:val="16"/>
              </w:rPr>
            </w:pPr>
            <w:r w:rsidRPr="007A7B17">
              <w:rPr>
                <w:sz w:val="16"/>
                <w:szCs w:val="16"/>
              </w:rPr>
              <w:t>271SZ</w:t>
            </w:r>
          </w:p>
        </w:tc>
        <w:tc>
          <w:tcPr>
            <w:tcW w:w="2186" w:type="dxa"/>
            <w:vAlign w:val="center"/>
          </w:tcPr>
          <w:p w14:paraId="4D75A6B6" w14:textId="0BB4A01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5896651" w14:textId="2B6F775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326EEDD" w14:textId="6E411EC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7A69264" w14:textId="5347065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C4AD4C8" w14:textId="66CB4B96"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162E4C4C" w14:textId="77777777" w:rsidTr="005561E3">
        <w:trPr>
          <w:jc w:val="center"/>
        </w:trPr>
        <w:tc>
          <w:tcPr>
            <w:tcW w:w="970" w:type="dxa"/>
            <w:vAlign w:val="center"/>
          </w:tcPr>
          <w:p w14:paraId="5F9D69FA" w14:textId="7FE5F141" w:rsidR="007A7B17" w:rsidRPr="007A7B17" w:rsidRDefault="007A7B17" w:rsidP="005561E3">
            <w:pPr>
              <w:spacing w:before="60" w:after="60" w:line="240" w:lineRule="auto"/>
              <w:jc w:val="center"/>
              <w:rPr>
                <w:sz w:val="16"/>
                <w:szCs w:val="16"/>
              </w:rPr>
            </w:pPr>
            <w:r w:rsidRPr="007A7B17">
              <w:rPr>
                <w:sz w:val="16"/>
                <w:szCs w:val="16"/>
              </w:rPr>
              <w:t>272SZ</w:t>
            </w:r>
          </w:p>
        </w:tc>
        <w:tc>
          <w:tcPr>
            <w:tcW w:w="2186" w:type="dxa"/>
            <w:vAlign w:val="center"/>
          </w:tcPr>
          <w:p w14:paraId="34F789D1" w14:textId="201FAFB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76EE348" w14:textId="7AA5648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411F828" w14:textId="360EC02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069D673" w14:textId="6EEF411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754AAEE" w14:textId="6BA1A2F0"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735B373C" w14:textId="77777777" w:rsidTr="005561E3">
        <w:trPr>
          <w:jc w:val="center"/>
        </w:trPr>
        <w:tc>
          <w:tcPr>
            <w:tcW w:w="970" w:type="dxa"/>
            <w:vAlign w:val="center"/>
          </w:tcPr>
          <w:p w14:paraId="658CFAC1" w14:textId="51F3AEA7" w:rsidR="007A7B17" w:rsidRPr="007A7B17" w:rsidRDefault="007A7B17" w:rsidP="005561E3">
            <w:pPr>
              <w:spacing w:before="60" w:after="60" w:line="240" w:lineRule="auto"/>
              <w:jc w:val="center"/>
              <w:rPr>
                <w:sz w:val="16"/>
                <w:szCs w:val="16"/>
              </w:rPr>
            </w:pPr>
            <w:r w:rsidRPr="007A7B17">
              <w:rPr>
                <w:sz w:val="16"/>
                <w:szCs w:val="16"/>
              </w:rPr>
              <w:t>273SZ</w:t>
            </w:r>
          </w:p>
        </w:tc>
        <w:tc>
          <w:tcPr>
            <w:tcW w:w="2186" w:type="dxa"/>
            <w:vAlign w:val="center"/>
          </w:tcPr>
          <w:p w14:paraId="6C7CB0D3" w14:textId="32F4D46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6989261" w14:textId="7584B5E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634534E" w14:textId="7F4333E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06C966D" w14:textId="502A64B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0D3AB31" w14:textId="0566341F"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C7AC6F1" w14:textId="77777777" w:rsidTr="005561E3">
        <w:trPr>
          <w:jc w:val="center"/>
        </w:trPr>
        <w:tc>
          <w:tcPr>
            <w:tcW w:w="970" w:type="dxa"/>
            <w:vAlign w:val="center"/>
          </w:tcPr>
          <w:p w14:paraId="76F4ACD5" w14:textId="293427AB" w:rsidR="007A7B17" w:rsidRPr="007A7B17" w:rsidRDefault="007A7B17" w:rsidP="005561E3">
            <w:pPr>
              <w:spacing w:before="60" w:after="60" w:line="240" w:lineRule="auto"/>
              <w:jc w:val="center"/>
              <w:rPr>
                <w:sz w:val="16"/>
                <w:szCs w:val="16"/>
              </w:rPr>
            </w:pPr>
            <w:r w:rsidRPr="007A7B17">
              <w:rPr>
                <w:sz w:val="16"/>
                <w:szCs w:val="16"/>
              </w:rPr>
              <w:t>274SZ</w:t>
            </w:r>
          </w:p>
        </w:tc>
        <w:tc>
          <w:tcPr>
            <w:tcW w:w="2186" w:type="dxa"/>
            <w:vAlign w:val="center"/>
          </w:tcPr>
          <w:p w14:paraId="23974E42" w14:textId="3CEA3DD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EA1FC96" w14:textId="01540E6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763F2B1" w14:textId="10B8FAA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0622EDE" w14:textId="2373C65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1ACC7D4" w14:textId="2B8C9A09"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0953E3CB" w14:textId="77777777" w:rsidTr="005561E3">
        <w:trPr>
          <w:jc w:val="center"/>
        </w:trPr>
        <w:tc>
          <w:tcPr>
            <w:tcW w:w="970" w:type="dxa"/>
            <w:vAlign w:val="center"/>
          </w:tcPr>
          <w:p w14:paraId="52C80293" w14:textId="1DDD1136" w:rsidR="007A7B17" w:rsidRPr="007A7B17" w:rsidRDefault="007A7B17" w:rsidP="005561E3">
            <w:pPr>
              <w:spacing w:before="60" w:after="60" w:line="240" w:lineRule="auto"/>
              <w:jc w:val="center"/>
              <w:rPr>
                <w:sz w:val="16"/>
                <w:szCs w:val="16"/>
              </w:rPr>
            </w:pPr>
            <w:r w:rsidRPr="007A7B17">
              <w:rPr>
                <w:sz w:val="16"/>
                <w:szCs w:val="16"/>
              </w:rPr>
              <w:t>275SZ</w:t>
            </w:r>
          </w:p>
        </w:tc>
        <w:tc>
          <w:tcPr>
            <w:tcW w:w="2186" w:type="dxa"/>
            <w:vAlign w:val="center"/>
          </w:tcPr>
          <w:p w14:paraId="5E179FBC" w14:textId="4BFE23B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B57E36F" w14:textId="6FAD473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5BD07FF" w14:textId="6592B4D7"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3FE87FFA" w14:textId="4830999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5827874" w14:textId="0B81D908"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7D77A019" w14:textId="77777777" w:rsidTr="005561E3">
        <w:trPr>
          <w:jc w:val="center"/>
        </w:trPr>
        <w:tc>
          <w:tcPr>
            <w:tcW w:w="970" w:type="dxa"/>
            <w:vAlign w:val="center"/>
          </w:tcPr>
          <w:p w14:paraId="0DF89CB8" w14:textId="60D0CC04" w:rsidR="007A7B17" w:rsidRPr="007A7B17" w:rsidRDefault="007A7B17" w:rsidP="005561E3">
            <w:pPr>
              <w:spacing w:before="60" w:after="60" w:line="240" w:lineRule="auto"/>
              <w:jc w:val="center"/>
              <w:rPr>
                <w:sz w:val="16"/>
                <w:szCs w:val="16"/>
              </w:rPr>
            </w:pPr>
            <w:r w:rsidRPr="007A7B17">
              <w:rPr>
                <w:sz w:val="16"/>
                <w:szCs w:val="16"/>
              </w:rPr>
              <w:t>276SZ</w:t>
            </w:r>
          </w:p>
        </w:tc>
        <w:tc>
          <w:tcPr>
            <w:tcW w:w="2186" w:type="dxa"/>
            <w:vAlign w:val="center"/>
          </w:tcPr>
          <w:p w14:paraId="15A0EFC6" w14:textId="0F6FB5D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A1B49DB" w14:textId="4B9FB9D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3ED48F9" w14:textId="49A96AE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115604F" w14:textId="0377458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C1C8719" w14:textId="11B27667"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4CD9C672" w14:textId="77777777" w:rsidTr="005561E3">
        <w:trPr>
          <w:jc w:val="center"/>
        </w:trPr>
        <w:tc>
          <w:tcPr>
            <w:tcW w:w="970" w:type="dxa"/>
            <w:vAlign w:val="center"/>
          </w:tcPr>
          <w:p w14:paraId="2D3E1AF7" w14:textId="4EEC0726" w:rsidR="007A7B17" w:rsidRPr="007A7B17" w:rsidRDefault="007A7B17" w:rsidP="005561E3">
            <w:pPr>
              <w:spacing w:before="60" w:after="60" w:line="240" w:lineRule="auto"/>
              <w:jc w:val="center"/>
              <w:rPr>
                <w:sz w:val="16"/>
                <w:szCs w:val="16"/>
              </w:rPr>
            </w:pPr>
            <w:r w:rsidRPr="007A7B17">
              <w:rPr>
                <w:sz w:val="16"/>
                <w:szCs w:val="16"/>
              </w:rPr>
              <w:t>277SZ</w:t>
            </w:r>
          </w:p>
        </w:tc>
        <w:tc>
          <w:tcPr>
            <w:tcW w:w="2186" w:type="dxa"/>
            <w:vAlign w:val="center"/>
          </w:tcPr>
          <w:p w14:paraId="429D3738" w14:textId="06750FA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45C2FBE" w14:textId="53E6696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FA0620A" w14:textId="4965CE2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6DE078D" w14:textId="61A1E00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ED4980B" w14:textId="1A1BE85A"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D2907AD" w14:textId="77777777" w:rsidTr="005561E3">
        <w:trPr>
          <w:jc w:val="center"/>
        </w:trPr>
        <w:tc>
          <w:tcPr>
            <w:tcW w:w="970" w:type="dxa"/>
            <w:vAlign w:val="center"/>
          </w:tcPr>
          <w:p w14:paraId="1207B79F" w14:textId="21937A0A" w:rsidR="007A7B17" w:rsidRPr="007A7B17" w:rsidRDefault="007A7B17" w:rsidP="005561E3">
            <w:pPr>
              <w:spacing w:before="60" w:after="60" w:line="240" w:lineRule="auto"/>
              <w:jc w:val="center"/>
              <w:rPr>
                <w:sz w:val="16"/>
                <w:szCs w:val="16"/>
              </w:rPr>
            </w:pPr>
            <w:r w:rsidRPr="007A7B17">
              <w:rPr>
                <w:sz w:val="16"/>
                <w:szCs w:val="16"/>
              </w:rPr>
              <w:t>278SZ</w:t>
            </w:r>
          </w:p>
        </w:tc>
        <w:tc>
          <w:tcPr>
            <w:tcW w:w="2186" w:type="dxa"/>
            <w:vAlign w:val="center"/>
          </w:tcPr>
          <w:p w14:paraId="4D1C06E2" w14:textId="3BAD719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740E7D0" w14:textId="07EB0D0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009FCFE" w14:textId="5F5FFD0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A3B5B5D" w14:textId="007B629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22CD661" w14:textId="18831627"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D0A00D4" w14:textId="77777777" w:rsidTr="005561E3">
        <w:trPr>
          <w:jc w:val="center"/>
        </w:trPr>
        <w:tc>
          <w:tcPr>
            <w:tcW w:w="970" w:type="dxa"/>
            <w:vAlign w:val="center"/>
          </w:tcPr>
          <w:p w14:paraId="07C31E9E" w14:textId="5248CB12" w:rsidR="007A7B17" w:rsidRPr="007A7B17" w:rsidRDefault="007A7B17" w:rsidP="005561E3">
            <w:pPr>
              <w:spacing w:before="60" w:after="60" w:line="240" w:lineRule="auto"/>
              <w:jc w:val="center"/>
              <w:rPr>
                <w:sz w:val="16"/>
                <w:szCs w:val="16"/>
              </w:rPr>
            </w:pPr>
            <w:r w:rsidRPr="007A7B17">
              <w:rPr>
                <w:sz w:val="16"/>
                <w:szCs w:val="16"/>
              </w:rPr>
              <w:t>279SZ</w:t>
            </w:r>
          </w:p>
        </w:tc>
        <w:tc>
          <w:tcPr>
            <w:tcW w:w="2186" w:type="dxa"/>
            <w:vAlign w:val="center"/>
          </w:tcPr>
          <w:p w14:paraId="637A49B8" w14:textId="77F585F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56B0C21" w14:textId="2121827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6BD4A98" w14:textId="1D96680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6E385AE" w14:textId="2E2247E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18C4398" w14:textId="742D8E48"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866D250" w14:textId="77777777" w:rsidTr="005561E3">
        <w:trPr>
          <w:jc w:val="center"/>
        </w:trPr>
        <w:tc>
          <w:tcPr>
            <w:tcW w:w="970" w:type="dxa"/>
            <w:vAlign w:val="center"/>
          </w:tcPr>
          <w:p w14:paraId="3BF82FA4" w14:textId="0E3BE6A5" w:rsidR="007A7B17" w:rsidRPr="007A7B17" w:rsidRDefault="007A7B17" w:rsidP="005561E3">
            <w:pPr>
              <w:spacing w:before="60" w:after="60" w:line="240" w:lineRule="auto"/>
              <w:jc w:val="center"/>
              <w:rPr>
                <w:sz w:val="16"/>
                <w:szCs w:val="16"/>
              </w:rPr>
            </w:pPr>
            <w:r w:rsidRPr="007A7B17">
              <w:rPr>
                <w:sz w:val="16"/>
                <w:szCs w:val="16"/>
              </w:rPr>
              <w:t>280SZ</w:t>
            </w:r>
          </w:p>
        </w:tc>
        <w:tc>
          <w:tcPr>
            <w:tcW w:w="2186" w:type="dxa"/>
            <w:vAlign w:val="center"/>
          </w:tcPr>
          <w:p w14:paraId="3B487434" w14:textId="12B85BC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59ECF9F" w14:textId="45A6232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88FF3B6" w14:textId="119EA58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58544A3" w14:textId="0E40B4D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4A711E8" w14:textId="63654CB4"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F2FDD22" w14:textId="77777777" w:rsidTr="005561E3">
        <w:trPr>
          <w:jc w:val="center"/>
        </w:trPr>
        <w:tc>
          <w:tcPr>
            <w:tcW w:w="970" w:type="dxa"/>
            <w:vAlign w:val="center"/>
          </w:tcPr>
          <w:p w14:paraId="0611F7CF" w14:textId="059F2AB6" w:rsidR="007A7B17" w:rsidRPr="007A7B17" w:rsidRDefault="007A7B17" w:rsidP="005561E3">
            <w:pPr>
              <w:spacing w:before="60" w:after="60" w:line="240" w:lineRule="auto"/>
              <w:jc w:val="center"/>
              <w:rPr>
                <w:sz w:val="16"/>
                <w:szCs w:val="16"/>
              </w:rPr>
            </w:pPr>
            <w:r w:rsidRPr="007A7B17">
              <w:rPr>
                <w:sz w:val="16"/>
                <w:szCs w:val="16"/>
              </w:rPr>
              <w:t>281SZ</w:t>
            </w:r>
          </w:p>
        </w:tc>
        <w:tc>
          <w:tcPr>
            <w:tcW w:w="2186" w:type="dxa"/>
            <w:vAlign w:val="center"/>
          </w:tcPr>
          <w:p w14:paraId="7A5C844E" w14:textId="403C779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A4CA8CF" w14:textId="6AC5ED9E"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79F4EC6E" w14:textId="4639C4F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41F32FE" w14:textId="3145968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BF41E00" w14:textId="55ACF410"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16FF3E7C" w14:textId="77777777" w:rsidTr="005561E3">
        <w:trPr>
          <w:jc w:val="center"/>
        </w:trPr>
        <w:tc>
          <w:tcPr>
            <w:tcW w:w="970" w:type="dxa"/>
            <w:vAlign w:val="center"/>
          </w:tcPr>
          <w:p w14:paraId="5AA8E049" w14:textId="2956EADE" w:rsidR="007A7B17" w:rsidRPr="007A7B17" w:rsidRDefault="007A7B17" w:rsidP="005561E3">
            <w:pPr>
              <w:spacing w:before="60" w:after="60" w:line="240" w:lineRule="auto"/>
              <w:jc w:val="center"/>
              <w:rPr>
                <w:sz w:val="16"/>
                <w:szCs w:val="16"/>
              </w:rPr>
            </w:pPr>
            <w:r w:rsidRPr="007A7B17">
              <w:rPr>
                <w:sz w:val="16"/>
                <w:szCs w:val="16"/>
              </w:rPr>
              <w:t>282SZ</w:t>
            </w:r>
          </w:p>
        </w:tc>
        <w:tc>
          <w:tcPr>
            <w:tcW w:w="2186" w:type="dxa"/>
            <w:vAlign w:val="center"/>
          </w:tcPr>
          <w:p w14:paraId="1BB12770" w14:textId="671BF20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642C222" w14:textId="3621368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A1E995E" w14:textId="3335010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2EEB7A5" w14:textId="13744CC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B07D83C" w14:textId="6FB2E1E2"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27605292" w14:textId="77777777" w:rsidTr="005561E3">
        <w:trPr>
          <w:jc w:val="center"/>
        </w:trPr>
        <w:tc>
          <w:tcPr>
            <w:tcW w:w="970" w:type="dxa"/>
            <w:vAlign w:val="center"/>
          </w:tcPr>
          <w:p w14:paraId="1CB27C94" w14:textId="0637F0E9" w:rsidR="007A7B17" w:rsidRPr="007A7B17" w:rsidRDefault="007A7B17" w:rsidP="005561E3">
            <w:pPr>
              <w:spacing w:before="60" w:after="60" w:line="240" w:lineRule="auto"/>
              <w:jc w:val="center"/>
              <w:rPr>
                <w:sz w:val="16"/>
                <w:szCs w:val="16"/>
              </w:rPr>
            </w:pPr>
            <w:r w:rsidRPr="007A7B17">
              <w:rPr>
                <w:sz w:val="16"/>
                <w:szCs w:val="16"/>
              </w:rPr>
              <w:lastRenderedPageBreak/>
              <w:t>283SZ</w:t>
            </w:r>
          </w:p>
        </w:tc>
        <w:tc>
          <w:tcPr>
            <w:tcW w:w="2186" w:type="dxa"/>
            <w:vAlign w:val="center"/>
          </w:tcPr>
          <w:p w14:paraId="06620B71" w14:textId="3C9088A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A5DA113" w14:textId="0FD7115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4F94A7D" w14:textId="48C1D41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AAB8F87" w14:textId="4EF2056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2ADFA18" w14:textId="35C6A0E7"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2B70948" w14:textId="77777777" w:rsidTr="005561E3">
        <w:trPr>
          <w:jc w:val="center"/>
        </w:trPr>
        <w:tc>
          <w:tcPr>
            <w:tcW w:w="970" w:type="dxa"/>
            <w:vAlign w:val="center"/>
          </w:tcPr>
          <w:p w14:paraId="297E128A" w14:textId="4974BDE0" w:rsidR="007A7B17" w:rsidRPr="007A7B17" w:rsidRDefault="007A7B17" w:rsidP="005561E3">
            <w:pPr>
              <w:spacing w:before="60" w:after="60" w:line="240" w:lineRule="auto"/>
              <w:jc w:val="center"/>
              <w:rPr>
                <w:sz w:val="16"/>
                <w:szCs w:val="16"/>
              </w:rPr>
            </w:pPr>
            <w:r w:rsidRPr="007A7B17">
              <w:rPr>
                <w:sz w:val="16"/>
                <w:szCs w:val="16"/>
              </w:rPr>
              <w:t>284SZ</w:t>
            </w:r>
          </w:p>
        </w:tc>
        <w:tc>
          <w:tcPr>
            <w:tcW w:w="2186" w:type="dxa"/>
            <w:vAlign w:val="center"/>
          </w:tcPr>
          <w:p w14:paraId="649A06F5" w14:textId="20179F4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409C225" w14:textId="4545323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569B074" w14:textId="0AA44B4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2A30FA8" w14:textId="5BE816A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49C7EBF" w14:textId="71BA62FA"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38DA9E9" w14:textId="77777777" w:rsidTr="005561E3">
        <w:trPr>
          <w:jc w:val="center"/>
        </w:trPr>
        <w:tc>
          <w:tcPr>
            <w:tcW w:w="970" w:type="dxa"/>
            <w:vAlign w:val="center"/>
          </w:tcPr>
          <w:p w14:paraId="5D4730CF" w14:textId="3E5E6FA5" w:rsidR="007A7B17" w:rsidRPr="007A7B17" w:rsidRDefault="007A7B17" w:rsidP="005561E3">
            <w:pPr>
              <w:spacing w:before="60" w:after="60" w:line="240" w:lineRule="auto"/>
              <w:jc w:val="center"/>
              <w:rPr>
                <w:sz w:val="16"/>
                <w:szCs w:val="16"/>
              </w:rPr>
            </w:pPr>
            <w:r w:rsidRPr="007A7B17">
              <w:rPr>
                <w:sz w:val="16"/>
                <w:szCs w:val="16"/>
              </w:rPr>
              <w:t>285SZ</w:t>
            </w:r>
          </w:p>
        </w:tc>
        <w:tc>
          <w:tcPr>
            <w:tcW w:w="2186" w:type="dxa"/>
            <w:vAlign w:val="center"/>
          </w:tcPr>
          <w:p w14:paraId="0F2865BF" w14:textId="16740E4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BD3FD1F" w14:textId="7D5389C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EA25299" w14:textId="08D9CA6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447843C" w14:textId="26357D2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6A8C4AA" w14:textId="6D0EDE16"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9768656" w14:textId="77777777" w:rsidTr="005561E3">
        <w:trPr>
          <w:jc w:val="center"/>
        </w:trPr>
        <w:tc>
          <w:tcPr>
            <w:tcW w:w="970" w:type="dxa"/>
            <w:vAlign w:val="center"/>
          </w:tcPr>
          <w:p w14:paraId="0DCEED0A" w14:textId="0AC44EF7" w:rsidR="007A7B17" w:rsidRPr="007A7B17" w:rsidRDefault="007A7B17" w:rsidP="005561E3">
            <w:pPr>
              <w:spacing w:before="60" w:after="60" w:line="240" w:lineRule="auto"/>
              <w:jc w:val="center"/>
              <w:rPr>
                <w:sz w:val="16"/>
                <w:szCs w:val="16"/>
              </w:rPr>
            </w:pPr>
            <w:r w:rsidRPr="007A7B17">
              <w:rPr>
                <w:sz w:val="16"/>
                <w:szCs w:val="16"/>
              </w:rPr>
              <w:t>286SZ</w:t>
            </w:r>
          </w:p>
        </w:tc>
        <w:tc>
          <w:tcPr>
            <w:tcW w:w="2186" w:type="dxa"/>
            <w:vAlign w:val="center"/>
          </w:tcPr>
          <w:p w14:paraId="566841FE" w14:textId="6E6AF68A" w:rsidR="007A7B17" w:rsidRPr="007A7B17" w:rsidRDefault="007A7B17" w:rsidP="005561E3">
            <w:pPr>
              <w:spacing w:before="60" w:after="60" w:line="240" w:lineRule="auto"/>
              <w:jc w:val="center"/>
              <w:rPr>
                <w:sz w:val="16"/>
                <w:szCs w:val="16"/>
              </w:rPr>
            </w:pPr>
            <w:r w:rsidRPr="007A7B17">
              <w:rPr>
                <w:sz w:val="16"/>
                <w:szCs w:val="16"/>
              </w:rPr>
              <w:t>teren rolnictwa z zakazem zabudowy, teren usług, teren zieleni naturalnej</w:t>
            </w:r>
          </w:p>
        </w:tc>
        <w:tc>
          <w:tcPr>
            <w:tcW w:w="1543" w:type="dxa"/>
            <w:vAlign w:val="center"/>
          </w:tcPr>
          <w:p w14:paraId="78B8914D" w14:textId="1880F26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BAB239E" w14:textId="25E07DB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F824CEC" w14:textId="30447C1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4CDE27C" w14:textId="4E59AD03"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5EA92A21" w14:textId="77777777" w:rsidTr="005561E3">
        <w:trPr>
          <w:jc w:val="center"/>
        </w:trPr>
        <w:tc>
          <w:tcPr>
            <w:tcW w:w="970" w:type="dxa"/>
            <w:vAlign w:val="center"/>
          </w:tcPr>
          <w:p w14:paraId="39527DB8" w14:textId="6FCC2A05" w:rsidR="007A7B17" w:rsidRPr="007A7B17" w:rsidRDefault="007A7B17" w:rsidP="005561E3">
            <w:pPr>
              <w:spacing w:before="60" w:after="60" w:line="240" w:lineRule="auto"/>
              <w:jc w:val="center"/>
              <w:rPr>
                <w:sz w:val="16"/>
                <w:szCs w:val="16"/>
              </w:rPr>
            </w:pPr>
            <w:r w:rsidRPr="007A7B17">
              <w:rPr>
                <w:sz w:val="16"/>
                <w:szCs w:val="16"/>
              </w:rPr>
              <w:t>287SZ</w:t>
            </w:r>
          </w:p>
        </w:tc>
        <w:tc>
          <w:tcPr>
            <w:tcW w:w="2186" w:type="dxa"/>
            <w:vAlign w:val="center"/>
          </w:tcPr>
          <w:p w14:paraId="2CADBDEF" w14:textId="614F357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05C40B5" w14:textId="36C1F25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E2B3327" w14:textId="497BAA1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A561904" w14:textId="2839C33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40A6A9F" w14:textId="4B032D62"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489E48A5" w14:textId="77777777" w:rsidTr="005561E3">
        <w:trPr>
          <w:jc w:val="center"/>
        </w:trPr>
        <w:tc>
          <w:tcPr>
            <w:tcW w:w="970" w:type="dxa"/>
            <w:vAlign w:val="center"/>
          </w:tcPr>
          <w:p w14:paraId="63094BA6" w14:textId="501DBF88" w:rsidR="007A7B17" w:rsidRPr="007A7B17" w:rsidRDefault="007A7B17" w:rsidP="005561E3">
            <w:pPr>
              <w:spacing w:before="60" w:after="60" w:line="240" w:lineRule="auto"/>
              <w:jc w:val="center"/>
              <w:rPr>
                <w:sz w:val="16"/>
                <w:szCs w:val="16"/>
              </w:rPr>
            </w:pPr>
            <w:r w:rsidRPr="007A7B17">
              <w:rPr>
                <w:sz w:val="16"/>
                <w:szCs w:val="16"/>
              </w:rPr>
              <w:t>288SZ</w:t>
            </w:r>
          </w:p>
        </w:tc>
        <w:tc>
          <w:tcPr>
            <w:tcW w:w="2186" w:type="dxa"/>
            <w:vAlign w:val="center"/>
          </w:tcPr>
          <w:p w14:paraId="76A81D08" w14:textId="53F0F3F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A6EB42B" w14:textId="5DCC7C7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4029DA0" w14:textId="08CF8F0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365F252" w14:textId="1DAE3F4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90DFC8C" w14:textId="40BD804C"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75802DE" w14:textId="77777777" w:rsidTr="005561E3">
        <w:trPr>
          <w:jc w:val="center"/>
        </w:trPr>
        <w:tc>
          <w:tcPr>
            <w:tcW w:w="970" w:type="dxa"/>
            <w:vAlign w:val="center"/>
          </w:tcPr>
          <w:p w14:paraId="712A588D" w14:textId="46F49E45" w:rsidR="007A7B17" w:rsidRPr="007A7B17" w:rsidRDefault="007A7B17" w:rsidP="005561E3">
            <w:pPr>
              <w:spacing w:before="60" w:after="60" w:line="240" w:lineRule="auto"/>
              <w:jc w:val="center"/>
              <w:rPr>
                <w:sz w:val="16"/>
                <w:szCs w:val="16"/>
              </w:rPr>
            </w:pPr>
            <w:r w:rsidRPr="007A7B17">
              <w:rPr>
                <w:sz w:val="16"/>
                <w:szCs w:val="16"/>
              </w:rPr>
              <w:t>289SZ</w:t>
            </w:r>
          </w:p>
        </w:tc>
        <w:tc>
          <w:tcPr>
            <w:tcW w:w="2186" w:type="dxa"/>
            <w:vAlign w:val="center"/>
          </w:tcPr>
          <w:p w14:paraId="00941861" w14:textId="40EFBBBA" w:rsidR="007A7B17" w:rsidRPr="007A7B17" w:rsidRDefault="007A7B17" w:rsidP="005561E3">
            <w:pPr>
              <w:spacing w:before="60" w:after="60" w:line="240" w:lineRule="auto"/>
              <w:jc w:val="center"/>
              <w:rPr>
                <w:sz w:val="16"/>
                <w:szCs w:val="16"/>
              </w:rPr>
            </w:pPr>
            <w:r w:rsidRPr="007A7B17">
              <w:rPr>
                <w:sz w:val="16"/>
                <w:szCs w:val="16"/>
              </w:rPr>
              <w:t>teren rolnictwa z zakazem zabudowy, teren usług</w:t>
            </w:r>
          </w:p>
        </w:tc>
        <w:tc>
          <w:tcPr>
            <w:tcW w:w="1543" w:type="dxa"/>
            <w:vAlign w:val="center"/>
          </w:tcPr>
          <w:p w14:paraId="4C77FE28" w14:textId="4801996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25E11DC" w14:textId="0067AFB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DDFF53E" w14:textId="24CB922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3D040EF" w14:textId="30B3E51A"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4A42A783" w14:textId="77777777" w:rsidTr="005561E3">
        <w:trPr>
          <w:jc w:val="center"/>
        </w:trPr>
        <w:tc>
          <w:tcPr>
            <w:tcW w:w="970" w:type="dxa"/>
            <w:vAlign w:val="center"/>
          </w:tcPr>
          <w:p w14:paraId="1F8191D3" w14:textId="13A5FD23" w:rsidR="007A7B17" w:rsidRPr="007A7B17" w:rsidRDefault="007A7B17" w:rsidP="005561E3">
            <w:pPr>
              <w:spacing w:before="60" w:after="60" w:line="240" w:lineRule="auto"/>
              <w:jc w:val="center"/>
              <w:rPr>
                <w:sz w:val="16"/>
                <w:szCs w:val="16"/>
              </w:rPr>
            </w:pPr>
            <w:r w:rsidRPr="007A7B17">
              <w:rPr>
                <w:sz w:val="16"/>
                <w:szCs w:val="16"/>
              </w:rPr>
              <w:t>290SZ</w:t>
            </w:r>
          </w:p>
        </w:tc>
        <w:tc>
          <w:tcPr>
            <w:tcW w:w="2186" w:type="dxa"/>
            <w:vAlign w:val="center"/>
          </w:tcPr>
          <w:p w14:paraId="48C413E2" w14:textId="0068D80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53BA2D7" w14:textId="51339C1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BE2CE7F" w14:textId="43F8169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718C769" w14:textId="1F8881B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CA6E8EE" w14:textId="52E52CE9"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F63432D" w14:textId="77777777" w:rsidTr="005561E3">
        <w:trPr>
          <w:jc w:val="center"/>
        </w:trPr>
        <w:tc>
          <w:tcPr>
            <w:tcW w:w="970" w:type="dxa"/>
            <w:vAlign w:val="center"/>
          </w:tcPr>
          <w:p w14:paraId="2027B838" w14:textId="5A2B2FBC" w:rsidR="007A7B17" w:rsidRPr="007A7B17" w:rsidRDefault="007A7B17" w:rsidP="005561E3">
            <w:pPr>
              <w:spacing w:before="60" w:after="60" w:line="240" w:lineRule="auto"/>
              <w:jc w:val="center"/>
              <w:rPr>
                <w:sz w:val="16"/>
                <w:szCs w:val="16"/>
              </w:rPr>
            </w:pPr>
            <w:r w:rsidRPr="007A7B17">
              <w:rPr>
                <w:sz w:val="16"/>
                <w:szCs w:val="16"/>
              </w:rPr>
              <w:t>291SZ</w:t>
            </w:r>
          </w:p>
        </w:tc>
        <w:tc>
          <w:tcPr>
            <w:tcW w:w="2186" w:type="dxa"/>
            <w:vAlign w:val="center"/>
          </w:tcPr>
          <w:p w14:paraId="2ED2FFEE" w14:textId="3CF8C1E8" w:rsidR="007A7B17" w:rsidRPr="007A7B17" w:rsidRDefault="007A7B17" w:rsidP="005561E3">
            <w:pPr>
              <w:spacing w:before="60" w:after="60" w:line="240" w:lineRule="auto"/>
              <w:jc w:val="center"/>
              <w:rPr>
                <w:sz w:val="16"/>
                <w:szCs w:val="16"/>
              </w:rPr>
            </w:pPr>
            <w:r w:rsidRPr="007A7B17">
              <w:rPr>
                <w:sz w:val="16"/>
                <w:szCs w:val="16"/>
              </w:rPr>
              <w:t>teren rolnictwa z zakazem zabudowy, teren usług</w:t>
            </w:r>
          </w:p>
        </w:tc>
        <w:tc>
          <w:tcPr>
            <w:tcW w:w="1543" w:type="dxa"/>
            <w:vAlign w:val="center"/>
          </w:tcPr>
          <w:p w14:paraId="6FB12127" w14:textId="2E33C44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951D13F" w14:textId="12FD162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2D5564C" w14:textId="1247D1E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D5C778D" w14:textId="684B53F1"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A32E33A" w14:textId="77777777" w:rsidTr="005561E3">
        <w:trPr>
          <w:jc w:val="center"/>
        </w:trPr>
        <w:tc>
          <w:tcPr>
            <w:tcW w:w="970" w:type="dxa"/>
            <w:vAlign w:val="center"/>
          </w:tcPr>
          <w:p w14:paraId="1279C244" w14:textId="4F557B6E" w:rsidR="007A7B17" w:rsidRPr="007A7B17" w:rsidRDefault="007A7B17" w:rsidP="005561E3">
            <w:pPr>
              <w:spacing w:before="60" w:after="60" w:line="240" w:lineRule="auto"/>
              <w:jc w:val="center"/>
              <w:rPr>
                <w:sz w:val="16"/>
                <w:szCs w:val="16"/>
              </w:rPr>
            </w:pPr>
            <w:r w:rsidRPr="007A7B17">
              <w:rPr>
                <w:sz w:val="16"/>
                <w:szCs w:val="16"/>
              </w:rPr>
              <w:t>292SZ</w:t>
            </w:r>
          </w:p>
        </w:tc>
        <w:tc>
          <w:tcPr>
            <w:tcW w:w="2186" w:type="dxa"/>
            <w:vAlign w:val="center"/>
          </w:tcPr>
          <w:p w14:paraId="641E5B2E" w14:textId="2CE02F0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B9CE18D" w14:textId="2F78D74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C85E95D" w14:textId="49E8111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8567A76" w14:textId="66E5809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8A4ED5D" w14:textId="0D821E42"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9E5B819" w14:textId="77777777" w:rsidTr="005561E3">
        <w:trPr>
          <w:jc w:val="center"/>
        </w:trPr>
        <w:tc>
          <w:tcPr>
            <w:tcW w:w="970" w:type="dxa"/>
            <w:vAlign w:val="center"/>
          </w:tcPr>
          <w:p w14:paraId="532A6349" w14:textId="78BD30E5" w:rsidR="007A7B17" w:rsidRPr="007A7B17" w:rsidRDefault="007A7B17" w:rsidP="005561E3">
            <w:pPr>
              <w:spacing w:before="60" w:after="60" w:line="240" w:lineRule="auto"/>
              <w:jc w:val="center"/>
              <w:rPr>
                <w:sz w:val="16"/>
                <w:szCs w:val="16"/>
              </w:rPr>
            </w:pPr>
            <w:r w:rsidRPr="007A7B17">
              <w:rPr>
                <w:sz w:val="16"/>
                <w:szCs w:val="16"/>
              </w:rPr>
              <w:t>293SZ</w:t>
            </w:r>
          </w:p>
        </w:tc>
        <w:tc>
          <w:tcPr>
            <w:tcW w:w="2186" w:type="dxa"/>
            <w:vAlign w:val="center"/>
          </w:tcPr>
          <w:p w14:paraId="1C2FBC57" w14:textId="53CF8CD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E5920C2" w14:textId="5C59E24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C4A936E" w14:textId="7F4B7C8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406E4F7" w14:textId="0DF5887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78A90E7" w14:textId="1F7FDD1F"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81B9198" w14:textId="77777777" w:rsidTr="005561E3">
        <w:trPr>
          <w:jc w:val="center"/>
        </w:trPr>
        <w:tc>
          <w:tcPr>
            <w:tcW w:w="970" w:type="dxa"/>
            <w:vAlign w:val="center"/>
          </w:tcPr>
          <w:p w14:paraId="2DA52143" w14:textId="47CC0E34" w:rsidR="007A7B17" w:rsidRPr="007A7B17" w:rsidRDefault="007A7B17" w:rsidP="005561E3">
            <w:pPr>
              <w:spacing w:before="60" w:after="60" w:line="240" w:lineRule="auto"/>
              <w:jc w:val="center"/>
              <w:rPr>
                <w:sz w:val="16"/>
                <w:szCs w:val="16"/>
              </w:rPr>
            </w:pPr>
            <w:r w:rsidRPr="007A7B17">
              <w:rPr>
                <w:sz w:val="16"/>
                <w:szCs w:val="16"/>
              </w:rPr>
              <w:t>294SZ</w:t>
            </w:r>
          </w:p>
        </w:tc>
        <w:tc>
          <w:tcPr>
            <w:tcW w:w="2186" w:type="dxa"/>
            <w:vAlign w:val="center"/>
          </w:tcPr>
          <w:p w14:paraId="32F9E394" w14:textId="0752BD1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79C6F3F" w14:textId="0C2CD22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7648C7F" w14:textId="2E860D5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76E97FD" w14:textId="67BB664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8C99310" w14:textId="1B5076AF"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B841918" w14:textId="77777777" w:rsidTr="005561E3">
        <w:trPr>
          <w:jc w:val="center"/>
        </w:trPr>
        <w:tc>
          <w:tcPr>
            <w:tcW w:w="970" w:type="dxa"/>
            <w:vAlign w:val="center"/>
          </w:tcPr>
          <w:p w14:paraId="4E39E2FD" w14:textId="793A0D5A" w:rsidR="007A7B17" w:rsidRPr="007A7B17" w:rsidRDefault="007A7B17" w:rsidP="005561E3">
            <w:pPr>
              <w:spacing w:before="60" w:after="60" w:line="240" w:lineRule="auto"/>
              <w:jc w:val="center"/>
              <w:rPr>
                <w:sz w:val="16"/>
                <w:szCs w:val="16"/>
              </w:rPr>
            </w:pPr>
            <w:r w:rsidRPr="007A7B17">
              <w:rPr>
                <w:sz w:val="16"/>
                <w:szCs w:val="16"/>
              </w:rPr>
              <w:t>295SZ</w:t>
            </w:r>
          </w:p>
        </w:tc>
        <w:tc>
          <w:tcPr>
            <w:tcW w:w="2186" w:type="dxa"/>
            <w:vAlign w:val="center"/>
          </w:tcPr>
          <w:p w14:paraId="1DC5F581" w14:textId="78E5E1D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E68176D" w14:textId="26155C1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A5787F8" w14:textId="1C7A51F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B07E0A0" w14:textId="1BA8583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841486B" w14:textId="244DE345"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9CC7C6F" w14:textId="77777777" w:rsidTr="005561E3">
        <w:trPr>
          <w:jc w:val="center"/>
        </w:trPr>
        <w:tc>
          <w:tcPr>
            <w:tcW w:w="970" w:type="dxa"/>
            <w:vAlign w:val="center"/>
          </w:tcPr>
          <w:p w14:paraId="71C21124" w14:textId="1FFEC352" w:rsidR="007A7B17" w:rsidRPr="007A7B17" w:rsidRDefault="007A7B17" w:rsidP="005561E3">
            <w:pPr>
              <w:spacing w:before="60" w:after="60" w:line="240" w:lineRule="auto"/>
              <w:jc w:val="center"/>
              <w:rPr>
                <w:sz w:val="16"/>
                <w:szCs w:val="16"/>
              </w:rPr>
            </w:pPr>
            <w:r w:rsidRPr="007A7B17">
              <w:rPr>
                <w:sz w:val="16"/>
                <w:szCs w:val="16"/>
              </w:rPr>
              <w:t>296SZ</w:t>
            </w:r>
          </w:p>
        </w:tc>
        <w:tc>
          <w:tcPr>
            <w:tcW w:w="2186" w:type="dxa"/>
            <w:vAlign w:val="center"/>
          </w:tcPr>
          <w:p w14:paraId="3D188458" w14:textId="5B14900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099FDF4" w14:textId="3EE54A3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EB07F9C" w14:textId="7D5CB6E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41C7B2F" w14:textId="68E1D27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3AE890C" w14:textId="3A535C78"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D25B451" w14:textId="77777777" w:rsidTr="005561E3">
        <w:trPr>
          <w:jc w:val="center"/>
        </w:trPr>
        <w:tc>
          <w:tcPr>
            <w:tcW w:w="970" w:type="dxa"/>
            <w:vAlign w:val="center"/>
          </w:tcPr>
          <w:p w14:paraId="415F11E7" w14:textId="5CD64DEE" w:rsidR="007A7B17" w:rsidRPr="007A7B17" w:rsidRDefault="007A7B17" w:rsidP="005561E3">
            <w:pPr>
              <w:spacing w:before="60" w:after="60" w:line="240" w:lineRule="auto"/>
              <w:jc w:val="center"/>
              <w:rPr>
                <w:sz w:val="16"/>
                <w:szCs w:val="16"/>
              </w:rPr>
            </w:pPr>
            <w:r w:rsidRPr="007A7B17">
              <w:rPr>
                <w:sz w:val="16"/>
                <w:szCs w:val="16"/>
              </w:rPr>
              <w:t>297SZ</w:t>
            </w:r>
          </w:p>
        </w:tc>
        <w:tc>
          <w:tcPr>
            <w:tcW w:w="2186" w:type="dxa"/>
            <w:vAlign w:val="center"/>
          </w:tcPr>
          <w:p w14:paraId="773EACFF" w14:textId="2B0F478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A7FA9EC" w14:textId="0436E68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EA6A32B" w14:textId="4936612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9CE79B1" w14:textId="463A9B3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11F69AC" w14:textId="51608835"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30D941D" w14:textId="77777777" w:rsidTr="005561E3">
        <w:trPr>
          <w:jc w:val="center"/>
        </w:trPr>
        <w:tc>
          <w:tcPr>
            <w:tcW w:w="970" w:type="dxa"/>
            <w:vAlign w:val="center"/>
          </w:tcPr>
          <w:p w14:paraId="4B87A4AB" w14:textId="415CB740" w:rsidR="007A7B17" w:rsidRPr="007A7B17" w:rsidRDefault="007A7B17" w:rsidP="005561E3">
            <w:pPr>
              <w:spacing w:before="60" w:after="60" w:line="240" w:lineRule="auto"/>
              <w:jc w:val="center"/>
              <w:rPr>
                <w:sz w:val="16"/>
                <w:szCs w:val="16"/>
              </w:rPr>
            </w:pPr>
            <w:r w:rsidRPr="007A7B17">
              <w:rPr>
                <w:sz w:val="16"/>
                <w:szCs w:val="16"/>
              </w:rPr>
              <w:t>298SZ</w:t>
            </w:r>
          </w:p>
        </w:tc>
        <w:tc>
          <w:tcPr>
            <w:tcW w:w="2186" w:type="dxa"/>
            <w:vAlign w:val="center"/>
          </w:tcPr>
          <w:p w14:paraId="2DC52185" w14:textId="7F56382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EA3A648" w14:textId="29B6689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72F167C" w14:textId="55D7836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47E767B" w14:textId="47DA089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2940195" w14:textId="1288B62B"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EC9E311" w14:textId="77777777" w:rsidTr="005561E3">
        <w:trPr>
          <w:jc w:val="center"/>
        </w:trPr>
        <w:tc>
          <w:tcPr>
            <w:tcW w:w="970" w:type="dxa"/>
            <w:vAlign w:val="center"/>
          </w:tcPr>
          <w:p w14:paraId="1167845F" w14:textId="1684CD47" w:rsidR="007A7B17" w:rsidRPr="007A7B17" w:rsidRDefault="007A7B17" w:rsidP="005561E3">
            <w:pPr>
              <w:spacing w:before="60" w:after="60" w:line="240" w:lineRule="auto"/>
              <w:jc w:val="center"/>
              <w:rPr>
                <w:sz w:val="16"/>
                <w:szCs w:val="16"/>
              </w:rPr>
            </w:pPr>
            <w:r w:rsidRPr="007A7B17">
              <w:rPr>
                <w:sz w:val="16"/>
                <w:szCs w:val="16"/>
              </w:rPr>
              <w:t>299SZ</w:t>
            </w:r>
          </w:p>
        </w:tc>
        <w:tc>
          <w:tcPr>
            <w:tcW w:w="2186" w:type="dxa"/>
            <w:vAlign w:val="center"/>
          </w:tcPr>
          <w:p w14:paraId="4B4DEDBA" w14:textId="21C1484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7A5E1C6" w14:textId="0EFE3ED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1D31D4F" w14:textId="4ABD3AF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B1811E7" w14:textId="588BB11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5739939" w14:textId="0215319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4E15452" w14:textId="77777777" w:rsidTr="005561E3">
        <w:trPr>
          <w:jc w:val="center"/>
        </w:trPr>
        <w:tc>
          <w:tcPr>
            <w:tcW w:w="970" w:type="dxa"/>
            <w:vAlign w:val="center"/>
          </w:tcPr>
          <w:p w14:paraId="102AF4B4" w14:textId="18783D74" w:rsidR="007A7B17" w:rsidRPr="007A7B17" w:rsidRDefault="007A7B17" w:rsidP="005561E3">
            <w:pPr>
              <w:spacing w:before="60" w:after="60" w:line="240" w:lineRule="auto"/>
              <w:jc w:val="center"/>
              <w:rPr>
                <w:sz w:val="16"/>
                <w:szCs w:val="16"/>
              </w:rPr>
            </w:pPr>
            <w:r w:rsidRPr="007A7B17">
              <w:rPr>
                <w:sz w:val="16"/>
                <w:szCs w:val="16"/>
              </w:rPr>
              <w:t>300SZ</w:t>
            </w:r>
          </w:p>
        </w:tc>
        <w:tc>
          <w:tcPr>
            <w:tcW w:w="2186" w:type="dxa"/>
            <w:vAlign w:val="center"/>
          </w:tcPr>
          <w:p w14:paraId="5AFA5DE7" w14:textId="021B77B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1F14FD1" w14:textId="72CBB05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18FEA28" w14:textId="0B39182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916C337" w14:textId="286049A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94C0824" w14:textId="10F5D845"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CC5A0F1" w14:textId="77777777" w:rsidTr="005561E3">
        <w:trPr>
          <w:jc w:val="center"/>
        </w:trPr>
        <w:tc>
          <w:tcPr>
            <w:tcW w:w="970" w:type="dxa"/>
            <w:vAlign w:val="center"/>
          </w:tcPr>
          <w:p w14:paraId="76813E37" w14:textId="6C7E2F9A" w:rsidR="007A7B17" w:rsidRPr="007A7B17" w:rsidRDefault="007A7B17" w:rsidP="005561E3">
            <w:pPr>
              <w:spacing w:before="60" w:after="60" w:line="240" w:lineRule="auto"/>
              <w:jc w:val="center"/>
              <w:rPr>
                <w:sz w:val="16"/>
                <w:szCs w:val="16"/>
              </w:rPr>
            </w:pPr>
            <w:r w:rsidRPr="007A7B17">
              <w:rPr>
                <w:sz w:val="16"/>
                <w:szCs w:val="16"/>
              </w:rPr>
              <w:t>301SZ</w:t>
            </w:r>
          </w:p>
        </w:tc>
        <w:tc>
          <w:tcPr>
            <w:tcW w:w="2186" w:type="dxa"/>
            <w:vAlign w:val="center"/>
          </w:tcPr>
          <w:p w14:paraId="573CCCA6" w14:textId="427691A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283E222" w14:textId="59BF860B"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2887066C" w14:textId="238638E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F0E2F6E" w14:textId="6F42A94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E3E72C4" w14:textId="6B64BFB7"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0F51DCF4" w14:textId="77777777" w:rsidTr="005561E3">
        <w:trPr>
          <w:jc w:val="center"/>
        </w:trPr>
        <w:tc>
          <w:tcPr>
            <w:tcW w:w="970" w:type="dxa"/>
            <w:vAlign w:val="center"/>
          </w:tcPr>
          <w:p w14:paraId="757D8AB4" w14:textId="3611E66C" w:rsidR="007A7B17" w:rsidRPr="007A7B17" w:rsidRDefault="007A7B17" w:rsidP="005561E3">
            <w:pPr>
              <w:spacing w:before="60" w:after="60" w:line="240" w:lineRule="auto"/>
              <w:jc w:val="center"/>
              <w:rPr>
                <w:sz w:val="16"/>
                <w:szCs w:val="16"/>
              </w:rPr>
            </w:pPr>
            <w:r w:rsidRPr="007A7B17">
              <w:rPr>
                <w:sz w:val="16"/>
                <w:szCs w:val="16"/>
              </w:rPr>
              <w:t>302SZ</w:t>
            </w:r>
          </w:p>
        </w:tc>
        <w:tc>
          <w:tcPr>
            <w:tcW w:w="2186" w:type="dxa"/>
            <w:vAlign w:val="center"/>
          </w:tcPr>
          <w:p w14:paraId="6C3F2290" w14:textId="131BAED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D1DD2F1" w14:textId="281036F8"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0C323F4C" w14:textId="1119840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EB2EE9E" w14:textId="1AEB331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1792374" w14:textId="4C141A27"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1A0BD61A" w14:textId="77777777" w:rsidTr="005561E3">
        <w:trPr>
          <w:jc w:val="center"/>
        </w:trPr>
        <w:tc>
          <w:tcPr>
            <w:tcW w:w="970" w:type="dxa"/>
            <w:vAlign w:val="center"/>
          </w:tcPr>
          <w:p w14:paraId="6223F9AD" w14:textId="065DC1A4" w:rsidR="007A7B17" w:rsidRPr="007A7B17" w:rsidRDefault="007A7B17" w:rsidP="005561E3">
            <w:pPr>
              <w:spacing w:before="60" w:after="60" w:line="240" w:lineRule="auto"/>
              <w:jc w:val="center"/>
              <w:rPr>
                <w:sz w:val="16"/>
                <w:szCs w:val="16"/>
              </w:rPr>
            </w:pPr>
            <w:r w:rsidRPr="007A7B17">
              <w:rPr>
                <w:sz w:val="16"/>
                <w:szCs w:val="16"/>
              </w:rPr>
              <w:t>303SZ</w:t>
            </w:r>
          </w:p>
        </w:tc>
        <w:tc>
          <w:tcPr>
            <w:tcW w:w="2186" w:type="dxa"/>
            <w:vAlign w:val="center"/>
          </w:tcPr>
          <w:p w14:paraId="192E5397" w14:textId="3A3C1C5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149975B" w14:textId="2F18FF97"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1F404D2F" w14:textId="6D121B9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0DDD6B9" w14:textId="6AB98AF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9833818" w14:textId="6B14B2D7"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4EAE7C1F" w14:textId="77777777" w:rsidTr="005561E3">
        <w:trPr>
          <w:jc w:val="center"/>
        </w:trPr>
        <w:tc>
          <w:tcPr>
            <w:tcW w:w="970" w:type="dxa"/>
            <w:vAlign w:val="center"/>
          </w:tcPr>
          <w:p w14:paraId="05BEC9EE" w14:textId="37F50AF9" w:rsidR="007A7B17" w:rsidRPr="007A7B17" w:rsidRDefault="007A7B17" w:rsidP="005561E3">
            <w:pPr>
              <w:spacing w:before="60" w:after="60" w:line="240" w:lineRule="auto"/>
              <w:jc w:val="center"/>
              <w:rPr>
                <w:sz w:val="16"/>
                <w:szCs w:val="16"/>
              </w:rPr>
            </w:pPr>
            <w:r w:rsidRPr="007A7B17">
              <w:rPr>
                <w:sz w:val="16"/>
                <w:szCs w:val="16"/>
              </w:rPr>
              <w:t>304SZ</w:t>
            </w:r>
          </w:p>
        </w:tc>
        <w:tc>
          <w:tcPr>
            <w:tcW w:w="2186" w:type="dxa"/>
            <w:vAlign w:val="center"/>
          </w:tcPr>
          <w:p w14:paraId="03556676" w14:textId="141DDA2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E487CC7" w14:textId="5846709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DE7DC2D" w14:textId="215B399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2F67AE6" w14:textId="43BC0CD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4D58725" w14:textId="2044C762"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47981699" w14:textId="77777777" w:rsidTr="005561E3">
        <w:trPr>
          <w:jc w:val="center"/>
        </w:trPr>
        <w:tc>
          <w:tcPr>
            <w:tcW w:w="970" w:type="dxa"/>
            <w:vAlign w:val="center"/>
          </w:tcPr>
          <w:p w14:paraId="3C74C495" w14:textId="39C20EE6" w:rsidR="007A7B17" w:rsidRPr="007A7B17" w:rsidRDefault="007A7B17" w:rsidP="005561E3">
            <w:pPr>
              <w:spacing w:before="60" w:after="60" w:line="240" w:lineRule="auto"/>
              <w:jc w:val="center"/>
              <w:rPr>
                <w:sz w:val="16"/>
                <w:szCs w:val="16"/>
              </w:rPr>
            </w:pPr>
            <w:r w:rsidRPr="007A7B17">
              <w:rPr>
                <w:sz w:val="16"/>
                <w:szCs w:val="16"/>
              </w:rPr>
              <w:t>305SZ</w:t>
            </w:r>
          </w:p>
        </w:tc>
        <w:tc>
          <w:tcPr>
            <w:tcW w:w="2186" w:type="dxa"/>
            <w:vAlign w:val="center"/>
          </w:tcPr>
          <w:p w14:paraId="66A65527" w14:textId="09A1AE1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61DAEE2" w14:textId="1AA006F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BCAD54B" w14:textId="0836FE9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F6552C4" w14:textId="40D141F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D253611" w14:textId="36DD7907"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47FB102" w14:textId="77777777" w:rsidTr="005561E3">
        <w:trPr>
          <w:jc w:val="center"/>
        </w:trPr>
        <w:tc>
          <w:tcPr>
            <w:tcW w:w="970" w:type="dxa"/>
            <w:vAlign w:val="center"/>
          </w:tcPr>
          <w:p w14:paraId="7AEA02D1" w14:textId="0EA6DAA8" w:rsidR="007A7B17" w:rsidRPr="007A7B17" w:rsidRDefault="007A7B17" w:rsidP="005561E3">
            <w:pPr>
              <w:spacing w:before="60" w:after="60" w:line="240" w:lineRule="auto"/>
              <w:jc w:val="center"/>
              <w:rPr>
                <w:sz w:val="16"/>
                <w:szCs w:val="16"/>
              </w:rPr>
            </w:pPr>
            <w:r w:rsidRPr="007A7B17">
              <w:rPr>
                <w:sz w:val="16"/>
                <w:szCs w:val="16"/>
              </w:rPr>
              <w:t>306SZ</w:t>
            </w:r>
          </w:p>
        </w:tc>
        <w:tc>
          <w:tcPr>
            <w:tcW w:w="2186" w:type="dxa"/>
            <w:vAlign w:val="center"/>
          </w:tcPr>
          <w:p w14:paraId="7E7AF5CC" w14:textId="6978CD8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E348646" w14:textId="5A71483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0100C50" w14:textId="46EBA10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2B52D96" w14:textId="588E1F0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BA282C6" w14:textId="5F483471"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BDFE11E" w14:textId="77777777" w:rsidTr="005561E3">
        <w:trPr>
          <w:jc w:val="center"/>
        </w:trPr>
        <w:tc>
          <w:tcPr>
            <w:tcW w:w="970" w:type="dxa"/>
            <w:vAlign w:val="center"/>
          </w:tcPr>
          <w:p w14:paraId="329B5BF6" w14:textId="6B190DC9" w:rsidR="007A7B17" w:rsidRPr="007A7B17" w:rsidRDefault="007A7B17" w:rsidP="005561E3">
            <w:pPr>
              <w:spacing w:before="60" w:after="60" w:line="240" w:lineRule="auto"/>
              <w:jc w:val="center"/>
              <w:rPr>
                <w:sz w:val="16"/>
                <w:szCs w:val="16"/>
              </w:rPr>
            </w:pPr>
            <w:r w:rsidRPr="007A7B17">
              <w:rPr>
                <w:sz w:val="16"/>
                <w:szCs w:val="16"/>
              </w:rPr>
              <w:t>307SZ</w:t>
            </w:r>
          </w:p>
        </w:tc>
        <w:tc>
          <w:tcPr>
            <w:tcW w:w="2186" w:type="dxa"/>
            <w:vAlign w:val="center"/>
          </w:tcPr>
          <w:p w14:paraId="0D23A88A" w14:textId="7010AD0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C056424" w14:textId="4ACB383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5DF80C8" w14:textId="713973A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A5C7257" w14:textId="44175C7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79B4CD8" w14:textId="4F42DFBA"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5B76C02" w14:textId="77777777" w:rsidTr="005561E3">
        <w:trPr>
          <w:jc w:val="center"/>
        </w:trPr>
        <w:tc>
          <w:tcPr>
            <w:tcW w:w="970" w:type="dxa"/>
            <w:vAlign w:val="center"/>
          </w:tcPr>
          <w:p w14:paraId="502FBDA5" w14:textId="28A0B440" w:rsidR="007A7B17" w:rsidRPr="007A7B17" w:rsidRDefault="007A7B17" w:rsidP="005561E3">
            <w:pPr>
              <w:spacing w:before="60" w:after="60" w:line="240" w:lineRule="auto"/>
              <w:jc w:val="center"/>
              <w:rPr>
                <w:sz w:val="16"/>
                <w:szCs w:val="16"/>
              </w:rPr>
            </w:pPr>
            <w:r w:rsidRPr="007A7B17">
              <w:rPr>
                <w:sz w:val="16"/>
                <w:szCs w:val="16"/>
              </w:rPr>
              <w:t>308SZ</w:t>
            </w:r>
          </w:p>
        </w:tc>
        <w:tc>
          <w:tcPr>
            <w:tcW w:w="2186" w:type="dxa"/>
            <w:vAlign w:val="center"/>
          </w:tcPr>
          <w:p w14:paraId="528B31B1" w14:textId="538DB9A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0FE2978" w14:textId="7F177E9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189B616" w14:textId="4360B25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B1B4D7F" w14:textId="6FA75A2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178E35D" w14:textId="023A3EC6"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FAE9732" w14:textId="77777777" w:rsidTr="005561E3">
        <w:trPr>
          <w:jc w:val="center"/>
        </w:trPr>
        <w:tc>
          <w:tcPr>
            <w:tcW w:w="970" w:type="dxa"/>
            <w:vAlign w:val="center"/>
          </w:tcPr>
          <w:p w14:paraId="49877551" w14:textId="1D5F4CEB" w:rsidR="007A7B17" w:rsidRPr="007A7B17" w:rsidRDefault="007A7B17" w:rsidP="005561E3">
            <w:pPr>
              <w:spacing w:before="60" w:after="60" w:line="240" w:lineRule="auto"/>
              <w:jc w:val="center"/>
              <w:rPr>
                <w:sz w:val="16"/>
                <w:szCs w:val="16"/>
              </w:rPr>
            </w:pPr>
            <w:r w:rsidRPr="007A7B17">
              <w:rPr>
                <w:sz w:val="16"/>
                <w:szCs w:val="16"/>
              </w:rPr>
              <w:t>309SZ</w:t>
            </w:r>
          </w:p>
        </w:tc>
        <w:tc>
          <w:tcPr>
            <w:tcW w:w="2186" w:type="dxa"/>
            <w:vAlign w:val="center"/>
          </w:tcPr>
          <w:p w14:paraId="6CAC7FD6" w14:textId="0F86D2D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0B125A9" w14:textId="4252B88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6FE940C" w14:textId="7A7DF5A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F82470F" w14:textId="4D45BCA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3ECD4DB" w14:textId="0762C99B"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CC2A123" w14:textId="77777777" w:rsidTr="005561E3">
        <w:trPr>
          <w:jc w:val="center"/>
        </w:trPr>
        <w:tc>
          <w:tcPr>
            <w:tcW w:w="970" w:type="dxa"/>
            <w:vAlign w:val="center"/>
          </w:tcPr>
          <w:p w14:paraId="713096B4" w14:textId="3A5C40AE" w:rsidR="007A7B17" w:rsidRPr="007A7B17" w:rsidRDefault="007A7B17" w:rsidP="005561E3">
            <w:pPr>
              <w:spacing w:before="60" w:after="60" w:line="240" w:lineRule="auto"/>
              <w:jc w:val="center"/>
              <w:rPr>
                <w:sz w:val="16"/>
                <w:szCs w:val="16"/>
              </w:rPr>
            </w:pPr>
            <w:r w:rsidRPr="007A7B17">
              <w:rPr>
                <w:sz w:val="16"/>
                <w:szCs w:val="16"/>
              </w:rPr>
              <w:t>310SZ</w:t>
            </w:r>
          </w:p>
        </w:tc>
        <w:tc>
          <w:tcPr>
            <w:tcW w:w="2186" w:type="dxa"/>
            <w:vAlign w:val="center"/>
          </w:tcPr>
          <w:p w14:paraId="70125A71" w14:textId="73DCF39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B24A65A" w14:textId="7E7A794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80E8392" w14:textId="3B8B1E9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FDA2657" w14:textId="632053B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EFDE18C" w14:textId="6A37EE9D"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D433348" w14:textId="77777777" w:rsidTr="005561E3">
        <w:trPr>
          <w:jc w:val="center"/>
        </w:trPr>
        <w:tc>
          <w:tcPr>
            <w:tcW w:w="970" w:type="dxa"/>
            <w:vAlign w:val="center"/>
          </w:tcPr>
          <w:p w14:paraId="5BDDAF69" w14:textId="6E680DDF" w:rsidR="007A7B17" w:rsidRPr="007A7B17" w:rsidRDefault="007A7B17" w:rsidP="005561E3">
            <w:pPr>
              <w:spacing w:before="60" w:after="60" w:line="240" w:lineRule="auto"/>
              <w:jc w:val="center"/>
              <w:rPr>
                <w:sz w:val="16"/>
                <w:szCs w:val="16"/>
              </w:rPr>
            </w:pPr>
            <w:r w:rsidRPr="007A7B17">
              <w:rPr>
                <w:sz w:val="16"/>
                <w:szCs w:val="16"/>
              </w:rPr>
              <w:t>311SZ</w:t>
            </w:r>
          </w:p>
        </w:tc>
        <w:tc>
          <w:tcPr>
            <w:tcW w:w="2186" w:type="dxa"/>
            <w:vAlign w:val="center"/>
          </w:tcPr>
          <w:p w14:paraId="629F2C34" w14:textId="7EC9EF2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F6FB7A9" w14:textId="23E8772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BE59008" w14:textId="282FA77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0D3613E" w14:textId="4738AF6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846554D" w14:textId="64AE42E8"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4F11DF1" w14:textId="77777777" w:rsidTr="005561E3">
        <w:trPr>
          <w:jc w:val="center"/>
        </w:trPr>
        <w:tc>
          <w:tcPr>
            <w:tcW w:w="970" w:type="dxa"/>
            <w:vAlign w:val="center"/>
          </w:tcPr>
          <w:p w14:paraId="4E5CF289" w14:textId="13AEEBA6" w:rsidR="007A7B17" w:rsidRPr="007A7B17" w:rsidRDefault="007A7B17" w:rsidP="005561E3">
            <w:pPr>
              <w:spacing w:before="60" w:after="60" w:line="240" w:lineRule="auto"/>
              <w:jc w:val="center"/>
              <w:rPr>
                <w:sz w:val="16"/>
                <w:szCs w:val="16"/>
              </w:rPr>
            </w:pPr>
            <w:r w:rsidRPr="007A7B17">
              <w:rPr>
                <w:sz w:val="16"/>
                <w:szCs w:val="16"/>
              </w:rPr>
              <w:t>312SZ</w:t>
            </w:r>
          </w:p>
        </w:tc>
        <w:tc>
          <w:tcPr>
            <w:tcW w:w="2186" w:type="dxa"/>
            <w:vAlign w:val="center"/>
          </w:tcPr>
          <w:p w14:paraId="5ED15E6A" w14:textId="0C49B07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11FF0E3" w14:textId="0203E4E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168E8EA" w14:textId="6A714EA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0BC388B" w14:textId="17E43E1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FD1F6AD" w14:textId="2A2F7AEF"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9AD87F1" w14:textId="77777777" w:rsidTr="005561E3">
        <w:trPr>
          <w:jc w:val="center"/>
        </w:trPr>
        <w:tc>
          <w:tcPr>
            <w:tcW w:w="970" w:type="dxa"/>
            <w:vAlign w:val="center"/>
          </w:tcPr>
          <w:p w14:paraId="6087B4C3" w14:textId="7C5867B5" w:rsidR="007A7B17" w:rsidRPr="007A7B17" w:rsidRDefault="007A7B17" w:rsidP="005561E3">
            <w:pPr>
              <w:spacing w:before="60" w:after="60" w:line="240" w:lineRule="auto"/>
              <w:jc w:val="center"/>
              <w:rPr>
                <w:sz w:val="16"/>
                <w:szCs w:val="16"/>
              </w:rPr>
            </w:pPr>
            <w:r w:rsidRPr="007A7B17">
              <w:rPr>
                <w:sz w:val="16"/>
                <w:szCs w:val="16"/>
              </w:rPr>
              <w:t>313SZ</w:t>
            </w:r>
          </w:p>
        </w:tc>
        <w:tc>
          <w:tcPr>
            <w:tcW w:w="2186" w:type="dxa"/>
            <w:vAlign w:val="center"/>
          </w:tcPr>
          <w:p w14:paraId="512E8D75" w14:textId="7A8BF69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1F59B92" w14:textId="668001E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65DF041" w14:textId="57D5EF4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CD6BAA5" w14:textId="45497A5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4C30BED" w14:textId="2EE8407E"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F8D8176" w14:textId="77777777" w:rsidTr="005561E3">
        <w:trPr>
          <w:jc w:val="center"/>
        </w:trPr>
        <w:tc>
          <w:tcPr>
            <w:tcW w:w="970" w:type="dxa"/>
            <w:vAlign w:val="center"/>
          </w:tcPr>
          <w:p w14:paraId="4D779A04" w14:textId="2B684F9D" w:rsidR="007A7B17" w:rsidRPr="007A7B17" w:rsidRDefault="007A7B17" w:rsidP="005561E3">
            <w:pPr>
              <w:spacing w:before="60" w:after="60" w:line="240" w:lineRule="auto"/>
              <w:jc w:val="center"/>
              <w:rPr>
                <w:sz w:val="16"/>
                <w:szCs w:val="16"/>
              </w:rPr>
            </w:pPr>
            <w:r w:rsidRPr="007A7B17">
              <w:rPr>
                <w:sz w:val="16"/>
                <w:szCs w:val="16"/>
              </w:rPr>
              <w:t>314SZ</w:t>
            </w:r>
          </w:p>
        </w:tc>
        <w:tc>
          <w:tcPr>
            <w:tcW w:w="2186" w:type="dxa"/>
            <w:vAlign w:val="center"/>
          </w:tcPr>
          <w:p w14:paraId="005C6466" w14:textId="1EFEDB2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3844178" w14:textId="322ADFB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3D07D13" w14:textId="31D4E97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05B1A17" w14:textId="500E25D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204DC8B" w14:textId="49CF9E19"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6DC1B53" w14:textId="77777777" w:rsidTr="005561E3">
        <w:trPr>
          <w:jc w:val="center"/>
        </w:trPr>
        <w:tc>
          <w:tcPr>
            <w:tcW w:w="970" w:type="dxa"/>
            <w:vAlign w:val="center"/>
          </w:tcPr>
          <w:p w14:paraId="0BDA1DFE" w14:textId="61FE96AA" w:rsidR="007A7B17" w:rsidRPr="007A7B17" w:rsidRDefault="007A7B17" w:rsidP="005561E3">
            <w:pPr>
              <w:spacing w:before="60" w:after="60" w:line="240" w:lineRule="auto"/>
              <w:jc w:val="center"/>
              <w:rPr>
                <w:sz w:val="16"/>
                <w:szCs w:val="16"/>
              </w:rPr>
            </w:pPr>
            <w:r w:rsidRPr="007A7B17">
              <w:rPr>
                <w:sz w:val="16"/>
                <w:szCs w:val="16"/>
              </w:rPr>
              <w:t>315SZ</w:t>
            </w:r>
          </w:p>
        </w:tc>
        <w:tc>
          <w:tcPr>
            <w:tcW w:w="2186" w:type="dxa"/>
            <w:vAlign w:val="center"/>
          </w:tcPr>
          <w:p w14:paraId="49BD5FA1" w14:textId="3CF106D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10A92D6" w14:textId="05A127B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DAFCC13" w14:textId="127CC89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C34AE73" w14:textId="5827CBB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C1543EF" w14:textId="09BE8E7D"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FFC9D7C" w14:textId="77777777" w:rsidTr="005561E3">
        <w:trPr>
          <w:jc w:val="center"/>
        </w:trPr>
        <w:tc>
          <w:tcPr>
            <w:tcW w:w="970" w:type="dxa"/>
            <w:vAlign w:val="center"/>
          </w:tcPr>
          <w:p w14:paraId="57830097" w14:textId="784B8905" w:rsidR="007A7B17" w:rsidRPr="007A7B17" w:rsidRDefault="007A7B17" w:rsidP="005561E3">
            <w:pPr>
              <w:spacing w:before="60" w:after="60" w:line="240" w:lineRule="auto"/>
              <w:jc w:val="center"/>
              <w:rPr>
                <w:sz w:val="16"/>
                <w:szCs w:val="16"/>
              </w:rPr>
            </w:pPr>
            <w:r w:rsidRPr="007A7B17">
              <w:rPr>
                <w:sz w:val="16"/>
                <w:szCs w:val="16"/>
              </w:rPr>
              <w:t>316SZ</w:t>
            </w:r>
          </w:p>
        </w:tc>
        <w:tc>
          <w:tcPr>
            <w:tcW w:w="2186" w:type="dxa"/>
            <w:vAlign w:val="center"/>
          </w:tcPr>
          <w:p w14:paraId="57BA888E" w14:textId="6E6CF99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A15986A" w14:textId="65AF3DA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984D268" w14:textId="0EDD84B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788A697" w14:textId="63383D4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06BBB48" w14:textId="7F940231"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621FB58" w14:textId="77777777" w:rsidTr="005561E3">
        <w:trPr>
          <w:jc w:val="center"/>
        </w:trPr>
        <w:tc>
          <w:tcPr>
            <w:tcW w:w="970" w:type="dxa"/>
            <w:vAlign w:val="center"/>
          </w:tcPr>
          <w:p w14:paraId="2192819F" w14:textId="6400909A" w:rsidR="007A7B17" w:rsidRPr="007A7B17" w:rsidRDefault="007A7B17" w:rsidP="005561E3">
            <w:pPr>
              <w:spacing w:before="60" w:after="60" w:line="240" w:lineRule="auto"/>
              <w:jc w:val="center"/>
              <w:rPr>
                <w:sz w:val="16"/>
                <w:szCs w:val="16"/>
              </w:rPr>
            </w:pPr>
            <w:r w:rsidRPr="007A7B17">
              <w:rPr>
                <w:sz w:val="16"/>
                <w:szCs w:val="16"/>
              </w:rPr>
              <w:t>317SZ</w:t>
            </w:r>
          </w:p>
        </w:tc>
        <w:tc>
          <w:tcPr>
            <w:tcW w:w="2186" w:type="dxa"/>
            <w:vAlign w:val="center"/>
          </w:tcPr>
          <w:p w14:paraId="0C837793" w14:textId="6C25087C" w:rsidR="007A7B17" w:rsidRPr="007A7B17" w:rsidRDefault="007A7B17" w:rsidP="005561E3">
            <w:pPr>
              <w:spacing w:before="60" w:after="60" w:line="240" w:lineRule="auto"/>
              <w:jc w:val="center"/>
              <w:rPr>
                <w:sz w:val="16"/>
                <w:szCs w:val="16"/>
              </w:rPr>
            </w:pPr>
            <w:r w:rsidRPr="007A7B17">
              <w:rPr>
                <w:sz w:val="16"/>
                <w:szCs w:val="16"/>
              </w:rPr>
              <w:t>teren rolnictwa z zakazem zabudowy, teren usług</w:t>
            </w:r>
          </w:p>
        </w:tc>
        <w:tc>
          <w:tcPr>
            <w:tcW w:w="1543" w:type="dxa"/>
            <w:vAlign w:val="center"/>
          </w:tcPr>
          <w:p w14:paraId="2A8EE878" w14:textId="63C3727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779018F" w14:textId="5C0AE49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83DAD1C" w14:textId="28F173B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126BCB3" w14:textId="51F1FA8B"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824523E" w14:textId="77777777" w:rsidTr="005561E3">
        <w:trPr>
          <w:jc w:val="center"/>
        </w:trPr>
        <w:tc>
          <w:tcPr>
            <w:tcW w:w="970" w:type="dxa"/>
            <w:vAlign w:val="center"/>
          </w:tcPr>
          <w:p w14:paraId="721E352C" w14:textId="2D859E68" w:rsidR="007A7B17" w:rsidRPr="007A7B17" w:rsidRDefault="007A7B17" w:rsidP="005561E3">
            <w:pPr>
              <w:spacing w:before="60" w:after="60" w:line="240" w:lineRule="auto"/>
              <w:jc w:val="center"/>
              <w:rPr>
                <w:sz w:val="16"/>
                <w:szCs w:val="16"/>
              </w:rPr>
            </w:pPr>
            <w:r w:rsidRPr="007A7B17">
              <w:rPr>
                <w:sz w:val="16"/>
                <w:szCs w:val="16"/>
              </w:rPr>
              <w:t>318SZ</w:t>
            </w:r>
          </w:p>
        </w:tc>
        <w:tc>
          <w:tcPr>
            <w:tcW w:w="2186" w:type="dxa"/>
            <w:vAlign w:val="center"/>
          </w:tcPr>
          <w:p w14:paraId="0BEAD73E" w14:textId="4B257B0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B501B8C" w14:textId="77ED1E1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B3DA246" w14:textId="5EA8702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6873E28" w14:textId="7EE3AF0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D685F7E" w14:textId="7FBEB37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62539D7" w14:textId="77777777" w:rsidTr="005561E3">
        <w:trPr>
          <w:jc w:val="center"/>
        </w:trPr>
        <w:tc>
          <w:tcPr>
            <w:tcW w:w="970" w:type="dxa"/>
            <w:vAlign w:val="center"/>
          </w:tcPr>
          <w:p w14:paraId="0827CD80" w14:textId="6E9C934F" w:rsidR="007A7B17" w:rsidRPr="007A7B17" w:rsidRDefault="007A7B17" w:rsidP="005561E3">
            <w:pPr>
              <w:spacing w:before="60" w:after="60" w:line="240" w:lineRule="auto"/>
              <w:jc w:val="center"/>
              <w:rPr>
                <w:sz w:val="16"/>
                <w:szCs w:val="16"/>
              </w:rPr>
            </w:pPr>
            <w:r w:rsidRPr="007A7B17">
              <w:rPr>
                <w:sz w:val="16"/>
                <w:szCs w:val="16"/>
              </w:rPr>
              <w:t>319SZ</w:t>
            </w:r>
          </w:p>
        </w:tc>
        <w:tc>
          <w:tcPr>
            <w:tcW w:w="2186" w:type="dxa"/>
            <w:vAlign w:val="center"/>
          </w:tcPr>
          <w:p w14:paraId="7A03507C" w14:textId="51F7323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C338C98" w14:textId="134D85E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0A5A4A0" w14:textId="2016AB5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DA935EA" w14:textId="20B6DEF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F8616CB" w14:textId="2294D82A"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4486570" w14:textId="77777777" w:rsidTr="005561E3">
        <w:trPr>
          <w:jc w:val="center"/>
        </w:trPr>
        <w:tc>
          <w:tcPr>
            <w:tcW w:w="970" w:type="dxa"/>
            <w:vAlign w:val="center"/>
          </w:tcPr>
          <w:p w14:paraId="447CEA1E" w14:textId="3D36C94B" w:rsidR="007A7B17" w:rsidRPr="007A7B17" w:rsidRDefault="007A7B17" w:rsidP="005561E3">
            <w:pPr>
              <w:spacing w:before="60" w:after="60" w:line="240" w:lineRule="auto"/>
              <w:jc w:val="center"/>
              <w:rPr>
                <w:sz w:val="16"/>
                <w:szCs w:val="16"/>
              </w:rPr>
            </w:pPr>
            <w:r w:rsidRPr="007A7B17">
              <w:rPr>
                <w:sz w:val="16"/>
                <w:szCs w:val="16"/>
              </w:rPr>
              <w:lastRenderedPageBreak/>
              <w:t>320SZ</w:t>
            </w:r>
          </w:p>
        </w:tc>
        <w:tc>
          <w:tcPr>
            <w:tcW w:w="2186" w:type="dxa"/>
            <w:vAlign w:val="center"/>
          </w:tcPr>
          <w:p w14:paraId="072E4B28" w14:textId="433597B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605F13C" w14:textId="7A09A31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D044B02" w14:textId="5EC1926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8BE7F1E" w14:textId="4319469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F1F7140" w14:textId="3BB4EC69"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A0B6E23" w14:textId="77777777" w:rsidTr="005561E3">
        <w:trPr>
          <w:jc w:val="center"/>
        </w:trPr>
        <w:tc>
          <w:tcPr>
            <w:tcW w:w="970" w:type="dxa"/>
            <w:vAlign w:val="center"/>
          </w:tcPr>
          <w:p w14:paraId="36266298" w14:textId="7D1C86C2" w:rsidR="007A7B17" w:rsidRPr="007A7B17" w:rsidRDefault="007A7B17" w:rsidP="005561E3">
            <w:pPr>
              <w:spacing w:before="60" w:after="60" w:line="240" w:lineRule="auto"/>
              <w:jc w:val="center"/>
              <w:rPr>
                <w:sz w:val="16"/>
                <w:szCs w:val="16"/>
              </w:rPr>
            </w:pPr>
            <w:r w:rsidRPr="007A7B17">
              <w:rPr>
                <w:sz w:val="16"/>
                <w:szCs w:val="16"/>
              </w:rPr>
              <w:t>321SZ</w:t>
            </w:r>
          </w:p>
        </w:tc>
        <w:tc>
          <w:tcPr>
            <w:tcW w:w="2186" w:type="dxa"/>
            <w:vAlign w:val="center"/>
          </w:tcPr>
          <w:p w14:paraId="79A12566" w14:textId="26DE59C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624C57F" w14:textId="3B26F4C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BB97453" w14:textId="6088FC5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4B0702A" w14:textId="02464A9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FCBD733" w14:textId="5DA91FCE"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68273D8" w14:textId="77777777" w:rsidTr="005561E3">
        <w:trPr>
          <w:jc w:val="center"/>
        </w:trPr>
        <w:tc>
          <w:tcPr>
            <w:tcW w:w="970" w:type="dxa"/>
            <w:vAlign w:val="center"/>
          </w:tcPr>
          <w:p w14:paraId="1FE3037D" w14:textId="7D5A5A59" w:rsidR="007A7B17" w:rsidRPr="007A7B17" w:rsidRDefault="007A7B17" w:rsidP="005561E3">
            <w:pPr>
              <w:spacing w:before="60" w:after="60" w:line="240" w:lineRule="auto"/>
              <w:jc w:val="center"/>
              <w:rPr>
                <w:sz w:val="16"/>
                <w:szCs w:val="16"/>
              </w:rPr>
            </w:pPr>
            <w:r w:rsidRPr="007A7B17">
              <w:rPr>
                <w:sz w:val="16"/>
                <w:szCs w:val="16"/>
              </w:rPr>
              <w:t>322SZ</w:t>
            </w:r>
          </w:p>
        </w:tc>
        <w:tc>
          <w:tcPr>
            <w:tcW w:w="2186" w:type="dxa"/>
            <w:vAlign w:val="center"/>
          </w:tcPr>
          <w:p w14:paraId="63099731" w14:textId="3C36199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1FA2944" w14:textId="027FF0E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50DCFD8" w14:textId="014A636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DEB8FE0" w14:textId="1DD34B5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0FB5F43" w14:textId="4DFD5369"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5B3F90D" w14:textId="77777777" w:rsidTr="005561E3">
        <w:trPr>
          <w:jc w:val="center"/>
        </w:trPr>
        <w:tc>
          <w:tcPr>
            <w:tcW w:w="970" w:type="dxa"/>
            <w:vAlign w:val="center"/>
          </w:tcPr>
          <w:p w14:paraId="22D2FE30" w14:textId="24ED0985" w:rsidR="007A7B17" w:rsidRPr="007A7B17" w:rsidRDefault="007A7B17" w:rsidP="005561E3">
            <w:pPr>
              <w:spacing w:before="60" w:after="60" w:line="240" w:lineRule="auto"/>
              <w:jc w:val="center"/>
              <w:rPr>
                <w:sz w:val="16"/>
                <w:szCs w:val="16"/>
              </w:rPr>
            </w:pPr>
            <w:r w:rsidRPr="007A7B17">
              <w:rPr>
                <w:sz w:val="16"/>
                <w:szCs w:val="16"/>
              </w:rPr>
              <w:t>323SZ</w:t>
            </w:r>
          </w:p>
        </w:tc>
        <w:tc>
          <w:tcPr>
            <w:tcW w:w="2186" w:type="dxa"/>
            <w:vAlign w:val="center"/>
          </w:tcPr>
          <w:p w14:paraId="136E2C31" w14:textId="0A75CCE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4A2027C" w14:textId="6442B5B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64608BE" w14:textId="6E41709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7CA359E" w14:textId="5F882AA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377CB04" w14:textId="05D99A65"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AE51068" w14:textId="77777777" w:rsidTr="005561E3">
        <w:trPr>
          <w:jc w:val="center"/>
        </w:trPr>
        <w:tc>
          <w:tcPr>
            <w:tcW w:w="970" w:type="dxa"/>
            <w:vAlign w:val="center"/>
          </w:tcPr>
          <w:p w14:paraId="213BCB33" w14:textId="035663CB" w:rsidR="007A7B17" w:rsidRPr="007A7B17" w:rsidRDefault="007A7B17" w:rsidP="005561E3">
            <w:pPr>
              <w:spacing w:before="60" w:after="60" w:line="240" w:lineRule="auto"/>
              <w:jc w:val="center"/>
              <w:rPr>
                <w:sz w:val="16"/>
                <w:szCs w:val="16"/>
              </w:rPr>
            </w:pPr>
            <w:r w:rsidRPr="007A7B17">
              <w:rPr>
                <w:sz w:val="16"/>
                <w:szCs w:val="16"/>
              </w:rPr>
              <w:t>324SZ</w:t>
            </w:r>
          </w:p>
        </w:tc>
        <w:tc>
          <w:tcPr>
            <w:tcW w:w="2186" w:type="dxa"/>
            <w:vAlign w:val="center"/>
          </w:tcPr>
          <w:p w14:paraId="0DEF3042" w14:textId="0804D7F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C1B0774" w14:textId="3CDE700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3F9BED1" w14:textId="3C7BBC9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F1A0AF4" w14:textId="71FDD73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52300DD" w14:textId="323689AA"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DE9616C" w14:textId="77777777" w:rsidTr="005561E3">
        <w:trPr>
          <w:jc w:val="center"/>
        </w:trPr>
        <w:tc>
          <w:tcPr>
            <w:tcW w:w="970" w:type="dxa"/>
            <w:vAlign w:val="center"/>
          </w:tcPr>
          <w:p w14:paraId="1721431F" w14:textId="2141D188" w:rsidR="007A7B17" w:rsidRPr="007A7B17" w:rsidRDefault="007A7B17" w:rsidP="005561E3">
            <w:pPr>
              <w:spacing w:before="60" w:after="60" w:line="240" w:lineRule="auto"/>
              <w:jc w:val="center"/>
              <w:rPr>
                <w:sz w:val="16"/>
                <w:szCs w:val="16"/>
              </w:rPr>
            </w:pPr>
            <w:r w:rsidRPr="007A7B17">
              <w:rPr>
                <w:sz w:val="16"/>
                <w:szCs w:val="16"/>
              </w:rPr>
              <w:t>325SZ</w:t>
            </w:r>
          </w:p>
        </w:tc>
        <w:tc>
          <w:tcPr>
            <w:tcW w:w="2186" w:type="dxa"/>
            <w:vAlign w:val="center"/>
          </w:tcPr>
          <w:p w14:paraId="7218B295" w14:textId="714BFE3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887F26B" w14:textId="0B64A4C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26BC91D" w14:textId="2F1238A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C0F3A00" w14:textId="6913B6F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F30CB05" w14:textId="345EA481"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762BAF4" w14:textId="77777777" w:rsidTr="005561E3">
        <w:trPr>
          <w:jc w:val="center"/>
        </w:trPr>
        <w:tc>
          <w:tcPr>
            <w:tcW w:w="970" w:type="dxa"/>
            <w:vAlign w:val="center"/>
          </w:tcPr>
          <w:p w14:paraId="4A9A5331" w14:textId="03641E6C" w:rsidR="007A7B17" w:rsidRPr="007A7B17" w:rsidRDefault="007A7B17" w:rsidP="005561E3">
            <w:pPr>
              <w:spacing w:before="60" w:after="60" w:line="240" w:lineRule="auto"/>
              <w:jc w:val="center"/>
              <w:rPr>
                <w:sz w:val="16"/>
                <w:szCs w:val="16"/>
              </w:rPr>
            </w:pPr>
            <w:r w:rsidRPr="007A7B17">
              <w:rPr>
                <w:sz w:val="16"/>
                <w:szCs w:val="16"/>
              </w:rPr>
              <w:t>326SZ</w:t>
            </w:r>
          </w:p>
        </w:tc>
        <w:tc>
          <w:tcPr>
            <w:tcW w:w="2186" w:type="dxa"/>
            <w:vAlign w:val="center"/>
          </w:tcPr>
          <w:p w14:paraId="1D764C6E" w14:textId="2DD9B7F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E5ED254" w14:textId="1474378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6B7CD75" w14:textId="498429D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45205C2" w14:textId="6E45DC1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9B38784" w14:textId="091A61E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123E407" w14:textId="77777777" w:rsidTr="005561E3">
        <w:trPr>
          <w:jc w:val="center"/>
        </w:trPr>
        <w:tc>
          <w:tcPr>
            <w:tcW w:w="970" w:type="dxa"/>
            <w:vAlign w:val="center"/>
          </w:tcPr>
          <w:p w14:paraId="41AB13EC" w14:textId="34557B65" w:rsidR="007A7B17" w:rsidRPr="007A7B17" w:rsidRDefault="007A7B17" w:rsidP="005561E3">
            <w:pPr>
              <w:spacing w:before="60" w:after="60" w:line="240" w:lineRule="auto"/>
              <w:jc w:val="center"/>
              <w:rPr>
                <w:sz w:val="16"/>
                <w:szCs w:val="16"/>
              </w:rPr>
            </w:pPr>
            <w:r w:rsidRPr="007A7B17">
              <w:rPr>
                <w:sz w:val="16"/>
                <w:szCs w:val="16"/>
              </w:rPr>
              <w:t>327SZ</w:t>
            </w:r>
          </w:p>
        </w:tc>
        <w:tc>
          <w:tcPr>
            <w:tcW w:w="2186" w:type="dxa"/>
            <w:vAlign w:val="center"/>
          </w:tcPr>
          <w:p w14:paraId="5B282461" w14:textId="542A0606" w:rsidR="007A7B17" w:rsidRPr="007A7B17" w:rsidRDefault="007A7B17" w:rsidP="005561E3">
            <w:pPr>
              <w:spacing w:before="60" w:after="60" w:line="240" w:lineRule="auto"/>
              <w:jc w:val="center"/>
              <w:rPr>
                <w:sz w:val="16"/>
                <w:szCs w:val="16"/>
              </w:rPr>
            </w:pPr>
            <w:r w:rsidRPr="007A7B17">
              <w:rPr>
                <w:sz w:val="16"/>
                <w:szCs w:val="16"/>
              </w:rPr>
              <w:t>teren rolnictwa z zakazem zabudowy, teren usług</w:t>
            </w:r>
          </w:p>
        </w:tc>
        <w:tc>
          <w:tcPr>
            <w:tcW w:w="1543" w:type="dxa"/>
            <w:vAlign w:val="center"/>
          </w:tcPr>
          <w:p w14:paraId="2E088517" w14:textId="6B35F5B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7E693C2" w14:textId="10211A2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3BF2923" w14:textId="60F5BA9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799C4E8" w14:textId="4E04EE74"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922A94D" w14:textId="77777777" w:rsidTr="005561E3">
        <w:trPr>
          <w:jc w:val="center"/>
        </w:trPr>
        <w:tc>
          <w:tcPr>
            <w:tcW w:w="970" w:type="dxa"/>
            <w:vAlign w:val="center"/>
          </w:tcPr>
          <w:p w14:paraId="59DA6B92" w14:textId="0FCEFE0D" w:rsidR="007A7B17" w:rsidRPr="007A7B17" w:rsidRDefault="007A7B17" w:rsidP="005561E3">
            <w:pPr>
              <w:spacing w:before="60" w:after="60" w:line="240" w:lineRule="auto"/>
              <w:jc w:val="center"/>
              <w:rPr>
                <w:sz w:val="16"/>
                <w:szCs w:val="16"/>
              </w:rPr>
            </w:pPr>
            <w:r w:rsidRPr="007A7B17">
              <w:rPr>
                <w:sz w:val="16"/>
                <w:szCs w:val="16"/>
              </w:rPr>
              <w:t>328SZ</w:t>
            </w:r>
          </w:p>
        </w:tc>
        <w:tc>
          <w:tcPr>
            <w:tcW w:w="2186" w:type="dxa"/>
            <w:vAlign w:val="center"/>
          </w:tcPr>
          <w:p w14:paraId="2B5D9B9A" w14:textId="2E3CB4A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1273B70" w14:textId="69EC373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91FFF06" w14:textId="260E7E0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B8739A8" w14:textId="150514C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DBBCFE1" w14:textId="7EFBE2E5"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202F57B" w14:textId="77777777" w:rsidTr="005561E3">
        <w:trPr>
          <w:jc w:val="center"/>
        </w:trPr>
        <w:tc>
          <w:tcPr>
            <w:tcW w:w="970" w:type="dxa"/>
            <w:vAlign w:val="center"/>
          </w:tcPr>
          <w:p w14:paraId="58F69F59" w14:textId="5C075050" w:rsidR="007A7B17" w:rsidRPr="007A7B17" w:rsidRDefault="007A7B17" w:rsidP="005561E3">
            <w:pPr>
              <w:spacing w:before="60" w:after="60" w:line="240" w:lineRule="auto"/>
              <w:jc w:val="center"/>
              <w:rPr>
                <w:sz w:val="16"/>
                <w:szCs w:val="16"/>
              </w:rPr>
            </w:pPr>
            <w:r w:rsidRPr="007A7B17">
              <w:rPr>
                <w:sz w:val="16"/>
                <w:szCs w:val="16"/>
              </w:rPr>
              <w:t>329SZ</w:t>
            </w:r>
          </w:p>
        </w:tc>
        <w:tc>
          <w:tcPr>
            <w:tcW w:w="2186" w:type="dxa"/>
            <w:vAlign w:val="center"/>
          </w:tcPr>
          <w:p w14:paraId="084C0768" w14:textId="203C770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7C4CDBC" w14:textId="4AAE5F7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415A4E7" w14:textId="1E914CF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D63F235" w14:textId="47429FC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E4FAF40" w14:textId="61F8A5C1"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BFFB3C3" w14:textId="77777777" w:rsidTr="005561E3">
        <w:trPr>
          <w:jc w:val="center"/>
        </w:trPr>
        <w:tc>
          <w:tcPr>
            <w:tcW w:w="970" w:type="dxa"/>
            <w:vAlign w:val="center"/>
          </w:tcPr>
          <w:p w14:paraId="2001E44A" w14:textId="7FA0C5B8" w:rsidR="007A7B17" w:rsidRPr="007A7B17" w:rsidRDefault="007A7B17" w:rsidP="005561E3">
            <w:pPr>
              <w:spacing w:before="60" w:after="60" w:line="240" w:lineRule="auto"/>
              <w:jc w:val="center"/>
              <w:rPr>
                <w:sz w:val="16"/>
                <w:szCs w:val="16"/>
              </w:rPr>
            </w:pPr>
            <w:r w:rsidRPr="007A7B17">
              <w:rPr>
                <w:sz w:val="16"/>
                <w:szCs w:val="16"/>
              </w:rPr>
              <w:t>330SZ</w:t>
            </w:r>
          </w:p>
        </w:tc>
        <w:tc>
          <w:tcPr>
            <w:tcW w:w="2186" w:type="dxa"/>
            <w:vAlign w:val="center"/>
          </w:tcPr>
          <w:p w14:paraId="039FB451" w14:textId="1AFBBEB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0D53B34" w14:textId="46D172D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F4D0113" w14:textId="6C305B1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82EFECF" w14:textId="1623037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DF21AEB" w14:textId="58485646"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C4181A4" w14:textId="77777777" w:rsidTr="005561E3">
        <w:trPr>
          <w:jc w:val="center"/>
        </w:trPr>
        <w:tc>
          <w:tcPr>
            <w:tcW w:w="970" w:type="dxa"/>
            <w:vAlign w:val="center"/>
          </w:tcPr>
          <w:p w14:paraId="2B26112A" w14:textId="5DE28DC8" w:rsidR="007A7B17" w:rsidRPr="007A7B17" w:rsidRDefault="007A7B17" w:rsidP="005561E3">
            <w:pPr>
              <w:spacing w:before="60" w:after="60" w:line="240" w:lineRule="auto"/>
              <w:jc w:val="center"/>
              <w:rPr>
                <w:sz w:val="16"/>
                <w:szCs w:val="16"/>
              </w:rPr>
            </w:pPr>
            <w:r w:rsidRPr="007A7B17">
              <w:rPr>
                <w:sz w:val="16"/>
                <w:szCs w:val="16"/>
              </w:rPr>
              <w:t>331SZ</w:t>
            </w:r>
          </w:p>
        </w:tc>
        <w:tc>
          <w:tcPr>
            <w:tcW w:w="2186" w:type="dxa"/>
            <w:vAlign w:val="center"/>
          </w:tcPr>
          <w:p w14:paraId="6E6D334C" w14:textId="6A22B32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E55EFE8" w14:textId="5040362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1E17683" w14:textId="4A69BB6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18C7AB2" w14:textId="55480ED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54BE94A" w14:textId="486E9B42"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738A831" w14:textId="77777777" w:rsidTr="005561E3">
        <w:trPr>
          <w:jc w:val="center"/>
        </w:trPr>
        <w:tc>
          <w:tcPr>
            <w:tcW w:w="970" w:type="dxa"/>
            <w:vAlign w:val="center"/>
          </w:tcPr>
          <w:p w14:paraId="719C8530" w14:textId="01BCAE56" w:rsidR="007A7B17" w:rsidRPr="007A7B17" w:rsidRDefault="007A7B17" w:rsidP="005561E3">
            <w:pPr>
              <w:spacing w:before="60" w:after="60" w:line="240" w:lineRule="auto"/>
              <w:jc w:val="center"/>
              <w:rPr>
                <w:sz w:val="16"/>
                <w:szCs w:val="16"/>
              </w:rPr>
            </w:pPr>
            <w:r w:rsidRPr="007A7B17">
              <w:rPr>
                <w:sz w:val="16"/>
                <w:szCs w:val="16"/>
              </w:rPr>
              <w:t>332SZ</w:t>
            </w:r>
          </w:p>
        </w:tc>
        <w:tc>
          <w:tcPr>
            <w:tcW w:w="2186" w:type="dxa"/>
            <w:vAlign w:val="center"/>
          </w:tcPr>
          <w:p w14:paraId="1CAE73F5" w14:textId="5647198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BA338AC" w14:textId="00AC299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FC200F0" w14:textId="67C53B6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0AAEB1B" w14:textId="1484062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80A1E49" w14:textId="27ECEC86"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9C99BD6" w14:textId="77777777" w:rsidTr="005561E3">
        <w:trPr>
          <w:jc w:val="center"/>
        </w:trPr>
        <w:tc>
          <w:tcPr>
            <w:tcW w:w="970" w:type="dxa"/>
            <w:vAlign w:val="center"/>
          </w:tcPr>
          <w:p w14:paraId="3489C5C8" w14:textId="3CF90D82" w:rsidR="007A7B17" w:rsidRPr="007A7B17" w:rsidRDefault="007A7B17" w:rsidP="005561E3">
            <w:pPr>
              <w:spacing w:before="60" w:after="60" w:line="240" w:lineRule="auto"/>
              <w:jc w:val="center"/>
              <w:rPr>
                <w:sz w:val="16"/>
                <w:szCs w:val="16"/>
              </w:rPr>
            </w:pPr>
            <w:r w:rsidRPr="007A7B17">
              <w:rPr>
                <w:sz w:val="16"/>
                <w:szCs w:val="16"/>
              </w:rPr>
              <w:t>333SZ</w:t>
            </w:r>
          </w:p>
        </w:tc>
        <w:tc>
          <w:tcPr>
            <w:tcW w:w="2186" w:type="dxa"/>
            <w:vAlign w:val="center"/>
          </w:tcPr>
          <w:p w14:paraId="24754FDE" w14:textId="473A88C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385B2B1" w14:textId="2B9EFC3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B250F3B" w14:textId="0D3D7D8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7C64FF4" w14:textId="0B047CF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DF637DA" w14:textId="463A743B"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3D6C3FF" w14:textId="77777777" w:rsidTr="005561E3">
        <w:trPr>
          <w:jc w:val="center"/>
        </w:trPr>
        <w:tc>
          <w:tcPr>
            <w:tcW w:w="970" w:type="dxa"/>
            <w:vAlign w:val="center"/>
          </w:tcPr>
          <w:p w14:paraId="595B9013" w14:textId="3265814C" w:rsidR="007A7B17" w:rsidRPr="007A7B17" w:rsidRDefault="007A7B17" w:rsidP="005561E3">
            <w:pPr>
              <w:spacing w:before="60" w:after="60" w:line="240" w:lineRule="auto"/>
              <w:jc w:val="center"/>
              <w:rPr>
                <w:sz w:val="16"/>
                <w:szCs w:val="16"/>
              </w:rPr>
            </w:pPr>
            <w:r w:rsidRPr="007A7B17">
              <w:rPr>
                <w:sz w:val="16"/>
                <w:szCs w:val="16"/>
              </w:rPr>
              <w:t>334SZ</w:t>
            </w:r>
          </w:p>
        </w:tc>
        <w:tc>
          <w:tcPr>
            <w:tcW w:w="2186" w:type="dxa"/>
            <w:vAlign w:val="center"/>
          </w:tcPr>
          <w:p w14:paraId="28B302AB" w14:textId="4B89E23C" w:rsidR="007A7B17" w:rsidRPr="007A7B17" w:rsidRDefault="007A7B17" w:rsidP="005561E3">
            <w:pPr>
              <w:spacing w:before="60" w:after="60" w:line="240" w:lineRule="auto"/>
              <w:jc w:val="center"/>
              <w:rPr>
                <w:sz w:val="16"/>
                <w:szCs w:val="16"/>
              </w:rPr>
            </w:pPr>
            <w:r w:rsidRPr="007A7B17">
              <w:rPr>
                <w:sz w:val="16"/>
                <w:szCs w:val="16"/>
              </w:rPr>
              <w:t>teren wielkotowarowej produkcji rolnej, teren usług, teren zieleni naturalnej</w:t>
            </w:r>
          </w:p>
        </w:tc>
        <w:tc>
          <w:tcPr>
            <w:tcW w:w="1543" w:type="dxa"/>
            <w:vAlign w:val="center"/>
          </w:tcPr>
          <w:p w14:paraId="767A24D2" w14:textId="03B8F9B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6E3902A" w14:textId="6A513DE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31E691C" w14:textId="49C1490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0B32672" w14:textId="171C21AF"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1EAD693" w14:textId="77777777" w:rsidTr="005561E3">
        <w:trPr>
          <w:jc w:val="center"/>
        </w:trPr>
        <w:tc>
          <w:tcPr>
            <w:tcW w:w="970" w:type="dxa"/>
            <w:vAlign w:val="center"/>
          </w:tcPr>
          <w:p w14:paraId="642B1F47" w14:textId="4DD534D8" w:rsidR="007A7B17" w:rsidRPr="007A7B17" w:rsidRDefault="007A7B17" w:rsidP="005561E3">
            <w:pPr>
              <w:spacing w:before="60" w:after="60" w:line="240" w:lineRule="auto"/>
              <w:jc w:val="center"/>
              <w:rPr>
                <w:sz w:val="16"/>
                <w:szCs w:val="16"/>
              </w:rPr>
            </w:pPr>
            <w:r w:rsidRPr="007A7B17">
              <w:rPr>
                <w:sz w:val="16"/>
                <w:szCs w:val="16"/>
              </w:rPr>
              <w:t>335SZ</w:t>
            </w:r>
          </w:p>
        </w:tc>
        <w:tc>
          <w:tcPr>
            <w:tcW w:w="2186" w:type="dxa"/>
            <w:vAlign w:val="center"/>
          </w:tcPr>
          <w:p w14:paraId="655BD696" w14:textId="2D4505A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F4412A2" w14:textId="4BF596C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18B9809" w14:textId="27A721D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3545A2D" w14:textId="51CA407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6144012" w14:textId="5718361A"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FDEC07A" w14:textId="77777777" w:rsidTr="005561E3">
        <w:trPr>
          <w:jc w:val="center"/>
        </w:trPr>
        <w:tc>
          <w:tcPr>
            <w:tcW w:w="970" w:type="dxa"/>
            <w:vAlign w:val="center"/>
          </w:tcPr>
          <w:p w14:paraId="6D562E3B" w14:textId="01A8487A" w:rsidR="007A7B17" w:rsidRPr="007A7B17" w:rsidRDefault="007A7B17" w:rsidP="005561E3">
            <w:pPr>
              <w:spacing w:before="60" w:after="60" w:line="240" w:lineRule="auto"/>
              <w:jc w:val="center"/>
              <w:rPr>
                <w:sz w:val="16"/>
                <w:szCs w:val="16"/>
              </w:rPr>
            </w:pPr>
            <w:r w:rsidRPr="007A7B17">
              <w:rPr>
                <w:sz w:val="16"/>
                <w:szCs w:val="16"/>
              </w:rPr>
              <w:t>336SZ</w:t>
            </w:r>
          </w:p>
        </w:tc>
        <w:tc>
          <w:tcPr>
            <w:tcW w:w="2186" w:type="dxa"/>
            <w:vAlign w:val="center"/>
          </w:tcPr>
          <w:p w14:paraId="1E387357" w14:textId="56E05C9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6AD8547" w14:textId="784DAC5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9DEE93A" w14:textId="56D9F72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7A660C2" w14:textId="02EC443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4DAFB12" w14:textId="3D0143FA"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69C1945" w14:textId="77777777" w:rsidTr="005561E3">
        <w:trPr>
          <w:jc w:val="center"/>
        </w:trPr>
        <w:tc>
          <w:tcPr>
            <w:tcW w:w="970" w:type="dxa"/>
            <w:vAlign w:val="center"/>
          </w:tcPr>
          <w:p w14:paraId="5CB26A22" w14:textId="519253CC" w:rsidR="007A7B17" w:rsidRPr="007A7B17" w:rsidRDefault="007A7B17" w:rsidP="005561E3">
            <w:pPr>
              <w:spacing w:before="60" w:after="60" w:line="240" w:lineRule="auto"/>
              <w:jc w:val="center"/>
              <w:rPr>
                <w:sz w:val="16"/>
                <w:szCs w:val="16"/>
              </w:rPr>
            </w:pPr>
            <w:r w:rsidRPr="007A7B17">
              <w:rPr>
                <w:sz w:val="16"/>
                <w:szCs w:val="16"/>
              </w:rPr>
              <w:t>337SZ</w:t>
            </w:r>
          </w:p>
        </w:tc>
        <w:tc>
          <w:tcPr>
            <w:tcW w:w="2186" w:type="dxa"/>
            <w:vAlign w:val="center"/>
          </w:tcPr>
          <w:p w14:paraId="439E7EAE" w14:textId="7499936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26EBB5E" w14:textId="42B9C9F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D16DD0A" w14:textId="6C86BF7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12AA4F2" w14:textId="086BCF7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C06A95C" w14:textId="2B02A155"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C08B42A" w14:textId="77777777" w:rsidTr="005561E3">
        <w:trPr>
          <w:jc w:val="center"/>
        </w:trPr>
        <w:tc>
          <w:tcPr>
            <w:tcW w:w="970" w:type="dxa"/>
            <w:vAlign w:val="center"/>
          </w:tcPr>
          <w:p w14:paraId="7CDC3DA0" w14:textId="6ED075B8" w:rsidR="007A7B17" w:rsidRPr="007A7B17" w:rsidRDefault="007A7B17" w:rsidP="005561E3">
            <w:pPr>
              <w:spacing w:before="60" w:after="60" w:line="240" w:lineRule="auto"/>
              <w:jc w:val="center"/>
              <w:rPr>
                <w:sz w:val="16"/>
                <w:szCs w:val="16"/>
              </w:rPr>
            </w:pPr>
            <w:r w:rsidRPr="007A7B17">
              <w:rPr>
                <w:sz w:val="16"/>
                <w:szCs w:val="16"/>
              </w:rPr>
              <w:t>338SZ</w:t>
            </w:r>
          </w:p>
        </w:tc>
        <w:tc>
          <w:tcPr>
            <w:tcW w:w="2186" w:type="dxa"/>
            <w:vAlign w:val="center"/>
          </w:tcPr>
          <w:p w14:paraId="28351D69" w14:textId="1EF40DF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8B60968" w14:textId="13C7F57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A93A078" w14:textId="792106C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C7FCC39" w14:textId="030D3E9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DCA7C20" w14:textId="2E26A895"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5BD3DE3" w14:textId="77777777" w:rsidTr="005561E3">
        <w:trPr>
          <w:jc w:val="center"/>
        </w:trPr>
        <w:tc>
          <w:tcPr>
            <w:tcW w:w="970" w:type="dxa"/>
            <w:vAlign w:val="center"/>
          </w:tcPr>
          <w:p w14:paraId="51349B4C" w14:textId="2D8911B3" w:rsidR="007A7B17" w:rsidRPr="007A7B17" w:rsidRDefault="007A7B17" w:rsidP="005561E3">
            <w:pPr>
              <w:spacing w:before="60" w:after="60" w:line="240" w:lineRule="auto"/>
              <w:jc w:val="center"/>
              <w:rPr>
                <w:sz w:val="16"/>
                <w:szCs w:val="16"/>
              </w:rPr>
            </w:pPr>
            <w:r w:rsidRPr="007A7B17">
              <w:rPr>
                <w:sz w:val="16"/>
                <w:szCs w:val="16"/>
              </w:rPr>
              <w:t>339SZ</w:t>
            </w:r>
          </w:p>
        </w:tc>
        <w:tc>
          <w:tcPr>
            <w:tcW w:w="2186" w:type="dxa"/>
            <w:vAlign w:val="center"/>
          </w:tcPr>
          <w:p w14:paraId="6A36901E" w14:textId="1C1E166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A43C31D" w14:textId="494F2A3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4A0FED0" w14:textId="7D1358E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F5C2BC8" w14:textId="6A47208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E0876AB" w14:textId="45B72638"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C1FFA52" w14:textId="77777777" w:rsidTr="005561E3">
        <w:trPr>
          <w:jc w:val="center"/>
        </w:trPr>
        <w:tc>
          <w:tcPr>
            <w:tcW w:w="970" w:type="dxa"/>
            <w:vAlign w:val="center"/>
          </w:tcPr>
          <w:p w14:paraId="584E3D58" w14:textId="7B931F1B" w:rsidR="007A7B17" w:rsidRPr="007A7B17" w:rsidRDefault="007A7B17" w:rsidP="005561E3">
            <w:pPr>
              <w:spacing w:before="60" w:after="60" w:line="240" w:lineRule="auto"/>
              <w:jc w:val="center"/>
              <w:rPr>
                <w:sz w:val="16"/>
                <w:szCs w:val="16"/>
              </w:rPr>
            </w:pPr>
            <w:r w:rsidRPr="007A7B17">
              <w:rPr>
                <w:sz w:val="16"/>
                <w:szCs w:val="16"/>
              </w:rPr>
              <w:t>340SZ</w:t>
            </w:r>
          </w:p>
        </w:tc>
        <w:tc>
          <w:tcPr>
            <w:tcW w:w="2186" w:type="dxa"/>
            <w:vAlign w:val="center"/>
          </w:tcPr>
          <w:p w14:paraId="4C94447E" w14:textId="1E420A0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F146259" w14:textId="6686DC7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C0DE298" w14:textId="5EC5D1F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BBAE192" w14:textId="66141AA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B6C7DBA" w14:textId="2C4EC45F"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4B6C879" w14:textId="77777777" w:rsidTr="005561E3">
        <w:trPr>
          <w:jc w:val="center"/>
        </w:trPr>
        <w:tc>
          <w:tcPr>
            <w:tcW w:w="970" w:type="dxa"/>
            <w:vAlign w:val="center"/>
          </w:tcPr>
          <w:p w14:paraId="7AEF054E" w14:textId="3A1FDDDC" w:rsidR="007A7B17" w:rsidRPr="007A7B17" w:rsidRDefault="007A7B17" w:rsidP="005561E3">
            <w:pPr>
              <w:spacing w:before="60" w:after="60" w:line="240" w:lineRule="auto"/>
              <w:jc w:val="center"/>
              <w:rPr>
                <w:sz w:val="16"/>
                <w:szCs w:val="16"/>
              </w:rPr>
            </w:pPr>
            <w:r w:rsidRPr="007A7B17">
              <w:rPr>
                <w:sz w:val="16"/>
                <w:szCs w:val="16"/>
              </w:rPr>
              <w:t>341SZ</w:t>
            </w:r>
          </w:p>
        </w:tc>
        <w:tc>
          <w:tcPr>
            <w:tcW w:w="2186" w:type="dxa"/>
            <w:vAlign w:val="center"/>
          </w:tcPr>
          <w:p w14:paraId="3EAB825D" w14:textId="64D02C3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4B4FB88" w14:textId="213DA45C"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3E2270C4" w14:textId="54D7177E"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4A4CD94F" w14:textId="5AAD0DD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13977D5" w14:textId="3BF905D7"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71434D0" w14:textId="77777777" w:rsidTr="005561E3">
        <w:trPr>
          <w:jc w:val="center"/>
        </w:trPr>
        <w:tc>
          <w:tcPr>
            <w:tcW w:w="970" w:type="dxa"/>
            <w:vAlign w:val="center"/>
          </w:tcPr>
          <w:p w14:paraId="4F5DDEED" w14:textId="52956CEF" w:rsidR="007A7B17" w:rsidRPr="007A7B17" w:rsidRDefault="007A7B17" w:rsidP="005561E3">
            <w:pPr>
              <w:spacing w:before="60" w:after="60" w:line="240" w:lineRule="auto"/>
              <w:jc w:val="center"/>
              <w:rPr>
                <w:sz w:val="16"/>
                <w:szCs w:val="16"/>
              </w:rPr>
            </w:pPr>
            <w:r w:rsidRPr="007A7B17">
              <w:rPr>
                <w:sz w:val="16"/>
                <w:szCs w:val="16"/>
              </w:rPr>
              <w:t>342SZ</w:t>
            </w:r>
          </w:p>
        </w:tc>
        <w:tc>
          <w:tcPr>
            <w:tcW w:w="2186" w:type="dxa"/>
            <w:vAlign w:val="center"/>
          </w:tcPr>
          <w:p w14:paraId="5F3DF76C" w14:textId="5B61D1E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749D574" w14:textId="52BFACF1"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168EC093" w14:textId="1E5A81B4" w:rsidR="007A7B17" w:rsidRPr="007A7B17" w:rsidRDefault="007A7B17" w:rsidP="005561E3">
            <w:pPr>
              <w:spacing w:before="60" w:after="60" w:line="240" w:lineRule="auto"/>
              <w:jc w:val="center"/>
              <w:rPr>
                <w:sz w:val="16"/>
                <w:szCs w:val="16"/>
              </w:rPr>
            </w:pPr>
            <w:r w:rsidRPr="007A7B17">
              <w:rPr>
                <w:sz w:val="16"/>
                <w:szCs w:val="16"/>
              </w:rPr>
              <w:t>35</w:t>
            </w:r>
          </w:p>
        </w:tc>
        <w:tc>
          <w:tcPr>
            <w:tcW w:w="1450" w:type="dxa"/>
            <w:vAlign w:val="center"/>
          </w:tcPr>
          <w:p w14:paraId="7D7E7D6C" w14:textId="112E9C4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89E9703" w14:textId="442EFB82"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D407BD9" w14:textId="77777777" w:rsidTr="005561E3">
        <w:trPr>
          <w:jc w:val="center"/>
        </w:trPr>
        <w:tc>
          <w:tcPr>
            <w:tcW w:w="970" w:type="dxa"/>
            <w:vAlign w:val="center"/>
          </w:tcPr>
          <w:p w14:paraId="1DED17C4" w14:textId="74C12F86" w:rsidR="007A7B17" w:rsidRPr="007A7B17" w:rsidRDefault="007A7B17" w:rsidP="005561E3">
            <w:pPr>
              <w:spacing w:before="60" w:after="60" w:line="240" w:lineRule="auto"/>
              <w:jc w:val="center"/>
              <w:rPr>
                <w:sz w:val="16"/>
                <w:szCs w:val="16"/>
              </w:rPr>
            </w:pPr>
            <w:r w:rsidRPr="007A7B17">
              <w:rPr>
                <w:sz w:val="16"/>
                <w:szCs w:val="16"/>
              </w:rPr>
              <w:t>343SZ</w:t>
            </w:r>
          </w:p>
        </w:tc>
        <w:tc>
          <w:tcPr>
            <w:tcW w:w="2186" w:type="dxa"/>
            <w:vAlign w:val="center"/>
          </w:tcPr>
          <w:p w14:paraId="2BB58369" w14:textId="5973734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D7F1860" w14:textId="3D1A6ED1"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3FD714C9" w14:textId="3A1A23B7"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39452AE0" w14:textId="17D8EA8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D8AB4A2" w14:textId="77A984EB"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8CAEEAB" w14:textId="77777777" w:rsidTr="005561E3">
        <w:trPr>
          <w:jc w:val="center"/>
        </w:trPr>
        <w:tc>
          <w:tcPr>
            <w:tcW w:w="970" w:type="dxa"/>
            <w:vAlign w:val="center"/>
          </w:tcPr>
          <w:p w14:paraId="6814D15E" w14:textId="3C9A0EB1" w:rsidR="007A7B17" w:rsidRPr="007A7B17" w:rsidRDefault="007A7B17" w:rsidP="005561E3">
            <w:pPr>
              <w:spacing w:before="60" w:after="60" w:line="240" w:lineRule="auto"/>
              <w:jc w:val="center"/>
              <w:rPr>
                <w:sz w:val="16"/>
                <w:szCs w:val="16"/>
              </w:rPr>
            </w:pPr>
            <w:r w:rsidRPr="007A7B17">
              <w:rPr>
                <w:sz w:val="16"/>
                <w:szCs w:val="16"/>
              </w:rPr>
              <w:t>344SZ</w:t>
            </w:r>
          </w:p>
        </w:tc>
        <w:tc>
          <w:tcPr>
            <w:tcW w:w="2186" w:type="dxa"/>
            <w:vAlign w:val="center"/>
          </w:tcPr>
          <w:p w14:paraId="01B0E682" w14:textId="3D5D29B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A87B728" w14:textId="3A159B75"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438A60A3" w14:textId="69F9B2C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EAA155F" w14:textId="2B4BEC2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E02B447" w14:textId="1AB09EE5"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3C0DDC9" w14:textId="77777777" w:rsidTr="005561E3">
        <w:trPr>
          <w:jc w:val="center"/>
        </w:trPr>
        <w:tc>
          <w:tcPr>
            <w:tcW w:w="970" w:type="dxa"/>
            <w:vAlign w:val="center"/>
          </w:tcPr>
          <w:p w14:paraId="0C80ED8F" w14:textId="14556FF8" w:rsidR="007A7B17" w:rsidRPr="007A7B17" w:rsidRDefault="007A7B17" w:rsidP="005561E3">
            <w:pPr>
              <w:spacing w:before="60" w:after="60" w:line="240" w:lineRule="auto"/>
              <w:jc w:val="center"/>
              <w:rPr>
                <w:sz w:val="16"/>
                <w:szCs w:val="16"/>
              </w:rPr>
            </w:pPr>
            <w:r w:rsidRPr="007A7B17">
              <w:rPr>
                <w:sz w:val="16"/>
                <w:szCs w:val="16"/>
              </w:rPr>
              <w:t>345SZ</w:t>
            </w:r>
          </w:p>
        </w:tc>
        <w:tc>
          <w:tcPr>
            <w:tcW w:w="2186" w:type="dxa"/>
            <w:vAlign w:val="center"/>
          </w:tcPr>
          <w:p w14:paraId="492638ED" w14:textId="04CC662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A62BBDB" w14:textId="30787B8E"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18CD9FA5" w14:textId="1928BAB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37243AD" w14:textId="4A8F1CC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19B094E" w14:textId="6F4FB729"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F5E0196" w14:textId="77777777" w:rsidTr="005561E3">
        <w:trPr>
          <w:jc w:val="center"/>
        </w:trPr>
        <w:tc>
          <w:tcPr>
            <w:tcW w:w="970" w:type="dxa"/>
            <w:vAlign w:val="center"/>
          </w:tcPr>
          <w:p w14:paraId="07DE0619" w14:textId="3E2C21AD" w:rsidR="007A7B17" w:rsidRPr="007A7B17" w:rsidRDefault="007A7B17" w:rsidP="005561E3">
            <w:pPr>
              <w:spacing w:before="60" w:after="60" w:line="240" w:lineRule="auto"/>
              <w:jc w:val="center"/>
              <w:rPr>
                <w:sz w:val="16"/>
                <w:szCs w:val="16"/>
              </w:rPr>
            </w:pPr>
            <w:r w:rsidRPr="007A7B17">
              <w:rPr>
                <w:sz w:val="16"/>
                <w:szCs w:val="16"/>
              </w:rPr>
              <w:t>346SZ</w:t>
            </w:r>
          </w:p>
        </w:tc>
        <w:tc>
          <w:tcPr>
            <w:tcW w:w="2186" w:type="dxa"/>
            <w:vAlign w:val="center"/>
          </w:tcPr>
          <w:p w14:paraId="6B9C9D1C" w14:textId="60329AE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2442591" w14:textId="106E59D5"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3B62292E" w14:textId="7478EAC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FD2AD24" w14:textId="5DD419E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0491958" w14:textId="2CF1A621"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6174E3F" w14:textId="77777777" w:rsidTr="005561E3">
        <w:trPr>
          <w:jc w:val="center"/>
        </w:trPr>
        <w:tc>
          <w:tcPr>
            <w:tcW w:w="970" w:type="dxa"/>
            <w:vAlign w:val="center"/>
          </w:tcPr>
          <w:p w14:paraId="6CC92573" w14:textId="3E61C013" w:rsidR="007A7B17" w:rsidRPr="007A7B17" w:rsidRDefault="007A7B17" w:rsidP="005561E3">
            <w:pPr>
              <w:spacing w:before="60" w:after="60" w:line="240" w:lineRule="auto"/>
              <w:jc w:val="center"/>
              <w:rPr>
                <w:sz w:val="16"/>
                <w:szCs w:val="16"/>
              </w:rPr>
            </w:pPr>
            <w:r w:rsidRPr="007A7B17">
              <w:rPr>
                <w:sz w:val="16"/>
                <w:szCs w:val="16"/>
              </w:rPr>
              <w:t>347SZ</w:t>
            </w:r>
          </w:p>
        </w:tc>
        <w:tc>
          <w:tcPr>
            <w:tcW w:w="2186" w:type="dxa"/>
            <w:vAlign w:val="center"/>
          </w:tcPr>
          <w:p w14:paraId="7BAE9752" w14:textId="4D7F0E3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3F03061" w14:textId="1E511FB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07CE25C" w14:textId="293B3B4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204DDA2" w14:textId="605DCD4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FB74D24" w14:textId="099A4A96"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7B30574" w14:textId="77777777" w:rsidTr="005561E3">
        <w:trPr>
          <w:jc w:val="center"/>
        </w:trPr>
        <w:tc>
          <w:tcPr>
            <w:tcW w:w="970" w:type="dxa"/>
            <w:vAlign w:val="center"/>
          </w:tcPr>
          <w:p w14:paraId="67ED53EC" w14:textId="29333B6C" w:rsidR="007A7B17" w:rsidRPr="007A7B17" w:rsidRDefault="007A7B17" w:rsidP="005561E3">
            <w:pPr>
              <w:spacing w:before="60" w:after="60" w:line="240" w:lineRule="auto"/>
              <w:jc w:val="center"/>
              <w:rPr>
                <w:sz w:val="16"/>
                <w:szCs w:val="16"/>
              </w:rPr>
            </w:pPr>
            <w:r w:rsidRPr="007A7B17">
              <w:rPr>
                <w:sz w:val="16"/>
                <w:szCs w:val="16"/>
              </w:rPr>
              <w:t>348SZ</w:t>
            </w:r>
          </w:p>
        </w:tc>
        <w:tc>
          <w:tcPr>
            <w:tcW w:w="2186" w:type="dxa"/>
            <w:vAlign w:val="center"/>
          </w:tcPr>
          <w:p w14:paraId="16B963E5" w14:textId="7F2C0BC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13A15E4" w14:textId="57CC7602"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0C66B388" w14:textId="59D804D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B022ADE" w14:textId="4F3F7FD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D3364E8" w14:textId="5217D749"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E678256" w14:textId="77777777" w:rsidTr="005561E3">
        <w:trPr>
          <w:jc w:val="center"/>
        </w:trPr>
        <w:tc>
          <w:tcPr>
            <w:tcW w:w="970" w:type="dxa"/>
            <w:vAlign w:val="center"/>
          </w:tcPr>
          <w:p w14:paraId="2843750C" w14:textId="72479EC4" w:rsidR="007A7B17" w:rsidRPr="007A7B17" w:rsidRDefault="007A7B17" w:rsidP="005561E3">
            <w:pPr>
              <w:spacing w:before="60" w:after="60" w:line="240" w:lineRule="auto"/>
              <w:jc w:val="center"/>
              <w:rPr>
                <w:sz w:val="16"/>
                <w:szCs w:val="16"/>
              </w:rPr>
            </w:pPr>
            <w:r w:rsidRPr="007A7B17">
              <w:rPr>
                <w:sz w:val="16"/>
                <w:szCs w:val="16"/>
              </w:rPr>
              <w:t>349SZ</w:t>
            </w:r>
          </w:p>
        </w:tc>
        <w:tc>
          <w:tcPr>
            <w:tcW w:w="2186" w:type="dxa"/>
            <w:vAlign w:val="center"/>
          </w:tcPr>
          <w:p w14:paraId="3EEE1717" w14:textId="77AADB3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EF89D01" w14:textId="70A9BD8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2AC0C6D" w14:textId="3AD9B6F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D657C01" w14:textId="4D4C2AF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952F401" w14:textId="7E1949C0"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37F8039D" w14:textId="77777777" w:rsidTr="005561E3">
        <w:trPr>
          <w:jc w:val="center"/>
        </w:trPr>
        <w:tc>
          <w:tcPr>
            <w:tcW w:w="970" w:type="dxa"/>
            <w:vAlign w:val="center"/>
          </w:tcPr>
          <w:p w14:paraId="311037F3" w14:textId="3C121FD8" w:rsidR="007A7B17" w:rsidRPr="007A7B17" w:rsidRDefault="007A7B17" w:rsidP="005561E3">
            <w:pPr>
              <w:spacing w:before="60" w:after="60" w:line="240" w:lineRule="auto"/>
              <w:jc w:val="center"/>
              <w:rPr>
                <w:sz w:val="16"/>
                <w:szCs w:val="16"/>
              </w:rPr>
            </w:pPr>
            <w:r w:rsidRPr="007A7B17">
              <w:rPr>
                <w:sz w:val="16"/>
                <w:szCs w:val="16"/>
              </w:rPr>
              <w:t>350SZ</w:t>
            </w:r>
          </w:p>
        </w:tc>
        <w:tc>
          <w:tcPr>
            <w:tcW w:w="2186" w:type="dxa"/>
            <w:vAlign w:val="center"/>
          </w:tcPr>
          <w:p w14:paraId="563F2F3B" w14:textId="2B2F4CE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103CEFD" w14:textId="50A6010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A28909C" w14:textId="0B822B7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1407C34" w14:textId="1BCAE18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1E98DF7" w14:textId="513ADBB2"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7CDDDBF" w14:textId="77777777" w:rsidTr="005561E3">
        <w:trPr>
          <w:jc w:val="center"/>
        </w:trPr>
        <w:tc>
          <w:tcPr>
            <w:tcW w:w="970" w:type="dxa"/>
            <w:vAlign w:val="center"/>
          </w:tcPr>
          <w:p w14:paraId="5950039E" w14:textId="5BF382E1" w:rsidR="007A7B17" w:rsidRPr="007A7B17" w:rsidRDefault="007A7B17" w:rsidP="005561E3">
            <w:pPr>
              <w:spacing w:before="60" w:after="60" w:line="240" w:lineRule="auto"/>
              <w:jc w:val="center"/>
              <w:rPr>
                <w:sz w:val="16"/>
                <w:szCs w:val="16"/>
              </w:rPr>
            </w:pPr>
            <w:r w:rsidRPr="007A7B17">
              <w:rPr>
                <w:sz w:val="16"/>
                <w:szCs w:val="16"/>
              </w:rPr>
              <w:t>351SZ</w:t>
            </w:r>
          </w:p>
        </w:tc>
        <w:tc>
          <w:tcPr>
            <w:tcW w:w="2186" w:type="dxa"/>
            <w:vAlign w:val="center"/>
          </w:tcPr>
          <w:p w14:paraId="6DA7ABCC" w14:textId="5A0B2BD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476A46C" w14:textId="799D60FE"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668EB20D" w14:textId="259EEF94"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0B518F5E" w14:textId="5D59CB9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2F5B92D" w14:textId="58E557D8"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AAD3FCD" w14:textId="77777777" w:rsidTr="005561E3">
        <w:trPr>
          <w:jc w:val="center"/>
        </w:trPr>
        <w:tc>
          <w:tcPr>
            <w:tcW w:w="970" w:type="dxa"/>
            <w:vAlign w:val="center"/>
          </w:tcPr>
          <w:p w14:paraId="6E7D7CBD" w14:textId="5EE67A18" w:rsidR="007A7B17" w:rsidRPr="007A7B17" w:rsidRDefault="007A7B17" w:rsidP="005561E3">
            <w:pPr>
              <w:spacing w:before="60" w:after="60" w:line="240" w:lineRule="auto"/>
              <w:jc w:val="center"/>
              <w:rPr>
                <w:sz w:val="16"/>
                <w:szCs w:val="16"/>
              </w:rPr>
            </w:pPr>
            <w:r w:rsidRPr="007A7B17">
              <w:rPr>
                <w:sz w:val="16"/>
                <w:szCs w:val="16"/>
              </w:rPr>
              <w:t>352SZ</w:t>
            </w:r>
          </w:p>
        </w:tc>
        <w:tc>
          <w:tcPr>
            <w:tcW w:w="2186" w:type="dxa"/>
            <w:vAlign w:val="center"/>
          </w:tcPr>
          <w:p w14:paraId="5F274130" w14:textId="7167E57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FFCC93E" w14:textId="39D9F013"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1FC14490" w14:textId="78DBE27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47017A9" w14:textId="268AE53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B4895F1" w14:textId="398832A4"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392CC1E" w14:textId="77777777" w:rsidTr="005561E3">
        <w:trPr>
          <w:jc w:val="center"/>
        </w:trPr>
        <w:tc>
          <w:tcPr>
            <w:tcW w:w="970" w:type="dxa"/>
            <w:vAlign w:val="center"/>
          </w:tcPr>
          <w:p w14:paraId="1FF41751" w14:textId="16ACDE79" w:rsidR="007A7B17" w:rsidRPr="007A7B17" w:rsidRDefault="007A7B17" w:rsidP="005561E3">
            <w:pPr>
              <w:spacing w:before="60" w:after="60" w:line="240" w:lineRule="auto"/>
              <w:jc w:val="center"/>
              <w:rPr>
                <w:sz w:val="16"/>
                <w:szCs w:val="16"/>
              </w:rPr>
            </w:pPr>
            <w:r w:rsidRPr="007A7B17">
              <w:rPr>
                <w:sz w:val="16"/>
                <w:szCs w:val="16"/>
              </w:rPr>
              <w:t>353SZ</w:t>
            </w:r>
          </w:p>
        </w:tc>
        <w:tc>
          <w:tcPr>
            <w:tcW w:w="2186" w:type="dxa"/>
            <w:vAlign w:val="center"/>
          </w:tcPr>
          <w:p w14:paraId="722F51E5" w14:textId="390B983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C65A55F" w14:textId="0CDC542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285E5A3" w14:textId="7B93FBA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5C75390" w14:textId="772B3AE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ADDA1BE" w14:textId="50803B30"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B0B0FB4" w14:textId="77777777" w:rsidTr="005561E3">
        <w:trPr>
          <w:jc w:val="center"/>
        </w:trPr>
        <w:tc>
          <w:tcPr>
            <w:tcW w:w="970" w:type="dxa"/>
            <w:vAlign w:val="center"/>
          </w:tcPr>
          <w:p w14:paraId="53A78FB9" w14:textId="17A08DBC" w:rsidR="007A7B17" w:rsidRPr="007A7B17" w:rsidRDefault="007A7B17" w:rsidP="005561E3">
            <w:pPr>
              <w:spacing w:before="60" w:after="60" w:line="240" w:lineRule="auto"/>
              <w:jc w:val="center"/>
              <w:rPr>
                <w:sz w:val="16"/>
                <w:szCs w:val="16"/>
              </w:rPr>
            </w:pPr>
            <w:r w:rsidRPr="007A7B17">
              <w:rPr>
                <w:sz w:val="16"/>
                <w:szCs w:val="16"/>
              </w:rPr>
              <w:t>354SZ</w:t>
            </w:r>
          </w:p>
        </w:tc>
        <w:tc>
          <w:tcPr>
            <w:tcW w:w="2186" w:type="dxa"/>
            <w:vAlign w:val="center"/>
          </w:tcPr>
          <w:p w14:paraId="5E41825F" w14:textId="626B76F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233725F" w14:textId="4FC04D28"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5AB763A7" w14:textId="1F5CC66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876DFE6" w14:textId="45354E1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378596B" w14:textId="2900AF6E"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42B9A10" w14:textId="77777777" w:rsidTr="005561E3">
        <w:trPr>
          <w:jc w:val="center"/>
        </w:trPr>
        <w:tc>
          <w:tcPr>
            <w:tcW w:w="970" w:type="dxa"/>
            <w:vAlign w:val="center"/>
          </w:tcPr>
          <w:p w14:paraId="265A3466" w14:textId="51B86770" w:rsidR="007A7B17" w:rsidRPr="007A7B17" w:rsidRDefault="007A7B17" w:rsidP="005561E3">
            <w:pPr>
              <w:spacing w:before="60" w:after="60" w:line="240" w:lineRule="auto"/>
              <w:jc w:val="center"/>
              <w:rPr>
                <w:sz w:val="16"/>
                <w:szCs w:val="16"/>
              </w:rPr>
            </w:pPr>
            <w:r w:rsidRPr="007A7B17">
              <w:rPr>
                <w:sz w:val="16"/>
                <w:szCs w:val="16"/>
              </w:rPr>
              <w:t>355SZ</w:t>
            </w:r>
          </w:p>
        </w:tc>
        <w:tc>
          <w:tcPr>
            <w:tcW w:w="2186" w:type="dxa"/>
            <w:vAlign w:val="center"/>
          </w:tcPr>
          <w:p w14:paraId="6D9905D8" w14:textId="1A56CCD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28212AD" w14:textId="0EFDA26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3133D34" w14:textId="334B659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41FE33C" w14:textId="6E8613F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65D4BA4" w14:textId="28B90C6D"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1F90586" w14:textId="77777777" w:rsidTr="005561E3">
        <w:trPr>
          <w:jc w:val="center"/>
        </w:trPr>
        <w:tc>
          <w:tcPr>
            <w:tcW w:w="970" w:type="dxa"/>
            <w:vAlign w:val="center"/>
          </w:tcPr>
          <w:p w14:paraId="7E39D905" w14:textId="05698BB7" w:rsidR="007A7B17" w:rsidRPr="007A7B17" w:rsidRDefault="007A7B17" w:rsidP="005561E3">
            <w:pPr>
              <w:spacing w:before="60" w:after="60" w:line="240" w:lineRule="auto"/>
              <w:jc w:val="center"/>
              <w:rPr>
                <w:sz w:val="16"/>
                <w:szCs w:val="16"/>
              </w:rPr>
            </w:pPr>
            <w:r w:rsidRPr="007A7B17">
              <w:rPr>
                <w:sz w:val="16"/>
                <w:szCs w:val="16"/>
              </w:rPr>
              <w:t>356SZ</w:t>
            </w:r>
          </w:p>
        </w:tc>
        <w:tc>
          <w:tcPr>
            <w:tcW w:w="2186" w:type="dxa"/>
            <w:vAlign w:val="center"/>
          </w:tcPr>
          <w:p w14:paraId="0C478F41" w14:textId="5E1E8AD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04F5C99" w14:textId="54C11A6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FA024F5" w14:textId="0F1E68B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DB6C0DD" w14:textId="1CA2F32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711D3DA" w14:textId="32577A2F"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C7DB937" w14:textId="77777777" w:rsidTr="005561E3">
        <w:trPr>
          <w:jc w:val="center"/>
        </w:trPr>
        <w:tc>
          <w:tcPr>
            <w:tcW w:w="970" w:type="dxa"/>
            <w:vAlign w:val="center"/>
          </w:tcPr>
          <w:p w14:paraId="47FE5EAB" w14:textId="4E156C17" w:rsidR="007A7B17" w:rsidRPr="007A7B17" w:rsidRDefault="007A7B17" w:rsidP="005561E3">
            <w:pPr>
              <w:spacing w:before="60" w:after="60" w:line="240" w:lineRule="auto"/>
              <w:jc w:val="center"/>
              <w:rPr>
                <w:sz w:val="16"/>
                <w:szCs w:val="16"/>
              </w:rPr>
            </w:pPr>
            <w:r w:rsidRPr="007A7B17">
              <w:rPr>
                <w:sz w:val="16"/>
                <w:szCs w:val="16"/>
              </w:rPr>
              <w:t>357SZ</w:t>
            </w:r>
          </w:p>
        </w:tc>
        <w:tc>
          <w:tcPr>
            <w:tcW w:w="2186" w:type="dxa"/>
            <w:vAlign w:val="center"/>
          </w:tcPr>
          <w:p w14:paraId="0482AA01" w14:textId="60F7347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3C0A0B6" w14:textId="06A3A4F4"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2FE2305F" w14:textId="4EFBC635"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13668694" w14:textId="2BEFC77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F459BFA" w14:textId="28C48690"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C985B84" w14:textId="77777777" w:rsidTr="005561E3">
        <w:trPr>
          <w:jc w:val="center"/>
        </w:trPr>
        <w:tc>
          <w:tcPr>
            <w:tcW w:w="970" w:type="dxa"/>
            <w:vAlign w:val="center"/>
          </w:tcPr>
          <w:p w14:paraId="05E4C40D" w14:textId="0DEA0272" w:rsidR="007A7B17" w:rsidRPr="007A7B17" w:rsidRDefault="007A7B17" w:rsidP="005561E3">
            <w:pPr>
              <w:spacing w:before="60" w:after="60" w:line="240" w:lineRule="auto"/>
              <w:jc w:val="center"/>
              <w:rPr>
                <w:sz w:val="16"/>
                <w:szCs w:val="16"/>
              </w:rPr>
            </w:pPr>
            <w:r w:rsidRPr="007A7B17">
              <w:rPr>
                <w:sz w:val="16"/>
                <w:szCs w:val="16"/>
              </w:rPr>
              <w:lastRenderedPageBreak/>
              <w:t>358SZ</w:t>
            </w:r>
          </w:p>
        </w:tc>
        <w:tc>
          <w:tcPr>
            <w:tcW w:w="2186" w:type="dxa"/>
            <w:vAlign w:val="center"/>
          </w:tcPr>
          <w:p w14:paraId="3441DEC5" w14:textId="166B03B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E0C004F" w14:textId="227AC00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D74C140" w14:textId="5A249A2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32672F7" w14:textId="493A1E4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51548D9" w14:textId="55A7B93E"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56049DE5" w14:textId="77777777" w:rsidTr="005561E3">
        <w:trPr>
          <w:jc w:val="center"/>
        </w:trPr>
        <w:tc>
          <w:tcPr>
            <w:tcW w:w="970" w:type="dxa"/>
            <w:vAlign w:val="center"/>
          </w:tcPr>
          <w:p w14:paraId="42BD39CF" w14:textId="0DBB43F4" w:rsidR="007A7B17" w:rsidRPr="007A7B17" w:rsidRDefault="007A7B17" w:rsidP="005561E3">
            <w:pPr>
              <w:spacing w:before="60" w:after="60" w:line="240" w:lineRule="auto"/>
              <w:jc w:val="center"/>
              <w:rPr>
                <w:sz w:val="16"/>
                <w:szCs w:val="16"/>
              </w:rPr>
            </w:pPr>
            <w:r w:rsidRPr="007A7B17">
              <w:rPr>
                <w:sz w:val="16"/>
                <w:szCs w:val="16"/>
              </w:rPr>
              <w:t>359SZ</w:t>
            </w:r>
          </w:p>
        </w:tc>
        <w:tc>
          <w:tcPr>
            <w:tcW w:w="2186" w:type="dxa"/>
            <w:vAlign w:val="center"/>
          </w:tcPr>
          <w:p w14:paraId="705F8B0B" w14:textId="1E7A759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C6624D4" w14:textId="5AFEC5B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59F8800" w14:textId="7AF350A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4311735" w14:textId="636ABED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A54105E" w14:textId="1128D8D0"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D1DFCA6" w14:textId="77777777" w:rsidTr="005561E3">
        <w:trPr>
          <w:jc w:val="center"/>
        </w:trPr>
        <w:tc>
          <w:tcPr>
            <w:tcW w:w="970" w:type="dxa"/>
            <w:vAlign w:val="center"/>
          </w:tcPr>
          <w:p w14:paraId="7A36A825" w14:textId="527954F7" w:rsidR="007A7B17" w:rsidRPr="007A7B17" w:rsidRDefault="007A7B17" w:rsidP="005561E3">
            <w:pPr>
              <w:spacing w:before="60" w:after="60" w:line="240" w:lineRule="auto"/>
              <w:jc w:val="center"/>
              <w:rPr>
                <w:sz w:val="16"/>
                <w:szCs w:val="16"/>
              </w:rPr>
            </w:pPr>
            <w:r w:rsidRPr="007A7B17">
              <w:rPr>
                <w:sz w:val="16"/>
                <w:szCs w:val="16"/>
              </w:rPr>
              <w:t>360SZ</w:t>
            </w:r>
          </w:p>
        </w:tc>
        <w:tc>
          <w:tcPr>
            <w:tcW w:w="2186" w:type="dxa"/>
            <w:vAlign w:val="center"/>
          </w:tcPr>
          <w:p w14:paraId="1DDD8C87" w14:textId="671263B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764DEE6" w14:textId="4787B67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3C7FED0" w14:textId="3C6F2D3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A874290" w14:textId="1027B11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2114F59" w14:textId="5DC09138"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46CC612" w14:textId="77777777" w:rsidTr="005561E3">
        <w:trPr>
          <w:jc w:val="center"/>
        </w:trPr>
        <w:tc>
          <w:tcPr>
            <w:tcW w:w="970" w:type="dxa"/>
            <w:vAlign w:val="center"/>
          </w:tcPr>
          <w:p w14:paraId="4464CE06" w14:textId="645D63D0" w:rsidR="007A7B17" w:rsidRPr="007A7B17" w:rsidRDefault="007A7B17" w:rsidP="005561E3">
            <w:pPr>
              <w:spacing w:before="60" w:after="60" w:line="240" w:lineRule="auto"/>
              <w:jc w:val="center"/>
              <w:rPr>
                <w:sz w:val="16"/>
                <w:szCs w:val="16"/>
              </w:rPr>
            </w:pPr>
            <w:r w:rsidRPr="007A7B17">
              <w:rPr>
                <w:sz w:val="16"/>
                <w:szCs w:val="16"/>
              </w:rPr>
              <w:t>361SZ</w:t>
            </w:r>
          </w:p>
        </w:tc>
        <w:tc>
          <w:tcPr>
            <w:tcW w:w="2186" w:type="dxa"/>
            <w:vAlign w:val="center"/>
          </w:tcPr>
          <w:p w14:paraId="6A40A347" w14:textId="3F900C7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CC4D899" w14:textId="143A825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6B63E73" w14:textId="23A68F3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8868597" w14:textId="47D1A58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BBFB418" w14:textId="50C8C0E7"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985DFE5" w14:textId="77777777" w:rsidTr="005561E3">
        <w:trPr>
          <w:jc w:val="center"/>
        </w:trPr>
        <w:tc>
          <w:tcPr>
            <w:tcW w:w="970" w:type="dxa"/>
            <w:vAlign w:val="center"/>
          </w:tcPr>
          <w:p w14:paraId="3AE7D2DE" w14:textId="1FDD061C" w:rsidR="007A7B17" w:rsidRPr="007A7B17" w:rsidRDefault="007A7B17" w:rsidP="005561E3">
            <w:pPr>
              <w:spacing w:before="60" w:after="60" w:line="240" w:lineRule="auto"/>
              <w:jc w:val="center"/>
              <w:rPr>
                <w:sz w:val="16"/>
                <w:szCs w:val="16"/>
              </w:rPr>
            </w:pPr>
            <w:r w:rsidRPr="007A7B17">
              <w:rPr>
                <w:sz w:val="16"/>
                <w:szCs w:val="16"/>
              </w:rPr>
              <w:t>362SZ</w:t>
            </w:r>
          </w:p>
        </w:tc>
        <w:tc>
          <w:tcPr>
            <w:tcW w:w="2186" w:type="dxa"/>
            <w:vAlign w:val="center"/>
          </w:tcPr>
          <w:p w14:paraId="6A916124" w14:textId="409D3DF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648A1C1" w14:textId="6B5F7469"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0B7256BD" w14:textId="4801E31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C763A2C" w14:textId="0B72E33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EA27597" w14:textId="5183B5B5"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6375D4B" w14:textId="77777777" w:rsidTr="005561E3">
        <w:trPr>
          <w:jc w:val="center"/>
        </w:trPr>
        <w:tc>
          <w:tcPr>
            <w:tcW w:w="970" w:type="dxa"/>
            <w:vAlign w:val="center"/>
          </w:tcPr>
          <w:p w14:paraId="2E703C7B" w14:textId="1F528C90" w:rsidR="007A7B17" w:rsidRPr="007A7B17" w:rsidRDefault="007A7B17" w:rsidP="005561E3">
            <w:pPr>
              <w:spacing w:before="60" w:after="60" w:line="240" w:lineRule="auto"/>
              <w:jc w:val="center"/>
              <w:rPr>
                <w:sz w:val="16"/>
                <w:szCs w:val="16"/>
              </w:rPr>
            </w:pPr>
            <w:r w:rsidRPr="007A7B17">
              <w:rPr>
                <w:sz w:val="16"/>
                <w:szCs w:val="16"/>
              </w:rPr>
              <w:t>363SZ</w:t>
            </w:r>
          </w:p>
        </w:tc>
        <w:tc>
          <w:tcPr>
            <w:tcW w:w="2186" w:type="dxa"/>
            <w:vAlign w:val="center"/>
          </w:tcPr>
          <w:p w14:paraId="22CD0DEE" w14:textId="44DEBCD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F9C35BC" w14:textId="2FFF670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6C631B6" w14:textId="741FAEE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C6DC060" w14:textId="7E8706A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979F1A0" w14:textId="1D170A04"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F72A6C8" w14:textId="77777777" w:rsidTr="005561E3">
        <w:trPr>
          <w:jc w:val="center"/>
        </w:trPr>
        <w:tc>
          <w:tcPr>
            <w:tcW w:w="970" w:type="dxa"/>
            <w:vAlign w:val="center"/>
          </w:tcPr>
          <w:p w14:paraId="5FE7416F" w14:textId="0E3D210D" w:rsidR="007A7B17" w:rsidRPr="007A7B17" w:rsidRDefault="007A7B17" w:rsidP="005561E3">
            <w:pPr>
              <w:spacing w:before="60" w:after="60" w:line="240" w:lineRule="auto"/>
              <w:jc w:val="center"/>
              <w:rPr>
                <w:sz w:val="16"/>
                <w:szCs w:val="16"/>
              </w:rPr>
            </w:pPr>
            <w:r w:rsidRPr="007A7B17">
              <w:rPr>
                <w:sz w:val="16"/>
                <w:szCs w:val="16"/>
              </w:rPr>
              <w:t>364SZ</w:t>
            </w:r>
          </w:p>
        </w:tc>
        <w:tc>
          <w:tcPr>
            <w:tcW w:w="2186" w:type="dxa"/>
            <w:vAlign w:val="center"/>
          </w:tcPr>
          <w:p w14:paraId="45C62BAC" w14:textId="17E7EAB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E8631FC" w14:textId="3724F960"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5D387BD8" w14:textId="207FB1D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AF3EB81" w14:textId="5DD74AE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A9E8C21" w14:textId="27610457"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9EF6262" w14:textId="77777777" w:rsidTr="005561E3">
        <w:trPr>
          <w:jc w:val="center"/>
        </w:trPr>
        <w:tc>
          <w:tcPr>
            <w:tcW w:w="970" w:type="dxa"/>
            <w:vAlign w:val="center"/>
          </w:tcPr>
          <w:p w14:paraId="49DF8947" w14:textId="0DE1C51D" w:rsidR="007A7B17" w:rsidRPr="007A7B17" w:rsidRDefault="007A7B17" w:rsidP="005561E3">
            <w:pPr>
              <w:spacing w:before="60" w:after="60" w:line="240" w:lineRule="auto"/>
              <w:jc w:val="center"/>
              <w:rPr>
                <w:sz w:val="16"/>
                <w:szCs w:val="16"/>
              </w:rPr>
            </w:pPr>
            <w:r w:rsidRPr="007A7B17">
              <w:rPr>
                <w:sz w:val="16"/>
                <w:szCs w:val="16"/>
              </w:rPr>
              <w:t>365SZ</w:t>
            </w:r>
          </w:p>
        </w:tc>
        <w:tc>
          <w:tcPr>
            <w:tcW w:w="2186" w:type="dxa"/>
            <w:vAlign w:val="center"/>
          </w:tcPr>
          <w:p w14:paraId="1FA24E53" w14:textId="4FF04C9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0A37E5A" w14:textId="50B6B4D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B32FF04" w14:textId="0C44653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E6DF865" w14:textId="36EC936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BDF2086" w14:textId="2CE09444"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D562685" w14:textId="77777777" w:rsidTr="005561E3">
        <w:trPr>
          <w:jc w:val="center"/>
        </w:trPr>
        <w:tc>
          <w:tcPr>
            <w:tcW w:w="970" w:type="dxa"/>
            <w:vAlign w:val="center"/>
          </w:tcPr>
          <w:p w14:paraId="04010D9D" w14:textId="05EF6275" w:rsidR="007A7B17" w:rsidRPr="007A7B17" w:rsidRDefault="007A7B17" w:rsidP="005561E3">
            <w:pPr>
              <w:spacing w:before="60" w:after="60" w:line="240" w:lineRule="auto"/>
              <w:jc w:val="center"/>
              <w:rPr>
                <w:sz w:val="16"/>
                <w:szCs w:val="16"/>
              </w:rPr>
            </w:pPr>
            <w:r w:rsidRPr="007A7B17">
              <w:rPr>
                <w:sz w:val="16"/>
                <w:szCs w:val="16"/>
              </w:rPr>
              <w:t>366SZ</w:t>
            </w:r>
          </w:p>
        </w:tc>
        <w:tc>
          <w:tcPr>
            <w:tcW w:w="2186" w:type="dxa"/>
            <w:vAlign w:val="center"/>
          </w:tcPr>
          <w:p w14:paraId="3773E739" w14:textId="3EA4BC1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47A4F78" w14:textId="50D15BF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3479FAA" w14:textId="0AC295E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DC4F3FB" w14:textId="65FDCA6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7D0B901" w14:textId="544BE668"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8E24041" w14:textId="77777777" w:rsidTr="005561E3">
        <w:trPr>
          <w:jc w:val="center"/>
        </w:trPr>
        <w:tc>
          <w:tcPr>
            <w:tcW w:w="970" w:type="dxa"/>
            <w:vAlign w:val="center"/>
          </w:tcPr>
          <w:p w14:paraId="226D31BF" w14:textId="75408437" w:rsidR="007A7B17" w:rsidRPr="007A7B17" w:rsidRDefault="007A7B17" w:rsidP="005561E3">
            <w:pPr>
              <w:spacing w:before="60" w:after="60" w:line="240" w:lineRule="auto"/>
              <w:jc w:val="center"/>
              <w:rPr>
                <w:sz w:val="16"/>
                <w:szCs w:val="16"/>
              </w:rPr>
            </w:pPr>
            <w:r w:rsidRPr="007A7B17">
              <w:rPr>
                <w:sz w:val="16"/>
                <w:szCs w:val="16"/>
              </w:rPr>
              <w:t>367SZ</w:t>
            </w:r>
          </w:p>
        </w:tc>
        <w:tc>
          <w:tcPr>
            <w:tcW w:w="2186" w:type="dxa"/>
            <w:vAlign w:val="center"/>
          </w:tcPr>
          <w:p w14:paraId="521A29C1" w14:textId="7ED2F4B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0C0A1E3" w14:textId="7E027DD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90F53F7" w14:textId="40A1D8C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C14DDAF" w14:textId="1C06FF8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78949D5" w14:textId="5385835B"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B1E9CFB" w14:textId="77777777" w:rsidTr="005561E3">
        <w:trPr>
          <w:jc w:val="center"/>
        </w:trPr>
        <w:tc>
          <w:tcPr>
            <w:tcW w:w="970" w:type="dxa"/>
            <w:vAlign w:val="center"/>
          </w:tcPr>
          <w:p w14:paraId="21B52D9A" w14:textId="4232B3D4" w:rsidR="007A7B17" w:rsidRPr="007A7B17" w:rsidRDefault="007A7B17" w:rsidP="005561E3">
            <w:pPr>
              <w:spacing w:before="60" w:after="60" w:line="240" w:lineRule="auto"/>
              <w:jc w:val="center"/>
              <w:rPr>
                <w:sz w:val="16"/>
                <w:szCs w:val="16"/>
              </w:rPr>
            </w:pPr>
            <w:r w:rsidRPr="007A7B17">
              <w:rPr>
                <w:sz w:val="16"/>
                <w:szCs w:val="16"/>
              </w:rPr>
              <w:t>368SZ</w:t>
            </w:r>
          </w:p>
        </w:tc>
        <w:tc>
          <w:tcPr>
            <w:tcW w:w="2186" w:type="dxa"/>
            <w:vAlign w:val="center"/>
          </w:tcPr>
          <w:p w14:paraId="3EA32AD6" w14:textId="440D256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4AF2EEF" w14:textId="4761D1F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FA83C7A" w14:textId="0EC0C4E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424C9E6" w14:textId="144D9E8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2622B29" w14:textId="00C7F3D2"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C09CFF6" w14:textId="77777777" w:rsidTr="005561E3">
        <w:trPr>
          <w:jc w:val="center"/>
        </w:trPr>
        <w:tc>
          <w:tcPr>
            <w:tcW w:w="970" w:type="dxa"/>
            <w:vAlign w:val="center"/>
          </w:tcPr>
          <w:p w14:paraId="21836099" w14:textId="0C3A51D9" w:rsidR="007A7B17" w:rsidRPr="007A7B17" w:rsidRDefault="007A7B17" w:rsidP="005561E3">
            <w:pPr>
              <w:spacing w:before="60" w:after="60" w:line="240" w:lineRule="auto"/>
              <w:jc w:val="center"/>
              <w:rPr>
                <w:sz w:val="16"/>
                <w:szCs w:val="16"/>
              </w:rPr>
            </w:pPr>
            <w:r w:rsidRPr="007A7B17">
              <w:rPr>
                <w:sz w:val="16"/>
                <w:szCs w:val="16"/>
              </w:rPr>
              <w:t>369SZ</w:t>
            </w:r>
          </w:p>
        </w:tc>
        <w:tc>
          <w:tcPr>
            <w:tcW w:w="2186" w:type="dxa"/>
            <w:vAlign w:val="center"/>
          </w:tcPr>
          <w:p w14:paraId="481D9DD4" w14:textId="11E1710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33CBC76" w14:textId="10BA7DD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C16CAAB" w14:textId="5D7AE4C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169C6C1" w14:textId="4EA7A0E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1FAC2A3" w14:textId="0FD5017C"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2716C41" w14:textId="77777777" w:rsidTr="005561E3">
        <w:trPr>
          <w:jc w:val="center"/>
        </w:trPr>
        <w:tc>
          <w:tcPr>
            <w:tcW w:w="970" w:type="dxa"/>
            <w:vAlign w:val="center"/>
          </w:tcPr>
          <w:p w14:paraId="1FE60429" w14:textId="4ACDD272" w:rsidR="007A7B17" w:rsidRPr="007A7B17" w:rsidRDefault="007A7B17" w:rsidP="005561E3">
            <w:pPr>
              <w:spacing w:before="60" w:after="60" w:line="240" w:lineRule="auto"/>
              <w:jc w:val="center"/>
              <w:rPr>
                <w:sz w:val="16"/>
                <w:szCs w:val="16"/>
              </w:rPr>
            </w:pPr>
            <w:r w:rsidRPr="007A7B17">
              <w:rPr>
                <w:sz w:val="16"/>
                <w:szCs w:val="16"/>
              </w:rPr>
              <w:t>370SZ</w:t>
            </w:r>
          </w:p>
        </w:tc>
        <w:tc>
          <w:tcPr>
            <w:tcW w:w="2186" w:type="dxa"/>
            <w:vAlign w:val="center"/>
          </w:tcPr>
          <w:p w14:paraId="563A6026" w14:textId="79A6A8A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887880B" w14:textId="09A191E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27AD99A" w14:textId="1667D07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DFAA6FC" w14:textId="27B64FB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3E4FAAB" w14:textId="181DB099"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4B1D9A9" w14:textId="77777777" w:rsidTr="005561E3">
        <w:trPr>
          <w:jc w:val="center"/>
        </w:trPr>
        <w:tc>
          <w:tcPr>
            <w:tcW w:w="970" w:type="dxa"/>
            <w:vAlign w:val="center"/>
          </w:tcPr>
          <w:p w14:paraId="2A39F4C1" w14:textId="42177B2D" w:rsidR="007A7B17" w:rsidRPr="007A7B17" w:rsidRDefault="007A7B17" w:rsidP="005561E3">
            <w:pPr>
              <w:spacing w:before="60" w:after="60" w:line="240" w:lineRule="auto"/>
              <w:jc w:val="center"/>
              <w:rPr>
                <w:sz w:val="16"/>
                <w:szCs w:val="16"/>
              </w:rPr>
            </w:pPr>
            <w:r w:rsidRPr="007A7B17">
              <w:rPr>
                <w:sz w:val="16"/>
                <w:szCs w:val="16"/>
              </w:rPr>
              <w:t>371SZ</w:t>
            </w:r>
          </w:p>
        </w:tc>
        <w:tc>
          <w:tcPr>
            <w:tcW w:w="2186" w:type="dxa"/>
            <w:vAlign w:val="center"/>
          </w:tcPr>
          <w:p w14:paraId="0C6F56ED" w14:textId="460C942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666682A" w14:textId="6B9B98D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1B6D139" w14:textId="4B427A2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D8559DE" w14:textId="5055A15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FD54B2E" w14:textId="001C02D1"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16801C8" w14:textId="77777777" w:rsidTr="005561E3">
        <w:trPr>
          <w:jc w:val="center"/>
        </w:trPr>
        <w:tc>
          <w:tcPr>
            <w:tcW w:w="970" w:type="dxa"/>
            <w:vAlign w:val="center"/>
          </w:tcPr>
          <w:p w14:paraId="22F3EECF" w14:textId="5903ADFB" w:rsidR="007A7B17" w:rsidRPr="007A7B17" w:rsidRDefault="007A7B17" w:rsidP="005561E3">
            <w:pPr>
              <w:spacing w:before="60" w:after="60" w:line="240" w:lineRule="auto"/>
              <w:jc w:val="center"/>
              <w:rPr>
                <w:sz w:val="16"/>
                <w:szCs w:val="16"/>
              </w:rPr>
            </w:pPr>
            <w:r w:rsidRPr="007A7B17">
              <w:rPr>
                <w:sz w:val="16"/>
                <w:szCs w:val="16"/>
              </w:rPr>
              <w:t>372SZ</w:t>
            </w:r>
          </w:p>
        </w:tc>
        <w:tc>
          <w:tcPr>
            <w:tcW w:w="2186" w:type="dxa"/>
            <w:vAlign w:val="center"/>
          </w:tcPr>
          <w:p w14:paraId="031D38F2" w14:textId="4DA4CED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31E42CE" w14:textId="469FC97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AF596BC" w14:textId="7B00239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AA44FC4" w14:textId="4F62E18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C94BEC9" w14:textId="1F73BBF6"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EFF5F23" w14:textId="77777777" w:rsidTr="005561E3">
        <w:trPr>
          <w:jc w:val="center"/>
        </w:trPr>
        <w:tc>
          <w:tcPr>
            <w:tcW w:w="970" w:type="dxa"/>
            <w:vAlign w:val="center"/>
          </w:tcPr>
          <w:p w14:paraId="38815174" w14:textId="26F96FBE" w:rsidR="007A7B17" w:rsidRPr="007A7B17" w:rsidRDefault="007A7B17" w:rsidP="005561E3">
            <w:pPr>
              <w:spacing w:before="60" w:after="60" w:line="240" w:lineRule="auto"/>
              <w:jc w:val="center"/>
              <w:rPr>
                <w:sz w:val="16"/>
                <w:szCs w:val="16"/>
              </w:rPr>
            </w:pPr>
            <w:r w:rsidRPr="007A7B17">
              <w:rPr>
                <w:sz w:val="16"/>
                <w:szCs w:val="16"/>
              </w:rPr>
              <w:t>373SZ</w:t>
            </w:r>
          </w:p>
        </w:tc>
        <w:tc>
          <w:tcPr>
            <w:tcW w:w="2186" w:type="dxa"/>
            <w:vAlign w:val="center"/>
          </w:tcPr>
          <w:p w14:paraId="541EAEE6" w14:textId="35FE88C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8288CA4" w14:textId="00D163C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6A83650" w14:textId="7BEC9E7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E386084" w14:textId="3F87C2F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3DBB6C4" w14:textId="564EBE91"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6DB437A" w14:textId="77777777" w:rsidTr="005561E3">
        <w:trPr>
          <w:jc w:val="center"/>
        </w:trPr>
        <w:tc>
          <w:tcPr>
            <w:tcW w:w="970" w:type="dxa"/>
            <w:vAlign w:val="center"/>
          </w:tcPr>
          <w:p w14:paraId="73E169BE" w14:textId="2A873F39" w:rsidR="007A7B17" w:rsidRPr="007A7B17" w:rsidRDefault="007A7B17" w:rsidP="005561E3">
            <w:pPr>
              <w:spacing w:before="60" w:after="60" w:line="240" w:lineRule="auto"/>
              <w:jc w:val="center"/>
              <w:rPr>
                <w:sz w:val="16"/>
                <w:szCs w:val="16"/>
              </w:rPr>
            </w:pPr>
            <w:r w:rsidRPr="007A7B17">
              <w:rPr>
                <w:sz w:val="16"/>
                <w:szCs w:val="16"/>
              </w:rPr>
              <w:t>374SZ</w:t>
            </w:r>
          </w:p>
        </w:tc>
        <w:tc>
          <w:tcPr>
            <w:tcW w:w="2186" w:type="dxa"/>
            <w:vAlign w:val="center"/>
          </w:tcPr>
          <w:p w14:paraId="29A2904A" w14:textId="25F195C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C8640DF" w14:textId="400C73C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5738A9F" w14:textId="38C2436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C99C6E8" w14:textId="0FA0A36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270A79F" w14:textId="20A99038"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8833C9D" w14:textId="77777777" w:rsidTr="005561E3">
        <w:trPr>
          <w:jc w:val="center"/>
        </w:trPr>
        <w:tc>
          <w:tcPr>
            <w:tcW w:w="970" w:type="dxa"/>
            <w:vAlign w:val="center"/>
          </w:tcPr>
          <w:p w14:paraId="504AC57C" w14:textId="586AD178" w:rsidR="007A7B17" w:rsidRPr="007A7B17" w:rsidRDefault="007A7B17" w:rsidP="005561E3">
            <w:pPr>
              <w:spacing w:before="60" w:after="60" w:line="240" w:lineRule="auto"/>
              <w:jc w:val="center"/>
              <w:rPr>
                <w:sz w:val="16"/>
                <w:szCs w:val="16"/>
              </w:rPr>
            </w:pPr>
            <w:r w:rsidRPr="007A7B17">
              <w:rPr>
                <w:sz w:val="16"/>
                <w:szCs w:val="16"/>
              </w:rPr>
              <w:t>375SZ</w:t>
            </w:r>
          </w:p>
        </w:tc>
        <w:tc>
          <w:tcPr>
            <w:tcW w:w="2186" w:type="dxa"/>
            <w:vAlign w:val="center"/>
          </w:tcPr>
          <w:p w14:paraId="5F870461" w14:textId="240E7A1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9BFF160" w14:textId="5A6F156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39BDE8C" w14:textId="7295081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DB55F32" w14:textId="5A63C42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212062A" w14:textId="4069D52E"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2543592" w14:textId="77777777" w:rsidTr="005561E3">
        <w:trPr>
          <w:jc w:val="center"/>
        </w:trPr>
        <w:tc>
          <w:tcPr>
            <w:tcW w:w="970" w:type="dxa"/>
            <w:vAlign w:val="center"/>
          </w:tcPr>
          <w:p w14:paraId="6B489656" w14:textId="40C0A67F" w:rsidR="007A7B17" w:rsidRPr="007A7B17" w:rsidRDefault="007A7B17" w:rsidP="005561E3">
            <w:pPr>
              <w:spacing w:before="60" w:after="60" w:line="240" w:lineRule="auto"/>
              <w:jc w:val="center"/>
              <w:rPr>
                <w:sz w:val="16"/>
                <w:szCs w:val="16"/>
              </w:rPr>
            </w:pPr>
            <w:r w:rsidRPr="007A7B17">
              <w:rPr>
                <w:sz w:val="16"/>
                <w:szCs w:val="16"/>
              </w:rPr>
              <w:t>376SZ</w:t>
            </w:r>
          </w:p>
        </w:tc>
        <w:tc>
          <w:tcPr>
            <w:tcW w:w="2186" w:type="dxa"/>
            <w:vAlign w:val="center"/>
          </w:tcPr>
          <w:p w14:paraId="5ABC541B" w14:textId="37240F9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5F37B2F" w14:textId="7D76F17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8C978B6" w14:textId="571950D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428D8A1" w14:textId="0140462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E0B4B49" w14:textId="19D09A38"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75BF86B" w14:textId="77777777" w:rsidTr="005561E3">
        <w:trPr>
          <w:jc w:val="center"/>
        </w:trPr>
        <w:tc>
          <w:tcPr>
            <w:tcW w:w="970" w:type="dxa"/>
            <w:vAlign w:val="center"/>
          </w:tcPr>
          <w:p w14:paraId="2CED9EBD" w14:textId="1B98EB88" w:rsidR="007A7B17" w:rsidRPr="007A7B17" w:rsidRDefault="007A7B17" w:rsidP="005561E3">
            <w:pPr>
              <w:spacing w:before="60" w:after="60" w:line="240" w:lineRule="auto"/>
              <w:jc w:val="center"/>
              <w:rPr>
                <w:sz w:val="16"/>
                <w:szCs w:val="16"/>
              </w:rPr>
            </w:pPr>
            <w:r w:rsidRPr="007A7B17">
              <w:rPr>
                <w:sz w:val="16"/>
                <w:szCs w:val="16"/>
              </w:rPr>
              <w:t>377SZ</w:t>
            </w:r>
          </w:p>
        </w:tc>
        <w:tc>
          <w:tcPr>
            <w:tcW w:w="2186" w:type="dxa"/>
            <w:vAlign w:val="center"/>
          </w:tcPr>
          <w:p w14:paraId="32EF90ED" w14:textId="72B90B7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B97ACE4" w14:textId="3FF9D79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4D063AB" w14:textId="6ED1A28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98C83D7" w14:textId="7B554F5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EAABE87" w14:textId="12D09F7C"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BAE5F60" w14:textId="77777777" w:rsidTr="005561E3">
        <w:trPr>
          <w:jc w:val="center"/>
        </w:trPr>
        <w:tc>
          <w:tcPr>
            <w:tcW w:w="970" w:type="dxa"/>
            <w:vAlign w:val="center"/>
          </w:tcPr>
          <w:p w14:paraId="739F6751" w14:textId="4680A257" w:rsidR="007A7B17" w:rsidRPr="007A7B17" w:rsidRDefault="007A7B17" w:rsidP="005561E3">
            <w:pPr>
              <w:spacing w:before="60" w:after="60" w:line="240" w:lineRule="auto"/>
              <w:jc w:val="center"/>
              <w:rPr>
                <w:sz w:val="16"/>
                <w:szCs w:val="16"/>
              </w:rPr>
            </w:pPr>
            <w:r w:rsidRPr="007A7B17">
              <w:rPr>
                <w:sz w:val="16"/>
                <w:szCs w:val="16"/>
              </w:rPr>
              <w:t>378SZ</w:t>
            </w:r>
          </w:p>
        </w:tc>
        <w:tc>
          <w:tcPr>
            <w:tcW w:w="2186" w:type="dxa"/>
            <w:vAlign w:val="center"/>
          </w:tcPr>
          <w:p w14:paraId="454B718E" w14:textId="68830F6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A503A69" w14:textId="06F35EA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2DDC893" w14:textId="4182096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164A81D" w14:textId="34AF6FC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D922BFD" w14:textId="495F6049"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DBD63A1" w14:textId="77777777" w:rsidTr="005561E3">
        <w:trPr>
          <w:jc w:val="center"/>
        </w:trPr>
        <w:tc>
          <w:tcPr>
            <w:tcW w:w="970" w:type="dxa"/>
            <w:vAlign w:val="center"/>
          </w:tcPr>
          <w:p w14:paraId="0CFD3BE5" w14:textId="7BE78F0C" w:rsidR="007A7B17" w:rsidRPr="007A7B17" w:rsidRDefault="007A7B17" w:rsidP="005561E3">
            <w:pPr>
              <w:spacing w:before="60" w:after="60" w:line="240" w:lineRule="auto"/>
              <w:jc w:val="center"/>
              <w:rPr>
                <w:sz w:val="16"/>
                <w:szCs w:val="16"/>
              </w:rPr>
            </w:pPr>
            <w:r w:rsidRPr="007A7B17">
              <w:rPr>
                <w:sz w:val="16"/>
                <w:szCs w:val="16"/>
              </w:rPr>
              <w:t>379SZ</w:t>
            </w:r>
          </w:p>
        </w:tc>
        <w:tc>
          <w:tcPr>
            <w:tcW w:w="2186" w:type="dxa"/>
            <w:vAlign w:val="center"/>
          </w:tcPr>
          <w:p w14:paraId="69EF7D55" w14:textId="6AFD9F3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3A8081D" w14:textId="1ED1105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04BF909" w14:textId="556D997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D9D8018" w14:textId="68A5A10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E4810E8" w14:textId="352077B8"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2ED03FA" w14:textId="77777777" w:rsidTr="005561E3">
        <w:trPr>
          <w:jc w:val="center"/>
        </w:trPr>
        <w:tc>
          <w:tcPr>
            <w:tcW w:w="970" w:type="dxa"/>
            <w:vAlign w:val="center"/>
          </w:tcPr>
          <w:p w14:paraId="30040D16" w14:textId="10EA8087" w:rsidR="007A7B17" w:rsidRPr="007A7B17" w:rsidRDefault="007A7B17" w:rsidP="005561E3">
            <w:pPr>
              <w:spacing w:before="60" w:after="60" w:line="240" w:lineRule="auto"/>
              <w:jc w:val="center"/>
              <w:rPr>
                <w:sz w:val="16"/>
                <w:szCs w:val="16"/>
              </w:rPr>
            </w:pPr>
            <w:r w:rsidRPr="007A7B17">
              <w:rPr>
                <w:sz w:val="16"/>
                <w:szCs w:val="16"/>
              </w:rPr>
              <w:t>380SZ</w:t>
            </w:r>
          </w:p>
        </w:tc>
        <w:tc>
          <w:tcPr>
            <w:tcW w:w="2186" w:type="dxa"/>
            <w:vAlign w:val="center"/>
          </w:tcPr>
          <w:p w14:paraId="2676D099" w14:textId="399D9B5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72D3BA0" w14:textId="6E5C6B9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D552BE2" w14:textId="6A98285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781773D" w14:textId="6A4F888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CC8157C" w14:textId="0836CDB0"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4805C90" w14:textId="77777777" w:rsidTr="005561E3">
        <w:trPr>
          <w:jc w:val="center"/>
        </w:trPr>
        <w:tc>
          <w:tcPr>
            <w:tcW w:w="970" w:type="dxa"/>
            <w:vAlign w:val="center"/>
          </w:tcPr>
          <w:p w14:paraId="7B7E1DC2" w14:textId="4282708F" w:rsidR="007A7B17" w:rsidRPr="007A7B17" w:rsidRDefault="007A7B17" w:rsidP="005561E3">
            <w:pPr>
              <w:spacing w:before="60" w:after="60" w:line="240" w:lineRule="auto"/>
              <w:jc w:val="center"/>
              <w:rPr>
                <w:sz w:val="16"/>
                <w:szCs w:val="16"/>
              </w:rPr>
            </w:pPr>
            <w:r w:rsidRPr="007A7B17">
              <w:rPr>
                <w:sz w:val="16"/>
                <w:szCs w:val="16"/>
              </w:rPr>
              <w:t>381SZ</w:t>
            </w:r>
          </w:p>
        </w:tc>
        <w:tc>
          <w:tcPr>
            <w:tcW w:w="2186" w:type="dxa"/>
            <w:vAlign w:val="center"/>
          </w:tcPr>
          <w:p w14:paraId="30489E74" w14:textId="397D967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CF38F18" w14:textId="2201BED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6C58C72" w14:textId="38037B7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3A9CDA6" w14:textId="78A3C4D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4434A25" w14:textId="3DC352AF"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301F782" w14:textId="77777777" w:rsidTr="005561E3">
        <w:trPr>
          <w:jc w:val="center"/>
        </w:trPr>
        <w:tc>
          <w:tcPr>
            <w:tcW w:w="970" w:type="dxa"/>
            <w:vAlign w:val="center"/>
          </w:tcPr>
          <w:p w14:paraId="2FD9147A" w14:textId="1F4074B7" w:rsidR="007A7B17" w:rsidRPr="007A7B17" w:rsidRDefault="007A7B17" w:rsidP="005561E3">
            <w:pPr>
              <w:spacing w:before="60" w:after="60" w:line="240" w:lineRule="auto"/>
              <w:jc w:val="center"/>
              <w:rPr>
                <w:sz w:val="16"/>
                <w:szCs w:val="16"/>
              </w:rPr>
            </w:pPr>
            <w:r w:rsidRPr="007A7B17">
              <w:rPr>
                <w:sz w:val="16"/>
                <w:szCs w:val="16"/>
              </w:rPr>
              <w:t>382SZ</w:t>
            </w:r>
          </w:p>
        </w:tc>
        <w:tc>
          <w:tcPr>
            <w:tcW w:w="2186" w:type="dxa"/>
            <w:vAlign w:val="center"/>
          </w:tcPr>
          <w:p w14:paraId="35F3474A" w14:textId="0947D0A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102B9D9" w14:textId="231D532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0A09D1C" w14:textId="370C55B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CB82EDC" w14:textId="6F401C3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0EA9925" w14:textId="0986B38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FC4F95F" w14:textId="77777777" w:rsidTr="005561E3">
        <w:trPr>
          <w:jc w:val="center"/>
        </w:trPr>
        <w:tc>
          <w:tcPr>
            <w:tcW w:w="970" w:type="dxa"/>
            <w:vAlign w:val="center"/>
          </w:tcPr>
          <w:p w14:paraId="6A1FF77D" w14:textId="1D15EC35" w:rsidR="007A7B17" w:rsidRPr="007A7B17" w:rsidRDefault="007A7B17" w:rsidP="005561E3">
            <w:pPr>
              <w:spacing w:before="60" w:after="60" w:line="240" w:lineRule="auto"/>
              <w:jc w:val="center"/>
              <w:rPr>
                <w:sz w:val="16"/>
                <w:szCs w:val="16"/>
              </w:rPr>
            </w:pPr>
            <w:r w:rsidRPr="007A7B17">
              <w:rPr>
                <w:sz w:val="16"/>
                <w:szCs w:val="16"/>
              </w:rPr>
              <w:t>383SZ</w:t>
            </w:r>
          </w:p>
        </w:tc>
        <w:tc>
          <w:tcPr>
            <w:tcW w:w="2186" w:type="dxa"/>
            <w:vAlign w:val="center"/>
          </w:tcPr>
          <w:p w14:paraId="6766672D" w14:textId="0FA15A1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E911159" w14:textId="3C0B0D3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E5361AA" w14:textId="0F06A21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FD6AAE5" w14:textId="0C842AA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9670203" w14:textId="45656FFC"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BDE2C21" w14:textId="77777777" w:rsidTr="005561E3">
        <w:trPr>
          <w:jc w:val="center"/>
        </w:trPr>
        <w:tc>
          <w:tcPr>
            <w:tcW w:w="970" w:type="dxa"/>
            <w:vAlign w:val="center"/>
          </w:tcPr>
          <w:p w14:paraId="7527EDD8" w14:textId="1CCBA817" w:rsidR="007A7B17" w:rsidRPr="007A7B17" w:rsidRDefault="007A7B17" w:rsidP="005561E3">
            <w:pPr>
              <w:spacing w:before="60" w:after="60" w:line="240" w:lineRule="auto"/>
              <w:jc w:val="center"/>
              <w:rPr>
                <w:sz w:val="16"/>
                <w:szCs w:val="16"/>
              </w:rPr>
            </w:pPr>
            <w:r w:rsidRPr="007A7B17">
              <w:rPr>
                <w:sz w:val="16"/>
                <w:szCs w:val="16"/>
              </w:rPr>
              <w:t>384SZ</w:t>
            </w:r>
          </w:p>
        </w:tc>
        <w:tc>
          <w:tcPr>
            <w:tcW w:w="2186" w:type="dxa"/>
            <w:vAlign w:val="center"/>
          </w:tcPr>
          <w:p w14:paraId="17DC76B3" w14:textId="5F85E12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FC274FC" w14:textId="2E1C51E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20EDE15" w14:textId="0F7E69C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F6AB341" w14:textId="7FADAC5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B6BA678" w14:textId="44BA9C9E"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009980A" w14:textId="77777777" w:rsidTr="005561E3">
        <w:trPr>
          <w:jc w:val="center"/>
        </w:trPr>
        <w:tc>
          <w:tcPr>
            <w:tcW w:w="970" w:type="dxa"/>
            <w:vAlign w:val="center"/>
          </w:tcPr>
          <w:p w14:paraId="2CC771BF" w14:textId="250C8F54" w:rsidR="007A7B17" w:rsidRPr="007A7B17" w:rsidRDefault="007A7B17" w:rsidP="005561E3">
            <w:pPr>
              <w:spacing w:before="60" w:after="60" w:line="240" w:lineRule="auto"/>
              <w:jc w:val="center"/>
              <w:rPr>
                <w:sz w:val="16"/>
                <w:szCs w:val="16"/>
              </w:rPr>
            </w:pPr>
            <w:r w:rsidRPr="007A7B17">
              <w:rPr>
                <w:sz w:val="16"/>
                <w:szCs w:val="16"/>
              </w:rPr>
              <w:t>385SZ</w:t>
            </w:r>
          </w:p>
        </w:tc>
        <w:tc>
          <w:tcPr>
            <w:tcW w:w="2186" w:type="dxa"/>
            <w:vAlign w:val="center"/>
          </w:tcPr>
          <w:p w14:paraId="7A6382B3" w14:textId="461726A6" w:rsidR="007A7B17" w:rsidRPr="007A7B17" w:rsidRDefault="007A7B17" w:rsidP="005561E3">
            <w:pPr>
              <w:spacing w:before="60" w:after="60" w:line="240" w:lineRule="auto"/>
              <w:jc w:val="center"/>
              <w:rPr>
                <w:sz w:val="16"/>
                <w:szCs w:val="16"/>
              </w:rPr>
            </w:pPr>
            <w:r w:rsidRPr="007A7B17">
              <w:rPr>
                <w:sz w:val="16"/>
                <w:szCs w:val="16"/>
              </w:rPr>
              <w:t>teren wielkotowarowej produkcji rolnej, teren usług</w:t>
            </w:r>
          </w:p>
        </w:tc>
        <w:tc>
          <w:tcPr>
            <w:tcW w:w="1543" w:type="dxa"/>
            <w:vAlign w:val="center"/>
          </w:tcPr>
          <w:p w14:paraId="569A16D2" w14:textId="0132929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06A51A0" w14:textId="0C2D532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9CA5113" w14:textId="41DB41B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19519C0" w14:textId="1375640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135C8A9" w14:textId="77777777" w:rsidTr="005561E3">
        <w:trPr>
          <w:jc w:val="center"/>
        </w:trPr>
        <w:tc>
          <w:tcPr>
            <w:tcW w:w="970" w:type="dxa"/>
            <w:vAlign w:val="center"/>
          </w:tcPr>
          <w:p w14:paraId="16087E00" w14:textId="43F7D34E" w:rsidR="007A7B17" w:rsidRPr="007A7B17" w:rsidRDefault="007A7B17" w:rsidP="005561E3">
            <w:pPr>
              <w:spacing w:before="60" w:after="60" w:line="240" w:lineRule="auto"/>
              <w:jc w:val="center"/>
              <w:rPr>
                <w:sz w:val="16"/>
                <w:szCs w:val="16"/>
              </w:rPr>
            </w:pPr>
            <w:r w:rsidRPr="007A7B17">
              <w:rPr>
                <w:sz w:val="16"/>
                <w:szCs w:val="16"/>
              </w:rPr>
              <w:t>386SZ</w:t>
            </w:r>
          </w:p>
        </w:tc>
        <w:tc>
          <w:tcPr>
            <w:tcW w:w="2186" w:type="dxa"/>
            <w:vAlign w:val="center"/>
          </w:tcPr>
          <w:p w14:paraId="5ED67E92" w14:textId="198A846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5C28632" w14:textId="72056D6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2A3203A" w14:textId="5543056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71838C5" w14:textId="0732F30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746C663" w14:textId="48A0EB6A"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848A6D2" w14:textId="77777777" w:rsidTr="005561E3">
        <w:trPr>
          <w:jc w:val="center"/>
        </w:trPr>
        <w:tc>
          <w:tcPr>
            <w:tcW w:w="970" w:type="dxa"/>
            <w:vAlign w:val="center"/>
          </w:tcPr>
          <w:p w14:paraId="03691EAE" w14:textId="58066654" w:rsidR="007A7B17" w:rsidRPr="007A7B17" w:rsidRDefault="007A7B17" w:rsidP="005561E3">
            <w:pPr>
              <w:spacing w:before="60" w:after="60" w:line="240" w:lineRule="auto"/>
              <w:jc w:val="center"/>
              <w:rPr>
                <w:sz w:val="16"/>
                <w:szCs w:val="16"/>
              </w:rPr>
            </w:pPr>
            <w:r w:rsidRPr="007A7B17">
              <w:rPr>
                <w:sz w:val="16"/>
                <w:szCs w:val="16"/>
              </w:rPr>
              <w:t>387SZ</w:t>
            </w:r>
          </w:p>
        </w:tc>
        <w:tc>
          <w:tcPr>
            <w:tcW w:w="2186" w:type="dxa"/>
            <w:vAlign w:val="center"/>
          </w:tcPr>
          <w:p w14:paraId="72CAB35A" w14:textId="607425F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54F8219" w14:textId="62E224A3"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363EE368" w14:textId="18A4773B"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25A6DCF5" w14:textId="787EC92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D77641F" w14:textId="32F6E7C2"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938313E" w14:textId="77777777" w:rsidTr="005561E3">
        <w:trPr>
          <w:jc w:val="center"/>
        </w:trPr>
        <w:tc>
          <w:tcPr>
            <w:tcW w:w="970" w:type="dxa"/>
            <w:vAlign w:val="center"/>
          </w:tcPr>
          <w:p w14:paraId="5EE12EDB" w14:textId="2E73CAE2" w:rsidR="007A7B17" w:rsidRPr="007A7B17" w:rsidRDefault="007A7B17" w:rsidP="005561E3">
            <w:pPr>
              <w:spacing w:before="60" w:after="60" w:line="240" w:lineRule="auto"/>
              <w:jc w:val="center"/>
              <w:rPr>
                <w:sz w:val="16"/>
                <w:szCs w:val="16"/>
              </w:rPr>
            </w:pPr>
            <w:r w:rsidRPr="007A7B17">
              <w:rPr>
                <w:sz w:val="16"/>
                <w:szCs w:val="16"/>
              </w:rPr>
              <w:t>388SZ</w:t>
            </w:r>
          </w:p>
        </w:tc>
        <w:tc>
          <w:tcPr>
            <w:tcW w:w="2186" w:type="dxa"/>
            <w:vAlign w:val="center"/>
          </w:tcPr>
          <w:p w14:paraId="7FCF5F25" w14:textId="4525BF3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1821B9B" w14:textId="542479BD"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0769EB3E" w14:textId="165F37AE"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05726C83" w14:textId="5DE7D6E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1B99FE8" w14:textId="222BCA0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4942CD7" w14:textId="77777777" w:rsidTr="005561E3">
        <w:trPr>
          <w:jc w:val="center"/>
        </w:trPr>
        <w:tc>
          <w:tcPr>
            <w:tcW w:w="970" w:type="dxa"/>
            <w:vAlign w:val="center"/>
          </w:tcPr>
          <w:p w14:paraId="7BEAF3F4" w14:textId="1103B667" w:rsidR="007A7B17" w:rsidRPr="007A7B17" w:rsidRDefault="007A7B17" w:rsidP="005561E3">
            <w:pPr>
              <w:spacing w:before="60" w:after="60" w:line="240" w:lineRule="auto"/>
              <w:jc w:val="center"/>
              <w:rPr>
                <w:sz w:val="16"/>
                <w:szCs w:val="16"/>
              </w:rPr>
            </w:pPr>
            <w:r w:rsidRPr="007A7B17">
              <w:rPr>
                <w:sz w:val="16"/>
                <w:szCs w:val="16"/>
              </w:rPr>
              <w:t>389SZ</w:t>
            </w:r>
          </w:p>
        </w:tc>
        <w:tc>
          <w:tcPr>
            <w:tcW w:w="2186" w:type="dxa"/>
            <w:vAlign w:val="center"/>
          </w:tcPr>
          <w:p w14:paraId="7F9DD1FF" w14:textId="04F19F1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48E154D" w14:textId="44722D6C"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39D419F1" w14:textId="6B4554CF"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18F40CC4" w14:textId="5DD37B7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59A895A" w14:textId="15345E39"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0139C78" w14:textId="77777777" w:rsidTr="005561E3">
        <w:trPr>
          <w:jc w:val="center"/>
        </w:trPr>
        <w:tc>
          <w:tcPr>
            <w:tcW w:w="970" w:type="dxa"/>
            <w:vAlign w:val="center"/>
          </w:tcPr>
          <w:p w14:paraId="618E2A5C" w14:textId="089276A3" w:rsidR="007A7B17" w:rsidRPr="007A7B17" w:rsidRDefault="007A7B17" w:rsidP="005561E3">
            <w:pPr>
              <w:spacing w:before="60" w:after="60" w:line="240" w:lineRule="auto"/>
              <w:jc w:val="center"/>
              <w:rPr>
                <w:sz w:val="16"/>
                <w:szCs w:val="16"/>
              </w:rPr>
            </w:pPr>
            <w:r w:rsidRPr="007A7B17">
              <w:rPr>
                <w:sz w:val="16"/>
                <w:szCs w:val="16"/>
              </w:rPr>
              <w:t>390SZ</w:t>
            </w:r>
          </w:p>
        </w:tc>
        <w:tc>
          <w:tcPr>
            <w:tcW w:w="2186" w:type="dxa"/>
            <w:vAlign w:val="center"/>
          </w:tcPr>
          <w:p w14:paraId="25FBE351" w14:textId="150F69F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B4C5060" w14:textId="0B6086CB"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49B44452" w14:textId="111FC25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3ADE8A4" w14:textId="0A70082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1C28FCD" w14:textId="06F4C97C"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B731202" w14:textId="77777777" w:rsidTr="005561E3">
        <w:trPr>
          <w:jc w:val="center"/>
        </w:trPr>
        <w:tc>
          <w:tcPr>
            <w:tcW w:w="970" w:type="dxa"/>
            <w:vAlign w:val="center"/>
          </w:tcPr>
          <w:p w14:paraId="51606590" w14:textId="61F08D6B" w:rsidR="007A7B17" w:rsidRPr="007A7B17" w:rsidRDefault="007A7B17" w:rsidP="005561E3">
            <w:pPr>
              <w:spacing w:before="60" w:after="60" w:line="240" w:lineRule="auto"/>
              <w:jc w:val="center"/>
              <w:rPr>
                <w:sz w:val="16"/>
                <w:szCs w:val="16"/>
              </w:rPr>
            </w:pPr>
            <w:r w:rsidRPr="007A7B17">
              <w:rPr>
                <w:sz w:val="16"/>
                <w:szCs w:val="16"/>
              </w:rPr>
              <w:t>391SZ</w:t>
            </w:r>
          </w:p>
        </w:tc>
        <w:tc>
          <w:tcPr>
            <w:tcW w:w="2186" w:type="dxa"/>
            <w:vAlign w:val="center"/>
          </w:tcPr>
          <w:p w14:paraId="7A2515DB" w14:textId="77E2584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BC47CDF" w14:textId="4162CCB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BF78334" w14:textId="0654E97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171360A" w14:textId="028E4C2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F32D070" w14:textId="280C7C04"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F67F065" w14:textId="77777777" w:rsidTr="005561E3">
        <w:trPr>
          <w:jc w:val="center"/>
        </w:trPr>
        <w:tc>
          <w:tcPr>
            <w:tcW w:w="970" w:type="dxa"/>
            <w:vAlign w:val="center"/>
          </w:tcPr>
          <w:p w14:paraId="1F8B8A2C" w14:textId="708E56C0" w:rsidR="007A7B17" w:rsidRPr="007A7B17" w:rsidRDefault="007A7B17" w:rsidP="005561E3">
            <w:pPr>
              <w:spacing w:before="60" w:after="60" w:line="240" w:lineRule="auto"/>
              <w:jc w:val="center"/>
              <w:rPr>
                <w:sz w:val="16"/>
                <w:szCs w:val="16"/>
              </w:rPr>
            </w:pPr>
            <w:r w:rsidRPr="007A7B17">
              <w:rPr>
                <w:sz w:val="16"/>
                <w:szCs w:val="16"/>
              </w:rPr>
              <w:t>392SZ</w:t>
            </w:r>
          </w:p>
        </w:tc>
        <w:tc>
          <w:tcPr>
            <w:tcW w:w="2186" w:type="dxa"/>
            <w:vAlign w:val="center"/>
          </w:tcPr>
          <w:p w14:paraId="47406BBD" w14:textId="01FE650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D71FC84" w14:textId="1775565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8F11909" w14:textId="0B7D267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45A5A3F" w14:textId="5B386C5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944CC8D" w14:textId="1EA0C3F6"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07038EC" w14:textId="77777777" w:rsidTr="005561E3">
        <w:trPr>
          <w:jc w:val="center"/>
        </w:trPr>
        <w:tc>
          <w:tcPr>
            <w:tcW w:w="970" w:type="dxa"/>
            <w:vAlign w:val="center"/>
          </w:tcPr>
          <w:p w14:paraId="506A5B5B" w14:textId="49F2CF5F" w:rsidR="007A7B17" w:rsidRPr="007A7B17" w:rsidRDefault="007A7B17" w:rsidP="005561E3">
            <w:pPr>
              <w:spacing w:before="60" w:after="60" w:line="240" w:lineRule="auto"/>
              <w:jc w:val="center"/>
              <w:rPr>
                <w:sz w:val="16"/>
                <w:szCs w:val="16"/>
              </w:rPr>
            </w:pPr>
            <w:r w:rsidRPr="007A7B17">
              <w:rPr>
                <w:sz w:val="16"/>
                <w:szCs w:val="16"/>
              </w:rPr>
              <w:t>393SZ</w:t>
            </w:r>
          </w:p>
        </w:tc>
        <w:tc>
          <w:tcPr>
            <w:tcW w:w="2186" w:type="dxa"/>
            <w:vAlign w:val="center"/>
          </w:tcPr>
          <w:p w14:paraId="1B3F98A3" w14:textId="188A67F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1CF723D" w14:textId="10C45AE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E5E83DF" w14:textId="57DF613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AF5E9A3" w14:textId="2FA2A33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710F412" w14:textId="0D5CACC8"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5A6EB87" w14:textId="77777777" w:rsidTr="005561E3">
        <w:trPr>
          <w:jc w:val="center"/>
        </w:trPr>
        <w:tc>
          <w:tcPr>
            <w:tcW w:w="970" w:type="dxa"/>
            <w:vAlign w:val="center"/>
          </w:tcPr>
          <w:p w14:paraId="688D1598" w14:textId="3F2816C9" w:rsidR="007A7B17" w:rsidRPr="007A7B17" w:rsidRDefault="007A7B17" w:rsidP="005561E3">
            <w:pPr>
              <w:spacing w:before="60" w:after="60" w:line="240" w:lineRule="auto"/>
              <w:jc w:val="center"/>
              <w:rPr>
                <w:sz w:val="16"/>
                <w:szCs w:val="16"/>
              </w:rPr>
            </w:pPr>
            <w:r w:rsidRPr="007A7B17">
              <w:rPr>
                <w:sz w:val="16"/>
                <w:szCs w:val="16"/>
              </w:rPr>
              <w:t>394SZ</w:t>
            </w:r>
          </w:p>
        </w:tc>
        <w:tc>
          <w:tcPr>
            <w:tcW w:w="2186" w:type="dxa"/>
            <w:vAlign w:val="center"/>
          </w:tcPr>
          <w:p w14:paraId="07825E62" w14:textId="375D3DC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F6B9A3D" w14:textId="0F182CA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E08D852" w14:textId="2D75B3F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45FAA8A" w14:textId="17861ED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51E476D" w14:textId="0F5AE219"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CF5F632" w14:textId="77777777" w:rsidTr="005561E3">
        <w:trPr>
          <w:jc w:val="center"/>
        </w:trPr>
        <w:tc>
          <w:tcPr>
            <w:tcW w:w="970" w:type="dxa"/>
            <w:vAlign w:val="center"/>
          </w:tcPr>
          <w:p w14:paraId="7A082D18" w14:textId="74BE4E2B" w:rsidR="007A7B17" w:rsidRPr="007A7B17" w:rsidRDefault="007A7B17" w:rsidP="005561E3">
            <w:pPr>
              <w:spacing w:before="60" w:after="60" w:line="240" w:lineRule="auto"/>
              <w:jc w:val="center"/>
              <w:rPr>
                <w:sz w:val="16"/>
                <w:szCs w:val="16"/>
              </w:rPr>
            </w:pPr>
            <w:r w:rsidRPr="007A7B17">
              <w:rPr>
                <w:sz w:val="16"/>
                <w:szCs w:val="16"/>
              </w:rPr>
              <w:t>395SZ</w:t>
            </w:r>
          </w:p>
        </w:tc>
        <w:tc>
          <w:tcPr>
            <w:tcW w:w="2186" w:type="dxa"/>
            <w:vAlign w:val="center"/>
          </w:tcPr>
          <w:p w14:paraId="26B6FA77" w14:textId="2CA09C7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4B36DBD" w14:textId="289E803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285C295" w14:textId="63A92CF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0867637" w14:textId="6C2F1D6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171FCA4" w14:textId="6686F2AB"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FE12020" w14:textId="77777777" w:rsidTr="005561E3">
        <w:trPr>
          <w:jc w:val="center"/>
        </w:trPr>
        <w:tc>
          <w:tcPr>
            <w:tcW w:w="970" w:type="dxa"/>
            <w:vAlign w:val="center"/>
          </w:tcPr>
          <w:p w14:paraId="18C21F03" w14:textId="2FA4B428" w:rsidR="007A7B17" w:rsidRPr="007A7B17" w:rsidRDefault="007A7B17" w:rsidP="005561E3">
            <w:pPr>
              <w:spacing w:before="60" w:after="60" w:line="240" w:lineRule="auto"/>
              <w:jc w:val="center"/>
              <w:rPr>
                <w:sz w:val="16"/>
                <w:szCs w:val="16"/>
              </w:rPr>
            </w:pPr>
            <w:r w:rsidRPr="007A7B17">
              <w:rPr>
                <w:sz w:val="16"/>
                <w:szCs w:val="16"/>
              </w:rPr>
              <w:t>396SZ</w:t>
            </w:r>
          </w:p>
        </w:tc>
        <w:tc>
          <w:tcPr>
            <w:tcW w:w="2186" w:type="dxa"/>
            <w:vAlign w:val="center"/>
          </w:tcPr>
          <w:p w14:paraId="6A2C75A0" w14:textId="621881A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6A97C87" w14:textId="6131F2D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F1B151E" w14:textId="543D73B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D060413" w14:textId="548D6FB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AD7478F" w14:textId="51030AA8"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2994031" w14:textId="77777777" w:rsidTr="005561E3">
        <w:trPr>
          <w:jc w:val="center"/>
        </w:trPr>
        <w:tc>
          <w:tcPr>
            <w:tcW w:w="970" w:type="dxa"/>
            <w:vAlign w:val="center"/>
          </w:tcPr>
          <w:p w14:paraId="1A7A5AA6" w14:textId="0B1BEFF8" w:rsidR="007A7B17" w:rsidRPr="007A7B17" w:rsidRDefault="007A7B17" w:rsidP="005561E3">
            <w:pPr>
              <w:spacing w:before="60" w:after="60" w:line="240" w:lineRule="auto"/>
              <w:jc w:val="center"/>
              <w:rPr>
                <w:sz w:val="16"/>
                <w:szCs w:val="16"/>
              </w:rPr>
            </w:pPr>
            <w:r w:rsidRPr="007A7B17">
              <w:rPr>
                <w:sz w:val="16"/>
                <w:szCs w:val="16"/>
              </w:rPr>
              <w:lastRenderedPageBreak/>
              <w:t>397SZ</w:t>
            </w:r>
          </w:p>
        </w:tc>
        <w:tc>
          <w:tcPr>
            <w:tcW w:w="2186" w:type="dxa"/>
            <w:vAlign w:val="center"/>
          </w:tcPr>
          <w:p w14:paraId="62F451C4" w14:textId="7CBCA6B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1F1C6A3" w14:textId="6C53E86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35E2D69" w14:textId="6A08C83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F00F8F4" w14:textId="6DF58A0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35B5A05" w14:textId="7FBCC9D0"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AC9000A" w14:textId="77777777" w:rsidTr="005561E3">
        <w:trPr>
          <w:jc w:val="center"/>
        </w:trPr>
        <w:tc>
          <w:tcPr>
            <w:tcW w:w="970" w:type="dxa"/>
            <w:vAlign w:val="center"/>
          </w:tcPr>
          <w:p w14:paraId="2B0AB4BC" w14:textId="0F52617A" w:rsidR="007A7B17" w:rsidRPr="007A7B17" w:rsidRDefault="007A7B17" w:rsidP="005561E3">
            <w:pPr>
              <w:spacing w:before="60" w:after="60" w:line="240" w:lineRule="auto"/>
              <w:jc w:val="center"/>
              <w:rPr>
                <w:sz w:val="16"/>
                <w:szCs w:val="16"/>
              </w:rPr>
            </w:pPr>
            <w:r w:rsidRPr="007A7B17">
              <w:rPr>
                <w:sz w:val="16"/>
                <w:szCs w:val="16"/>
              </w:rPr>
              <w:t>398SZ</w:t>
            </w:r>
          </w:p>
        </w:tc>
        <w:tc>
          <w:tcPr>
            <w:tcW w:w="2186" w:type="dxa"/>
            <w:vAlign w:val="center"/>
          </w:tcPr>
          <w:p w14:paraId="54C4626B" w14:textId="0897354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D007FB6" w14:textId="2BE3193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7301E9D" w14:textId="424A3C1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C136166" w14:textId="34EF857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E8C6344" w14:textId="63E0C50E"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BA9CF2A" w14:textId="77777777" w:rsidTr="005561E3">
        <w:trPr>
          <w:jc w:val="center"/>
        </w:trPr>
        <w:tc>
          <w:tcPr>
            <w:tcW w:w="970" w:type="dxa"/>
            <w:vAlign w:val="center"/>
          </w:tcPr>
          <w:p w14:paraId="2FFA3629" w14:textId="492A4290" w:rsidR="007A7B17" w:rsidRPr="007A7B17" w:rsidRDefault="007A7B17" w:rsidP="005561E3">
            <w:pPr>
              <w:spacing w:before="60" w:after="60" w:line="240" w:lineRule="auto"/>
              <w:jc w:val="center"/>
              <w:rPr>
                <w:sz w:val="16"/>
                <w:szCs w:val="16"/>
              </w:rPr>
            </w:pPr>
            <w:r w:rsidRPr="007A7B17">
              <w:rPr>
                <w:sz w:val="16"/>
                <w:szCs w:val="16"/>
              </w:rPr>
              <w:t>399SZ</w:t>
            </w:r>
          </w:p>
        </w:tc>
        <w:tc>
          <w:tcPr>
            <w:tcW w:w="2186" w:type="dxa"/>
            <w:vAlign w:val="center"/>
          </w:tcPr>
          <w:p w14:paraId="2CFC9159" w14:textId="40F4903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060BDA0" w14:textId="014D579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A57891A" w14:textId="0F24F10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B338C87" w14:textId="173F587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3A2E7F8" w14:textId="7432623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3C301CA" w14:textId="77777777" w:rsidTr="005561E3">
        <w:trPr>
          <w:jc w:val="center"/>
        </w:trPr>
        <w:tc>
          <w:tcPr>
            <w:tcW w:w="970" w:type="dxa"/>
            <w:vAlign w:val="center"/>
          </w:tcPr>
          <w:p w14:paraId="145C9207" w14:textId="760CCF1F" w:rsidR="007A7B17" w:rsidRPr="007A7B17" w:rsidRDefault="007A7B17" w:rsidP="005561E3">
            <w:pPr>
              <w:spacing w:before="60" w:after="60" w:line="240" w:lineRule="auto"/>
              <w:jc w:val="center"/>
              <w:rPr>
                <w:sz w:val="16"/>
                <w:szCs w:val="16"/>
              </w:rPr>
            </w:pPr>
            <w:r w:rsidRPr="007A7B17">
              <w:rPr>
                <w:sz w:val="16"/>
                <w:szCs w:val="16"/>
              </w:rPr>
              <w:t>400SZ</w:t>
            </w:r>
          </w:p>
        </w:tc>
        <w:tc>
          <w:tcPr>
            <w:tcW w:w="2186" w:type="dxa"/>
            <w:vAlign w:val="center"/>
          </w:tcPr>
          <w:p w14:paraId="3E5ACAB2" w14:textId="4BEE3C3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C1ED253" w14:textId="0D8911F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57794D2" w14:textId="5E83714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794E786" w14:textId="739E436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682D21B" w14:textId="198CBB9C"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0340691" w14:textId="77777777" w:rsidTr="005561E3">
        <w:trPr>
          <w:jc w:val="center"/>
        </w:trPr>
        <w:tc>
          <w:tcPr>
            <w:tcW w:w="970" w:type="dxa"/>
            <w:vAlign w:val="center"/>
          </w:tcPr>
          <w:p w14:paraId="2A7454FA" w14:textId="23603091" w:rsidR="007A7B17" w:rsidRPr="007A7B17" w:rsidRDefault="007A7B17" w:rsidP="005561E3">
            <w:pPr>
              <w:spacing w:before="60" w:after="60" w:line="240" w:lineRule="auto"/>
              <w:jc w:val="center"/>
              <w:rPr>
                <w:sz w:val="16"/>
                <w:szCs w:val="16"/>
              </w:rPr>
            </w:pPr>
            <w:r w:rsidRPr="007A7B17">
              <w:rPr>
                <w:sz w:val="16"/>
                <w:szCs w:val="16"/>
              </w:rPr>
              <w:t>401SZ</w:t>
            </w:r>
          </w:p>
        </w:tc>
        <w:tc>
          <w:tcPr>
            <w:tcW w:w="2186" w:type="dxa"/>
            <w:vAlign w:val="center"/>
          </w:tcPr>
          <w:p w14:paraId="4BECBFC1" w14:textId="4706067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4852D26" w14:textId="4D3214C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421E313" w14:textId="155446E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3110254" w14:textId="5D30C44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E9333B8" w14:textId="32E62EF5"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B4E9126" w14:textId="77777777" w:rsidTr="005561E3">
        <w:trPr>
          <w:jc w:val="center"/>
        </w:trPr>
        <w:tc>
          <w:tcPr>
            <w:tcW w:w="970" w:type="dxa"/>
            <w:vAlign w:val="center"/>
          </w:tcPr>
          <w:p w14:paraId="4369248A" w14:textId="31593C3D" w:rsidR="007A7B17" w:rsidRPr="007A7B17" w:rsidRDefault="007A7B17" w:rsidP="005561E3">
            <w:pPr>
              <w:spacing w:before="60" w:after="60" w:line="240" w:lineRule="auto"/>
              <w:jc w:val="center"/>
              <w:rPr>
                <w:sz w:val="16"/>
                <w:szCs w:val="16"/>
              </w:rPr>
            </w:pPr>
            <w:r w:rsidRPr="007A7B17">
              <w:rPr>
                <w:sz w:val="16"/>
                <w:szCs w:val="16"/>
              </w:rPr>
              <w:t>402SZ</w:t>
            </w:r>
          </w:p>
        </w:tc>
        <w:tc>
          <w:tcPr>
            <w:tcW w:w="2186" w:type="dxa"/>
            <w:vAlign w:val="center"/>
          </w:tcPr>
          <w:p w14:paraId="33AB8F76" w14:textId="43A4471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7AB66BA" w14:textId="10473DC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590C4A3" w14:textId="1818E22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DD47D99" w14:textId="0DA84E6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BE3555C" w14:textId="0CD59327"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BADE52A" w14:textId="77777777" w:rsidTr="005561E3">
        <w:trPr>
          <w:jc w:val="center"/>
        </w:trPr>
        <w:tc>
          <w:tcPr>
            <w:tcW w:w="970" w:type="dxa"/>
            <w:vAlign w:val="center"/>
          </w:tcPr>
          <w:p w14:paraId="3D39E2C0" w14:textId="1AD50B45" w:rsidR="007A7B17" w:rsidRPr="007A7B17" w:rsidRDefault="007A7B17" w:rsidP="005561E3">
            <w:pPr>
              <w:spacing w:before="60" w:after="60" w:line="240" w:lineRule="auto"/>
              <w:jc w:val="center"/>
              <w:rPr>
                <w:sz w:val="16"/>
                <w:szCs w:val="16"/>
              </w:rPr>
            </w:pPr>
            <w:r w:rsidRPr="007A7B17">
              <w:rPr>
                <w:sz w:val="16"/>
                <w:szCs w:val="16"/>
              </w:rPr>
              <w:t>403SZ</w:t>
            </w:r>
          </w:p>
        </w:tc>
        <w:tc>
          <w:tcPr>
            <w:tcW w:w="2186" w:type="dxa"/>
            <w:vAlign w:val="center"/>
          </w:tcPr>
          <w:p w14:paraId="70BCBFA8" w14:textId="787AF3B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4117D0E" w14:textId="1FE3B3C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DF740A6" w14:textId="7D75ABE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17813D9" w14:textId="265043A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69E22E7" w14:textId="704091B8"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798EB1D" w14:textId="77777777" w:rsidTr="005561E3">
        <w:trPr>
          <w:jc w:val="center"/>
        </w:trPr>
        <w:tc>
          <w:tcPr>
            <w:tcW w:w="970" w:type="dxa"/>
            <w:vAlign w:val="center"/>
          </w:tcPr>
          <w:p w14:paraId="46C93367" w14:textId="6D698AC7" w:rsidR="007A7B17" w:rsidRPr="007A7B17" w:rsidRDefault="007A7B17" w:rsidP="005561E3">
            <w:pPr>
              <w:spacing w:before="60" w:after="60" w:line="240" w:lineRule="auto"/>
              <w:jc w:val="center"/>
              <w:rPr>
                <w:sz w:val="16"/>
                <w:szCs w:val="16"/>
              </w:rPr>
            </w:pPr>
            <w:r w:rsidRPr="007A7B17">
              <w:rPr>
                <w:sz w:val="16"/>
                <w:szCs w:val="16"/>
              </w:rPr>
              <w:t>404SZ</w:t>
            </w:r>
          </w:p>
        </w:tc>
        <w:tc>
          <w:tcPr>
            <w:tcW w:w="2186" w:type="dxa"/>
            <w:vAlign w:val="center"/>
          </w:tcPr>
          <w:p w14:paraId="2FC5DD12" w14:textId="78232C3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4BECF88" w14:textId="7863207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72C8600" w14:textId="0DE0D51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21D6F90" w14:textId="055B89D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E4DBEAD" w14:textId="23C365E1"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BD63E4D" w14:textId="77777777" w:rsidTr="005561E3">
        <w:trPr>
          <w:jc w:val="center"/>
        </w:trPr>
        <w:tc>
          <w:tcPr>
            <w:tcW w:w="970" w:type="dxa"/>
            <w:vAlign w:val="center"/>
          </w:tcPr>
          <w:p w14:paraId="0B211A90" w14:textId="1BB0D3DF" w:rsidR="007A7B17" w:rsidRPr="007A7B17" w:rsidRDefault="007A7B17" w:rsidP="005561E3">
            <w:pPr>
              <w:spacing w:before="60" w:after="60" w:line="240" w:lineRule="auto"/>
              <w:jc w:val="center"/>
              <w:rPr>
                <w:sz w:val="16"/>
                <w:szCs w:val="16"/>
              </w:rPr>
            </w:pPr>
            <w:r w:rsidRPr="007A7B17">
              <w:rPr>
                <w:sz w:val="16"/>
                <w:szCs w:val="16"/>
              </w:rPr>
              <w:t>405SZ</w:t>
            </w:r>
          </w:p>
        </w:tc>
        <w:tc>
          <w:tcPr>
            <w:tcW w:w="2186" w:type="dxa"/>
            <w:vAlign w:val="center"/>
          </w:tcPr>
          <w:p w14:paraId="1004BE5D" w14:textId="1A2836B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107A42B" w14:textId="13C8CDE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D31C9CE" w14:textId="198EBC5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A17C8EA" w14:textId="13DCA87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D83941F" w14:textId="1337493A"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81917CB" w14:textId="77777777" w:rsidTr="005561E3">
        <w:trPr>
          <w:jc w:val="center"/>
        </w:trPr>
        <w:tc>
          <w:tcPr>
            <w:tcW w:w="970" w:type="dxa"/>
            <w:vAlign w:val="center"/>
          </w:tcPr>
          <w:p w14:paraId="2519FF5A" w14:textId="0C6C6181" w:rsidR="007A7B17" w:rsidRPr="007A7B17" w:rsidRDefault="007A7B17" w:rsidP="005561E3">
            <w:pPr>
              <w:spacing w:before="60" w:after="60" w:line="240" w:lineRule="auto"/>
              <w:jc w:val="center"/>
              <w:rPr>
                <w:sz w:val="16"/>
                <w:szCs w:val="16"/>
              </w:rPr>
            </w:pPr>
            <w:r w:rsidRPr="007A7B17">
              <w:rPr>
                <w:sz w:val="16"/>
                <w:szCs w:val="16"/>
              </w:rPr>
              <w:t>406SZ</w:t>
            </w:r>
          </w:p>
        </w:tc>
        <w:tc>
          <w:tcPr>
            <w:tcW w:w="2186" w:type="dxa"/>
            <w:vAlign w:val="center"/>
          </w:tcPr>
          <w:p w14:paraId="7165D4E4" w14:textId="4B00FCCD" w:rsidR="007A7B17" w:rsidRPr="007A7B17" w:rsidRDefault="007A7B17" w:rsidP="005561E3">
            <w:pPr>
              <w:spacing w:before="60" w:after="60" w:line="240" w:lineRule="auto"/>
              <w:jc w:val="center"/>
              <w:rPr>
                <w:sz w:val="16"/>
                <w:szCs w:val="16"/>
              </w:rPr>
            </w:pPr>
            <w:r w:rsidRPr="007A7B17">
              <w:rPr>
                <w:sz w:val="16"/>
                <w:szCs w:val="16"/>
              </w:rPr>
              <w:t>teren wielkotowarowej produkcji rolnej, teren usług</w:t>
            </w:r>
          </w:p>
        </w:tc>
        <w:tc>
          <w:tcPr>
            <w:tcW w:w="1543" w:type="dxa"/>
            <w:vAlign w:val="center"/>
          </w:tcPr>
          <w:p w14:paraId="6AA52DAE" w14:textId="7FEF304A"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5DD659FB" w14:textId="161C95B3"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0346CFFF" w14:textId="61A7AF9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EA62CFF" w14:textId="79084391"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7D766F62" w14:textId="77777777" w:rsidTr="005561E3">
        <w:trPr>
          <w:jc w:val="center"/>
        </w:trPr>
        <w:tc>
          <w:tcPr>
            <w:tcW w:w="970" w:type="dxa"/>
            <w:vAlign w:val="center"/>
          </w:tcPr>
          <w:p w14:paraId="75F9484B" w14:textId="5C0EFBDA" w:rsidR="007A7B17" w:rsidRPr="007A7B17" w:rsidRDefault="007A7B17" w:rsidP="005561E3">
            <w:pPr>
              <w:spacing w:before="60" w:after="60" w:line="240" w:lineRule="auto"/>
              <w:jc w:val="center"/>
              <w:rPr>
                <w:sz w:val="16"/>
                <w:szCs w:val="16"/>
              </w:rPr>
            </w:pPr>
            <w:r w:rsidRPr="007A7B17">
              <w:rPr>
                <w:sz w:val="16"/>
                <w:szCs w:val="16"/>
              </w:rPr>
              <w:t>407SZ</w:t>
            </w:r>
          </w:p>
        </w:tc>
        <w:tc>
          <w:tcPr>
            <w:tcW w:w="2186" w:type="dxa"/>
            <w:vAlign w:val="center"/>
          </w:tcPr>
          <w:p w14:paraId="775757E2" w14:textId="4D14FA5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CD37601" w14:textId="38D51F1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762FCC7" w14:textId="6316B1B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B880DDE" w14:textId="78AD673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D890AF7" w14:textId="2F5D94BB"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C98ABFC" w14:textId="77777777" w:rsidTr="005561E3">
        <w:trPr>
          <w:jc w:val="center"/>
        </w:trPr>
        <w:tc>
          <w:tcPr>
            <w:tcW w:w="970" w:type="dxa"/>
            <w:vAlign w:val="center"/>
          </w:tcPr>
          <w:p w14:paraId="1C9950CF" w14:textId="5A64580D" w:rsidR="007A7B17" w:rsidRPr="007A7B17" w:rsidRDefault="007A7B17" w:rsidP="005561E3">
            <w:pPr>
              <w:spacing w:before="60" w:after="60" w:line="240" w:lineRule="auto"/>
              <w:jc w:val="center"/>
              <w:rPr>
                <w:sz w:val="16"/>
                <w:szCs w:val="16"/>
              </w:rPr>
            </w:pPr>
            <w:r w:rsidRPr="007A7B17">
              <w:rPr>
                <w:sz w:val="16"/>
                <w:szCs w:val="16"/>
              </w:rPr>
              <w:t>408SZ</w:t>
            </w:r>
          </w:p>
        </w:tc>
        <w:tc>
          <w:tcPr>
            <w:tcW w:w="2186" w:type="dxa"/>
            <w:vAlign w:val="center"/>
          </w:tcPr>
          <w:p w14:paraId="40BDCB39" w14:textId="341F853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C2A221F" w14:textId="3845E95E"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076BE5FE" w14:textId="6D168DF1"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5162F5DF" w14:textId="15504BB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C7F597B" w14:textId="44766ECC"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F30FB20" w14:textId="77777777" w:rsidTr="005561E3">
        <w:trPr>
          <w:jc w:val="center"/>
        </w:trPr>
        <w:tc>
          <w:tcPr>
            <w:tcW w:w="970" w:type="dxa"/>
            <w:vAlign w:val="center"/>
          </w:tcPr>
          <w:p w14:paraId="1AE2D18F" w14:textId="57663BAA" w:rsidR="007A7B17" w:rsidRPr="007A7B17" w:rsidRDefault="007A7B17" w:rsidP="005561E3">
            <w:pPr>
              <w:spacing w:before="60" w:after="60" w:line="240" w:lineRule="auto"/>
              <w:jc w:val="center"/>
              <w:rPr>
                <w:sz w:val="16"/>
                <w:szCs w:val="16"/>
              </w:rPr>
            </w:pPr>
            <w:r w:rsidRPr="007A7B17">
              <w:rPr>
                <w:sz w:val="16"/>
                <w:szCs w:val="16"/>
              </w:rPr>
              <w:t>409SZ</w:t>
            </w:r>
          </w:p>
        </w:tc>
        <w:tc>
          <w:tcPr>
            <w:tcW w:w="2186" w:type="dxa"/>
            <w:vAlign w:val="center"/>
          </w:tcPr>
          <w:p w14:paraId="0A8E24AF" w14:textId="0E85597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A21F6DD" w14:textId="2CC6A791"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540832FB" w14:textId="5C171E05"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5998B7F3" w14:textId="7DE7966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2D5CD47" w14:textId="3882FA64"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A6D9C35" w14:textId="77777777" w:rsidTr="005561E3">
        <w:trPr>
          <w:jc w:val="center"/>
        </w:trPr>
        <w:tc>
          <w:tcPr>
            <w:tcW w:w="970" w:type="dxa"/>
            <w:vAlign w:val="center"/>
          </w:tcPr>
          <w:p w14:paraId="008973E6" w14:textId="486B7FC7" w:rsidR="007A7B17" w:rsidRPr="007A7B17" w:rsidRDefault="007A7B17" w:rsidP="005561E3">
            <w:pPr>
              <w:spacing w:before="60" w:after="60" w:line="240" w:lineRule="auto"/>
              <w:jc w:val="center"/>
              <w:rPr>
                <w:sz w:val="16"/>
                <w:szCs w:val="16"/>
              </w:rPr>
            </w:pPr>
            <w:r w:rsidRPr="007A7B17">
              <w:rPr>
                <w:sz w:val="16"/>
                <w:szCs w:val="16"/>
              </w:rPr>
              <w:t>410SZ</w:t>
            </w:r>
          </w:p>
        </w:tc>
        <w:tc>
          <w:tcPr>
            <w:tcW w:w="2186" w:type="dxa"/>
            <w:vAlign w:val="center"/>
          </w:tcPr>
          <w:p w14:paraId="342FECA3" w14:textId="13CC8EB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D95F7E4" w14:textId="298AF744"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6D53C087" w14:textId="533CB2CF"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410DE34E" w14:textId="5AA4978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CD60AEA" w14:textId="7754DD57"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7B053159" w14:textId="77777777" w:rsidTr="005561E3">
        <w:trPr>
          <w:jc w:val="center"/>
        </w:trPr>
        <w:tc>
          <w:tcPr>
            <w:tcW w:w="970" w:type="dxa"/>
            <w:vAlign w:val="center"/>
          </w:tcPr>
          <w:p w14:paraId="0C712B72" w14:textId="48444889" w:rsidR="007A7B17" w:rsidRPr="007A7B17" w:rsidRDefault="007A7B17" w:rsidP="005561E3">
            <w:pPr>
              <w:spacing w:before="60" w:after="60" w:line="240" w:lineRule="auto"/>
              <w:jc w:val="center"/>
              <w:rPr>
                <w:sz w:val="16"/>
                <w:szCs w:val="16"/>
              </w:rPr>
            </w:pPr>
            <w:r w:rsidRPr="007A7B17">
              <w:rPr>
                <w:sz w:val="16"/>
                <w:szCs w:val="16"/>
              </w:rPr>
              <w:t>411SZ</w:t>
            </w:r>
          </w:p>
        </w:tc>
        <w:tc>
          <w:tcPr>
            <w:tcW w:w="2186" w:type="dxa"/>
            <w:vAlign w:val="center"/>
          </w:tcPr>
          <w:p w14:paraId="6C9C7573" w14:textId="0DBC5CA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952B017" w14:textId="0E3A3015"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043A512E" w14:textId="695353D1"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4C48F7A0" w14:textId="3CC36FF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6508B85" w14:textId="30AC0870"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77CBED4E" w14:textId="77777777" w:rsidTr="005561E3">
        <w:trPr>
          <w:jc w:val="center"/>
        </w:trPr>
        <w:tc>
          <w:tcPr>
            <w:tcW w:w="970" w:type="dxa"/>
            <w:vAlign w:val="center"/>
          </w:tcPr>
          <w:p w14:paraId="03E90DF9" w14:textId="46D6F538" w:rsidR="007A7B17" w:rsidRPr="007A7B17" w:rsidRDefault="007A7B17" w:rsidP="005561E3">
            <w:pPr>
              <w:spacing w:before="60" w:after="60" w:line="240" w:lineRule="auto"/>
              <w:jc w:val="center"/>
              <w:rPr>
                <w:sz w:val="16"/>
                <w:szCs w:val="16"/>
              </w:rPr>
            </w:pPr>
            <w:r w:rsidRPr="007A7B17">
              <w:rPr>
                <w:sz w:val="16"/>
                <w:szCs w:val="16"/>
              </w:rPr>
              <w:t>412SZ</w:t>
            </w:r>
          </w:p>
        </w:tc>
        <w:tc>
          <w:tcPr>
            <w:tcW w:w="2186" w:type="dxa"/>
            <w:vAlign w:val="center"/>
          </w:tcPr>
          <w:p w14:paraId="1EC9CDB8" w14:textId="52CC8E1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EE5D187" w14:textId="0C752883"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11A3FF0A" w14:textId="059FD6A0"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5B7BD1B0" w14:textId="5FF971F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828297A" w14:textId="7F96199F"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47D3D38" w14:textId="77777777" w:rsidTr="005561E3">
        <w:trPr>
          <w:jc w:val="center"/>
        </w:trPr>
        <w:tc>
          <w:tcPr>
            <w:tcW w:w="970" w:type="dxa"/>
            <w:vAlign w:val="center"/>
          </w:tcPr>
          <w:p w14:paraId="57EF0D18" w14:textId="34874CAE" w:rsidR="007A7B17" w:rsidRPr="007A7B17" w:rsidRDefault="007A7B17" w:rsidP="005561E3">
            <w:pPr>
              <w:spacing w:before="60" w:after="60" w:line="240" w:lineRule="auto"/>
              <w:jc w:val="center"/>
              <w:rPr>
                <w:sz w:val="16"/>
                <w:szCs w:val="16"/>
              </w:rPr>
            </w:pPr>
            <w:r w:rsidRPr="007A7B17">
              <w:rPr>
                <w:sz w:val="16"/>
                <w:szCs w:val="16"/>
              </w:rPr>
              <w:t>413SZ</w:t>
            </w:r>
          </w:p>
        </w:tc>
        <w:tc>
          <w:tcPr>
            <w:tcW w:w="2186" w:type="dxa"/>
            <w:vAlign w:val="center"/>
          </w:tcPr>
          <w:p w14:paraId="08D63D52" w14:textId="3C61E37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DFB1FF9" w14:textId="126146FF"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46065B3D" w14:textId="38ED5F88"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7CE70D72" w14:textId="0576B56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6FBC9E5" w14:textId="361A17D2"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3C74BDD7" w14:textId="77777777" w:rsidTr="005561E3">
        <w:trPr>
          <w:jc w:val="center"/>
        </w:trPr>
        <w:tc>
          <w:tcPr>
            <w:tcW w:w="970" w:type="dxa"/>
            <w:vAlign w:val="center"/>
          </w:tcPr>
          <w:p w14:paraId="00F50E3B" w14:textId="45957EB6" w:rsidR="007A7B17" w:rsidRPr="007A7B17" w:rsidRDefault="007A7B17" w:rsidP="005561E3">
            <w:pPr>
              <w:spacing w:before="60" w:after="60" w:line="240" w:lineRule="auto"/>
              <w:jc w:val="center"/>
              <w:rPr>
                <w:sz w:val="16"/>
                <w:szCs w:val="16"/>
              </w:rPr>
            </w:pPr>
            <w:r w:rsidRPr="007A7B17">
              <w:rPr>
                <w:sz w:val="16"/>
                <w:szCs w:val="16"/>
              </w:rPr>
              <w:t>414SZ</w:t>
            </w:r>
          </w:p>
        </w:tc>
        <w:tc>
          <w:tcPr>
            <w:tcW w:w="2186" w:type="dxa"/>
            <w:vAlign w:val="center"/>
          </w:tcPr>
          <w:p w14:paraId="542F98D1" w14:textId="2210A03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1066A49" w14:textId="72E032E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E284817" w14:textId="1E0DB39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A625E77" w14:textId="0EAF827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ACED958" w14:textId="7E2C1A0A"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DD90DDE" w14:textId="77777777" w:rsidTr="005561E3">
        <w:trPr>
          <w:jc w:val="center"/>
        </w:trPr>
        <w:tc>
          <w:tcPr>
            <w:tcW w:w="970" w:type="dxa"/>
            <w:vAlign w:val="center"/>
          </w:tcPr>
          <w:p w14:paraId="5A1D891C" w14:textId="132ADB3F" w:rsidR="007A7B17" w:rsidRPr="007A7B17" w:rsidRDefault="007A7B17" w:rsidP="005561E3">
            <w:pPr>
              <w:spacing w:before="60" w:after="60" w:line="240" w:lineRule="auto"/>
              <w:jc w:val="center"/>
              <w:rPr>
                <w:sz w:val="16"/>
                <w:szCs w:val="16"/>
              </w:rPr>
            </w:pPr>
            <w:r w:rsidRPr="007A7B17">
              <w:rPr>
                <w:sz w:val="16"/>
                <w:szCs w:val="16"/>
              </w:rPr>
              <w:t>415SZ</w:t>
            </w:r>
          </w:p>
        </w:tc>
        <w:tc>
          <w:tcPr>
            <w:tcW w:w="2186" w:type="dxa"/>
            <w:vAlign w:val="center"/>
          </w:tcPr>
          <w:p w14:paraId="3A21E5C4" w14:textId="7CEFEE8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1786DF0" w14:textId="1B9EF62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41E72F1" w14:textId="3C5718A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F2C70D3" w14:textId="7459A59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6F1305C" w14:textId="2E338E45"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A804903" w14:textId="77777777" w:rsidTr="005561E3">
        <w:trPr>
          <w:jc w:val="center"/>
        </w:trPr>
        <w:tc>
          <w:tcPr>
            <w:tcW w:w="970" w:type="dxa"/>
            <w:vAlign w:val="center"/>
          </w:tcPr>
          <w:p w14:paraId="6068A3CE" w14:textId="6E29AC2B" w:rsidR="007A7B17" w:rsidRPr="007A7B17" w:rsidRDefault="007A7B17" w:rsidP="005561E3">
            <w:pPr>
              <w:spacing w:before="60" w:after="60" w:line="240" w:lineRule="auto"/>
              <w:jc w:val="center"/>
              <w:rPr>
                <w:sz w:val="16"/>
                <w:szCs w:val="16"/>
              </w:rPr>
            </w:pPr>
            <w:r w:rsidRPr="007A7B17">
              <w:rPr>
                <w:sz w:val="16"/>
                <w:szCs w:val="16"/>
              </w:rPr>
              <w:t>416SZ</w:t>
            </w:r>
          </w:p>
        </w:tc>
        <w:tc>
          <w:tcPr>
            <w:tcW w:w="2186" w:type="dxa"/>
            <w:vAlign w:val="center"/>
          </w:tcPr>
          <w:p w14:paraId="29610B07" w14:textId="0AE5A7E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AF0C252" w14:textId="2766797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15B6ECC" w14:textId="214FC24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BB66BFD" w14:textId="0BDDAA3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059A79E" w14:textId="51D6BF57"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DEA8EA1" w14:textId="77777777" w:rsidTr="005561E3">
        <w:trPr>
          <w:jc w:val="center"/>
        </w:trPr>
        <w:tc>
          <w:tcPr>
            <w:tcW w:w="970" w:type="dxa"/>
            <w:vAlign w:val="center"/>
          </w:tcPr>
          <w:p w14:paraId="2C127809" w14:textId="4FBED4DF" w:rsidR="007A7B17" w:rsidRPr="007A7B17" w:rsidRDefault="007A7B17" w:rsidP="005561E3">
            <w:pPr>
              <w:spacing w:before="60" w:after="60" w:line="240" w:lineRule="auto"/>
              <w:jc w:val="center"/>
              <w:rPr>
                <w:sz w:val="16"/>
                <w:szCs w:val="16"/>
              </w:rPr>
            </w:pPr>
            <w:r w:rsidRPr="007A7B17">
              <w:rPr>
                <w:sz w:val="16"/>
                <w:szCs w:val="16"/>
              </w:rPr>
              <w:t>417SZ</w:t>
            </w:r>
          </w:p>
        </w:tc>
        <w:tc>
          <w:tcPr>
            <w:tcW w:w="2186" w:type="dxa"/>
            <w:vAlign w:val="center"/>
          </w:tcPr>
          <w:p w14:paraId="5B93B753" w14:textId="3677468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CECE4FC" w14:textId="18D934F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7197EB9" w14:textId="5FD1704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81F5D9D" w14:textId="00CCFC0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6574B25" w14:textId="52ED872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A9DA310" w14:textId="77777777" w:rsidTr="005561E3">
        <w:trPr>
          <w:jc w:val="center"/>
        </w:trPr>
        <w:tc>
          <w:tcPr>
            <w:tcW w:w="970" w:type="dxa"/>
            <w:vAlign w:val="center"/>
          </w:tcPr>
          <w:p w14:paraId="76328867" w14:textId="66F9548A" w:rsidR="007A7B17" w:rsidRPr="007A7B17" w:rsidRDefault="007A7B17" w:rsidP="005561E3">
            <w:pPr>
              <w:spacing w:before="60" w:after="60" w:line="240" w:lineRule="auto"/>
              <w:jc w:val="center"/>
              <w:rPr>
                <w:sz w:val="16"/>
                <w:szCs w:val="16"/>
              </w:rPr>
            </w:pPr>
            <w:r w:rsidRPr="007A7B17">
              <w:rPr>
                <w:sz w:val="16"/>
                <w:szCs w:val="16"/>
              </w:rPr>
              <w:t>418SZ</w:t>
            </w:r>
          </w:p>
        </w:tc>
        <w:tc>
          <w:tcPr>
            <w:tcW w:w="2186" w:type="dxa"/>
            <w:vAlign w:val="center"/>
          </w:tcPr>
          <w:p w14:paraId="0BA7D407" w14:textId="7D66277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07DC6B7" w14:textId="530454F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43D40D5" w14:textId="683D9BF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CED09DD" w14:textId="1E95511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CA03F00" w14:textId="61538FBA"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5E51513" w14:textId="77777777" w:rsidTr="005561E3">
        <w:trPr>
          <w:jc w:val="center"/>
        </w:trPr>
        <w:tc>
          <w:tcPr>
            <w:tcW w:w="970" w:type="dxa"/>
            <w:vAlign w:val="center"/>
          </w:tcPr>
          <w:p w14:paraId="2396A692" w14:textId="062D10B2" w:rsidR="007A7B17" w:rsidRPr="007A7B17" w:rsidRDefault="007A7B17" w:rsidP="005561E3">
            <w:pPr>
              <w:spacing w:before="60" w:after="60" w:line="240" w:lineRule="auto"/>
              <w:jc w:val="center"/>
              <w:rPr>
                <w:sz w:val="16"/>
                <w:szCs w:val="16"/>
              </w:rPr>
            </w:pPr>
            <w:r w:rsidRPr="007A7B17">
              <w:rPr>
                <w:sz w:val="16"/>
                <w:szCs w:val="16"/>
              </w:rPr>
              <w:t>419SZ</w:t>
            </w:r>
          </w:p>
        </w:tc>
        <w:tc>
          <w:tcPr>
            <w:tcW w:w="2186" w:type="dxa"/>
            <w:vAlign w:val="center"/>
          </w:tcPr>
          <w:p w14:paraId="6581050E" w14:textId="5DBDC64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1ABD802" w14:textId="546BBD3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88A8A1C" w14:textId="4446249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5E135A7" w14:textId="51F6B79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BD42D92" w14:textId="00EE8DBA"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98AA411" w14:textId="77777777" w:rsidTr="005561E3">
        <w:trPr>
          <w:jc w:val="center"/>
        </w:trPr>
        <w:tc>
          <w:tcPr>
            <w:tcW w:w="970" w:type="dxa"/>
            <w:vAlign w:val="center"/>
          </w:tcPr>
          <w:p w14:paraId="41580CA2" w14:textId="09E638FC" w:rsidR="007A7B17" w:rsidRPr="007A7B17" w:rsidRDefault="007A7B17" w:rsidP="005561E3">
            <w:pPr>
              <w:spacing w:before="60" w:after="60" w:line="240" w:lineRule="auto"/>
              <w:jc w:val="center"/>
              <w:rPr>
                <w:sz w:val="16"/>
                <w:szCs w:val="16"/>
              </w:rPr>
            </w:pPr>
            <w:r w:rsidRPr="007A7B17">
              <w:rPr>
                <w:sz w:val="16"/>
                <w:szCs w:val="16"/>
              </w:rPr>
              <w:t>420SZ</w:t>
            </w:r>
          </w:p>
        </w:tc>
        <w:tc>
          <w:tcPr>
            <w:tcW w:w="2186" w:type="dxa"/>
            <w:vAlign w:val="center"/>
          </w:tcPr>
          <w:p w14:paraId="69E979B1" w14:textId="5ABFD8E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CEE749C" w14:textId="0CF223C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2FC616F" w14:textId="4053CEF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732B438" w14:textId="6A3746E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F389A76" w14:textId="65A8B53B"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A7EABE1" w14:textId="77777777" w:rsidTr="005561E3">
        <w:trPr>
          <w:jc w:val="center"/>
        </w:trPr>
        <w:tc>
          <w:tcPr>
            <w:tcW w:w="970" w:type="dxa"/>
            <w:vAlign w:val="center"/>
          </w:tcPr>
          <w:p w14:paraId="7A8BB6F5" w14:textId="6024D77D" w:rsidR="007A7B17" w:rsidRPr="007A7B17" w:rsidRDefault="007A7B17" w:rsidP="005561E3">
            <w:pPr>
              <w:spacing w:before="60" w:after="60" w:line="240" w:lineRule="auto"/>
              <w:jc w:val="center"/>
              <w:rPr>
                <w:sz w:val="16"/>
                <w:szCs w:val="16"/>
              </w:rPr>
            </w:pPr>
            <w:r w:rsidRPr="007A7B17">
              <w:rPr>
                <w:sz w:val="16"/>
                <w:szCs w:val="16"/>
              </w:rPr>
              <w:t>421SZ</w:t>
            </w:r>
          </w:p>
        </w:tc>
        <w:tc>
          <w:tcPr>
            <w:tcW w:w="2186" w:type="dxa"/>
            <w:vAlign w:val="center"/>
          </w:tcPr>
          <w:p w14:paraId="5CF6D5A8" w14:textId="143D8F0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46F633B" w14:textId="18A5877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03E6FB4" w14:textId="2149C9D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65018BE" w14:textId="26D174D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9D20E63" w14:textId="4C7BD18A"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7224FA4" w14:textId="77777777" w:rsidTr="005561E3">
        <w:trPr>
          <w:jc w:val="center"/>
        </w:trPr>
        <w:tc>
          <w:tcPr>
            <w:tcW w:w="970" w:type="dxa"/>
            <w:vAlign w:val="center"/>
          </w:tcPr>
          <w:p w14:paraId="1124293A" w14:textId="006BBC3E" w:rsidR="007A7B17" w:rsidRPr="007A7B17" w:rsidRDefault="007A7B17" w:rsidP="005561E3">
            <w:pPr>
              <w:spacing w:before="60" w:after="60" w:line="240" w:lineRule="auto"/>
              <w:jc w:val="center"/>
              <w:rPr>
                <w:sz w:val="16"/>
                <w:szCs w:val="16"/>
              </w:rPr>
            </w:pPr>
            <w:r w:rsidRPr="007A7B17">
              <w:rPr>
                <w:sz w:val="16"/>
                <w:szCs w:val="16"/>
              </w:rPr>
              <w:t>422SZ</w:t>
            </w:r>
          </w:p>
        </w:tc>
        <w:tc>
          <w:tcPr>
            <w:tcW w:w="2186" w:type="dxa"/>
            <w:vAlign w:val="center"/>
          </w:tcPr>
          <w:p w14:paraId="334E5323" w14:textId="452283E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ED840FA" w14:textId="582A4C6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94199CD" w14:textId="69C1899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4B6254A" w14:textId="40C964D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AC15D39" w14:textId="092D676B"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B5A49AD" w14:textId="77777777" w:rsidTr="005561E3">
        <w:trPr>
          <w:jc w:val="center"/>
        </w:trPr>
        <w:tc>
          <w:tcPr>
            <w:tcW w:w="970" w:type="dxa"/>
            <w:vAlign w:val="center"/>
          </w:tcPr>
          <w:p w14:paraId="583B2FFF" w14:textId="4021443B" w:rsidR="007A7B17" w:rsidRPr="007A7B17" w:rsidRDefault="007A7B17" w:rsidP="005561E3">
            <w:pPr>
              <w:spacing w:before="60" w:after="60" w:line="240" w:lineRule="auto"/>
              <w:jc w:val="center"/>
              <w:rPr>
                <w:sz w:val="16"/>
                <w:szCs w:val="16"/>
              </w:rPr>
            </w:pPr>
            <w:r w:rsidRPr="007A7B17">
              <w:rPr>
                <w:sz w:val="16"/>
                <w:szCs w:val="16"/>
              </w:rPr>
              <w:t>423SZ</w:t>
            </w:r>
          </w:p>
        </w:tc>
        <w:tc>
          <w:tcPr>
            <w:tcW w:w="2186" w:type="dxa"/>
            <w:vAlign w:val="center"/>
          </w:tcPr>
          <w:p w14:paraId="71AD1F0D" w14:textId="2DE51DE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98D38A0" w14:textId="49B9234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9C21230" w14:textId="5E8C088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540A0E5" w14:textId="3D300EC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B69226C" w14:textId="77B43CDD"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87BDF5D" w14:textId="77777777" w:rsidTr="005561E3">
        <w:trPr>
          <w:jc w:val="center"/>
        </w:trPr>
        <w:tc>
          <w:tcPr>
            <w:tcW w:w="970" w:type="dxa"/>
            <w:vAlign w:val="center"/>
          </w:tcPr>
          <w:p w14:paraId="7BAB2E07" w14:textId="57435DA1" w:rsidR="007A7B17" w:rsidRPr="007A7B17" w:rsidRDefault="007A7B17" w:rsidP="005561E3">
            <w:pPr>
              <w:spacing w:before="60" w:after="60" w:line="240" w:lineRule="auto"/>
              <w:jc w:val="center"/>
              <w:rPr>
                <w:sz w:val="16"/>
                <w:szCs w:val="16"/>
              </w:rPr>
            </w:pPr>
            <w:r w:rsidRPr="007A7B17">
              <w:rPr>
                <w:sz w:val="16"/>
                <w:szCs w:val="16"/>
              </w:rPr>
              <w:t>424SZ</w:t>
            </w:r>
          </w:p>
        </w:tc>
        <w:tc>
          <w:tcPr>
            <w:tcW w:w="2186" w:type="dxa"/>
            <w:vAlign w:val="center"/>
          </w:tcPr>
          <w:p w14:paraId="7111CDFB" w14:textId="588FD03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31817BC" w14:textId="20329C7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E536362" w14:textId="50A9C26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0188982" w14:textId="1B9380E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8601114" w14:textId="04C3BF3C"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37FC81D" w14:textId="77777777" w:rsidTr="005561E3">
        <w:trPr>
          <w:jc w:val="center"/>
        </w:trPr>
        <w:tc>
          <w:tcPr>
            <w:tcW w:w="970" w:type="dxa"/>
            <w:vAlign w:val="center"/>
          </w:tcPr>
          <w:p w14:paraId="7BD6C95F" w14:textId="4E6BD8C2" w:rsidR="007A7B17" w:rsidRPr="007A7B17" w:rsidRDefault="007A7B17" w:rsidP="005561E3">
            <w:pPr>
              <w:spacing w:before="60" w:after="60" w:line="240" w:lineRule="auto"/>
              <w:jc w:val="center"/>
              <w:rPr>
                <w:sz w:val="16"/>
                <w:szCs w:val="16"/>
              </w:rPr>
            </w:pPr>
            <w:r w:rsidRPr="007A7B17">
              <w:rPr>
                <w:sz w:val="16"/>
                <w:szCs w:val="16"/>
              </w:rPr>
              <w:t>425SZ</w:t>
            </w:r>
          </w:p>
        </w:tc>
        <w:tc>
          <w:tcPr>
            <w:tcW w:w="2186" w:type="dxa"/>
            <w:vAlign w:val="center"/>
          </w:tcPr>
          <w:p w14:paraId="79F84DED" w14:textId="648C1A9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5D26639" w14:textId="6DE4083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3A86C8E" w14:textId="601CE4A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F5940E0" w14:textId="4F7CA21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E1AC18A" w14:textId="7B6290B6"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5C32AB0" w14:textId="77777777" w:rsidTr="005561E3">
        <w:trPr>
          <w:jc w:val="center"/>
        </w:trPr>
        <w:tc>
          <w:tcPr>
            <w:tcW w:w="970" w:type="dxa"/>
            <w:vAlign w:val="center"/>
          </w:tcPr>
          <w:p w14:paraId="488959C4" w14:textId="1A675A34" w:rsidR="007A7B17" w:rsidRPr="007A7B17" w:rsidRDefault="007A7B17" w:rsidP="005561E3">
            <w:pPr>
              <w:spacing w:before="60" w:after="60" w:line="240" w:lineRule="auto"/>
              <w:jc w:val="center"/>
              <w:rPr>
                <w:sz w:val="16"/>
                <w:szCs w:val="16"/>
              </w:rPr>
            </w:pPr>
            <w:r w:rsidRPr="007A7B17">
              <w:rPr>
                <w:sz w:val="16"/>
                <w:szCs w:val="16"/>
              </w:rPr>
              <w:t>426SZ</w:t>
            </w:r>
          </w:p>
        </w:tc>
        <w:tc>
          <w:tcPr>
            <w:tcW w:w="2186" w:type="dxa"/>
            <w:vAlign w:val="center"/>
          </w:tcPr>
          <w:p w14:paraId="58459C34" w14:textId="0F567FD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186553B" w14:textId="0473405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9805FD9" w14:textId="5477E5E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CE9D023" w14:textId="16BCA84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0E2BEEB" w14:textId="5E8FF325"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75EC981" w14:textId="77777777" w:rsidTr="005561E3">
        <w:trPr>
          <w:jc w:val="center"/>
        </w:trPr>
        <w:tc>
          <w:tcPr>
            <w:tcW w:w="970" w:type="dxa"/>
            <w:vAlign w:val="center"/>
          </w:tcPr>
          <w:p w14:paraId="44D2E4A8" w14:textId="09FC3A8F" w:rsidR="007A7B17" w:rsidRPr="007A7B17" w:rsidRDefault="007A7B17" w:rsidP="005561E3">
            <w:pPr>
              <w:spacing w:before="60" w:after="60" w:line="240" w:lineRule="auto"/>
              <w:jc w:val="center"/>
              <w:rPr>
                <w:sz w:val="16"/>
                <w:szCs w:val="16"/>
              </w:rPr>
            </w:pPr>
            <w:r w:rsidRPr="007A7B17">
              <w:rPr>
                <w:sz w:val="16"/>
                <w:szCs w:val="16"/>
              </w:rPr>
              <w:t>427SZ</w:t>
            </w:r>
          </w:p>
        </w:tc>
        <w:tc>
          <w:tcPr>
            <w:tcW w:w="2186" w:type="dxa"/>
            <w:vAlign w:val="center"/>
          </w:tcPr>
          <w:p w14:paraId="699AD121" w14:textId="536FC65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355BF7E" w14:textId="02196AD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BA0432E" w14:textId="2423EB5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E3DFFAD" w14:textId="1108DF9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B8639A8" w14:textId="1C75C8E5"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0595D5C" w14:textId="77777777" w:rsidTr="005561E3">
        <w:trPr>
          <w:jc w:val="center"/>
        </w:trPr>
        <w:tc>
          <w:tcPr>
            <w:tcW w:w="970" w:type="dxa"/>
            <w:vAlign w:val="center"/>
          </w:tcPr>
          <w:p w14:paraId="6BF5EBC9" w14:textId="2C5F463C" w:rsidR="007A7B17" w:rsidRPr="007A7B17" w:rsidRDefault="007A7B17" w:rsidP="005561E3">
            <w:pPr>
              <w:spacing w:before="60" w:after="60" w:line="240" w:lineRule="auto"/>
              <w:jc w:val="center"/>
              <w:rPr>
                <w:sz w:val="16"/>
                <w:szCs w:val="16"/>
              </w:rPr>
            </w:pPr>
            <w:r w:rsidRPr="007A7B17">
              <w:rPr>
                <w:sz w:val="16"/>
                <w:szCs w:val="16"/>
              </w:rPr>
              <w:t>428SZ</w:t>
            </w:r>
          </w:p>
        </w:tc>
        <w:tc>
          <w:tcPr>
            <w:tcW w:w="2186" w:type="dxa"/>
            <w:vAlign w:val="center"/>
          </w:tcPr>
          <w:p w14:paraId="54637FF2" w14:textId="6DA8BF6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8303F8F" w14:textId="7DC38D7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E02FFDB" w14:textId="5216C6C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41E4329" w14:textId="4ED585B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8034420" w14:textId="7077456C"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56902D7" w14:textId="77777777" w:rsidTr="005561E3">
        <w:trPr>
          <w:jc w:val="center"/>
        </w:trPr>
        <w:tc>
          <w:tcPr>
            <w:tcW w:w="970" w:type="dxa"/>
            <w:vAlign w:val="center"/>
          </w:tcPr>
          <w:p w14:paraId="6101D577" w14:textId="5E162DCF" w:rsidR="007A7B17" w:rsidRPr="007A7B17" w:rsidRDefault="007A7B17" w:rsidP="005561E3">
            <w:pPr>
              <w:spacing w:before="60" w:after="60" w:line="240" w:lineRule="auto"/>
              <w:jc w:val="center"/>
              <w:rPr>
                <w:sz w:val="16"/>
                <w:szCs w:val="16"/>
              </w:rPr>
            </w:pPr>
            <w:r w:rsidRPr="007A7B17">
              <w:rPr>
                <w:sz w:val="16"/>
                <w:szCs w:val="16"/>
              </w:rPr>
              <w:t>429SZ</w:t>
            </w:r>
          </w:p>
        </w:tc>
        <w:tc>
          <w:tcPr>
            <w:tcW w:w="2186" w:type="dxa"/>
            <w:vAlign w:val="center"/>
          </w:tcPr>
          <w:p w14:paraId="1E671A43" w14:textId="2AAF23D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467429F" w14:textId="1BFDCBD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873B623" w14:textId="7281B27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A1F379A" w14:textId="74A7BA3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AA4F573" w14:textId="619FEB74"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A9FF139" w14:textId="77777777" w:rsidTr="005561E3">
        <w:trPr>
          <w:jc w:val="center"/>
        </w:trPr>
        <w:tc>
          <w:tcPr>
            <w:tcW w:w="970" w:type="dxa"/>
            <w:vAlign w:val="center"/>
          </w:tcPr>
          <w:p w14:paraId="4A05C645" w14:textId="13E83904" w:rsidR="007A7B17" w:rsidRPr="007A7B17" w:rsidRDefault="007A7B17" w:rsidP="005561E3">
            <w:pPr>
              <w:spacing w:before="60" w:after="60" w:line="240" w:lineRule="auto"/>
              <w:jc w:val="center"/>
              <w:rPr>
                <w:sz w:val="16"/>
                <w:szCs w:val="16"/>
              </w:rPr>
            </w:pPr>
            <w:r w:rsidRPr="007A7B17">
              <w:rPr>
                <w:sz w:val="16"/>
                <w:szCs w:val="16"/>
              </w:rPr>
              <w:t>430SZ</w:t>
            </w:r>
          </w:p>
        </w:tc>
        <w:tc>
          <w:tcPr>
            <w:tcW w:w="2186" w:type="dxa"/>
            <w:vAlign w:val="center"/>
          </w:tcPr>
          <w:p w14:paraId="5A941E61" w14:textId="4F18BDB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F5E5CDB" w14:textId="033424D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21D33CB" w14:textId="0276783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558E4DD" w14:textId="15EEB89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E50BE44" w14:textId="022C44D5"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683AA98" w14:textId="77777777" w:rsidTr="005561E3">
        <w:trPr>
          <w:jc w:val="center"/>
        </w:trPr>
        <w:tc>
          <w:tcPr>
            <w:tcW w:w="970" w:type="dxa"/>
            <w:vAlign w:val="center"/>
          </w:tcPr>
          <w:p w14:paraId="5DB7CB30" w14:textId="4EE0079F" w:rsidR="007A7B17" w:rsidRPr="007A7B17" w:rsidRDefault="007A7B17" w:rsidP="005561E3">
            <w:pPr>
              <w:spacing w:before="60" w:after="60" w:line="240" w:lineRule="auto"/>
              <w:jc w:val="center"/>
              <w:rPr>
                <w:sz w:val="16"/>
                <w:szCs w:val="16"/>
              </w:rPr>
            </w:pPr>
            <w:r w:rsidRPr="007A7B17">
              <w:rPr>
                <w:sz w:val="16"/>
                <w:szCs w:val="16"/>
              </w:rPr>
              <w:t>431SZ</w:t>
            </w:r>
          </w:p>
        </w:tc>
        <w:tc>
          <w:tcPr>
            <w:tcW w:w="2186" w:type="dxa"/>
            <w:vAlign w:val="center"/>
          </w:tcPr>
          <w:p w14:paraId="6EFAE925" w14:textId="7759524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ACF222F" w14:textId="38B6263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75F34B9" w14:textId="3EE5AC3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A767A45" w14:textId="0C0D248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E3D7378" w14:textId="6F3E573B"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891E1E5" w14:textId="77777777" w:rsidTr="005561E3">
        <w:trPr>
          <w:jc w:val="center"/>
        </w:trPr>
        <w:tc>
          <w:tcPr>
            <w:tcW w:w="970" w:type="dxa"/>
            <w:vAlign w:val="center"/>
          </w:tcPr>
          <w:p w14:paraId="7914EDFA" w14:textId="03914F4F" w:rsidR="007A7B17" w:rsidRPr="007A7B17" w:rsidRDefault="007A7B17" w:rsidP="005561E3">
            <w:pPr>
              <w:spacing w:before="60" w:after="60" w:line="240" w:lineRule="auto"/>
              <w:jc w:val="center"/>
              <w:rPr>
                <w:sz w:val="16"/>
                <w:szCs w:val="16"/>
              </w:rPr>
            </w:pPr>
            <w:r w:rsidRPr="007A7B17">
              <w:rPr>
                <w:sz w:val="16"/>
                <w:szCs w:val="16"/>
              </w:rPr>
              <w:t>432SZ</w:t>
            </w:r>
          </w:p>
        </w:tc>
        <w:tc>
          <w:tcPr>
            <w:tcW w:w="2186" w:type="dxa"/>
            <w:vAlign w:val="center"/>
          </w:tcPr>
          <w:p w14:paraId="32FA7606" w14:textId="45A561A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D8E94BA" w14:textId="749F263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1EC8786" w14:textId="188B00A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A18055C" w14:textId="27A5B2E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69260A2" w14:textId="1ACD41C1"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C68792E" w14:textId="77777777" w:rsidTr="005561E3">
        <w:trPr>
          <w:jc w:val="center"/>
        </w:trPr>
        <w:tc>
          <w:tcPr>
            <w:tcW w:w="970" w:type="dxa"/>
            <w:vAlign w:val="center"/>
          </w:tcPr>
          <w:p w14:paraId="68B7EA44" w14:textId="789C366E" w:rsidR="007A7B17" w:rsidRPr="007A7B17" w:rsidRDefault="007A7B17" w:rsidP="005561E3">
            <w:pPr>
              <w:spacing w:before="60" w:after="60" w:line="240" w:lineRule="auto"/>
              <w:jc w:val="center"/>
              <w:rPr>
                <w:sz w:val="16"/>
                <w:szCs w:val="16"/>
              </w:rPr>
            </w:pPr>
            <w:r w:rsidRPr="007A7B17">
              <w:rPr>
                <w:sz w:val="16"/>
                <w:szCs w:val="16"/>
              </w:rPr>
              <w:t>433SZ</w:t>
            </w:r>
          </w:p>
        </w:tc>
        <w:tc>
          <w:tcPr>
            <w:tcW w:w="2186" w:type="dxa"/>
            <w:vAlign w:val="center"/>
          </w:tcPr>
          <w:p w14:paraId="72A322A5" w14:textId="4F6049E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774FC04" w14:textId="3C00E78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DF50AD4" w14:textId="09BE3AF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CAD5E14" w14:textId="61E926A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1FEF0CB" w14:textId="487C46A8"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59909A9" w14:textId="77777777" w:rsidTr="005561E3">
        <w:trPr>
          <w:jc w:val="center"/>
        </w:trPr>
        <w:tc>
          <w:tcPr>
            <w:tcW w:w="970" w:type="dxa"/>
            <w:vAlign w:val="center"/>
          </w:tcPr>
          <w:p w14:paraId="7628E633" w14:textId="1BE104A9" w:rsidR="007A7B17" w:rsidRPr="007A7B17" w:rsidRDefault="007A7B17" w:rsidP="005561E3">
            <w:pPr>
              <w:spacing w:before="60" w:after="60" w:line="240" w:lineRule="auto"/>
              <w:jc w:val="center"/>
              <w:rPr>
                <w:sz w:val="16"/>
                <w:szCs w:val="16"/>
              </w:rPr>
            </w:pPr>
            <w:r w:rsidRPr="007A7B17">
              <w:rPr>
                <w:sz w:val="16"/>
                <w:szCs w:val="16"/>
              </w:rPr>
              <w:t>434SZ</w:t>
            </w:r>
          </w:p>
        </w:tc>
        <w:tc>
          <w:tcPr>
            <w:tcW w:w="2186" w:type="dxa"/>
            <w:vAlign w:val="center"/>
          </w:tcPr>
          <w:p w14:paraId="1A142146" w14:textId="62AF762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14D3FE4" w14:textId="00543E7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B98CFEA" w14:textId="3AEDFB1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06D25CB" w14:textId="56C70F6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64F91CC" w14:textId="2DA6CD6B"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B4532B8" w14:textId="77777777" w:rsidTr="005561E3">
        <w:trPr>
          <w:jc w:val="center"/>
        </w:trPr>
        <w:tc>
          <w:tcPr>
            <w:tcW w:w="970" w:type="dxa"/>
            <w:vAlign w:val="center"/>
          </w:tcPr>
          <w:p w14:paraId="6300EFD6" w14:textId="227C940C" w:rsidR="007A7B17" w:rsidRPr="007A7B17" w:rsidRDefault="007A7B17" w:rsidP="005561E3">
            <w:pPr>
              <w:spacing w:before="60" w:after="60" w:line="240" w:lineRule="auto"/>
              <w:jc w:val="center"/>
              <w:rPr>
                <w:sz w:val="16"/>
                <w:szCs w:val="16"/>
              </w:rPr>
            </w:pPr>
            <w:r w:rsidRPr="007A7B17">
              <w:rPr>
                <w:sz w:val="16"/>
                <w:szCs w:val="16"/>
              </w:rPr>
              <w:t>435SZ</w:t>
            </w:r>
          </w:p>
        </w:tc>
        <w:tc>
          <w:tcPr>
            <w:tcW w:w="2186" w:type="dxa"/>
            <w:vAlign w:val="center"/>
          </w:tcPr>
          <w:p w14:paraId="35FDDECD" w14:textId="7323440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7593430" w14:textId="2AF5CFA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4340DD8" w14:textId="332C377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C0413B3" w14:textId="4258F5D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3749A04" w14:textId="69DB6376"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73A32F2" w14:textId="77777777" w:rsidTr="005561E3">
        <w:trPr>
          <w:jc w:val="center"/>
        </w:trPr>
        <w:tc>
          <w:tcPr>
            <w:tcW w:w="970" w:type="dxa"/>
            <w:vAlign w:val="center"/>
          </w:tcPr>
          <w:p w14:paraId="0F0EAE77" w14:textId="2048633B" w:rsidR="007A7B17" w:rsidRPr="007A7B17" w:rsidRDefault="007A7B17" w:rsidP="005561E3">
            <w:pPr>
              <w:spacing w:before="60" w:after="60" w:line="240" w:lineRule="auto"/>
              <w:jc w:val="center"/>
              <w:rPr>
                <w:sz w:val="16"/>
                <w:szCs w:val="16"/>
              </w:rPr>
            </w:pPr>
            <w:r w:rsidRPr="007A7B17">
              <w:rPr>
                <w:sz w:val="16"/>
                <w:szCs w:val="16"/>
              </w:rPr>
              <w:lastRenderedPageBreak/>
              <w:t>436SZ</w:t>
            </w:r>
          </w:p>
        </w:tc>
        <w:tc>
          <w:tcPr>
            <w:tcW w:w="2186" w:type="dxa"/>
            <w:vAlign w:val="center"/>
          </w:tcPr>
          <w:p w14:paraId="4147D70F" w14:textId="20838E7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C122D64" w14:textId="71FD5AF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0645873" w14:textId="1F96EF7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4A22F30" w14:textId="7C6CDA3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CF8FE21" w14:textId="76FCDFE6"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4C13FB0" w14:textId="77777777" w:rsidTr="005561E3">
        <w:trPr>
          <w:jc w:val="center"/>
        </w:trPr>
        <w:tc>
          <w:tcPr>
            <w:tcW w:w="970" w:type="dxa"/>
            <w:vAlign w:val="center"/>
          </w:tcPr>
          <w:p w14:paraId="6AE5772D" w14:textId="1413A43B" w:rsidR="007A7B17" w:rsidRPr="007A7B17" w:rsidRDefault="007A7B17" w:rsidP="005561E3">
            <w:pPr>
              <w:spacing w:before="60" w:after="60" w:line="240" w:lineRule="auto"/>
              <w:jc w:val="center"/>
              <w:rPr>
                <w:sz w:val="16"/>
                <w:szCs w:val="16"/>
              </w:rPr>
            </w:pPr>
            <w:r w:rsidRPr="007A7B17">
              <w:rPr>
                <w:sz w:val="16"/>
                <w:szCs w:val="16"/>
              </w:rPr>
              <w:t>437SZ</w:t>
            </w:r>
          </w:p>
        </w:tc>
        <w:tc>
          <w:tcPr>
            <w:tcW w:w="2186" w:type="dxa"/>
            <w:vAlign w:val="center"/>
          </w:tcPr>
          <w:p w14:paraId="0019E04E" w14:textId="5E266C12" w:rsidR="007A7B17" w:rsidRPr="007A7B17" w:rsidRDefault="007A7B17" w:rsidP="005561E3">
            <w:pPr>
              <w:spacing w:before="60" w:after="60" w:line="240" w:lineRule="auto"/>
              <w:jc w:val="center"/>
              <w:rPr>
                <w:sz w:val="16"/>
                <w:szCs w:val="16"/>
              </w:rPr>
            </w:pPr>
            <w:r w:rsidRPr="007A7B17">
              <w:rPr>
                <w:sz w:val="16"/>
                <w:szCs w:val="16"/>
              </w:rPr>
              <w:t>teren wielkotowarowej produkcji rolnej, teren usług</w:t>
            </w:r>
          </w:p>
        </w:tc>
        <w:tc>
          <w:tcPr>
            <w:tcW w:w="1543" w:type="dxa"/>
            <w:vAlign w:val="center"/>
          </w:tcPr>
          <w:p w14:paraId="7BBEB3A0" w14:textId="030CCF93"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5DFDF02B" w14:textId="1D83F67F"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71F39096" w14:textId="6A94338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7FECB12" w14:textId="528A17F6"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5DA86F86" w14:textId="77777777" w:rsidTr="005561E3">
        <w:trPr>
          <w:jc w:val="center"/>
        </w:trPr>
        <w:tc>
          <w:tcPr>
            <w:tcW w:w="970" w:type="dxa"/>
            <w:vAlign w:val="center"/>
          </w:tcPr>
          <w:p w14:paraId="20CD712D" w14:textId="50901E16" w:rsidR="007A7B17" w:rsidRPr="007A7B17" w:rsidRDefault="007A7B17" w:rsidP="005561E3">
            <w:pPr>
              <w:spacing w:before="60" w:after="60" w:line="240" w:lineRule="auto"/>
              <w:jc w:val="center"/>
              <w:rPr>
                <w:sz w:val="16"/>
                <w:szCs w:val="16"/>
              </w:rPr>
            </w:pPr>
            <w:r w:rsidRPr="007A7B17">
              <w:rPr>
                <w:sz w:val="16"/>
                <w:szCs w:val="16"/>
              </w:rPr>
              <w:t>438SZ</w:t>
            </w:r>
          </w:p>
        </w:tc>
        <w:tc>
          <w:tcPr>
            <w:tcW w:w="2186" w:type="dxa"/>
            <w:vAlign w:val="center"/>
          </w:tcPr>
          <w:p w14:paraId="047B7C48" w14:textId="16C6289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05B7AB9" w14:textId="4B10C64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07FD743" w14:textId="5D92A6C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371E6D3" w14:textId="5E15AB4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3B1236A" w14:textId="00580A4D"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CB87432" w14:textId="77777777" w:rsidTr="005561E3">
        <w:trPr>
          <w:jc w:val="center"/>
        </w:trPr>
        <w:tc>
          <w:tcPr>
            <w:tcW w:w="970" w:type="dxa"/>
            <w:vAlign w:val="center"/>
          </w:tcPr>
          <w:p w14:paraId="7DBD877F" w14:textId="43DF03BD" w:rsidR="007A7B17" w:rsidRPr="007A7B17" w:rsidRDefault="007A7B17" w:rsidP="005561E3">
            <w:pPr>
              <w:spacing w:before="60" w:after="60" w:line="240" w:lineRule="auto"/>
              <w:jc w:val="center"/>
              <w:rPr>
                <w:sz w:val="16"/>
                <w:szCs w:val="16"/>
              </w:rPr>
            </w:pPr>
            <w:r w:rsidRPr="007A7B17">
              <w:rPr>
                <w:sz w:val="16"/>
                <w:szCs w:val="16"/>
              </w:rPr>
              <w:t>439SZ</w:t>
            </w:r>
          </w:p>
        </w:tc>
        <w:tc>
          <w:tcPr>
            <w:tcW w:w="2186" w:type="dxa"/>
            <w:vAlign w:val="center"/>
          </w:tcPr>
          <w:p w14:paraId="6B040999" w14:textId="4C8FE11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4F12A18" w14:textId="46BB4D9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2E8A9C6" w14:textId="1A9D0D2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2C5B63F" w14:textId="160E3C7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5ED53E5" w14:textId="3B32EDB6"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2397584" w14:textId="77777777" w:rsidTr="005561E3">
        <w:trPr>
          <w:jc w:val="center"/>
        </w:trPr>
        <w:tc>
          <w:tcPr>
            <w:tcW w:w="970" w:type="dxa"/>
            <w:vAlign w:val="center"/>
          </w:tcPr>
          <w:p w14:paraId="7212DADA" w14:textId="5D9F4A04" w:rsidR="007A7B17" w:rsidRPr="007A7B17" w:rsidRDefault="007A7B17" w:rsidP="005561E3">
            <w:pPr>
              <w:spacing w:before="60" w:after="60" w:line="240" w:lineRule="auto"/>
              <w:jc w:val="center"/>
              <w:rPr>
                <w:sz w:val="16"/>
                <w:szCs w:val="16"/>
              </w:rPr>
            </w:pPr>
            <w:r w:rsidRPr="007A7B17">
              <w:rPr>
                <w:sz w:val="16"/>
                <w:szCs w:val="16"/>
              </w:rPr>
              <w:t>440SZ</w:t>
            </w:r>
          </w:p>
        </w:tc>
        <w:tc>
          <w:tcPr>
            <w:tcW w:w="2186" w:type="dxa"/>
            <w:vAlign w:val="center"/>
          </w:tcPr>
          <w:p w14:paraId="5862BEE7" w14:textId="2BD62D5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F42785C" w14:textId="529654B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4105676" w14:textId="6C3D092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1D1BC11" w14:textId="7C9630F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628B1C9" w14:textId="28E0FB9A"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81A9C2B" w14:textId="77777777" w:rsidTr="005561E3">
        <w:trPr>
          <w:jc w:val="center"/>
        </w:trPr>
        <w:tc>
          <w:tcPr>
            <w:tcW w:w="970" w:type="dxa"/>
            <w:vAlign w:val="center"/>
          </w:tcPr>
          <w:p w14:paraId="253827B4" w14:textId="42E76BEC" w:rsidR="007A7B17" w:rsidRPr="007A7B17" w:rsidRDefault="007A7B17" w:rsidP="005561E3">
            <w:pPr>
              <w:spacing w:before="60" w:after="60" w:line="240" w:lineRule="auto"/>
              <w:jc w:val="center"/>
              <w:rPr>
                <w:sz w:val="16"/>
                <w:szCs w:val="16"/>
              </w:rPr>
            </w:pPr>
            <w:r w:rsidRPr="007A7B17">
              <w:rPr>
                <w:sz w:val="16"/>
                <w:szCs w:val="16"/>
              </w:rPr>
              <w:t>441SZ</w:t>
            </w:r>
          </w:p>
        </w:tc>
        <w:tc>
          <w:tcPr>
            <w:tcW w:w="2186" w:type="dxa"/>
            <w:vAlign w:val="center"/>
          </w:tcPr>
          <w:p w14:paraId="7657E81F" w14:textId="5A20F94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570F542" w14:textId="3E0799F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97DB286" w14:textId="44AB7B8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636BECE" w14:textId="01AE536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D42D60D" w14:textId="17C2E8E5"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5F430E8" w14:textId="77777777" w:rsidTr="005561E3">
        <w:trPr>
          <w:jc w:val="center"/>
        </w:trPr>
        <w:tc>
          <w:tcPr>
            <w:tcW w:w="970" w:type="dxa"/>
            <w:vAlign w:val="center"/>
          </w:tcPr>
          <w:p w14:paraId="54469818" w14:textId="432408DD" w:rsidR="007A7B17" w:rsidRPr="007A7B17" w:rsidRDefault="007A7B17" w:rsidP="005561E3">
            <w:pPr>
              <w:spacing w:before="60" w:after="60" w:line="240" w:lineRule="auto"/>
              <w:jc w:val="center"/>
              <w:rPr>
                <w:sz w:val="16"/>
                <w:szCs w:val="16"/>
              </w:rPr>
            </w:pPr>
            <w:r w:rsidRPr="007A7B17">
              <w:rPr>
                <w:sz w:val="16"/>
                <w:szCs w:val="16"/>
              </w:rPr>
              <w:t>442SZ</w:t>
            </w:r>
          </w:p>
        </w:tc>
        <w:tc>
          <w:tcPr>
            <w:tcW w:w="2186" w:type="dxa"/>
            <w:vAlign w:val="center"/>
          </w:tcPr>
          <w:p w14:paraId="3345A53D" w14:textId="2B6D557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1E0EACE" w14:textId="1C7375A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C9CABE9" w14:textId="1475DBA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17C0A00" w14:textId="0877F71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E985B52" w14:textId="7D4F4FB9"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48C3EBA" w14:textId="77777777" w:rsidTr="005561E3">
        <w:trPr>
          <w:jc w:val="center"/>
        </w:trPr>
        <w:tc>
          <w:tcPr>
            <w:tcW w:w="970" w:type="dxa"/>
            <w:vAlign w:val="center"/>
          </w:tcPr>
          <w:p w14:paraId="30FBD616" w14:textId="5874CEBD" w:rsidR="007A7B17" w:rsidRPr="007A7B17" w:rsidRDefault="007A7B17" w:rsidP="005561E3">
            <w:pPr>
              <w:spacing w:before="60" w:after="60" w:line="240" w:lineRule="auto"/>
              <w:jc w:val="center"/>
              <w:rPr>
                <w:sz w:val="16"/>
                <w:szCs w:val="16"/>
              </w:rPr>
            </w:pPr>
            <w:r w:rsidRPr="007A7B17">
              <w:rPr>
                <w:sz w:val="16"/>
                <w:szCs w:val="16"/>
              </w:rPr>
              <w:t>443SZ</w:t>
            </w:r>
          </w:p>
        </w:tc>
        <w:tc>
          <w:tcPr>
            <w:tcW w:w="2186" w:type="dxa"/>
            <w:vAlign w:val="center"/>
          </w:tcPr>
          <w:p w14:paraId="4850E1CF" w14:textId="66B25DA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1F3978A" w14:textId="63BF837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9098510" w14:textId="4522739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D42A149" w14:textId="55B97D7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0324BA1" w14:textId="480FF422"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D21258C" w14:textId="77777777" w:rsidTr="005561E3">
        <w:trPr>
          <w:jc w:val="center"/>
        </w:trPr>
        <w:tc>
          <w:tcPr>
            <w:tcW w:w="970" w:type="dxa"/>
            <w:vAlign w:val="center"/>
          </w:tcPr>
          <w:p w14:paraId="398A6FC3" w14:textId="142C1B4E" w:rsidR="007A7B17" w:rsidRPr="007A7B17" w:rsidRDefault="007A7B17" w:rsidP="005561E3">
            <w:pPr>
              <w:spacing w:before="60" w:after="60" w:line="240" w:lineRule="auto"/>
              <w:jc w:val="center"/>
              <w:rPr>
                <w:sz w:val="16"/>
                <w:szCs w:val="16"/>
              </w:rPr>
            </w:pPr>
            <w:r w:rsidRPr="007A7B17">
              <w:rPr>
                <w:sz w:val="16"/>
                <w:szCs w:val="16"/>
              </w:rPr>
              <w:t>444SZ</w:t>
            </w:r>
          </w:p>
        </w:tc>
        <w:tc>
          <w:tcPr>
            <w:tcW w:w="2186" w:type="dxa"/>
            <w:vAlign w:val="center"/>
          </w:tcPr>
          <w:p w14:paraId="0EEE53B3" w14:textId="2715A06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80DB4EB" w14:textId="03B695E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0E292BB" w14:textId="0EA0E77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F23F756" w14:textId="4DDD0E2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1D46B31" w14:textId="34740DE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6D9B109" w14:textId="77777777" w:rsidTr="005561E3">
        <w:trPr>
          <w:jc w:val="center"/>
        </w:trPr>
        <w:tc>
          <w:tcPr>
            <w:tcW w:w="970" w:type="dxa"/>
            <w:vAlign w:val="center"/>
          </w:tcPr>
          <w:p w14:paraId="292AEC9C" w14:textId="7B202F5D" w:rsidR="007A7B17" w:rsidRPr="007A7B17" w:rsidRDefault="007A7B17" w:rsidP="005561E3">
            <w:pPr>
              <w:spacing w:before="60" w:after="60" w:line="240" w:lineRule="auto"/>
              <w:jc w:val="center"/>
              <w:rPr>
                <w:sz w:val="16"/>
                <w:szCs w:val="16"/>
              </w:rPr>
            </w:pPr>
            <w:r w:rsidRPr="007A7B17">
              <w:rPr>
                <w:sz w:val="16"/>
                <w:szCs w:val="16"/>
              </w:rPr>
              <w:t>445SZ</w:t>
            </w:r>
          </w:p>
        </w:tc>
        <w:tc>
          <w:tcPr>
            <w:tcW w:w="2186" w:type="dxa"/>
            <w:vAlign w:val="center"/>
          </w:tcPr>
          <w:p w14:paraId="6EC3E487" w14:textId="634587A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C22F04C" w14:textId="7D71980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3698B20" w14:textId="09E27BF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30AF34F" w14:textId="50BAA5B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6250FBD" w14:textId="23756342"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F36F6EC" w14:textId="77777777" w:rsidTr="005561E3">
        <w:trPr>
          <w:jc w:val="center"/>
        </w:trPr>
        <w:tc>
          <w:tcPr>
            <w:tcW w:w="970" w:type="dxa"/>
            <w:vAlign w:val="center"/>
          </w:tcPr>
          <w:p w14:paraId="5E56D2E9" w14:textId="1CC5ED30" w:rsidR="007A7B17" w:rsidRPr="007A7B17" w:rsidRDefault="007A7B17" w:rsidP="005561E3">
            <w:pPr>
              <w:spacing w:before="60" w:after="60" w:line="240" w:lineRule="auto"/>
              <w:jc w:val="center"/>
              <w:rPr>
                <w:sz w:val="16"/>
                <w:szCs w:val="16"/>
              </w:rPr>
            </w:pPr>
            <w:r w:rsidRPr="007A7B17">
              <w:rPr>
                <w:sz w:val="16"/>
                <w:szCs w:val="16"/>
              </w:rPr>
              <w:t>446SZ</w:t>
            </w:r>
          </w:p>
        </w:tc>
        <w:tc>
          <w:tcPr>
            <w:tcW w:w="2186" w:type="dxa"/>
            <w:vAlign w:val="center"/>
          </w:tcPr>
          <w:p w14:paraId="43E6209E" w14:textId="696DB0C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E7E1D6B" w14:textId="30234E9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73B91C5" w14:textId="558A7BE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354352B" w14:textId="3CBF20B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0887D2E" w14:textId="0B579668"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9E7EF44" w14:textId="77777777" w:rsidTr="005561E3">
        <w:trPr>
          <w:jc w:val="center"/>
        </w:trPr>
        <w:tc>
          <w:tcPr>
            <w:tcW w:w="970" w:type="dxa"/>
            <w:vAlign w:val="center"/>
          </w:tcPr>
          <w:p w14:paraId="7DDE884F" w14:textId="7028FB37" w:rsidR="007A7B17" w:rsidRPr="007A7B17" w:rsidRDefault="007A7B17" w:rsidP="005561E3">
            <w:pPr>
              <w:spacing w:before="60" w:after="60" w:line="240" w:lineRule="auto"/>
              <w:jc w:val="center"/>
              <w:rPr>
                <w:sz w:val="16"/>
                <w:szCs w:val="16"/>
              </w:rPr>
            </w:pPr>
            <w:r w:rsidRPr="007A7B17">
              <w:rPr>
                <w:sz w:val="16"/>
                <w:szCs w:val="16"/>
              </w:rPr>
              <w:t>447SZ</w:t>
            </w:r>
          </w:p>
        </w:tc>
        <w:tc>
          <w:tcPr>
            <w:tcW w:w="2186" w:type="dxa"/>
            <w:vAlign w:val="center"/>
          </w:tcPr>
          <w:p w14:paraId="5D20378F" w14:textId="3A31B98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8004257" w14:textId="20A7F85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CFDD1D4" w14:textId="66EE07B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067A422" w14:textId="54AA5AC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3107868" w14:textId="2669950E"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E894F16" w14:textId="77777777" w:rsidTr="005561E3">
        <w:trPr>
          <w:jc w:val="center"/>
        </w:trPr>
        <w:tc>
          <w:tcPr>
            <w:tcW w:w="970" w:type="dxa"/>
            <w:vAlign w:val="center"/>
          </w:tcPr>
          <w:p w14:paraId="38529959" w14:textId="6F3A5055" w:rsidR="007A7B17" w:rsidRPr="007A7B17" w:rsidRDefault="007A7B17" w:rsidP="005561E3">
            <w:pPr>
              <w:spacing w:before="60" w:after="60" w:line="240" w:lineRule="auto"/>
              <w:jc w:val="center"/>
              <w:rPr>
                <w:sz w:val="16"/>
                <w:szCs w:val="16"/>
              </w:rPr>
            </w:pPr>
            <w:r w:rsidRPr="007A7B17">
              <w:rPr>
                <w:sz w:val="16"/>
                <w:szCs w:val="16"/>
              </w:rPr>
              <w:t>448SZ</w:t>
            </w:r>
          </w:p>
        </w:tc>
        <w:tc>
          <w:tcPr>
            <w:tcW w:w="2186" w:type="dxa"/>
            <w:vAlign w:val="center"/>
          </w:tcPr>
          <w:p w14:paraId="53D1BB48" w14:textId="3B88113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00A8BBB" w14:textId="6E09C16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F9F3EDB" w14:textId="074E46E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B3B1AB2" w14:textId="6102800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57BEEE9" w14:textId="37F584C6"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08961C3" w14:textId="77777777" w:rsidTr="005561E3">
        <w:trPr>
          <w:jc w:val="center"/>
        </w:trPr>
        <w:tc>
          <w:tcPr>
            <w:tcW w:w="970" w:type="dxa"/>
            <w:vAlign w:val="center"/>
          </w:tcPr>
          <w:p w14:paraId="0CA1D337" w14:textId="2B28C7B0" w:rsidR="007A7B17" w:rsidRPr="007A7B17" w:rsidRDefault="007A7B17" w:rsidP="005561E3">
            <w:pPr>
              <w:spacing w:before="60" w:after="60" w:line="240" w:lineRule="auto"/>
              <w:jc w:val="center"/>
              <w:rPr>
                <w:sz w:val="16"/>
                <w:szCs w:val="16"/>
              </w:rPr>
            </w:pPr>
            <w:r w:rsidRPr="007A7B17">
              <w:rPr>
                <w:sz w:val="16"/>
                <w:szCs w:val="16"/>
              </w:rPr>
              <w:t>449SZ</w:t>
            </w:r>
          </w:p>
        </w:tc>
        <w:tc>
          <w:tcPr>
            <w:tcW w:w="2186" w:type="dxa"/>
            <w:vAlign w:val="center"/>
          </w:tcPr>
          <w:p w14:paraId="3730A738" w14:textId="60F374A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08BD8B2" w14:textId="76CFD50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0051E32" w14:textId="1E2C78F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F6455D5" w14:textId="2B2A36B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73D94FD" w14:textId="0D82A650"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295D49A" w14:textId="77777777" w:rsidTr="005561E3">
        <w:trPr>
          <w:jc w:val="center"/>
        </w:trPr>
        <w:tc>
          <w:tcPr>
            <w:tcW w:w="970" w:type="dxa"/>
            <w:vAlign w:val="center"/>
          </w:tcPr>
          <w:p w14:paraId="3E11184B" w14:textId="568179B0" w:rsidR="007A7B17" w:rsidRPr="007A7B17" w:rsidRDefault="007A7B17" w:rsidP="005561E3">
            <w:pPr>
              <w:spacing w:before="60" w:after="60" w:line="240" w:lineRule="auto"/>
              <w:jc w:val="center"/>
              <w:rPr>
                <w:sz w:val="16"/>
                <w:szCs w:val="16"/>
              </w:rPr>
            </w:pPr>
            <w:r w:rsidRPr="007A7B17">
              <w:rPr>
                <w:sz w:val="16"/>
                <w:szCs w:val="16"/>
              </w:rPr>
              <w:t>450SZ</w:t>
            </w:r>
          </w:p>
        </w:tc>
        <w:tc>
          <w:tcPr>
            <w:tcW w:w="2186" w:type="dxa"/>
            <w:vAlign w:val="center"/>
          </w:tcPr>
          <w:p w14:paraId="30DDC87E" w14:textId="683300A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7615C0B" w14:textId="07AC423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D14FCC4" w14:textId="7673DE29"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2931E530" w14:textId="561EC9F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A32312F" w14:textId="763731B1"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A369A8A" w14:textId="77777777" w:rsidTr="005561E3">
        <w:trPr>
          <w:jc w:val="center"/>
        </w:trPr>
        <w:tc>
          <w:tcPr>
            <w:tcW w:w="970" w:type="dxa"/>
            <w:vAlign w:val="center"/>
          </w:tcPr>
          <w:p w14:paraId="4439093C" w14:textId="40262B1B" w:rsidR="007A7B17" w:rsidRPr="007A7B17" w:rsidRDefault="007A7B17" w:rsidP="005561E3">
            <w:pPr>
              <w:spacing w:before="60" w:after="60" w:line="240" w:lineRule="auto"/>
              <w:jc w:val="center"/>
              <w:rPr>
                <w:sz w:val="16"/>
                <w:szCs w:val="16"/>
              </w:rPr>
            </w:pPr>
            <w:r w:rsidRPr="007A7B17">
              <w:rPr>
                <w:sz w:val="16"/>
                <w:szCs w:val="16"/>
              </w:rPr>
              <w:t>451SZ</w:t>
            </w:r>
          </w:p>
        </w:tc>
        <w:tc>
          <w:tcPr>
            <w:tcW w:w="2186" w:type="dxa"/>
            <w:vAlign w:val="center"/>
          </w:tcPr>
          <w:p w14:paraId="5B241C2F" w14:textId="3E7A442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35A2BAA" w14:textId="7395083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549E484" w14:textId="37684E5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ED04190" w14:textId="37913F7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6703890" w14:textId="5A3D4B84"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9A17FD5" w14:textId="77777777" w:rsidTr="005561E3">
        <w:trPr>
          <w:jc w:val="center"/>
        </w:trPr>
        <w:tc>
          <w:tcPr>
            <w:tcW w:w="970" w:type="dxa"/>
            <w:vAlign w:val="center"/>
          </w:tcPr>
          <w:p w14:paraId="2471565C" w14:textId="1350804E" w:rsidR="007A7B17" w:rsidRPr="007A7B17" w:rsidRDefault="007A7B17" w:rsidP="005561E3">
            <w:pPr>
              <w:spacing w:before="60" w:after="60" w:line="240" w:lineRule="auto"/>
              <w:jc w:val="center"/>
              <w:rPr>
                <w:sz w:val="16"/>
                <w:szCs w:val="16"/>
              </w:rPr>
            </w:pPr>
            <w:r w:rsidRPr="007A7B17">
              <w:rPr>
                <w:sz w:val="16"/>
                <w:szCs w:val="16"/>
              </w:rPr>
              <w:t>452SZ</w:t>
            </w:r>
          </w:p>
        </w:tc>
        <w:tc>
          <w:tcPr>
            <w:tcW w:w="2186" w:type="dxa"/>
            <w:vAlign w:val="center"/>
          </w:tcPr>
          <w:p w14:paraId="2B0ADC9E" w14:textId="7C86EE2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ABE6107" w14:textId="5F6A466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49D3C42" w14:textId="0B1B8BC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F1D8D57" w14:textId="3ACEFBA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BC40286" w14:textId="3199411C"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FDD197B" w14:textId="77777777" w:rsidTr="005561E3">
        <w:trPr>
          <w:jc w:val="center"/>
        </w:trPr>
        <w:tc>
          <w:tcPr>
            <w:tcW w:w="970" w:type="dxa"/>
            <w:vAlign w:val="center"/>
          </w:tcPr>
          <w:p w14:paraId="23C0925A" w14:textId="1256ED7B" w:rsidR="007A7B17" w:rsidRPr="007A7B17" w:rsidRDefault="007A7B17" w:rsidP="005561E3">
            <w:pPr>
              <w:spacing w:before="60" w:after="60" w:line="240" w:lineRule="auto"/>
              <w:jc w:val="center"/>
              <w:rPr>
                <w:sz w:val="16"/>
                <w:szCs w:val="16"/>
              </w:rPr>
            </w:pPr>
            <w:r w:rsidRPr="007A7B17">
              <w:rPr>
                <w:sz w:val="16"/>
                <w:szCs w:val="16"/>
              </w:rPr>
              <w:t>453SZ</w:t>
            </w:r>
          </w:p>
        </w:tc>
        <w:tc>
          <w:tcPr>
            <w:tcW w:w="2186" w:type="dxa"/>
            <w:vAlign w:val="center"/>
          </w:tcPr>
          <w:p w14:paraId="2DBB4317" w14:textId="5F63AA4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4098C45" w14:textId="0D88879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D56EE68" w14:textId="49C57F5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B050698" w14:textId="38B4341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ADA9D9B" w14:textId="743FCC6B"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EF8E8A4" w14:textId="77777777" w:rsidTr="005561E3">
        <w:trPr>
          <w:jc w:val="center"/>
        </w:trPr>
        <w:tc>
          <w:tcPr>
            <w:tcW w:w="970" w:type="dxa"/>
            <w:vAlign w:val="center"/>
          </w:tcPr>
          <w:p w14:paraId="315E827F" w14:textId="2BE1438E" w:rsidR="007A7B17" w:rsidRPr="007A7B17" w:rsidRDefault="007A7B17" w:rsidP="005561E3">
            <w:pPr>
              <w:spacing w:before="60" w:after="60" w:line="240" w:lineRule="auto"/>
              <w:jc w:val="center"/>
              <w:rPr>
                <w:sz w:val="16"/>
                <w:szCs w:val="16"/>
              </w:rPr>
            </w:pPr>
            <w:r w:rsidRPr="007A7B17">
              <w:rPr>
                <w:sz w:val="16"/>
                <w:szCs w:val="16"/>
              </w:rPr>
              <w:t>454SZ</w:t>
            </w:r>
          </w:p>
        </w:tc>
        <w:tc>
          <w:tcPr>
            <w:tcW w:w="2186" w:type="dxa"/>
            <w:vAlign w:val="center"/>
          </w:tcPr>
          <w:p w14:paraId="11C1049A" w14:textId="4E92123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4DA3FD8" w14:textId="54D0BC3D"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33D00847" w14:textId="66D25337"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4EDA5838" w14:textId="2DCF43C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97740AD" w14:textId="0367876E"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64B11846" w14:textId="77777777" w:rsidTr="005561E3">
        <w:trPr>
          <w:jc w:val="center"/>
        </w:trPr>
        <w:tc>
          <w:tcPr>
            <w:tcW w:w="970" w:type="dxa"/>
            <w:vAlign w:val="center"/>
          </w:tcPr>
          <w:p w14:paraId="752C7BF4" w14:textId="7BE95714" w:rsidR="007A7B17" w:rsidRPr="007A7B17" w:rsidRDefault="007A7B17" w:rsidP="005561E3">
            <w:pPr>
              <w:spacing w:before="60" w:after="60" w:line="240" w:lineRule="auto"/>
              <w:jc w:val="center"/>
              <w:rPr>
                <w:sz w:val="16"/>
                <w:szCs w:val="16"/>
              </w:rPr>
            </w:pPr>
            <w:r w:rsidRPr="007A7B17">
              <w:rPr>
                <w:sz w:val="16"/>
                <w:szCs w:val="16"/>
              </w:rPr>
              <w:t>455SZ</w:t>
            </w:r>
          </w:p>
        </w:tc>
        <w:tc>
          <w:tcPr>
            <w:tcW w:w="2186" w:type="dxa"/>
            <w:vAlign w:val="center"/>
          </w:tcPr>
          <w:p w14:paraId="469C3B6C" w14:textId="35C3368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2A07AC5" w14:textId="1D10331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192BDEC" w14:textId="11849C8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58CBF01" w14:textId="2774953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3887303" w14:textId="3E8E54F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7E2AC73" w14:textId="77777777" w:rsidTr="005561E3">
        <w:trPr>
          <w:jc w:val="center"/>
        </w:trPr>
        <w:tc>
          <w:tcPr>
            <w:tcW w:w="970" w:type="dxa"/>
            <w:vAlign w:val="center"/>
          </w:tcPr>
          <w:p w14:paraId="3B581AC5" w14:textId="41BE98D2" w:rsidR="007A7B17" w:rsidRPr="007A7B17" w:rsidRDefault="007A7B17" w:rsidP="005561E3">
            <w:pPr>
              <w:spacing w:before="60" w:after="60" w:line="240" w:lineRule="auto"/>
              <w:jc w:val="center"/>
              <w:rPr>
                <w:sz w:val="16"/>
                <w:szCs w:val="16"/>
              </w:rPr>
            </w:pPr>
            <w:r w:rsidRPr="007A7B17">
              <w:rPr>
                <w:sz w:val="16"/>
                <w:szCs w:val="16"/>
              </w:rPr>
              <w:t>456SZ</w:t>
            </w:r>
          </w:p>
        </w:tc>
        <w:tc>
          <w:tcPr>
            <w:tcW w:w="2186" w:type="dxa"/>
            <w:vAlign w:val="center"/>
          </w:tcPr>
          <w:p w14:paraId="3E07D06F" w14:textId="755DB78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CD3F622" w14:textId="2757B52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A965EF3" w14:textId="6ACD68A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5C57FFE" w14:textId="6535373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4CC2CE2" w14:textId="45953E88"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7CEEC2E" w14:textId="77777777" w:rsidTr="005561E3">
        <w:trPr>
          <w:jc w:val="center"/>
        </w:trPr>
        <w:tc>
          <w:tcPr>
            <w:tcW w:w="970" w:type="dxa"/>
            <w:vAlign w:val="center"/>
          </w:tcPr>
          <w:p w14:paraId="0B119A3D" w14:textId="47F9822F" w:rsidR="007A7B17" w:rsidRPr="007A7B17" w:rsidRDefault="007A7B17" w:rsidP="005561E3">
            <w:pPr>
              <w:spacing w:before="60" w:after="60" w:line="240" w:lineRule="auto"/>
              <w:jc w:val="center"/>
              <w:rPr>
                <w:sz w:val="16"/>
                <w:szCs w:val="16"/>
              </w:rPr>
            </w:pPr>
            <w:r w:rsidRPr="007A7B17">
              <w:rPr>
                <w:sz w:val="16"/>
                <w:szCs w:val="16"/>
              </w:rPr>
              <w:t>457SZ</w:t>
            </w:r>
          </w:p>
        </w:tc>
        <w:tc>
          <w:tcPr>
            <w:tcW w:w="2186" w:type="dxa"/>
            <w:vAlign w:val="center"/>
          </w:tcPr>
          <w:p w14:paraId="3D56C61D" w14:textId="098CCEA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4FB29F7" w14:textId="79E0E86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285C3FE" w14:textId="4440D4C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0BCCA42" w14:textId="062F4E2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5A7F781" w14:textId="5FD5032E"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E6AFA3B" w14:textId="77777777" w:rsidTr="005561E3">
        <w:trPr>
          <w:jc w:val="center"/>
        </w:trPr>
        <w:tc>
          <w:tcPr>
            <w:tcW w:w="970" w:type="dxa"/>
            <w:vAlign w:val="center"/>
          </w:tcPr>
          <w:p w14:paraId="330D2FC9" w14:textId="4A04335E" w:rsidR="007A7B17" w:rsidRPr="007A7B17" w:rsidRDefault="007A7B17" w:rsidP="005561E3">
            <w:pPr>
              <w:spacing w:before="60" w:after="60" w:line="240" w:lineRule="auto"/>
              <w:jc w:val="center"/>
              <w:rPr>
                <w:sz w:val="16"/>
                <w:szCs w:val="16"/>
              </w:rPr>
            </w:pPr>
            <w:r w:rsidRPr="007A7B17">
              <w:rPr>
                <w:sz w:val="16"/>
                <w:szCs w:val="16"/>
              </w:rPr>
              <w:t>458SZ</w:t>
            </w:r>
          </w:p>
        </w:tc>
        <w:tc>
          <w:tcPr>
            <w:tcW w:w="2186" w:type="dxa"/>
            <w:vAlign w:val="center"/>
          </w:tcPr>
          <w:p w14:paraId="1BEEFDB3" w14:textId="09E7E896" w:rsidR="007A7B17" w:rsidRPr="007A7B17" w:rsidRDefault="007A7B17" w:rsidP="005561E3">
            <w:pPr>
              <w:spacing w:before="60" w:after="60" w:line="240" w:lineRule="auto"/>
              <w:jc w:val="center"/>
              <w:rPr>
                <w:sz w:val="16"/>
                <w:szCs w:val="16"/>
              </w:rPr>
            </w:pPr>
            <w:r w:rsidRPr="007A7B17">
              <w:rPr>
                <w:sz w:val="16"/>
                <w:szCs w:val="16"/>
              </w:rPr>
              <w:t>teren wielkotowarowej produkcji rolnej, teren usług</w:t>
            </w:r>
          </w:p>
        </w:tc>
        <w:tc>
          <w:tcPr>
            <w:tcW w:w="1543" w:type="dxa"/>
            <w:vAlign w:val="center"/>
          </w:tcPr>
          <w:p w14:paraId="3A878109" w14:textId="20D2730C"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7B6E1B45" w14:textId="449461CF"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4A192093" w14:textId="0B7922D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10380A4" w14:textId="413B1189"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4D931B72" w14:textId="77777777" w:rsidTr="005561E3">
        <w:trPr>
          <w:jc w:val="center"/>
        </w:trPr>
        <w:tc>
          <w:tcPr>
            <w:tcW w:w="970" w:type="dxa"/>
            <w:vAlign w:val="center"/>
          </w:tcPr>
          <w:p w14:paraId="5081E1AF" w14:textId="1E338560" w:rsidR="007A7B17" w:rsidRPr="007A7B17" w:rsidRDefault="007A7B17" w:rsidP="005561E3">
            <w:pPr>
              <w:spacing w:before="60" w:after="60" w:line="240" w:lineRule="auto"/>
              <w:jc w:val="center"/>
              <w:rPr>
                <w:sz w:val="16"/>
                <w:szCs w:val="16"/>
              </w:rPr>
            </w:pPr>
            <w:r w:rsidRPr="007A7B17">
              <w:rPr>
                <w:sz w:val="16"/>
                <w:szCs w:val="16"/>
              </w:rPr>
              <w:t>459SZ</w:t>
            </w:r>
          </w:p>
        </w:tc>
        <w:tc>
          <w:tcPr>
            <w:tcW w:w="2186" w:type="dxa"/>
            <w:vAlign w:val="center"/>
          </w:tcPr>
          <w:p w14:paraId="21BBE698" w14:textId="121C96C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08A1DE6" w14:textId="6DD11A3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DA9E1BD" w14:textId="09E8C77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945D9B0" w14:textId="42380AE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7BD2076" w14:textId="7B06F304"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C82287E" w14:textId="77777777" w:rsidTr="005561E3">
        <w:trPr>
          <w:jc w:val="center"/>
        </w:trPr>
        <w:tc>
          <w:tcPr>
            <w:tcW w:w="970" w:type="dxa"/>
            <w:vAlign w:val="center"/>
          </w:tcPr>
          <w:p w14:paraId="123EAFBD" w14:textId="399080C1" w:rsidR="007A7B17" w:rsidRPr="007A7B17" w:rsidRDefault="007A7B17" w:rsidP="005561E3">
            <w:pPr>
              <w:spacing w:before="60" w:after="60" w:line="240" w:lineRule="auto"/>
              <w:jc w:val="center"/>
              <w:rPr>
                <w:sz w:val="16"/>
                <w:szCs w:val="16"/>
              </w:rPr>
            </w:pPr>
            <w:r w:rsidRPr="007A7B17">
              <w:rPr>
                <w:sz w:val="16"/>
                <w:szCs w:val="16"/>
              </w:rPr>
              <w:t>460SZ</w:t>
            </w:r>
          </w:p>
        </w:tc>
        <w:tc>
          <w:tcPr>
            <w:tcW w:w="2186" w:type="dxa"/>
            <w:vAlign w:val="center"/>
          </w:tcPr>
          <w:p w14:paraId="09E89DEF" w14:textId="54A5DC0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BFF9D1C" w14:textId="79F626C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83B195B" w14:textId="733B336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E489E42" w14:textId="4130DC3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2EC40E3" w14:textId="0A7C7742"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E7AFF29" w14:textId="77777777" w:rsidTr="005561E3">
        <w:trPr>
          <w:jc w:val="center"/>
        </w:trPr>
        <w:tc>
          <w:tcPr>
            <w:tcW w:w="970" w:type="dxa"/>
            <w:vAlign w:val="center"/>
          </w:tcPr>
          <w:p w14:paraId="1F0C064D" w14:textId="77A82D86" w:rsidR="007A7B17" w:rsidRPr="007A7B17" w:rsidRDefault="007A7B17" w:rsidP="005561E3">
            <w:pPr>
              <w:spacing w:before="60" w:after="60" w:line="240" w:lineRule="auto"/>
              <w:jc w:val="center"/>
              <w:rPr>
                <w:sz w:val="16"/>
                <w:szCs w:val="16"/>
              </w:rPr>
            </w:pPr>
            <w:r w:rsidRPr="007A7B17">
              <w:rPr>
                <w:sz w:val="16"/>
                <w:szCs w:val="16"/>
              </w:rPr>
              <w:t>461SZ</w:t>
            </w:r>
          </w:p>
        </w:tc>
        <w:tc>
          <w:tcPr>
            <w:tcW w:w="2186" w:type="dxa"/>
            <w:vAlign w:val="center"/>
          </w:tcPr>
          <w:p w14:paraId="2B5A7544" w14:textId="63F7D39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8517B82" w14:textId="357C9BE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8FC00D7" w14:textId="0874A25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6B93768" w14:textId="7D83AAE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A8F8200" w14:textId="3F4069F0"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9831266" w14:textId="77777777" w:rsidTr="005561E3">
        <w:trPr>
          <w:jc w:val="center"/>
        </w:trPr>
        <w:tc>
          <w:tcPr>
            <w:tcW w:w="970" w:type="dxa"/>
            <w:vAlign w:val="center"/>
          </w:tcPr>
          <w:p w14:paraId="12C1C3BC" w14:textId="09E75D7A" w:rsidR="007A7B17" w:rsidRPr="007A7B17" w:rsidRDefault="007A7B17" w:rsidP="005561E3">
            <w:pPr>
              <w:spacing w:before="60" w:after="60" w:line="240" w:lineRule="auto"/>
              <w:jc w:val="center"/>
              <w:rPr>
                <w:sz w:val="16"/>
                <w:szCs w:val="16"/>
              </w:rPr>
            </w:pPr>
            <w:r w:rsidRPr="007A7B17">
              <w:rPr>
                <w:sz w:val="16"/>
                <w:szCs w:val="16"/>
              </w:rPr>
              <w:t>462SZ</w:t>
            </w:r>
          </w:p>
        </w:tc>
        <w:tc>
          <w:tcPr>
            <w:tcW w:w="2186" w:type="dxa"/>
            <w:vAlign w:val="center"/>
          </w:tcPr>
          <w:p w14:paraId="2E7EB2A7" w14:textId="252CE62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D9882B7" w14:textId="4685D7A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EDB7C59" w14:textId="17AE328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53E4250" w14:textId="10D616C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082EB20" w14:textId="0033A131"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DF24685" w14:textId="77777777" w:rsidTr="005561E3">
        <w:trPr>
          <w:jc w:val="center"/>
        </w:trPr>
        <w:tc>
          <w:tcPr>
            <w:tcW w:w="970" w:type="dxa"/>
            <w:vAlign w:val="center"/>
          </w:tcPr>
          <w:p w14:paraId="3F08A805" w14:textId="0BF9C519" w:rsidR="007A7B17" w:rsidRPr="007A7B17" w:rsidRDefault="007A7B17" w:rsidP="005561E3">
            <w:pPr>
              <w:spacing w:before="60" w:after="60" w:line="240" w:lineRule="auto"/>
              <w:jc w:val="center"/>
              <w:rPr>
                <w:sz w:val="16"/>
                <w:szCs w:val="16"/>
              </w:rPr>
            </w:pPr>
            <w:r w:rsidRPr="007A7B17">
              <w:rPr>
                <w:sz w:val="16"/>
                <w:szCs w:val="16"/>
              </w:rPr>
              <w:t>463SZ</w:t>
            </w:r>
          </w:p>
        </w:tc>
        <w:tc>
          <w:tcPr>
            <w:tcW w:w="2186" w:type="dxa"/>
            <w:vAlign w:val="center"/>
          </w:tcPr>
          <w:p w14:paraId="4A229E95" w14:textId="57BB755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D2AA102" w14:textId="4D909E2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76F8C43" w14:textId="40115FA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D64CB91" w14:textId="759000D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EE262BA" w14:textId="307DB451"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F6325CE" w14:textId="77777777" w:rsidTr="005561E3">
        <w:trPr>
          <w:jc w:val="center"/>
        </w:trPr>
        <w:tc>
          <w:tcPr>
            <w:tcW w:w="970" w:type="dxa"/>
            <w:vAlign w:val="center"/>
          </w:tcPr>
          <w:p w14:paraId="5BCCA723" w14:textId="080B1745" w:rsidR="007A7B17" w:rsidRPr="007A7B17" w:rsidRDefault="007A7B17" w:rsidP="005561E3">
            <w:pPr>
              <w:spacing w:before="60" w:after="60" w:line="240" w:lineRule="auto"/>
              <w:jc w:val="center"/>
              <w:rPr>
                <w:sz w:val="16"/>
                <w:szCs w:val="16"/>
              </w:rPr>
            </w:pPr>
            <w:r w:rsidRPr="007A7B17">
              <w:rPr>
                <w:sz w:val="16"/>
                <w:szCs w:val="16"/>
              </w:rPr>
              <w:t>464SZ</w:t>
            </w:r>
          </w:p>
        </w:tc>
        <w:tc>
          <w:tcPr>
            <w:tcW w:w="2186" w:type="dxa"/>
            <w:vAlign w:val="center"/>
          </w:tcPr>
          <w:p w14:paraId="5534C7F0" w14:textId="617B4A7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4E718A7" w14:textId="51E566B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0A9B00A" w14:textId="68A1608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8D31C4A" w14:textId="1200044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5F1269D" w14:textId="25B1530A"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0C32717" w14:textId="77777777" w:rsidTr="005561E3">
        <w:trPr>
          <w:jc w:val="center"/>
        </w:trPr>
        <w:tc>
          <w:tcPr>
            <w:tcW w:w="970" w:type="dxa"/>
            <w:vAlign w:val="center"/>
          </w:tcPr>
          <w:p w14:paraId="0687ACFF" w14:textId="2C88549C" w:rsidR="007A7B17" w:rsidRPr="007A7B17" w:rsidRDefault="007A7B17" w:rsidP="005561E3">
            <w:pPr>
              <w:spacing w:before="60" w:after="60" w:line="240" w:lineRule="auto"/>
              <w:jc w:val="center"/>
              <w:rPr>
                <w:sz w:val="16"/>
                <w:szCs w:val="16"/>
              </w:rPr>
            </w:pPr>
            <w:r w:rsidRPr="007A7B17">
              <w:rPr>
                <w:sz w:val="16"/>
                <w:szCs w:val="16"/>
              </w:rPr>
              <w:t>465SZ</w:t>
            </w:r>
          </w:p>
        </w:tc>
        <w:tc>
          <w:tcPr>
            <w:tcW w:w="2186" w:type="dxa"/>
            <w:vAlign w:val="center"/>
          </w:tcPr>
          <w:p w14:paraId="1E0461EB" w14:textId="1ECB7D6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92D3F73" w14:textId="7F9698E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7E7F8C4" w14:textId="4F75CB5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93F56D0" w14:textId="75076DA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DF23AB5" w14:textId="3906625B"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9D8917E" w14:textId="77777777" w:rsidTr="005561E3">
        <w:trPr>
          <w:jc w:val="center"/>
        </w:trPr>
        <w:tc>
          <w:tcPr>
            <w:tcW w:w="970" w:type="dxa"/>
            <w:vAlign w:val="center"/>
          </w:tcPr>
          <w:p w14:paraId="6372C02A" w14:textId="0522B466" w:rsidR="007A7B17" w:rsidRPr="007A7B17" w:rsidRDefault="007A7B17" w:rsidP="005561E3">
            <w:pPr>
              <w:spacing w:before="60" w:after="60" w:line="240" w:lineRule="auto"/>
              <w:jc w:val="center"/>
              <w:rPr>
                <w:sz w:val="16"/>
                <w:szCs w:val="16"/>
              </w:rPr>
            </w:pPr>
            <w:r w:rsidRPr="007A7B17">
              <w:rPr>
                <w:sz w:val="16"/>
                <w:szCs w:val="16"/>
              </w:rPr>
              <w:t>466SZ</w:t>
            </w:r>
          </w:p>
        </w:tc>
        <w:tc>
          <w:tcPr>
            <w:tcW w:w="2186" w:type="dxa"/>
            <w:vAlign w:val="center"/>
          </w:tcPr>
          <w:p w14:paraId="4442F009" w14:textId="44F80A0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6FF6EDF" w14:textId="7AA4DD7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04D468B" w14:textId="21D1304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F97FAB1" w14:textId="71357B4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4793AFC" w14:textId="2BC7B6E0"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68A0E66" w14:textId="77777777" w:rsidTr="005561E3">
        <w:trPr>
          <w:jc w:val="center"/>
        </w:trPr>
        <w:tc>
          <w:tcPr>
            <w:tcW w:w="970" w:type="dxa"/>
            <w:vAlign w:val="center"/>
          </w:tcPr>
          <w:p w14:paraId="1933E96A" w14:textId="1F6F6AB9" w:rsidR="007A7B17" w:rsidRPr="007A7B17" w:rsidRDefault="007A7B17" w:rsidP="005561E3">
            <w:pPr>
              <w:spacing w:before="60" w:after="60" w:line="240" w:lineRule="auto"/>
              <w:jc w:val="center"/>
              <w:rPr>
                <w:sz w:val="16"/>
                <w:szCs w:val="16"/>
              </w:rPr>
            </w:pPr>
            <w:r w:rsidRPr="007A7B17">
              <w:rPr>
                <w:sz w:val="16"/>
                <w:szCs w:val="16"/>
              </w:rPr>
              <w:t>467SZ</w:t>
            </w:r>
          </w:p>
        </w:tc>
        <w:tc>
          <w:tcPr>
            <w:tcW w:w="2186" w:type="dxa"/>
            <w:vAlign w:val="center"/>
          </w:tcPr>
          <w:p w14:paraId="778E47B8" w14:textId="27BF85E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862513C" w14:textId="79815A5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ED33A25" w14:textId="7273B0D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86A84FD" w14:textId="5B5518D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97CDF29" w14:textId="6AA6514F"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CA13021" w14:textId="77777777" w:rsidTr="005561E3">
        <w:trPr>
          <w:jc w:val="center"/>
        </w:trPr>
        <w:tc>
          <w:tcPr>
            <w:tcW w:w="970" w:type="dxa"/>
            <w:vAlign w:val="center"/>
          </w:tcPr>
          <w:p w14:paraId="21247DD6" w14:textId="105E017E" w:rsidR="007A7B17" w:rsidRPr="007A7B17" w:rsidRDefault="007A7B17" w:rsidP="005561E3">
            <w:pPr>
              <w:spacing w:before="60" w:after="60" w:line="240" w:lineRule="auto"/>
              <w:jc w:val="center"/>
              <w:rPr>
                <w:sz w:val="16"/>
                <w:szCs w:val="16"/>
              </w:rPr>
            </w:pPr>
            <w:r w:rsidRPr="007A7B17">
              <w:rPr>
                <w:sz w:val="16"/>
                <w:szCs w:val="16"/>
              </w:rPr>
              <w:t>468SZ</w:t>
            </w:r>
          </w:p>
        </w:tc>
        <w:tc>
          <w:tcPr>
            <w:tcW w:w="2186" w:type="dxa"/>
            <w:vAlign w:val="center"/>
          </w:tcPr>
          <w:p w14:paraId="0FFC2F7F" w14:textId="098A2AC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8B6C9D1" w14:textId="1498D1E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76936FB" w14:textId="45B9D6D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A6F3625" w14:textId="0575133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77CDFC4" w14:textId="776DDAAC"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AB176AE" w14:textId="77777777" w:rsidTr="005561E3">
        <w:trPr>
          <w:jc w:val="center"/>
        </w:trPr>
        <w:tc>
          <w:tcPr>
            <w:tcW w:w="970" w:type="dxa"/>
            <w:vAlign w:val="center"/>
          </w:tcPr>
          <w:p w14:paraId="0E75262D" w14:textId="016C00CA" w:rsidR="007A7B17" w:rsidRPr="007A7B17" w:rsidRDefault="007A7B17" w:rsidP="005561E3">
            <w:pPr>
              <w:spacing w:before="60" w:after="60" w:line="240" w:lineRule="auto"/>
              <w:jc w:val="center"/>
              <w:rPr>
                <w:sz w:val="16"/>
                <w:szCs w:val="16"/>
              </w:rPr>
            </w:pPr>
            <w:r w:rsidRPr="007A7B17">
              <w:rPr>
                <w:sz w:val="16"/>
                <w:szCs w:val="16"/>
              </w:rPr>
              <w:t>469SZ</w:t>
            </w:r>
          </w:p>
        </w:tc>
        <w:tc>
          <w:tcPr>
            <w:tcW w:w="2186" w:type="dxa"/>
            <w:vAlign w:val="center"/>
          </w:tcPr>
          <w:p w14:paraId="3F463DF3" w14:textId="4C6AE83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4C37690" w14:textId="3C5AE62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9A81946" w14:textId="063B9EF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0DE7DA8" w14:textId="384F145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28746BD" w14:textId="4CCB6169"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8A7ADEC" w14:textId="77777777" w:rsidTr="005561E3">
        <w:trPr>
          <w:jc w:val="center"/>
        </w:trPr>
        <w:tc>
          <w:tcPr>
            <w:tcW w:w="970" w:type="dxa"/>
            <w:vAlign w:val="center"/>
          </w:tcPr>
          <w:p w14:paraId="01EA78AB" w14:textId="2766F9D6" w:rsidR="007A7B17" w:rsidRPr="007A7B17" w:rsidRDefault="007A7B17" w:rsidP="005561E3">
            <w:pPr>
              <w:spacing w:before="60" w:after="60" w:line="240" w:lineRule="auto"/>
              <w:jc w:val="center"/>
              <w:rPr>
                <w:sz w:val="16"/>
                <w:szCs w:val="16"/>
              </w:rPr>
            </w:pPr>
            <w:r w:rsidRPr="007A7B17">
              <w:rPr>
                <w:sz w:val="16"/>
                <w:szCs w:val="16"/>
              </w:rPr>
              <w:t>470SZ</w:t>
            </w:r>
          </w:p>
        </w:tc>
        <w:tc>
          <w:tcPr>
            <w:tcW w:w="2186" w:type="dxa"/>
            <w:vAlign w:val="center"/>
          </w:tcPr>
          <w:p w14:paraId="1B23DB91" w14:textId="3164C7E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9AAF9EF" w14:textId="0255725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F430F67" w14:textId="231108E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AB2CA7F" w14:textId="5F8FDC8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80F2915" w14:textId="2D0B86D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2F37003" w14:textId="77777777" w:rsidTr="005561E3">
        <w:trPr>
          <w:jc w:val="center"/>
        </w:trPr>
        <w:tc>
          <w:tcPr>
            <w:tcW w:w="970" w:type="dxa"/>
            <w:vAlign w:val="center"/>
          </w:tcPr>
          <w:p w14:paraId="0CE99D20" w14:textId="348B3FEA" w:rsidR="007A7B17" w:rsidRPr="007A7B17" w:rsidRDefault="007A7B17" w:rsidP="005561E3">
            <w:pPr>
              <w:spacing w:before="60" w:after="60" w:line="240" w:lineRule="auto"/>
              <w:jc w:val="center"/>
              <w:rPr>
                <w:sz w:val="16"/>
                <w:szCs w:val="16"/>
              </w:rPr>
            </w:pPr>
            <w:r w:rsidRPr="007A7B17">
              <w:rPr>
                <w:sz w:val="16"/>
                <w:szCs w:val="16"/>
              </w:rPr>
              <w:t>471SZ</w:t>
            </w:r>
          </w:p>
        </w:tc>
        <w:tc>
          <w:tcPr>
            <w:tcW w:w="2186" w:type="dxa"/>
            <w:vAlign w:val="center"/>
          </w:tcPr>
          <w:p w14:paraId="793D8759" w14:textId="2E40227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87E6069" w14:textId="6D76486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3457862" w14:textId="6DC575B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B281215" w14:textId="4B41813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B4A783D" w14:textId="2B05DF96"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F65DE91" w14:textId="77777777" w:rsidTr="005561E3">
        <w:trPr>
          <w:jc w:val="center"/>
        </w:trPr>
        <w:tc>
          <w:tcPr>
            <w:tcW w:w="970" w:type="dxa"/>
            <w:vAlign w:val="center"/>
          </w:tcPr>
          <w:p w14:paraId="6B2A0364" w14:textId="5D1FC9B0" w:rsidR="007A7B17" w:rsidRPr="007A7B17" w:rsidRDefault="007A7B17" w:rsidP="005561E3">
            <w:pPr>
              <w:spacing w:before="60" w:after="60" w:line="240" w:lineRule="auto"/>
              <w:jc w:val="center"/>
              <w:rPr>
                <w:sz w:val="16"/>
                <w:szCs w:val="16"/>
              </w:rPr>
            </w:pPr>
            <w:r w:rsidRPr="007A7B17">
              <w:rPr>
                <w:sz w:val="16"/>
                <w:szCs w:val="16"/>
              </w:rPr>
              <w:t>472SZ</w:t>
            </w:r>
          </w:p>
        </w:tc>
        <w:tc>
          <w:tcPr>
            <w:tcW w:w="2186" w:type="dxa"/>
            <w:vAlign w:val="center"/>
          </w:tcPr>
          <w:p w14:paraId="45D0FEED" w14:textId="1B5F4C7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DD09DA4" w14:textId="32055C4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73C8AB9" w14:textId="12B2E57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8A2B5A4" w14:textId="7419EAD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51F5E00" w14:textId="2153D197"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732E2EC" w14:textId="77777777" w:rsidTr="005561E3">
        <w:trPr>
          <w:jc w:val="center"/>
        </w:trPr>
        <w:tc>
          <w:tcPr>
            <w:tcW w:w="970" w:type="dxa"/>
            <w:vAlign w:val="center"/>
          </w:tcPr>
          <w:p w14:paraId="283D294C" w14:textId="278946AF" w:rsidR="007A7B17" w:rsidRPr="007A7B17" w:rsidRDefault="007A7B17" w:rsidP="005561E3">
            <w:pPr>
              <w:spacing w:before="60" w:after="60" w:line="240" w:lineRule="auto"/>
              <w:jc w:val="center"/>
              <w:rPr>
                <w:sz w:val="16"/>
                <w:szCs w:val="16"/>
              </w:rPr>
            </w:pPr>
            <w:r w:rsidRPr="007A7B17">
              <w:rPr>
                <w:sz w:val="16"/>
                <w:szCs w:val="16"/>
              </w:rPr>
              <w:t>473SZ</w:t>
            </w:r>
          </w:p>
        </w:tc>
        <w:tc>
          <w:tcPr>
            <w:tcW w:w="2186" w:type="dxa"/>
            <w:vAlign w:val="center"/>
          </w:tcPr>
          <w:p w14:paraId="4D6603A7" w14:textId="279C556A" w:rsidR="007A7B17" w:rsidRPr="007A7B17" w:rsidRDefault="007A7B17" w:rsidP="005561E3">
            <w:pPr>
              <w:spacing w:before="60" w:after="60" w:line="240" w:lineRule="auto"/>
              <w:jc w:val="center"/>
              <w:rPr>
                <w:sz w:val="16"/>
                <w:szCs w:val="16"/>
              </w:rPr>
            </w:pPr>
            <w:r w:rsidRPr="007A7B17">
              <w:rPr>
                <w:sz w:val="16"/>
                <w:szCs w:val="16"/>
              </w:rPr>
              <w:t xml:space="preserve">teren wielkotowarowej produkcji rolnej, teren </w:t>
            </w:r>
            <w:r w:rsidRPr="007A7B17">
              <w:rPr>
                <w:sz w:val="16"/>
                <w:szCs w:val="16"/>
              </w:rPr>
              <w:lastRenderedPageBreak/>
              <w:t>rolnictwa z zakazem zabudowy, teren usług</w:t>
            </w:r>
          </w:p>
        </w:tc>
        <w:tc>
          <w:tcPr>
            <w:tcW w:w="1543" w:type="dxa"/>
            <w:vAlign w:val="center"/>
          </w:tcPr>
          <w:p w14:paraId="5DA6FC9A" w14:textId="338588E4" w:rsidR="007A7B17" w:rsidRPr="007A7B17" w:rsidRDefault="007A7B17" w:rsidP="005561E3">
            <w:pPr>
              <w:spacing w:before="60" w:after="60" w:line="240" w:lineRule="auto"/>
              <w:jc w:val="center"/>
              <w:rPr>
                <w:sz w:val="16"/>
                <w:szCs w:val="16"/>
              </w:rPr>
            </w:pPr>
            <w:r w:rsidRPr="007A7B17">
              <w:rPr>
                <w:sz w:val="16"/>
                <w:szCs w:val="16"/>
              </w:rPr>
              <w:lastRenderedPageBreak/>
              <w:t>0,9</w:t>
            </w:r>
          </w:p>
        </w:tc>
        <w:tc>
          <w:tcPr>
            <w:tcW w:w="1450" w:type="dxa"/>
            <w:vAlign w:val="center"/>
          </w:tcPr>
          <w:p w14:paraId="6A357F1A" w14:textId="24E17450"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2159FC83" w14:textId="7837E09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438EEEE" w14:textId="12B04EFC"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58D2533E" w14:textId="77777777" w:rsidTr="005561E3">
        <w:trPr>
          <w:jc w:val="center"/>
        </w:trPr>
        <w:tc>
          <w:tcPr>
            <w:tcW w:w="970" w:type="dxa"/>
            <w:vAlign w:val="center"/>
          </w:tcPr>
          <w:p w14:paraId="0CC77875" w14:textId="58696C5B" w:rsidR="007A7B17" w:rsidRPr="007A7B17" w:rsidRDefault="007A7B17" w:rsidP="005561E3">
            <w:pPr>
              <w:spacing w:before="60" w:after="60" w:line="240" w:lineRule="auto"/>
              <w:jc w:val="center"/>
              <w:rPr>
                <w:sz w:val="16"/>
                <w:szCs w:val="16"/>
              </w:rPr>
            </w:pPr>
            <w:r w:rsidRPr="007A7B17">
              <w:rPr>
                <w:sz w:val="16"/>
                <w:szCs w:val="16"/>
              </w:rPr>
              <w:t>474SZ</w:t>
            </w:r>
          </w:p>
        </w:tc>
        <w:tc>
          <w:tcPr>
            <w:tcW w:w="2186" w:type="dxa"/>
            <w:vAlign w:val="center"/>
          </w:tcPr>
          <w:p w14:paraId="5B64E9B5" w14:textId="10D2E7B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966B05A" w14:textId="060F82D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388403F" w14:textId="1C1A35A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D15524F" w14:textId="348974E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60354A0" w14:textId="185699F6"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D5272E9" w14:textId="77777777" w:rsidTr="005561E3">
        <w:trPr>
          <w:jc w:val="center"/>
        </w:trPr>
        <w:tc>
          <w:tcPr>
            <w:tcW w:w="970" w:type="dxa"/>
            <w:vAlign w:val="center"/>
          </w:tcPr>
          <w:p w14:paraId="1DFB0F84" w14:textId="5F6ED585" w:rsidR="007A7B17" w:rsidRPr="007A7B17" w:rsidRDefault="007A7B17" w:rsidP="005561E3">
            <w:pPr>
              <w:spacing w:before="60" w:after="60" w:line="240" w:lineRule="auto"/>
              <w:jc w:val="center"/>
              <w:rPr>
                <w:sz w:val="16"/>
                <w:szCs w:val="16"/>
              </w:rPr>
            </w:pPr>
            <w:r w:rsidRPr="007A7B17">
              <w:rPr>
                <w:sz w:val="16"/>
                <w:szCs w:val="16"/>
              </w:rPr>
              <w:t>475SZ</w:t>
            </w:r>
          </w:p>
        </w:tc>
        <w:tc>
          <w:tcPr>
            <w:tcW w:w="2186" w:type="dxa"/>
            <w:vAlign w:val="center"/>
          </w:tcPr>
          <w:p w14:paraId="438EF193" w14:textId="4D5D364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DD67E33" w14:textId="0BF724D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8B456A7" w14:textId="234C518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96CFC45" w14:textId="41E0553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5168E00" w14:textId="563259DA"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A1E49A0" w14:textId="77777777" w:rsidTr="005561E3">
        <w:trPr>
          <w:jc w:val="center"/>
        </w:trPr>
        <w:tc>
          <w:tcPr>
            <w:tcW w:w="970" w:type="dxa"/>
            <w:vAlign w:val="center"/>
          </w:tcPr>
          <w:p w14:paraId="323C44C3" w14:textId="3A022FD3" w:rsidR="007A7B17" w:rsidRPr="007A7B17" w:rsidRDefault="007A7B17" w:rsidP="005561E3">
            <w:pPr>
              <w:spacing w:before="60" w:after="60" w:line="240" w:lineRule="auto"/>
              <w:jc w:val="center"/>
              <w:rPr>
                <w:sz w:val="16"/>
                <w:szCs w:val="16"/>
              </w:rPr>
            </w:pPr>
            <w:r w:rsidRPr="007A7B17">
              <w:rPr>
                <w:sz w:val="16"/>
                <w:szCs w:val="16"/>
              </w:rPr>
              <w:t>476SZ</w:t>
            </w:r>
          </w:p>
        </w:tc>
        <w:tc>
          <w:tcPr>
            <w:tcW w:w="2186" w:type="dxa"/>
            <w:vAlign w:val="center"/>
          </w:tcPr>
          <w:p w14:paraId="4D26BA3E" w14:textId="64ADDA7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1C3A859" w14:textId="7CA39C2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A1E57A5" w14:textId="2BAADE4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9150B56" w14:textId="551E671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760DD7F" w14:textId="0A64DB22"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44FB93C" w14:textId="77777777" w:rsidTr="005561E3">
        <w:trPr>
          <w:jc w:val="center"/>
        </w:trPr>
        <w:tc>
          <w:tcPr>
            <w:tcW w:w="970" w:type="dxa"/>
            <w:vAlign w:val="center"/>
          </w:tcPr>
          <w:p w14:paraId="742A97C2" w14:textId="00F189B2" w:rsidR="007A7B17" w:rsidRPr="007A7B17" w:rsidRDefault="007A7B17" w:rsidP="005561E3">
            <w:pPr>
              <w:spacing w:before="60" w:after="60" w:line="240" w:lineRule="auto"/>
              <w:jc w:val="center"/>
              <w:rPr>
                <w:sz w:val="16"/>
                <w:szCs w:val="16"/>
              </w:rPr>
            </w:pPr>
            <w:r w:rsidRPr="007A7B17">
              <w:rPr>
                <w:sz w:val="16"/>
                <w:szCs w:val="16"/>
              </w:rPr>
              <w:t>477SZ</w:t>
            </w:r>
          </w:p>
        </w:tc>
        <w:tc>
          <w:tcPr>
            <w:tcW w:w="2186" w:type="dxa"/>
            <w:vAlign w:val="center"/>
          </w:tcPr>
          <w:p w14:paraId="210CDB66" w14:textId="5A3766A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5499D84" w14:textId="1A6A744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42C9309" w14:textId="00FABC0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D11C869" w14:textId="2E0D21C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E4265FE" w14:textId="48D5AE14"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F58C62A" w14:textId="77777777" w:rsidTr="005561E3">
        <w:trPr>
          <w:jc w:val="center"/>
        </w:trPr>
        <w:tc>
          <w:tcPr>
            <w:tcW w:w="970" w:type="dxa"/>
            <w:vAlign w:val="center"/>
          </w:tcPr>
          <w:p w14:paraId="2AA3EFE5" w14:textId="4D3C358C" w:rsidR="007A7B17" w:rsidRPr="007A7B17" w:rsidRDefault="007A7B17" w:rsidP="005561E3">
            <w:pPr>
              <w:spacing w:before="60" w:after="60" w:line="240" w:lineRule="auto"/>
              <w:jc w:val="center"/>
              <w:rPr>
                <w:sz w:val="16"/>
                <w:szCs w:val="16"/>
              </w:rPr>
            </w:pPr>
            <w:r w:rsidRPr="007A7B17">
              <w:rPr>
                <w:sz w:val="16"/>
                <w:szCs w:val="16"/>
              </w:rPr>
              <w:t>478SZ</w:t>
            </w:r>
          </w:p>
        </w:tc>
        <w:tc>
          <w:tcPr>
            <w:tcW w:w="2186" w:type="dxa"/>
            <w:vAlign w:val="center"/>
          </w:tcPr>
          <w:p w14:paraId="6E36F1BD" w14:textId="488411F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CE4DFC9" w14:textId="0DB2FB7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36A133D" w14:textId="2665D4E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770D03F" w14:textId="2BA679F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DF1C67E" w14:textId="2CA2BC59"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A018CB3" w14:textId="77777777" w:rsidTr="005561E3">
        <w:trPr>
          <w:jc w:val="center"/>
        </w:trPr>
        <w:tc>
          <w:tcPr>
            <w:tcW w:w="970" w:type="dxa"/>
            <w:vAlign w:val="center"/>
          </w:tcPr>
          <w:p w14:paraId="7264C5DB" w14:textId="19DF2B6E" w:rsidR="007A7B17" w:rsidRPr="007A7B17" w:rsidRDefault="007A7B17" w:rsidP="005561E3">
            <w:pPr>
              <w:spacing w:before="60" w:after="60" w:line="240" w:lineRule="auto"/>
              <w:jc w:val="center"/>
              <w:rPr>
                <w:sz w:val="16"/>
                <w:szCs w:val="16"/>
              </w:rPr>
            </w:pPr>
            <w:r w:rsidRPr="007A7B17">
              <w:rPr>
                <w:sz w:val="16"/>
                <w:szCs w:val="16"/>
              </w:rPr>
              <w:t>479SZ</w:t>
            </w:r>
          </w:p>
        </w:tc>
        <w:tc>
          <w:tcPr>
            <w:tcW w:w="2186" w:type="dxa"/>
            <w:vAlign w:val="center"/>
          </w:tcPr>
          <w:p w14:paraId="1F075307" w14:textId="7A20693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708FFBE" w14:textId="4871366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F4811D0" w14:textId="3A3FE12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AE020B7" w14:textId="3FADA50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354099D" w14:textId="03A0F429"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430B02B" w14:textId="77777777" w:rsidTr="005561E3">
        <w:trPr>
          <w:jc w:val="center"/>
        </w:trPr>
        <w:tc>
          <w:tcPr>
            <w:tcW w:w="970" w:type="dxa"/>
            <w:vAlign w:val="center"/>
          </w:tcPr>
          <w:p w14:paraId="68E1E28C" w14:textId="2191EBA9" w:rsidR="007A7B17" w:rsidRPr="007A7B17" w:rsidRDefault="007A7B17" w:rsidP="005561E3">
            <w:pPr>
              <w:spacing w:before="60" w:after="60" w:line="240" w:lineRule="auto"/>
              <w:jc w:val="center"/>
              <w:rPr>
                <w:sz w:val="16"/>
                <w:szCs w:val="16"/>
              </w:rPr>
            </w:pPr>
            <w:r w:rsidRPr="007A7B17">
              <w:rPr>
                <w:sz w:val="16"/>
                <w:szCs w:val="16"/>
              </w:rPr>
              <w:t>480SZ</w:t>
            </w:r>
          </w:p>
        </w:tc>
        <w:tc>
          <w:tcPr>
            <w:tcW w:w="2186" w:type="dxa"/>
            <w:vAlign w:val="center"/>
          </w:tcPr>
          <w:p w14:paraId="3CBCF3F2" w14:textId="50C36A9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7E751A6" w14:textId="73DDD8D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03412C3" w14:textId="20D44E6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8C0AB4B" w14:textId="0BCFA16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27817AB" w14:textId="376FAECE"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F9E7048" w14:textId="77777777" w:rsidTr="005561E3">
        <w:trPr>
          <w:jc w:val="center"/>
        </w:trPr>
        <w:tc>
          <w:tcPr>
            <w:tcW w:w="970" w:type="dxa"/>
            <w:vAlign w:val="center"/>
          </w:tcPr>
          <w:p w14:paraId="16DBF9FE" w14:textId="760A7DEB" w:rsidR="007A7B17" w:rsidRPr="007A7B17" w:rsidRDefault="007A7B17" w:rsidP="005561E3">
            <w:pPr>
              <w:spacing w:before="60" w:after="60" w:line="240" w:lineRule="auto"/>
              <w:jc w:val="center"/>
              <w:rPr>
                <w:sz w:val="16"/>
                <w:szCs w:val="16"/>
              </w:rPr>
            </w:pPr>
            <w:r w:rsidRPr="007A7B17">
              <w:rPr>
                <w:sz w:val="16"/>
                <w:szCs w:val="16"/>
              </w:rPr>
              <w:t>481SZ</w:t>
            </w:r>
          </w:p>
        </w:tc>
        <w:tc>
          <w:tcPr>
            <w:tcW w:w="2186" w:type="dxa"/>
            <w:vAlign w:val="center"/>
          </w:tcPr>
          <w:p w14:paraId="101236BB" w14:textId="5291EC2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5CA52EA" w14:textId="431C78E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DDBB093" w14:textId="36579B6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011E1E0" w14:textId="59F2661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9132C7C" w14:textId="43432A64"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ECB93C1" w14:textId="77777777" w:rsidTr="005561E3">
        <w:trPr>
          <w:jc w:val="center"/>
        </w:trPr>
        <w:tc>
          <w:tcPr>
            <w:tcW w:w="970" w:type="dxa"/>
            <w:vAlign w:val="center"/>
          </w:tcPr>
          <w:p w14:paraId="62A30C7F" w14:textId="0B8DA42C" w:rsidR="007A7B17" w:rsidRPr="007A7B17" w:rsidRDefault="007A7B17" w:rsidP="005561E3">
            <w:pPr>
              <w:spacing w:before="60" w:after="60" w:line="240" w:lineRule="auto"/>
              <w:jc w:val="center"/>
              <w:rPr>
                <w:sz w:val="16"/>
                <w:szCs w:val="16"/>
              </w:rPr>
            </w:pPr>
            <w:r w:rsidRPr="007A7B17">
              <w:rPr>
                <w:sz w:val="16"/>
                <w:szCs w:val="16"/>
              </w:rPr>
              <w:t>482SZ</w:t>
            </w:r>
          </w:p>
        </w:tc>
        <w:tc>
          <w:tcPr>
            <w:tcW w:w="2186" w:type="dxa"/>
            <w:vAlign w:val="center"/>
          </w:tcPr>
          <w:p w14:paraId="24234D90" w14:textId="02BE145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9635697" w14:textId="511F61E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2FDD16B" w14:textId="3BFB2D3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E57EBBD" w14:textId="2E02691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DFB5A7F" w14:textId="2D86E748"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5F4271D" w14:textId="77777777" w:rsidTr="005561E3">
        <w:trPr>
          <w:jc w:val="center"/>
        </w:trPr>
        <w:tc>
          <w:tcPr>
            <w:tcW w:w="970" w:type="dxa"/>
            <w:vAlign w:val="center"/>
          </w:tcPr>
          <w:p w14:paraId="09215005" w14:textId="53DFF2F1" w:rsidR="007A7B17" w:rsidRPr="007A7B17" w:rsidRDefault="007A7B17" w:rsidP="005561E3">
            <w:pPr>
              <w:spacing w:before="60" w:after="60" w:line="240" w:lineRule="auto"/>
              <w:jc w:val="center"/>
              <w:rPr>
                <w:sz w:val="16"/>
                <w:szCs w:val="16"/>
              </w:rPr>
            </w:pPr>
            <w:r w:rsidRPr="007A7B17">
              <w:rPr>
                <w:sz w:val="16"/>
                <w:szCs w:val="16"/>
              </w:rPr>
              <w:t>483SZ</w:t>
            </w:r>
          </w:p>
        </w:tc>
        <w:tc>
          <w:tcPr>
            <w:tcW w:w="2186" w:type="dxa"/>
            <w:vAlign w:val="center"/>
          </w:tcPr>
          <w:p w14:paraId="5E077D26" w14:textId="2B63910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058F085" w14:textId="25BF3AD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F1016BA" w14:textId="3440412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744B370" w14:textId="200FB40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1A4AFAB" w14:textId="157B5CD9"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8DE4B3F" w14:textId="77777777" w:rsidTr="005561E3">
        <w:trPr>
          <w:jc w:val="center"/>
        </w:trPr>
        <w:tc>
          <w:tcPr>
            <w:tcW w:w="970" w:type="dxa"/>
            <w:vAlign w:val="center"/>
          </w:tcPr>
          <w:p w14:paraId="50D813FF" w14:textId="5177E1EA" w:rsidR="007A7B17" w:rsidRPr="007A7B17" w:rsidRDefault="007A7B17" w:rsidP="005561E3">
            <w:pPr>
              <w:spacing w:before="60" w:after="60" w:line="240" w:lineRule="auto"/>
              <w:jc w:val="center"/>
              <w:rPr>
                <w:sz w:val="16"/>
                <w:szCs w:val="16"/>
              </w:rPr>
            </w:pPr>
            <w:r w:rsidRPr="007A7B17">
              <w:rPr>
                <w:sz w:val="16"/>
                <w:szCs w:val="16"/>
              </w:rPr>
              <w:t>484SZ</w:t>
            </w:r>
          </w:p>
        </w:tc>
        <w:tc>
          <w:tcPr>
            <w:tcW w:w="2186" w:type="dxa"/>
            <w:vAlign w:val="center"/>
          </w:tcPr>
          <w:p w14:paraId="0C8408DD" w14:textId="38A5A98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054B6FD" w14:textId="4666735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CFCE44D" w14:textId="6362D63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CCF1006" w14:textId="61C2175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EA69CE9" w14:textId="6E062005"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892A4C7" w14:textId="77777777" w:rsidTr="005561E3">
        <w:trPr>
          <w:jc w:val="center"/>
        </w:trPr>
        <w:tc>
          <w:tcPr>
            <w:tcW w:w="970" w:type="dxa"/>
            <w:vAlign w:val="center"/>
          </w:tcPr>
          <w:p w14:paraId="3976F4CC" w14:textId="7F22AA17" w:rsidR="007A7B17" w:rsidRPr="007A7B17" w:rsidRDefault="007A7B17" w:rsidP="005561E3">
            <w:pPr>
              <w:spacing w:before="60" w:after="60" w:line="240" w:lineRule="auto"/>
              <w:jc w:val="center"/>
              <w:rPr>
                <w:sz w:val="16"/>
                <w:szCs w:val="16"/>
              </w:rPr>
            </w:pPr>
            <w:r w:rsidRPr="007A7B17">
              <w:rPr>
                <w:sz w:val="16"/>
                <w:szCs w:val="16"/>
              </w:rPr>
              <w:t>485SZ</w:t>
            </w:r>
          </w:p>
        </w:tc>
        <w:tc>
          <w:tcPr>
            <w:tcW w:w="2186" w:type="dxa"/>
            <w:vAlign w:val="center"/>
          </w:tcPr>
          <w:p w14:paraId="239A00E4" w14:textId="7C07619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620E8F1" w14:textId="4237CEC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79555A5" w14:textId="7204519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7036A97" w14:textId="2ABA77D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91CFFEB" w14:textId="4E93CA92"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A56A555" w14:textId="77777777" w:rsidTr="005561E3">
        <w:trPr>
          <w:jc w:val="center"/>
        </w:trPr>
        <w:tc>
          <w:tcPr>
            <w:tcW w:w="970" w:type="dxa"/>
            <w:vAlign w:val="center"/>
          </w:tcPr>
          <w:p w14:paraId="4DF879AD" w14:textId="6FE43D9F" w:rsidR="007A7B17" w:rsidRPr="007A7B17" w:rsidRDefault="007A7B17" w:rsidP="005561E3">
            <w:pPr>
              <w:spacing w:before="60" w:after="60" w:line="240" w:lineRule="auto"/>
              <w:jc w:val="center"/>
              <w:rPr>
                <w:sz w:val="16"/>
                <w:szCs w:val="16"/>
              </w:rPr>
            </w:pPr>
            <w:r w:rsidRPr="007A7B17">
              <w:rPr>
                <w:sz w:val="16"/>
                <w:szCs w:val="16"/>
              </w:rPr>
              <w:t>486SZ</w:t>
            </w:r>
          </w:p>
        </w:tc>
        <w:tc>
          <w:tcPr>
            <w:tcW w:w="2186" w:type="dxa"/>
            <w:vAlign w:val="center"/>
          </w:tcPr>
          <w:p w14:paraId="5060C02F" w14:textId="16CF129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AB998DA" w14:textId="2109E72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D29AB81" w14:textId="13F4AB8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2A53234" w14:textId="2C64A83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683D387" w14:textId="2C9627D7"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4DB7443" w14:textId="77777777" w:rsidTr="005561E3">
        <w:trPr>
          <w:jc w:val="center"/>
        </w:trPr>
        <w:tc>
          <w:tcPr>
            <w:tcW w:w="970" w:type="dxa"/>
            <w:vAlign w:val="center"/>
          </w:tcPr>
          <w:p w14:paraId="5BE6534B" w14:textId="221CF3FA" w:rsidR="007A7B17" w:rsidRPr="007A7B17" w:rsidRDefault="007A7B17" w:rsidP="005561E3">
            <w:pPr>
              <w:spacing w:before="60" w:after="60" w:line="240" w:lineRule="auto"/>
              <w:jc w:val="center"/>
              <w:rPr>
                <w:sz w:val="16"/>
                <w:szCs w:val="16"/>
              </w:rPr>
            </w:pPr>
            <w:r w:rsidRPr="007A7B17">
              <w:rPr>
                <w:sz w:val="16"/>
                <w:szCs w:val="16"/>
              </w:rPr>
              <w:t>487SZ</w:t>
            </w:r>
          </w:p>
        </w:tc>
        <w:tc>
          <w:tcPr>
            <w:tcW w:w="2186" w:type="dxa"/>
            <w:vAlign w:val="center"/>
          </w:tcPr>
          <w:p w14:paraId="2E1643C8" w14:textId="17831F2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73319D6" w14:textId="1C4DD50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E72F9D6" w14:textId="70F3706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BE77171" w14:textId="462BCBA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8F7C8B5" w14:textId="192F998F"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C86D041" w14:textId="77777777" w:rsidTr="005561E3">
        <w:trPr>
          <w:jc w:val="center"/>
        </w:trPr>
        <w:tc>
          <w:tcPr>
            <w:tcW w:w="970" w:type="dxa"/>
            <w:vAlign w:val="center"/>
          </w:tcPr>
          <w:p w14:paraId="66C6AC65" w14:textId="4BC870FF" w:rsidR="007A7B17" w:rsidRPr="007A7B17" w:rsidRDefault="007A7B17" w:rsidP="005561E3">
            <w:pPr>
              <w:spacing w:before="60" w:after="60" w:line="240" w:lineRule="auto"/>
              <w:jc w:val="center"/>
              <w:rPr>
                <w:sz w:val="16"/>
                <w:szCs w:val="16"/>
              </w:rPr>
            </w:pPr>
            <w:r w:rsidRPr="007A7B17">
              <w:rPr>
                <w:sz w:val="16"/>
                <w:szCs w:val="16"/>
              </w:rPr>
              <w:t>488SZ</w:t>
            </w:r>
          </w:p>
        </w:tc>
        <w:tc>
          <w:tcPr>
            <w:tcW w:w="2186" w:type="dxa"/>
            <w:vAlign w:val="center"/>
          </w:tcPr>
          <w:p w14:paraId="6ED09167" w14:textId="5222D40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2672024" w14:textId="1D2CB23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948EB81" w14:textId="56BCA44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D7F9951" w14:textId="1DF6B3D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3299005" w14:textId="1C5D6771"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FE4F0E7" w14:textId="77777777" w:rsidTr="005561E3">
        <w:trPr>
          <w:jc w:val="center"/>
        </w:trPr>
        <w:tc>
          <w:tcPr>
            <w:tcW w:w="970" w:type="dxa"/>
            <w:vAlign w:val="center"/>
          </w:tcPr>
          <w:p w14:paraId="7A42D992" w14:textId="63A3C2CC" w:rsidR="007A7B17" w:rsidRPr="007A7B17" w:rsidRDefault="007A7B17" w:rsidP="005561E3">
            <w:pPr>
              <w:spacing w:before="60" w:after="60" w:line="240" w:lineRule="auto"/>
              <w:jc w:val="center"/>
              <w:rPr>
                <w:sz w:val="16"/>
                <w:szCs w:val="16"/>
              </w:rPr>
            </w:pPr>
            <w:r w:rsidRPr="007A7B17">
              <w:rPr>
                <w:sz w:val="16"/>
                <w:szCs w:val="16"/>
              </w:rPr>
              <w:t>489SZ</w:t>
            </w:r>
          </w:p>
        </w:tc>
        <w:tc>
          <w:tcPr>
            <w:tcW w:w="2186" w:type="dxa"/>
            <w:vAlign w:val="center"/>
          </w:tcPr>
          <w:p w14:paraId="71A1A8FA" w14:textId="46561FF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1DC713C" w14:textId="7114E5E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0F0F2B9" w14:textId="49C497F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69C7A94" w14:textId="1607093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C172B4D" w14:textId="26F87F8F"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8BCD123" w14:textId="77777777" w:rsidTr="005561E3">
        <w:trPr>
          <w:jc w:val="center"/>
        </w:trPr>
        <w:tc>
          <w:tcPr>
            <w:tcW w:w="970" w:type="dxa"/>
            <w:vAlign w:val="center"/>
          </w:tcPr>
          <w:p w14:paraId="153A750D" w14:textId="1C74F5FC" w:rsidR="007A7B17" w:rsidRPr="007A7B17" w:rsidRDefault="007A7B17" w:rsidP="005561E3">
            <w:pPr>
              <w:spacing w:before="60" w:after="60" w:line="240" w:lineRule="auto"/>
              <w:jc w:val="center"/>
              <w:rPr>
                <w:sz w:val="16"/>
                <w:szCs w:val="16"/>
              </w:rPr>
            </w:pPr>
            <w:r w:rsidRPr="007A7B17">
              <w:rPr>
                <w:sz w:val="16"/>
                <w:szCs w:val="16"/>
              </w:rPr>
              <w:t>490SZ</w:t>
            </w:r>
          </w:p>
        </w:tc>
        <w:tc>
          <w:tcPr>
            <w:tcW w:w="2186" w:type="dxa"/>
            <w:vAlign w:val="center"/>
          </w:tcPr>
          <w:p w14:paraId="7EA93EA6" w14:textId="264253D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DD558B8" w14:textId="599800A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CB972C5" w14:textId="375CF4E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174C6EF" w14:textId="042D438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80090B8" w14:textId="578354B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720872A" w14:textId="77777777" w:rsidTr="005561E3">
        <w:trPr>
          <w:jc w:val="center"/>
        </w:trPr>
        <w:tc>
          <w:tcPr>
            <w:tcW w:w="970" w:type="dxa"/>
            <w:vAlign w:val="center"/>
          </w:tcPr>
          <w:p w14:paraId="38E70AEA" w14:textId="4E0D9146" w:rsidR="007A7B17" w:rsidRPr="007A7B17" w:rsidRDefault="007A7B17" w:rsidP="005561E3">
            <w:pPr>
              <w:spacing w:before="60" w:after="60" w:line="240" w:lineRule="auto"/>
              <w:jc w:val="center"/>
              <w:rPr>
                <w:sz w:val="16"/>
                <w:szCs w:val="16"/>
              </w:rPr>
            </w:pPr>
            <w:r w:rsidRPr="007A7B17">
              <w:rPr>
                <w:sz w:val="16"/>
                <w:szCs w:val="16"/>
              </w:rPr>
              <w:t>491SZ</w:t>
            </w:r>
          </w:p>
        </w:tc>
        <w:tc>
          <w:tcPr>
            <w:tcW w:w="2186" w:type="dxa"/>
            <w:vAlign w:val="center"/>
          </w:tcPr>
          <w:p w14:paraId="129A923F" w14:textId="645530A4" w:rsidR="007A7B17" w:rsidRPr="007A7B17" w:rsidRDefault="007A7B17" w:rsidP="005561E3">
            <w:pPr>
              <w:spacing w:before="60" w:after="60" w:line="240" w:lineRule="auto"/>
              <w:jc w:val="center"/>
              <w:rPr>
                <w:sz w:val="16"/>
                <w:szCs w:val="16"/>
              </w:rPr>
            </w:pPr>
            <w:r w:rsidRPr="007A7B17">
              <w:rPr>
                <w:sz w:val="16"/>
                <w:szCs w:val="16"/>
              </w:rPr>
              <w:t>teren wielkotowarowej produkcji rolnej, teren usług</w:t>
            </w:r>
          </w:p>
        </w:tc>
        <w:tc>
          <w:tcPr>
            <w:tcW w:w="1543" w:type="dxa"/>
            <w:vAlign w:val="center"/>
          </w:tcPr>
          <w:p w14:paraId="4EE92931" w14:textId="3337E6B6"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61DE2061" w14:textId="029A938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18D1271" w14:textId="7F19AF5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C092D6D" w14:textId="1767FFD7"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C903893" w14:textId="77777777" w:rsidTr="005561E3">
        <w:trPr>
          <w:jc w:val="center"/>
        </w:trPr>
        <w:tc>
          <w:tcPr>
            <w:tcW w:w="970" w:type="dxa"/>
            <w:vAlign w:val="center"/>
          </w:tcPr>
          <w:p w14:paraId="65AB72E6" w14:textId="798B0444" w:rsidR="007A7B17" w:rsidRPr="007A7B17" w:rsidRDefault="007A7B17" w:rsidP="005561E3">
            <w:pPr>
              <w:spacing w:before="60" w:after="60" w:line="240" w:lineRule="auto"/>
              <w:jc w:val="center"/>
              <w:rPr>
                <w:sz w:val="16"/>
                <w:szCs w:val="16"/>
              </w:rPr>
            </w:pPr>
            <w:r w:rsidRPr="007A7B17">
              <w:rPr>
                <w:sz w:val="16"/>
                <w:szCs w:val="16"/>
              </w:rPr>
              <w:t>492SZ</w:t>
            </w:r>
          </w:p>
        </w:tc>
        <w:tc>
          <w:tcPr>
            <w:tcW w:w="2186" w:type="dxa"/>
            <w:vAlign w:val="center"/>
          </w:tcPr>
          <w:p w14:paraId="7D63D04C" w14:textId="0BCE88E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93AF648" w14:textId="0D6645A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6071FF7" w14:textId="278A112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A6231A7" w14:textId="76C19D1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417B539" w14:textId="7CB4B94C"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6DCF399" w14:textId="77777777" w:rsidTr="005561E3">
        <w:trPr>
          <w:jc w:val="center"/>
        </w:trPr>
        <w:tc>
          <w:tcPr>
            <w:tcW w:w="970" w:type="dxa"/>
            <w:vAlign w:val="center"/>
          </w:tcPr>
          <w:p w14:paraId="38E7086F" w14:textId="652F9CBC" w:rsidR="007A7B17" w:rsidRPr="007A7B17" w:rsidRDefault="007A7B17" w:rsidP="005561E3">
            <w:pPr>
              <w:spacing w:before="60" w:after="60" w:line="240" w:lineRule="auto"/>
              <w:jc w:val="center"/>
              <w:rPr>
                <w:sz w:val="16"/>
                <w:szCs w:val="16"/>
              </w:rPr>
            </w:pPr>
            <w:r w:rsidRPr="007A7B17">
              <w:rPr>
                <w:sz w:val="16"/>
                <w:szCs w:val="16"/>
              </w:rPr>
              <w:t>493SZ</w:t>
            </w:r>
          </w:p>
        </w:tc>
        <w:tc>
          <w:tcPr>
            <w:tcW w:w="2186" w:type="dxa"/>
            <w:vAlign w:val="center"/>
          </w:tcPr>
          <w:p w14:paraId="123B61FE" w14:textId="3C35842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B2B14AF" w14:textId="6C1AD90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EC53506" w14:textId="5D03CE3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E8FEA8A" w14:textId="760BA9B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225954A" w14:textId="387B9E9D"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AE036B9" w14:textId="77777777" w:rsidTr="005561E3">
        <w:trPr>
          <w:jc w:val="center"/>
        </w:trPr>
        <w:tc>
          <w:tcPr>
            <w:tcW w:w="970" w:type="dxa"/>
            <w:vAlign w:val="center"/>
          </w:tcPr>
          <w:p w14:paraId="2805CDE7" w14:textId="6E9CD832" w:rsidR="007A7B17" w:rsidRPr="007A7B17" w:rsidRDefault="007A7B17" w:rsidP="005561E3">
            <w:pPr>
              <w:spacing w:before="60" w:after="60" w:line="240" w:lineRule="auto"/>
              <w:jc w:val="center"/>
              <w:rPr>
                <w:sz w:val="16"/>
                <w:szCs w:val="16"/>
              </w:rPr>
            </w:pPr>
            <w:r w:rsidRPr="007A7B17">
              <w:rPr>
                <w:sz w:val="16"/>
                <w:szCs w:val="16"/>
              </w:rPr>
              <w:t>494SZ</w:t>
            </w:r>
          </w:p>
        </w:tc>
        <w:tc>
          <w:tcPr>
            <w:tcW w:w="2186" w:type="dxa"/>
            <w:vAlign w:val="center"/>
          </w:tcPr>
          <w:p w14:paraId="01B8D5C9" w14:textId="7980B6B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AEE42B5" w14:textId="59ED6CF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181E690" w14:textId="047ABA8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F76CD66" w14:textId="735231E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BB2868A" w14:textId="3351E7A7"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CD135EC" w14:textId="77777777" w:rsidTr="005561E3">
        <w:trPr>
          <w:jc w:val="center"/>
        </w:trPr>
        <w:tc>
          <w:tcPr>
            <w:tcW w:w="970" w:type="dxa"/>
            <w:vAlign w:val="center"/>
          </w:tcPr>
          <w:p w14:paraId="0B193311" w14:textId="121EF8B1" w:rsidR="007A7B17" w:rsidRPr="007A7B17" w:rsidRDefault="007A7B17" w:rsidP="005561E3">
            <w:pPr>
              <w:spacing w:before="60" w:after="60" w:line="240" w:lineRule="auto"/>
              <w:jc w:val="center"/>
              <w:rPr>
                <w:sz w:val="16"/>
                <w:szCs w:val="16"/>
              </w:rPr>
            </w:pPr>
            <w:r w:rsidRPr="007A7B17">
              <w:rPr>
                <w:sz w:val="16"/>
                <w:szCs w:val="16"/>
              </w:rPr>
              <w:t>495SZ</w:t>
            </w:r>
          </w:p>
        </w:tc>
        <w:tc>
          <w:tcPr>
            <w:tcW w:w="2186" w:type="dxa"/>
            <w:vAlign w:val="center"/>
          </w:tcPr>
          <w:p w14:paraId="60C8C800" w14:textId="6830BF1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1AD8404" w14:textId="311EE15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8AE4307" w14:textId="08B8A61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04E3883" w14:textId="2EC8C37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3DAD2AE" w14:textId="67001A9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8CBAAA9" w14:textId="77777777" w:rsidTr="005561E3">
        <w:trPr>
          <w:jc w:val="center"/>
        </w:trPr>
        <w:tc>
          <w:tcPr>
            <w:tcW w:w="970" w:type="dxa"/>
            <w:vAlign w:val="center"/>
          </w:tcPr>
          <w:p w14:paraId="5511D588" w14:textId="493761F6" w:rsidR="007A7B17" w:rsidRPr="007A7B17" w:rsidRDefault="007A7B17" w:rsidP="005561E3">
            <w:pPr>
              <w:spacing w:before="60" w:after="60" w:line="240" w:lineRule="auto"/>
              <w:jc w:val="center"/>
              <w:rPr>
                <w:sz w:val="16"/>
                <w:szCs w:val="16"/>
              </w:rPr>
            </w:pPr>
            <w:r w:rsidRPr="007A7B17">
              <w:rPr>
                <w:sz w:val="16"/>
                <w:szCs w:val="16"/>
              </w:rPr>
              <w:t>496SZ</w:t>
            </w:r>
          </w:p>
        </w:tc>
        <w:tc>
          <w:tcPr>
            <w:tcW w:w="2186" w:type="dxa"/>
            <w:vAlign w:val="center"/>
          </w:tcPr>
          <w:p w14:paraId="2839A4CA" w14:textId="0A0871E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6739FD1" w14:textId="0105EE4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CC6E4DF" w14:textId="5B93DBD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54737F2" w14:textId="52656EB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83A1F33" w14:textId="185657B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8238A1C" w14:textId="77777777" w:rsidTr="005561E3">
        <w:trPr>
          <w:jc w:val="center"/>
        </w:trPr>
        <w:tc>
          <w:tcPr>
            <w:tcW w:w="970" w:type="dxa"/>
            <w:vAlign w:val="center"/>
          </w:tcPr>
          <w:p w14:paraId="68C84049" w14:textId="6CB5F507" w:rsidR="007A7B17" w:rsidRPr="007A7B17" w:rsidRDefault="007A7B17" w:rsidP="005561E3">
            <w:pPr>
              <w:spacing w:before="60" w:after="60" w:line="240" w:lineRule="auto"/>
              <w:jc w:val="center"/>
              <w:rPr>
                <w:sz w:val="16"/>
                <w:szCs w:val="16"/>
              </w:rPr>
            </w:pPr>
            <w:r w:rsidRPr="007A7B17">
              <w:rPr>
                <w:sz w:val="16"/>
                <w:szCs w:val="16"/>
              </w:rPr>
              <w:t>497SZ</w:t>
            </w:r>
          </w:p>
        </w:tc>
        <w:tc>
          <w:tcPr>
            <w:tcW w:w="2186" w:type="dxa"/>
            <w:vAlign w:val="center"/>
          </w:tcPr>
          <w:p w14:paraId="65571DB0" w14:textId="436F3E5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A1ADBBA" w14:textId="1DB7D1B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36C52E6" w14:textId="2FF6581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DB523B5" w14:textId="189D493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927D503" w14:textId="650D751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3844426" w14:textId="77777777" w:rsidTr="005561E3">
        <w:trPr>
          <w:jc w:val="center"/>
        </w:trPr>
        <w:tc>
          <w:tcPr>
            <w:tcW w:w="970" w:type="dxa"/>
            <w:vAlign w:val="center"/>
          </w:tcPr>
          <w:p w14:paraId="254502B0" w14:textId="1B860581" w:rsidR="007A7B17" w:rsidRPr="007A7B17" w:rsidRDefault="007A7B17" w:rsidP="005561E3">
            <w:pPr>
              <w:spacing w:before="60" w:after="60" w:line="240" w:lineRule="auto"/>
              <w:jc w:val="center"/>
              <w:rPr>
                <w:sz w:val="16"/>
                <w:szCs w:val="16"/>
              </w:rPr>
            </w:pPr>
            <w:r w:rsidRPr="007A7B17">
              <w:rPr>
                <w:sz w:val="16"/>
                <w:szCs w:val="16"/>
              </w:rPr>
              <w:t>498SZ</w:t>
            </w:r>
          </w:p>
        </w:tc>
        <w:tc>
          <w:tcPr>
            <w:tcW w:w="2186" w:type="dxa"/>
            <w:vAlign w:val="center"/>
          </w:tcPr>
          <w:p w14:paraId="6384E3BD" w14:textId="5051546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C21C6A3" w14:textId="5B20194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6CE5A85" w14:textId="7977CB6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5736B2C" w14:textId="03C246B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7E33C11" w14:textId="4F1FCBB2"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3E23F7A" w14:textId="77777777" w:rsidTr="005561E3">
        <w:trPr>
          <w:jc w:val="center"/>
        </w:trPr>
        <w:tc>
          <w:tcPr>
            <w:tcW w:w="970" w:type="dxa"/>
            <w:vAlign w:val="center"/>
          </w:tcPr>
          <w:p w14:paraId="384F6504" w14:textId="7F8DF85B" w:rsidR="007A7B17" w:rsidRPr="007A7B17" w:rsidRDefault="007A7B17" w:rsidP="005561E3">
            <w:pPr>
              <w:spacing w:before="60" w:after="60" w:line="240" w:lineRule="auto"/>
              <w:jc w:val="center"/>
              <w:rPr>
                <w:sz w:val="16"/>
                <w:szCs w:val="16"/>
              </w:rPr>
            </w:pPr>
            <w:r w:rsidRPr="007A7B17">
              <w:rPr>
                <w:sz w:val="16"/>
                <w:szCs w:val="16"/>
              </w:rPr>
              <w:t>499SZ</w:t>
            </w:r>
          </w:p>
        </w:tc>
        <w:tc>
          <w:tcPr>
            <w:tcW w:w="2186" w:type="dxa"/>
            <w:vAlign w:val="center"/>
          </w:tcPr>
          <w:p w14:paraId="58E32437" w14:textId="11D6571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CF1430D" w14:textId="66D8B92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EA600DE" w14:textId="2343907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17C38DC" w14:textId="7209FEC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59E45A2" w14:textId="047FA7BB"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1A02E77" w14:textId="77777777" w:rsidTr="005561E3">
        <w:trPr>
          <w:jc w:val="center"/>
        </w:trPr>
        <w:tc>
          <w:tcPr>
            <w:tcW w:w="970" w:type="dxa"/>
            <w:vAlign w:val="center"/>
          </w:tcPr>
          <w:p w14:paraId="04390126" w14:textId="047DBABE" w:rsidR="007A7B17" w:rsidRPr="007A7B17" w:rsidRDefault="007A7B17" w:rsidP="005561E3">
            <w:pPr>
              <w:spacing w:before="60" w:after="60" w:line="240" w:lineRule="auto"/>
              <w:jc w:val="center"/>
              <w:rPr>
                <w:sz w:val="16"/>
                <w:szCs w:val="16"/>
              </w:rPr>
            </w:pPr>
            <w:r w:rsidRPr="007A7B17">
              <w:rPr>
                <w:sz w:val="16"/>
                <w:szCs w:val="16"/>
              </w:rPr>
              <w:t>500SZ</w:t>
            </w:r>
          </w:p>
        </w:tc>
        <w:tc>
          <w:tcPr>
            <w:tcW w:w="2186" w:type="dxa"/>
            <w:vAlign w:val="center"/>
          </w:tcPr>
          <w:p w14:paraId="19EDCA73" w14:textId="3052749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27C67BB" w14:textId="664FC5E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9A4557E" w14:textId="1D6740B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0706D1D" w14:textId="1D29E57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41696B2" w14:textId="6B543F1F"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4CEBADC" w14:textId="77777777" w:rsidTr="005561E3">
        <w:trPr>
          <w:jc w:val="center"/>
        </w:trPr>
        <w:tc>
          <w:tcPr>
            <w:tcW w:w="970" w:type="dxa"/>
            <w:vAlign w:val="center"/>
          </w:tcPr>
          <w:p w14:paraId="221B4812" w14:textId="6671ABEA" w:rsidR="007A7B17" w:rsidRPr="007A7B17" w:rsidRDefault="007A7B17" w:rsidP="005561E3">
            <w:pPr>
              <w:spacing w:before="60" w:after="60" w:line="240" w:lineRule="auto"/>
              <w:jc w:val="center"/>
              <w:rPr>
                <w:sz w:val="16"/>
                <w:szCs w:val="16"/>
              </w:rPr>
            </w:pPr>
            <w:r w:rsidRPr="007A7B17">
              <w:rPr>
                <w:sz w:val="16"/>
                <w:szCs w:val="16"/>
              </w:rPr>
              <w:t>501SZ</w:t>
            </w:r>
          </w:p>
        </w:tc>
        <w:tc>
          <w:tcPr>
            <w:tcW w:w="2186" w:type="dxa"/>
            <w:vAlign w:val="center"/>
          </w:tcPr>
          <w:p w14:paraId="0BA8AACA" w14:textId="1A067A0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0ACCF76" w14:textId="0583480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09FD807" w14:textId="186E782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F2F6F8A" w14:textId="61043A9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9D6E9A9" w14:textId="7A47DB09"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F1FD3B9" w14:textId="77777777" w:rsidTr="005561E3">
        <w:trPr>
          <w:jc w:val="center"/>
        </w:trPr>
        <w:tc>
          <w:tcPr>
            <w:tcW w:w="970" w:type="dxa"/>
            <w:vAlign w:val="center"/>
          </w:tcPr>
          <w:p w14:paraId="20AD3052" w14:textId="31DD263F" w:rsidR="007A7B17" w:rsidRPr="007A7B17" w:rsidRDefault="007A7B17" w:rsidP="005561E3">
            <w:pPr>
              <w:spacing w:before="60" w:after="60" w:line="240" w:lineRule="auto"/>
              <w:jc w:val="center"/>
              <w:rPr>
                <w:sz w:val="16"/>
                <w:szCs w:val="16"/>
              </w:rPr>
            </w:pPr>
            <w:r w:rsidRPr="007A7B17">
              <w:rPr>
                <w:sz w:val="16"/>
                <w:szCs w:val="16"/>
              </w:rPr>
              <w:t>502SZ</w:t>
            </w:r>
          </w:p>
        </w:tc>
        <w:tc>
          <w:tcPr>
            <w:tcW w:w="2186" w:type="dxa"/>
            <w:vAlign w:val="center"/>
          </w:tcPr>
          <w:p w14:paraId="2F238B3D" w14:textId="31AAECF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1A167A6" w14:textId="0551B3F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811FF88" w14:textId="2A711A3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584CF09" w14:textId="5006840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3076E50" w14:textId="250392D4"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B1F190E" w14:textId="77777777" w:rsidTr="005561E3">
        <w:trPr>
          <w:jc w:val="center"/>
        </w:trPr>
        <w:tc>
          <w:tcPr>
            <w:tcW w:w="970" w:type="dxa"/>
            <w:vAlign w:val="center"/>
          </w:tcPr>
          <w:p w14:paraId="05697104" w14:textId="0C110A7E" w:rsidR="007A7B17" w:rsidRPr="007A7B17" w:rsidRDefault="007A7B17" w:rsidP="005561E3">
            <w:pPr>
              <w:spacing w:before="60" w:after="60" w:line="240" w:lineRule="auto"/>
              <w:jc w:val="center"/>
              <w:rPr>
                <w:sz w:val="16"/>
                <w:szCs w:val="16"/>
              </w:rPr>
            </w:pPr>
            <w:r w:rsidRPr="007A7B17">
              <w:rPr>
                <w:sz w:val="16"/>
                <w:szCs w:val="16"/>
              </w:rPr>
              <w:t>503SZ</w:t>
            </w:r>
          </w:p>
        </w:tc>
        <w:tc>
          <w:tcPr>
            <w:tcW w:w="2186" w:type="dxa"/>
            <w:vAlign w:val="center"/>
          </w:tcPr>
          <w:p w14:paraId="39214F11" w14:textId="15248EC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DE303E2" w14:textId="3686583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918E499" w14:textId="5AF3DDD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B067FD8" w14:textId="5893995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3637F7F" w14:textId="316D8215"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99E5480" w14:textId="77777777" w:rsidTr="005561E3">
        <w:trPr>
          <w:jc w:val="center"/>
        </w:trPr>
        <w:tc>
          <w:tcPr>
            <w:tcW w:w="970" w:type="dxa"/>
            <w:vAlign w:val="center"/>
          </w:tcPr>
          <w:p w14:paraId="210C7174" w14:textId="04CC41D1" w:rsidR="007A7B17" w:rsidRPr="007A7B17" w:rsidRDefault="007A7B17" w:rsidP="005561E3">
            <w:pPr>
              <w:spacing w:before="60" w:after="60" w:line="240" w:lineRule="auto"/>
              <w:jc w:val="center"/>
              <w:rPr>
                <w:sz w:val="16"/>
                <w:szCs w:val="16"/>
              </w:rPr>
            </w:pPr>
            <w:r w:rsidRPr="007A7B17">
              <w:rPr>
                <w:sz w:val="16"/>
                <w:szCs w:val="16"/>
              </w:rPr>
              <w:t>504SZ</w:t>
            </w:r>
          </w:p>
        </w:tc>
        <w:tc>
          <w:tcPr>
            <w:tcW w:w="2186" w:type="dxa"/>
            <w:vAlign w:val="center"/>
          </w:tcPr>
          <w:p w14:paraId="75692E74" w14:textId="5124284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F2804A3" w14:textId="732B3FE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D46BBA8" w14:textId="5D3E8B2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D99D8B9" w14:textId="436C5C8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21C0FFE" w14:textId="2F25DA2B"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23140EE" w14:textId="77777777" w:rsidTr="005561E3">
        <w:trPr>
          <w:jc w:val="center"/>
        </w:trPr>
        <w:tc>
          <w:tcPr>
            <w:tcW w:w="970" w:type="dxa"/>
            <w:vAlign w:val="center"/>
          </w:tcPr>
          <w:p w14:paraId="4E1F15A1" w14:textId="2B05B1B0" w:rsidR="007A7B17" w:rsidRPr="007A7B17" w:rsidRDefault="007A7B17" w:rsidP="005561E3">
            <w:pPr>
              <w:spacing w:before="60" w:after="60" w:line="240" w:lineRule="auto"/>
              <w:jc w:val="center"/>
              <w:rPr>
                <w:sz w:val="16"/>
                <w:szCs w:val="16"/>
              </w:rPr>
            </w:pPr>
            <w:r w:rsidRPr="007A7B17">
              <w:rPr>
                <w:sz w:val="16"/>
                <w:szCs w:val="16"/>
              </w:rPr>
              <w:t>505SZ</w:t>
            </w:r>
          </w:p>
        </w:tc>
        <w:tc>
          <w:tcPr>
            <w:tcW w:w="2186" w:type="dxa"/>
            <w:vAlign w:val="center"/>
          </w:tcPr>
          <w:p w14:paraId="198DA7E9" w14:textId="5A2F6F8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A6F4572" w14:textId="68D6419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9C82245" w14:textId="7E9F3CD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DD79493" w14:textId="3DEE993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26B8744" w14:textId="0577BB8E"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23999EE" w14:textId="77777777" w:rsidTr="005561E3">
        <w:trPr>
          <w:jc w:val="center"/>
        </w:trPr>
        <w:tc>
          <w:tcPr>
            <w:tcW w:w="970" w:type="dxa"/>
            <w:vAlign w:val="center"/>
          </w:tcPr>
          <w:p w14:paraId="10BA7199" w14:textId="147E80B6" w:rsidR="007A7B17" w:rsidRPr="007A7B17" w:rsidRDefault="007A7B17" w:rsidP="005561E3">
            <w:pPr>
              <w:spacing w:before="60" w:after="60" w:line="240" w:lineRule="auto"/>
              <w:jc w:val="center"/>
              <w:rPr>
                <w:sz w:val="16"/>
                <w:szCs w:val="16"/>
              </w:rPr>
            </w:pPr>
            <w:r w:rsidRPr="007A7B17">
              <w:rPr>
                <w:sz w:val="16"/>
                <w:szCs w:val="16"/>
              </w:rPr>
              <w:t>506SZ</w:t>
            </w:r>
          </w:p>
        </w:tc>
        <w:tc>
          <w:tcPr>
            <w:tcW w:w="2186" w:type="dxa"/>
            <w:vAlign w:val="center"/>
          </w:tcPr>
          <w:p w14:paraId="5BA4AFA1" w14:textId="5D62E66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7F2A467" w14:textId="362D5FD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299F95C" w14:textId="05C1DEC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7FFEE27" w14:textId="798CF3F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0601CB1" w14:textId="2F789CAE"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4BFE165" w14:textId="77777777" w:rsidTr="005561E3">
        <w:trPr>
          <w:jc w:val="center"/>
        </w:trPr>
        <w:tc>
          <w:tcPr>
            <w:tcW w:w="970" w:type="dxa"/>
            <w:vAlign w:val="center"/>
          </w:tcPr>
          <w:p w14:paraId="7F40D25C" w14:textId="541C7C70" w:rsidR="007A7B17" w:rsidRPr="007A7B17" w:rsidRDefault="007A7B17" w:rsidP="005561E3">
            <w:pPr>
              <w:spacing w:before="60" w:after="60" w:line="240" w:lineRule="auto"/>
              <w:jc w:val="center"/>
              <w:rPr>
                <w:sz w:val="16"/>
                <w:szCs w:val="16"/>
              </w:rPr>
            </w:pPr>
            <w:r w:rsidRPr="007A7B17">
              <w:rPr>
                <w:sz w:val="16"/>
                <w:szCs w:val="16"/>
              </w:rPr>
              <w:t>507SZ</w:t>
            </w:r>
          </w:p>
        </w:tc>
        <w:tc>
          <w:tcPr>
            <w:tcW w:w="2186" w:type="dxa"/>
            <w:vAlign w:val="center"/>
          </w:tcPr>
          <w:p w14:paraId="74D31EC9" w14:textId="411F978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250FF87" w14:textId="7405DBF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867B748" w14:textId="1FD50B4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DEF2BCF" w14:textId="4B1E1CE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B707831" w14:textId="5D4689CD"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1807B13" w14:textId="77777777" w:rsidTr="005561E3">
        <w:trPr>
          <w:jc w:val="center"/>
        </w:trPr>
        <w:tc>
          <w:tcPr>
            <w:tcW w:w="970" w:type="dxa"/>
            <w:vAlign w:val="center"/>
          </w:tcPr>
          <w:p w14:paraId="25DC7380" w14:textId="63DEC8F9" w:rsidR="007A7B17" w:rsidRPr="007A7B17" w:rsidRDefault="007A7B17" w:rsidP="005561E3">
            <w:pPr>
              <w:spacing w:before="60" w:after="60" w:line="240" w:lineRule="auto"/>
              <w:jc w:val="center"/>
              <w:rPr>
                <w:sz w:val="16"/>
                <w:szCs w:val="16"/>
              </w:rPr>
            </w:pPr>
            <w:r w:rsidRPr="007A7B17">
              <w:rPr>
                <w:sz w:val="16"/>
                <w:szCs w:val="16"/>
              </w:rPr>
              <w:t>508SZ</w:t>
            </w:r>
          </w:p>
        </w:tc>
        <w:tc>
          <w:tcPr>
            <w:tcW w:w="2186" w:type="dxa"/>
            <w:vAlign w:val="center"/>
          </w:tcPr>
          <w:p w14:paraId="1547BF88" w14:textId="762161C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C8B8990" w14:textId="79B1D7A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0294C41" w14:textId="36AA138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B5F25AB" w14:textId="35BC0C5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C34D29C" w14:textId="0A33425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B3782B6" w14:textId="77777777" w:rsidTr="005561E3">
        <w:trPr>
          <w:jc w:val="center"/>
        </w:trPr>
        <w:tc>
          <w:tcPr>
            <w:tcW w:w="970" w:type="dxa"/>
            <w:vAlign w:val="center"/>
          </w:tcPr>
          <w:p w14:paraId="6500E082" w14:textId="74D0F50F" w:rsidR="007A7B17" w:rsidRPr="007A7B17" w:rsidRDefault="007A7B17" w:rsidP="005561E3">
            <w:pPr>
              <w:spacing w:before="60" w:after="60" w:line="240" w:lineRule="auto"/>
              <w:jc w:val="center"/>
              <w:rPr>
                <w:sz w:val="16"/>
                <w:szCs w:val="16"/>
              </w:rPr>
            </w:pPr>
            <w:r w:rsidRPr="007A7B17">
              <w:rPr>
                <w:sz w:val="16"/>
                <w:szCs w:val="16"/>
              </w:rPr>
              <w:t>509SZ</w:t>
            </w:r>
          </w:p>
        </w:tc>
        <w:tc>
          <w:tcPr>
            <w:tcW w:w="2186" w:type="dxa"/>
            <w:vAlign w:val="center"/>
          </w:tcPr>
          <w:p w14:paraId="6DB1CE3D" w14:textId="6B842B4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941F365" w14:textId="487CA39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2233FA2" w14:textId="709DF56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D4D10CE" w14:textId="76DB9CA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08A7858" w14:textId="62156372"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9EA0016" w14:textId="77777777" w:rsidTr="005561E3">
        <w:trPr>
          <w:jc w:val="center"/>
        </w:trPr>
        <w:tc>
          <w:tcPr>
            <w:tcW w:w="970" w:type="dxa"/>
            <w:vAlign w:val="center"/>
          </w:tcPr>
          <w:p w14:paraId="2C44D55B" w14:textId="0F564347" w:rsidR="007A7B17" w:rsidRPr="007A7B17" w:rsidRDefault="007A7B17" w:rsidP="005561E3">
            <w:pPr>
              <w:spacing w:before="60" w:after="60" w:line="240" w:lineRule="auto"/>
              <w:jc w:val="center"/>
              <w:rPr>
                <w:sz w:val="16"/>
                <w:szCs w:val="16"/>
              </w:rPr>
            </w:pPr>
            <w:r w:rsidRPr="007A7B17">
              <w:rPr>
                <w:sz w:val="16"/>
                <w:szCs w:val="16"/>
              </w:rPr>
              <w:t>510SZ</w:t>
            </w:r>
          </w:p>
        </w:tc>
        <w:tc>
          <w:tcPr>
            <w:tcW w:w="2186" w:type="dxa"/>
            <w:vAlign w:val="center"/>
          </w:tcPr>
          <w:p w14:paraId="67B9C40C" w14:textId="6994EFD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CA2DED8" w14:textId="11C20CB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F4BE02E" w14:textId="5C6F44E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CE42B23" w14:textId="33B39CD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857C33E" w14:textId="0C942000"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D2650E2" w14:textId="77777777" w:rsidTr="005561E3">
        <w:trPr>
          <w:jc w:val="center"/>
        </w:trPr>
        <w:tc>
          <w:tcPr>
            <w:tcW w:w="970" w:type="dxa"/>
            <w:vAlign w:val="center"/>
          </w:tcPr>
          <w:p w14:paraId="6B0F0D30" w14:textId="7B5FB3F6" w:rsidR="007A7B17" w:rsidRPr="007A7B17" w:rsidRDefault="007A7B17" w:rsidP="005561E3">
            <w:pPr>
              <w:spacing w:before="60" w:after="60" w:line="240" w:lineRule="auto"/>
              <w:jc w:val="center"/>
              <w:rPr>
                <w:sz w:val="16"/>
                <w:szCs w:val="16"/>
              </w:rPr>
            </w:pPr>
            <w:r w:rsidRPr="007A7B17">
              <w:rPr>
                <w:sz w:val="16"/>
                <w:szCs w:val="16"/>
              </w:rPr>
              <w:t>511SZ</w:t>
            </w:r>
          </w:p>
        </w:tc>
        <w:tc>
          <w:tcPr>
            <w:tcW w:w="2186" w:type="dxa"/>
            <w:vAlign w:val="center"/>
          </w:tcPr>
          <w:p w14:paraId="3B79DF2D" w14:textId="299C4F3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D739B30" w14:textId="6C97685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715521B" w14:textId="078B95E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7FBD590" w14:textId="1102516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33CC389" w14:textId="20FA9745"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9321DF9" w14:textId="77777777" w:rsidTr="005561E3">
        <w:trPr>
          <w:jc w:val="center"/>
        </w:trPr>
        <w:tc>
          <w:tcPr>
            <w:tcW w:w="970" w:type="dxa"/>
            <w:vAlign w:val="center"/>
          </w:tcPr>
          <w:p w14:paraId="13679108" w14:textId="2187D4E9" w:rsidR="007A7B17" w:rsidRPr="007A7B17" w:rsidRDefault="007A7B17" w:rsidP="005561E3">
            <w:pPr>
              <w:spacing w:before="60" w:after="60" w:line="240" w:lineRule="auto"/>
              <w:jc w:val="center"/>
              <w:rPr>
                <w:sz w:val="16"/>
                <w:szCs w:val="16"/>
              </w:rPr>
            </w:pPr>
            <w:r w:rsidRPr="007A7B17">
              <w:rPr>
                <w:sz w:val="16"/>
                <w:szCs w:val="16"/>
              </w:rPr>
              <w:lastRenderedPageBreak/>
              <w:t>512SZ</w:t>
            </w:r>
          </w:p>
        </w:tc>
        <w:tc>
          <w:tcPr>
            <w:tcW w:w="2186" w:type="dxa"/>
            <w:vAlign w:val="center"/>
          </w:tcPr>
          <w:p w14:paraId="0733A8D1" w14:textId="4889EF4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3E00349" w14:textId="6EAD865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3EAEB8D" w14:textId="12082BC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65B4682" w14:textId="5E8509B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6ACAB3C" w14:textId="30D3E005"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77E6186" w14:textId="77777777" w:rsidTr="005561E3">
        <w:trPr>
          <w:jc w:val="center"/>
        </w:trPr>
        <w:tc>
          <w:tcPr>
            <w:tcW w:w="970" w:type="dxa"/>
            <w:vAlign w:val="center"/>
          </w:tcPr>
          <w:p w14:paraId="7F0D0524" w14:textId="72FFC1E3" w:rsidR="007A7B17" w:rsidRPr="007A7B17" w:rsidRDefault="007A7B17" w:rsidP="005561E3">
            <w:pPr>
              <w:spacing w:before="60" w:after="60" w:line="240" w:lineRule="auto"/>
              <w:jc w:val="center"/>
              <w:rPr>
                <w:sz w:val="16"/>
                <w:szCs w:val="16"/>
              </w:rPr>
            </w:pPr>
            <w:r w:rsidRPr="007A7B17">
              <w:rPr>
                <w:sz w:val="16"/>
                <w:szCs w:val="16"/>
              </w:rPr>
              <w:t>513SZ</w:t>
            </w:r>
          </w:p>
        </w:tc>
        <w:tc>
          <w:tcPr>
            <w:tcW w:w="2186" w:type="dxa"/>
            <w:vAlign w:val="center"/>
          </w:tcPr>
          <w:p w14:paraId="318B32AF" w14:textId="4B45EE6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424401C" w14:textId="54D8471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DBC5886" w14:textId="082C8E2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D9CEB29" w14:textId="30575D7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7F685F9" w14:textId="22A98782"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894BD86" w14:textId="77777777" w:rsidTr="005561E3">
        <w:trPr>
          <w:jc w:val="center"/>
        </w:trPr>
        <w:tc>
          <w:tcPr>
            <w:tcW w:w="970" w:type="dxa"/>
            <w:vAlign w:val="center"/>
          </w:tcPr>
          <w:p w14:paraId="445220D6" w14:textId="58BE1A19" w:rsidR="007A7B17" w:rsidRPr="007A7B17" w:rsidRDefault="007A7B17" w:rsidP="005561E3">
            <w:pPr>
              <w:spacing w:before="60" w:after="60" w:line="240" w:lineRule="auto"/>
              <w:jc w:val="center"/>
              <w:rPr>
                <w:sz w:val="16"/>
                <w:szCs w:val="16"/>
              </w:rPr>
            </w:pPr>
            <w:r w:rsidRPr="007A7B17">
              <w:rPr>
                <w:sz w:val="16"/>
                <w:szCs w:val="16"/>
              </w:rPr>
              <w:t>514SZ</w:t>
            </w:r>
          </w:p>
        </w:tc>
        <w:tc>
          <w:tcPr>
            <w:tcW w:w="2186" w:type="dxa"/>
            <w:vAlign w:val="center"/>
          </w:tcPr>
          <w:p w14:paraId="1DC278B4" w14:textId="5CC0419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89D4564" w14:textId="56A0527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47BE96A" w14:textId="5F892DB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0B66A6A" w14:textId="2CABE16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11D355B" w14:textId="58F32C65"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C4A7934" w14:textId="77777777" w:rsidTr="005561E3">
        <w:trPr>
          <w:jc w:val="center"/>
        </w:trPr>
        <w:tc>
          <w:tcPr>
            <w:tcW w:w="970" w:type="dxa"/>
            <w:vAlign w:val="center"/>
          </w:tcPr>
          <w:p w14:paraId="366F5AA9" w14:textId="0FFC1C02" w:rsidR="007A7B17" w:rsidRPr="007A7B17" w:rsidRDefault="007A7B17" w:rsidP="005561E3">
            <w:pPr>
              <w:spacing w:before="60" w:after="60" w:line="240" w:lineRule="auto"/>
              <w:jc w:val="center"/>
              <w:rPr>
                <w:sz w:val="16"/>
                <w:szCs w:val="16"/>
              </w:rPr>
            </w:pPr>
            <w:r w:rsidRPr="007A7B17">
              <w:rPr>
                <w:sz w:val="16"/>
                <w:szCs w:val="16"/>
              </w:rPr>
              <w:t>515SZ</w:t>
            </w:r>
          </w:p>
        </w:tc>
        <w:tc>
          <w:tcPr>
            <w:tcW w:w="2186" w:type="dxa"/>
            <w:vAlign w:val="center"/>
          </w:tcPr>
          <w:p w14:paraId="68F5C515" w14:textId="03FB01D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7969F9B" w14:textId="4F81BB0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875C325" w14:textId="3EF1621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8CC2102" w14:textId="4D4D2F6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A1B16E7" w14:textId="25203F7D"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8D06972" w14:textId="77777777" w:rsidTr="005561E3">
        <w:trPr>
          <w:jc w:val="center"/>
        </w:trPr>
        <w:tc>
          <w:tcPr>
            <w:tcW w:w="970" w:type="dxa"/>
            <w:vAlign w:val="center"/>
          </w:tcPr>
          <w:p w14:paraId="5633C6C8" w14:textId="55CB33EB" w:rsidR="007A7B17" w:rsidRPr="007A7B17" w:rsidRDefault="007A7B17" w:rsidP="005561E3">
            <w:pPr>
              <w:spacing w:before="60" w:after="60" w:line="240" w:lineRule="auto"/>
              <w:jc w:val="center"/>
              <w:rPr>
                <w:sz w:val="16"/>
                <w:szCs w:val="16"/>
              </w:rPr>
            </w:pPr>
            <w:r w:rsidRPr="007A7B17">
              <w:rPr>
                <w:sz w:val="16"/>
                <w:szCs w:val="16"/>
              </w:rPr>
              <w:t>516SZ</w:t>
            </w:r>
          </w:p>
        </w:tc>
        <w:tc>
          <w:tcPr>
            <w:tcW w:w="2186" w:type="dxa"/>
            <w:vAlign w:val="center"/>
          </w:tcPr>
          <w:p w14:paraId="1B5DCE23" w14:textId="6130534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8B9C245" w14:textId="15F8E0A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95EBBB1" w14:textId="07D04B0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2533B10" w14:textId="5CDB20E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E0D8C69" w14:textId="5D897A08"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E94D047" w14:textId="77777777" w:rsidTr="005561E3">
        <w:trPr>
          <w:jc w:val="center"/>
        </w:trPr>
        <w:tc>
          <w:tcPr>
            <w:tcW w:w="970" w:type="dxa"/>
            <w:vAlign w:val="center"/>
          </w:tcPr>
          <w:p w14:paraId="7273C818" w14:textId="6F93AB3D" w:rsidR="007A7B17" w:rsidRPr="007A7B17" w:rsidRDefault="007A7B17" w:rsidP="005561E3">
            <w:pPr>
              <w:spacing w:before="60" w:after="60" w:line="240" w:lineRule="auto"/>
              <w:jc w:val="center"/>
              <w:rPr>
                <w:sz w:val="16"/>
                <w:szCs w:val="16"/>
              </w:rPr>
            </w:pPr>
            <w:r w:rsidRPr="007A7B17">
              <w:rPr>
                <w:sz w:val="16"/>
                <w:szCs w:val="16"/>
              </w:rPr>
              <w:t>517SZ</w:t>
            </w:r>
          </w:p>
        </w:tc>
        <w:tc>
          <w:tcPr>
            <w:tcW w:w="2186" w:type="dxa"/>
            <w:vAlign w:val="center"/>
          </w:tcPr>
          <w:p w14:paraId="5ED04604" w14:textId="7E1B6F6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71AE6AF" w14:textId="7D8CBA5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E10C29B" w14:textId="1AD5C79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406980A" w14:textId="1655DA6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C038868" w14:textId="76A9256B"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75296D9" w14:textId="77777777" w:rsidTr="005561E3">
        <w:trPr>
          <w:jc w:val="center"/>
        </w:trPr>
        <w:tc>
          <w:tcPr>
            <w:tcW w:w="970" w:type="dxa"/>
            <w:vAlign w:val="center"/>
          </w:tcPr>
          <w:p w14:paraId="7BD0935A" w14:textId="0F1D4072" w:rsidR="007A7B17" w:rsidRPr="007A7B17" w:rsidRDefault="007A7B17" w:rsidP="005561E3">
            <w:pPr>
              <w:spacing w:before="60" w:after="60" w:line="240" w:lineRule="auto"/>
              <w:jc w:val="center"/>
              <w:rPr>
                <w:sz w:val="16"/>
                <w:szCs w:val="16"/>
              </w:rPr>
            </w:pPr>
            <w:r w:rsidRPr="007A7B17">
              <w:rPr>
                <w:sz w:val="16"/>
                <w:szCs w:val="16"/>
              </w:rPr>
              <w:t>518SZ</w:t>
            </w:r>
          </w:p>
        </w:tc>
        <w:tc>
          <w:tcPr>
            <w:tcW w:w="2186" w:type="dxa"/>
            <w:vAlign w:val="center"/>
          </w:tcPr>
          <w:p w14:paraId="0BB1D225" w14:textId="520D5EF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FD77F07" w14:textId="66006B7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931021D" w14:textId="3927903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82AF2D1" w14:textId="3DD5767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2B2256D" w14:textId="412E61D6"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390BBA9" w14:textId="77777777" w:rsidTr="005561E3">
        <w:trPr>
          <w:jc w:val="center"/>
        </w:trPr>
        <w:tc>
          <w:tcPr>
            <w:tcW w:w="970" w:type="dxa"/>
            <w:vAlign w:val="center"/>
          </w:tcPr>
          <w:p w14:paraId="21ACBA33" w14:textId="703DFD80" w:rsidR="007A7B17" w:rsidRPr="007A7B17" w:rsidRDefault="007A7B17" w:rsidP="005561E3">
            <w:pPr>
              <w:spacing w:before="60" w:after="60" w:line="240" w:lineRule="auto"/>
              <w:jc w:val="center"/>
              <w:rPr>
                <w:sz w:val="16"/>
                <w:szCs w:val="16"/>
              </w:rPr>
            </w:pPr>
            <w:r w:rsidRPr="007A7B17">
              <w:rPr>
                <w:sz w:val="16"/>
                <w:szCs w:val="16"/>
              </w:rPr>
              <w:t>519SZ</w:t>
            </w:r>
          </w:p>
        </w:tc>
        <w:tc>
          <w:tcPr>
            <w:tcW w:w="2186" w:type="dxa"/>
            <w:vAlign w:val="center"/>
          </w:tcPr>
          <w:p w14:paraId="7A6FFED4" w14:textId="2B6C27D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5901615" w14:textId="6F40EF1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3AC0243" w14:textId="292147F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8DFADFE" w14:textId="7CD24C8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822A13F" w14:textId="2ACFD986"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DE1CB5D" w14:textId="77777777" w:rsidTr="005561E3">
        <w:trPr>
          <w:jc w:val="center"/>
        </w:trPr>
        <w:tc>
          <w:tcPr>
            <w:tcW w:w="970" w:type="dxa"/>
            <w:vAlign w:val="center"/>
          </w:tcPr>
          <w:p w14:paraId="5497350B" w14:textId="1532F829" w:rsidR="007A7B17" w:rsidRPr="007A7B17" w:rsidRDefault="007A7B17" w:rsidP="005561E3">
            <w:pPr>
              <w:spacing w:before="60" w:after="60" w:line="240" w:lineRule="auto"/>
              <w:jc w:val="center"/>
              <w:rPr>
                <w:sz w:val="16"/>
                <w:szCs w:val="16"/>
              </w:rPr>
            </w:pPr>
            <w:r w:rsidRPr="007A7B17">
              <w:rPr>
                <w:sz w:val="16"/>
                <w:szCs w:val="16"/>
              </w:rPr>
              <w:t>520SZ</w:t>
            </w:r>
          </w:p>
        </w:tc>
        <w:tc>
          <w:tcPr>
            <w:tcW w:w="2186" w:type="dxa"/>
            <w:vAlign w:val="center"/>
          </w:tcPr>
          <w:p w14:paraId="47DACAF3" w14:textId="02D8BFE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FA8B1F5" w14:textId="50479D3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5BFCA22" w14:textId="6666668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9BA7B27" w14:textId="0179027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2136A4C" w14:textId="1A6087DE"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5097BB7" w14:textId="77777777" w:rsidTr="005561E3">
        <w:trPr>
          <w:jc w:val="center"/>
        </w:trPr>
        <w:tc>
          <w:tcPr>
            <w:tcW w:w="970" w:type="dxa"/>
            <w:vAlign w:val="center"/>
          </w:tcPr>
          <w:p w14:paraId="3AC5C59D" w14:textId="5F66FCA8" w:rsidR="007A7B17" w:rsidRPr="007A7B17" w:rsidRDefault="007A7B17" w:rsidP="005561E3">
            <w:pPr>
              <w:spacing w:before="60" w:after="60" w:line="240" w:lineRule="auto"/>
              <w:jc w:val="center"/>
              <w:rPr>
                <w:sz w:val="16"/>
                <w:szCs w:val="16"/>
              </w:rPr>
            </w:pPr>
            <w:r w:rsidRPr="007A7B17">
              <w:rPr>
                <w:sz w:val="16"/>
                <w:szCs w:val="16"/>
              </w:rPr>
              <w:t>521SZ</w:t>
            </w:r>
          </w:p>
        </w:tc>
        <w:tc>
          <w:tcPr>
            <w:tcW w:w="2186" w:type="dxa"/>
            <w:vAlign w:val="center"/>
          </w:tcPr>
          <w:p w14:paraId="503AED9A" w14:textId="0449141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FBA176A" w14:textId="0293629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12141FC" w14:textId="6B39586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3ED196C" w14:textId="1202974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9F4F28B" w14:textId="08720B76"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7DE3DF5A" w14:textId="77777777" w:rsidTr="005561E3">
        <w:trPr>
          <w:jc w:val="center"/>
        </w:trPr>
        <w:tc>
          <w:tcPr>
            <w:tcW w:w="970" w:type="dxa"/>
            <w:vAlign w:val="center"/>
          </w:tcPr>
          <w:p w14:paraId="79582DD5" w14:textId="0CF7A8FA" w:rsidR="007A7B17" w:rsidRPr="007A7B17" w:rsidRDefault="007A7B17" w:rsidP="005561E3">
            <w:pPr>
              <w:spacing w:before="60" w:after="60" w:line="240" w:lineRule="auto"/>
              <w:jc w:val="center"/>
              <w:rPr>
                <w:sz w:val="16"/>
                <w:szCs w:val="16"/>
              </w:rPr>
            </w:pPr>
            <w:r w:rsidRPr="007A7B17">
              <w:rPr>
                <w:sz w:val="16"/>
                <w:szCs w:val="16"/>
              </w:rPr>
              <w:t>522SZ</w:t>
            </w:r>
          </w:p>
        </w:tc>
        <w:tc>
          <w:tcPr>
            <w:tcW w:w="2186" w:type="dxa"/>
            <w:vAlign w:val="center"/>
          </w:tcPr>
          <w:p w14:paraId="46E33BBD" w14:textId="1A2E55B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677A924" w14:textId="7E9BB2AF"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07A077A3" w14:textId="3622D5EA"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321A6C7A" w14:textId="7175530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AC04A01" w14:textId="3CFF8917" w:rsidR="007A7B17" w:rsidRPr="007A7B17" w:rsidRDefault="007A7B17" w:rsidP="005561E3">
            <w:pPr>
              <w:spacing w:before="60" w:after="60" w:line="240" w:lineRule="auto"/>
              <w:jc w:val="center"/>
              <w:rPr>
                <w:sz w:val="16"/>
                <w:szCs w:val="16"/>
              </w:rPr>
            </w:pPr>
            <w:r w:rsidRPr="007A7B17">
              <w:rPr>
                <w:sz w:val="16"/>
                <w:szCs w:val="16"/>
              </w:rPr>
              <w:t>40</w:t>
            </w:r>
          </w:p>
        </w:tc>
      </w:tr>
      <w:tr w:rsidR="007A7B17" w:rsidRPr="00CA7600" w14:paraId="0D6B98BA" w14:textId="77777777" w:rsidTr="005561E3">
        <w:trPr>
          <w:jc w:val="center"/>
        </w:trPr>
        <w:tc>
          <w:tcPr>
            <w:tcW w:w="970" w:type="dxa"/>
            <w:vAlign w:val="center"/>
          </w:tcPr>
          <w:p w14:paraId="4A1C1CAB" w14:textId="141A4089" w:rsidR="007A7B17" w:rsidRPr="007A7B17" w:rsidRDefault="007A7B17" w:rsidP="005561E3">
            <w:pPr>
              <w:spacing w:before="60" w:after="60" w:line="240" w:lineRule="auto"/>
              <w:jc w:val="center"/>
              <w:rPr>
                <w:sz w:val="16"/>
                <w:szCs w:val="16"/>
              </w:rPr>
            </w:pPr>
            <w:r w:rsidRPr="007A7B17">
              <w:rPr>
                <w:sz w:val="16"/>
                <w:szCs w:val="16"/>
              </w:rPr>
              <w:t>523SZ</w:t>
            </w:r>
          </w:p>
        </w:tc>
        <w:tc>
          <w:tcPr>
            <w:tcW w:w="2186" w:type="dxa"/>
            <w:vAlign w:val="center"/>
          </w:tcPr>
          <w:p w14:paraId="3384AAAF" w14:textId="323B04E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394B7E5" w14:textId="1D38120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B5F8821" w14:textId="0B19211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AF6662F" w14:textId="5E16405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9BAC6DA" w14:textId="16AE7E01"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FC58670" w14:textId="77777777" w:rsidTr="005561E3">
        <w:trPr>
          <w:jc w:val="center"/>
        </w:trPr>
        <w:tc>
          <w:tcPr>
            <w:tcW w:w="970" w:type="dxa"/>
            <w:vAlign w:val="center"/>
          </w:tcPr>
          <w:p w14:paraId="10F85784" w14:textId="4E2A86B5" w:rsidR="007A7B17" w:rsidRPr="007A7B17" w:rsidRDefault="007A7B17" w:rsidP="005561E3">
            <w:pPr>
              <w:spacing w:before="60" w:after="60" w:line="240" w:lineRule="auto"/>
              <w:jc w:val="center"/>
              <w:rPr>
                <w:sz w:val="16"/>
                <w:szCs w:val="16"/>
              </w:rPr>
            </w:pPr>
            <w:r w:rsidRPr="007A7B17">
              <w:rPr>
                <w:sz w:val="16"/>
                <w:szCs w:val="16"/>
              </w:rPr>
              <w:t>524SZ</w:t>
            </w:r>
          </w:p>
        </w:tc>
        <w:tc>
          <w:tcPr>
            <w:tcW w:w="2186" w:type="dxa"/>
            <w:vAlign w:val="center"/>
          </w:tcPr>
          <w:p w14:paraId="2242190E" w14:textId="3F24BBA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CC7E71B" w14:textId="7F3F3CC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BF9D969" w14:textId="380C3D1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B1692D9" w14:textId="48918E0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C0C527D" w14:textId="13026C20"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A9EFCB5" w14:textId="77777777" w:rsidTr="005561E3">
        <w:trPr>
          <w:jc w:val="center"/>
        </w:trPr>
        <w:tc>
          <w:tcPr>
            <w:tcW w:w="970" w:type="dxa"/>
            <w:vAlign w:val="center"/>
          </w:tcPr>
          <w:p w14:paraId="5CB584E5" w14:textId="507EBDC5" w:rsidR="007A7B17" w:rsidRPr="007A7B17" w:rsidRDefault="007A7B17" w:rsidP="005561E3">
            <w:pPr>
              <w:spacing w:before="60" w:after="60" w:line="240" w:lineRule="auto"/>
              <w:jc w:val="center"/>
              <w:rPr>
                <w:sz w:val="16"/>
                <w:szCs w:val="16"/>
              </w:rPr>
            </w:pPr>
            <w:r w:rsidRPr="007A7B17">
              <w:rPr>
                <w:sz w:val="16"/>
                <w:szCs w:val="16"/>
              </w:rPr>
              <w:t>525SZ</w:t>
            </w:r>
          </w:p>
        </w:tc>
        <w:tc>
          <w:tcPr>
            <w:tcW w:w="2186" w:type="dxa"/>
            <w:vAlign w:val="center"/>
          </w:tcPr>
          <w:p w14:paraId="3AB83D87" w14:textId="5EFAC95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91D32F1" w14:textId="560ACD8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0382BA9" w14:textId="777C3D8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5EF9949" w14:textId="7450B9A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3D84369" w14:textId="57EE5D2F"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5015DB4" w14:textId="77777777" w:rsidTr="005561E3">
        <w:trPr>
          <w:jc w:val="center"/>
        </w:trPr>
        <w:tc>
          <w:tcPr>
            <w:tcW w:w="970" w:type="dxa"/>
            <w:vAlign w:val="center"/>
          </w:tcPr>
          <w:p w14:paraId="30BD5F93" w14:textId="29431D9D" w:rsidR="007A7B17" w:rsidRPr="007A7B17" w:rsidRDefault="007A7B17" w:rsidP="005561E3">
            <w:pPr>
              <w:spacing w:before="60" w:after="60" w:line="240" w:lineRule="auto"/>
              <w:jc w:val="center"/>
              <w:rPr>
                <w:sz w:val="16"/>
                <w:szCs w:val="16"/>
              </w:rPr>
            </w:pPr>
            <w:r w:rsidRPr="007A7B17">
              <w:rPr>
                <w:sz w:val="16"/>
                <w:szCs w:val="16"/>
              </w:rPr>
              <w:t>526SZ</w:t>
            </w:r>
          </w:p>
        </w:tc>
        <w:tc>
          <w:tcPr>
            <w:tcW w:w="2186" w:type="dxa"/>
            <w:vAlign w:val="center"/>
          </w:tcPr>
          <w:p w14:paraId="6C086104" w14:textId="6E79AC1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87ED5C2" w14:textId="4CCCBEC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4DB3E54" w14:textId="65BFEE5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9F307F6" w14:textId="0F28AC0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B855456" w14:textId="265D13AA"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6A54DB4" w14:textId="77777777" w:rsidTr="005561E3">
        <w:trPr>
          <w:jc w:val="center"/>
        </w:trPr>
        <w:tc>
          <w:tcPr>
            <w:tcW w:w="970" w:type="dxa"/>
            <w:vAlign w:val="center"/>
          </w:tcPr>
          <w:p w14:paraId="4D65181C" w14:textId="0ED3CADB" w:rsidR="007A7B17" w:rsidRPr="007A7B17" w:rsidRDefault="007A7B17" w:rsidP="005561E3">
            <w:pPr>
              <w:spacing w:before="60" w:after="60" w:line="240" w:lineRule="auto"/>
              <w:jc w:val="center"/>
              <w:rPr>
                <w:sz w:val="16"/>
                <w:szCs w:val="16"/>
              </w:rPr>
            </w:pPr>
            <w:r w:rsidRPr="007A7B17">
              <w:rPr>
                <w:sz w:val="16"/>
                <w:szCs w:val="16"/>
              </w:rPr>
              <w:t>527SZ</w:t>
            </w:r>
          </w:p>
        </w:tc>
        <w:tc>
          <w:tcPr>
            <w:tcW w:w="2186" w:type="dxa"/>
            <w:vAlign w:val="center"/>
          </w:tcPr>
          <w:p w14:paraId="3A5AD5B2" w14:textId="5BC8294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9C4DA3E" w14:textId="28E4CF2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FF5486E" w14:textId="6CEAF74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FE85784" w14:textId="0D1C89C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F72153B" w14:textId="1ADD5E7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50B15AFC" w14:textId="77777777" w:rsidTr="005561E3">
        <w:trPr>
          <w:jc w:val="center"/>
        </w:trPr>
        <w:tc>
          <w:tcPr>
            <w:tcW w:w="970" w:type="dxa"/>
            <w:vAlign w:val="center"/>
          </w:tcPr>
          <w:p w14:paraId="202752D7" w14:textId="6E19FD96" w:rsidR="007A7B17" w:rsidRPr="007A7B17" w:rsidRDefault="007A7B17" w:rsidP="005561E3">
            <w:pPr>
              <w:spacing w:before="60" w:after="60" w:line="240" w:lineRule="auto"/>
              <w:jc w:val="center"/>
              <w:rPr>
                <w:sz w:val="16"/>
                <w:szCs w:val="16"/>
              </w:rPr>
            </w:pPr>
            <w:r w:rsidRPr="007A7B17">
              <w:rPr>
                <w:sz w:val="16"/>
                <w:szCs w:val="16"/>
              </w:rPr>
              <w:t>528SZ</w:t>
            </w:r>
          </w:p>
        </w:tc>
        <w:tc>
          <w:tcPr>
            <w:tcW w:w="2186" w:type="dxa"/>
            <w:vAlign w:val="center"/>
          </w:tcPr>
          <w:p w14:paraId="1FA1D0C8" w14:textId="397D112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DD357DC" w14:textId="0E07176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FDE462C" w14:textId="411979E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D36E91E" w14:textId="096732B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E99E349" w14:textId="57118A78"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76F85255" w14:textId="77777777" w:rsidTr="005561E3">
        <w:trPr>
          <w:jc w:val="center"/>
        </w:trPr>
        <w:tc>
          <w:tcPr>
            <w:tcW w:w="970" w:type="dxa"/>
            <w:vAlign w:val="center"/>
          </w:tcPr>
          <w:p w14:paraId="5175FBF3" w14:textId="76224F03" w:rsidR="007A7B17" w:rsidRPr="007A7B17" w:rsidRDefault="007A7B17" w:rsidP="005561E3">
            <w:pPr>
              <w:spacing w:before="60" w:after="60" w:line="240" w:lineRule="auto"/>
              <w:jc w:val="center"/>
              <w:rPr>
                <w:sz w:val="16"/>
                <w:szCs w:val="16"/>
              </w:rPr>
            </w:pPr>
            <w:r w:rsidRPr="007A7B17">
              <w:rPr>
                <w:sz w:val="16"/>
                <w:szCs w:val="16"/>
              </w:rPr>
              <w:t>529SZ</w:t>
            </w:r>
          </w:p>
        </w:tc>
        <w:tc>
          <w:tcPr>
            <w:tcW w:w="2186" w:type="dxa"/>
            <w:vAlign w:val="center"/>
          </w:tcPr>
          <w:p w14:paraId="364F7D15" w14:textId="56F9FE53" w:rsidR="007A7B17" w:rsidRPr="007A7B17" w:rsidRDefault="007A7B17" w:rsidP="005561E3">
            <w:pPr>
              <w:spacing w:before="60" w:after="60" w:line="240" w:lineRule="auto"/>
              <w:jc w:val="center"/>
              <w:rPr>
                <w:sz w:val="16"/>
                <w:szCs w:val="16"/>
              </w:rPr>
            </w:pPr>
            <w:r w:rsidRPr="007A7B17">
              <w:rPr>
                <w:sz w:val="16"/>
                <w:szCs w:val="16"/>
              </w:rPr>
              <w:t>teren rolnictwa z zakazem zabudowy, teren usług</w:t>
            </w:r>
          </w:p>
        </w:tc>
        <w:tc>
          <w:tcPr>
            <w:tcW w:w="1543" w:type="dxa"/>
            <w:vAlign w:val="center"/>
          </w:tcPr>
          <w:p w14:paraId="227E665F" w14:textId="4F9EA31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62A18E2" w14:textId="13E3D3F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8099627" w14:textId="26479B6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2D24045" w14:textId="24225F45"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6B81C41" w14:textId="77777777" w:rsidTr="005561E3">
        <w:trPr>
          <w:jc w:val="center"/>
        </w:trPr>
        <w:tc>
          <w:tcPr>
            <w:tcW w:w="970" w:type="dxa"/>
            <w:vAlign w:val="center"/>
          </w:tcPr>
          <w:p w14:paraId="41405F84" w14:textId="1D3E191B" w:rsidR="007A7B17" w:rsidRPr="007A7B17" w:rsidRDefault="007A7B17" w:rsidP="005561E3">
            <w:pPr>
              <w:spacing w:before="60" w:after="60" w:line="240" w:lineRule="auto"/>
              <w:jc w:val="center"/>
              <w:rPr>
                <w:sz w:val="16"/>
                <w:szCs w:val="16"/>
              </w:rPr>
            </w:pPr>
            <w:r w:rsidRPr="007A7B17">
              <w:rPr>
                <w:sz w:val="16"/>
                <w:szCs w:val="16"/>
              </w:rPr>
              <w:t>530SZ</w:t>
            </w:r>
          </w:p>
        </w:tc>
        <w:tc>
          <w:tcPr>
            <w:tcW w:w="2186" w:type="dxa"/>
            <w:vAlign w:val="center"/>
          </w:tcPr>
          <w:p w14:paraId="5D9D1954" w14:textId="55AD9628" w:rsidR="007A7B17" w:rsidRPr="007A7B17" w:rsidRDefault="007A7B17" w:rsidP="005561E3">
            <w:pPr>
              <w:spacing w:before="60" w:after="60" w:line="240" w:lineRule="auto"/>
              <w:jc w:val="center"/>
              <w:rPr>
                <w:sz w:val="16"/>
                <w:szCs w:val="16"/>
              </w:rPr>
            </w:pPr>
            <w:r w:rsidRPr="007A7B17">
              <w:rPr>
                <w:sz w:val="16"/>
                <w:szCs w:val="16"/>
              </w:rPr>
              <w:t>teren wielkotowarowej produkcji rolnej, teren rolnictwa z zakazem zabudowy, teren usług</w:t>
            </w:r>
          </w:p>
        </w:tc>
        <w:tc>
          <w:tcPr>
            <w:tcW w:w="1543" w:type="dxa"/>
            <w:vAlign w:val="center"/>
          </w:tcPr>
          <w:p w14:paraId="6EE18534" w14:textId="7F66704B"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5CC005FD" w14:textId="17EEDF71" w:rsidR="007A7B17" w:rsidRPr="007A7B17" w:rsidRDefault="007A7B17" w:rsidP="005561E3">
            <w:pPr>
              <w:spacing w:before="60" w:after="60" w:line="240" w:lineRule="auto"/>
              <w:jc w:val="center"/>
              <w:rPr>
                <w:sz w:val="16"/>
                <w:szCs w:val="16"/>
              </w:rPr>
            </w:pPr>
            <w:r w:rsidRPr="007A7B17">
              <w:rPr>
                <w:sz w:val="16"/>
                <w:szCs w:val="16"/>
              </w:rPr>
              <w:t>50</w:t>
            </w:r>
          </w:p>
        </w:tc>
        <w:tc>
          <w:tcPr>
            <w:tcW w:w="1450" w:type="dxa"/>
            <w:vAlign w:val="center"/>
          </w:tcPr>
          <w:p w14:paraId="4DB29C8B" w14:textId="41FE9EA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82C4DF9" w14:textId="6018899C"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0D86697" w14:textId="77777777" w:rsidTr="005561E3">
        <w:trPr>
          <w:jc w:val="center"/>
        </w:trPr>
        <w:tc>
          <w:tcPr>
            <w:tcW w:w="970" w:type="dxa"/>
            <w:vAlign w:val="center"/>
          </w:tcPr>
          <w:p w14:paraId="6C2E07F1" w14:textId="7255F3C0" w:rsidR="007A7B17" w:rsidRPr="007A7B17" w:rsidRDefault="007A7B17" w:rsidP="005561E3">
            <w:pPr>
              <w:spacing w:before="60" w:after="60" w:line="240" w:lineRule="auto"/>
              <w:jc w:val="center"/>
              <w:rPr>
                <w:sz w:val="16"/>
                <w:szCs w:val="16"/>
              </w:rPr>
            </w:pPr>
            <w:r w:rsidRPr="007A7B17">
              <w:rPr>
                <w:sz w:val="16"/>
                <w:szCs w:val="16"/>
              </w:rPr>
              <w:t>531SZ</w:t>
            </w:r>
          </w:p>
        </w:tc>
        <w:tc>
          <w:tcPr>
            <w:tcW w:w="2186" w:type="dxa"/>
            <w:vAlign w:val="center"/>
          </w:tcPr>
          <w:p w14:paraId="3CF39619" w14:textId="286420E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7D20623" w14:textId="24501C9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F424A5F" w14:textId="30655CF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D2C20AA" w14:textId="3BAC4B9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0EDE0DE" w14:textId="5BDCD438"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5091ABE5" w14:textId="77777777" w:rsidTr="005561E3">
        <w:trPr>
          <w:jc w:val="center"/>
        </w:trPr>
        <w:tc>
          <w:tcPr>
            <w:tcW w:w="970" w:type="dxa"/>
            <w:vAlign w:val="center"/>
          </w:tcPr>
          <w:p w14:paraId="45B58623" w14:textId="66750FDF" w:rsidR="007A7B17" w:rsidRPr="007A7B17" w:rsidRDefault="007A7B17" w:rsidP="005561E3">
            <w:pPr>
              <w:spacing w:before="60" w:after="60" w:line="240" w:lineRule="auto"/>
              <w:jc w:val="center"/>
              <w:rPr>
                <w:sz w:val="16"/>
                <w:szCs w:val="16"/>
              </w:rPr>
            </w:pPr>
            <w:r w:rsidRPr="007A7B17">
              <w:rPr>
                <w:sz w:val="16"/>
                <w:szCs w:val="16"/>
              </w:rPr>
              <w:t>532SZ</w:t>
            </w:r>
          </w:p>
        </w:tc>
        <w:tc>
          <w:tcPr>
            <w:tcW w:w="2186" w:type="dxa"/>
            <w:vAlign w:val="center"/>
          </w:tcPr>
          <w:p w14:paraId="5FE7B94A" w14:textId="41C6458E" w:rsidR="007A7B17" w:rsidRPr="007A7B17" w:rsidRDefault="007A7B17" w:rsidP="005561E3">
            <w:pPr>
              <w:spacing w:before="60" w:after="60" w:line="240" w:lineRule="auto"/>
              <w:jc w:val="center"/>
              <w:rPr>
                <w:sz w:val="16"/>
                <w:szCs w:val="16"/>
              </w:rPr>
            </w:pPr>
            <w:r w:rsidRPr="007A7B17">
              <w:rPr>
                <w:sz w:val="16"/>
                <w:szCs w:val="16"/>
              </w:rPr>
              <w:t>teren rolnictwa z zakazem zabudowy, teren usług</w:t>
            </w:r>
          </w:p>
        </w:tc>
        <w:tc>
          <w:tcPr>
            <w:tcW w:w="1543" w:type="dxa"/>
            <w:vAlign w:val="center"/>
          </w:tcPr>
          <w:p w14:paraId="57BC3E26" w14:textId="6E6730E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BA911B7" w14:textId="07CCD3D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019987C" w14:textId="57E857C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0FBA265" w14:textId="077CDB6B"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52DFB19" w14:textId="77777777" w:rsidTr="005561E3">
        <w:trPr>
          <w:jc w:val="center"/>
        </w:trPr>
        <w:tc>
          <w:tcPr>
            <w:tcW w:w="970" w:type="dxa"/>
            <w:vAlign w:val="center"/>
          </w:tcPr>
          <w:p w14:paraId="7902395E" w14:textId="33EED96B" w:rsidR="007A7B17" w:rsidRPr="007A7B17" w:rsidRDefault="007A7B17" w:rsidP="005561E3">
            <w:pPr>
              <w:spacing w:before="60" w:after="60" w:line="240" w:lineRule="auto"/>
              <w:jc w:val="center"/>
              <w:rPr>
                <w:sz w:val="16"/>
                <w:szCs w:val="16"/>
              </w:rPr>
            </w:pPr>
            <w:r w:rsidRPr="007A7B17">
              <w:rPr>
                <w:sz w:val="16"/>
                <w:szCs w:val="16"/>
              </w:rPr>
              <w:t>533SZ</w:t>
            </w:r>
          </w:p>
        </w:tc>
        <w:tc>
          <w:tcPr>
            <w:tcW w:w="2186" w:type="dxa"/>
            <w:vAlign w:val="center"/>
          </w:tcPr>
          <w:p w14:paraId="655FC787" w14:textId="5BFA551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67673F7" w14:textId="2D9F163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94B901E" w14:textId="4B23308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2E48A04" w14:textId="2009F6B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48FA15C" w14:textId="3949FF54"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1C52859" w14:textId="77777777" w:rsidTr="005561E3">
        <w:trPr>
          <w:jc w:val="center"/>
        </w:trPr>
        <w:tc>
          <w:tcPr>
            <w:tcW w:w="970" w:type="dxa"/>
            <w:vAlign w:val="center"/>
          </w:tcPr>
          <w:p w14:paraId="60CE760A" w14:textId="6D17BDED" w:rsidR="007A7B17" w:rsidRPr="007A7B17" w:rsidRDefault="007A7B17" w:rsidP="005561E3">
            <w:pPr>
              <w:spacing w:before="60" w:after="60" w:line="240" w:lineRule="auto"/>
              <w:jc w:val="center"/>
              <w:rPr>
                <w:sz w:val="16"/>
                <w:szCs w:val="16"/>
              </w:rPr>
            </w:pPr>
            <w:r w:rsidRPr="007A7B17">
              <w:rPr>
                <w:sz w:val="16"/>
                <w:szCs w:val="16"/>
              </w:rPr>
              <w:t>534SZ</w:t>
            </w:r>
          </w:p>
        </w:tc>
        <w:tc>
          <w:tcPr>
            <w:tcW w:w="2186" w:type="dxa"/>
            <w:vAlign w:val="center"/>
          </w:tcPr>
          <w:p w14:paraId="6B935AD6" w14:textId="66D50C3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F10B197" w14:textId="1643480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E79AC6D" w14:textId="2E2EA2B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CD87868" w14:textId="4E24F11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790316E" w14:textId="7A42CCEF"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8866484" w14:textId="77777777" w:rsidTr="005561E3">
        <w:trPr>
          <w:jc w:val="center"/>
        </w:trPr>
        <w:tc>
          <w:tcPr>
            <w:tcW w:w="970" w:type="dxa"/>
            <w:vAlign w:val="center"/>
          </w:tcPr>
          <w:p w14:paraId="25578CFC" w14:textId="42DE280E" w:rsidR="007A7B17" w:rsidRPr="007A7B17" w:rsidRDefault="007A7B17" w:rsidP="005561E3">
            <w:pPr>
              <w:spacing w:before="60" w:after="60" w:line="240" w:lineRule="auto"/>
              <w:jc w:val="center"/>
              <w:rPr>
                <w:sz w:val="16"/>
                <w:szCs w:val="16"/>
              </w:rPr>
            </w:pPr>
            <w:r w:rsidRPr="007A7B17">
              <w:rPr>
                <w:sz w:val="16"/>
                <w:szCs w:val="16"/>
              </w:rPr>
              <w:t>535SZ</w:t>
            </w:r>
          </w:p>
        </w:tc>
        <w:tc>
          <w:tcPr>
            <w:tcW w:w="2186" w:type="dxa"/>
            <w:vAlign w:val="center"/>
          </w:tcPr>
          <w:p w14:paraId="2AC86648" w14:textId="6FBCE02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5089D9D" w14:textId="3BEF8D8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693787D" w14:textId="70158D1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2820ED4" w14:textId="05D3BBA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27FB66E" w14:textId="26D1A931"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220E6B16" w14:textId="77777777" w:rsidTr="005561E3">
        <w:trPr>
          <w:jc w:val="center"/>
        </w:trPr>
        <w:tc>
          <w:tcPr>
            <w:tcW w:w="970" w:type="dxa"/>
            <w:vAlign w:val="center"/>
          </w:tcPr>
          <w:p w14:paraId="24272058" w14:textId="5FB37DC5" w:rsidR="007A7B17" w:rsidRPr="007A7B17" w:rsidRDefault="007A7B17" w:rsidP="005561E3">
            <w:pPr>
              <w:spacing w:before="60" w:after="60" w:line="240" w:lineRule="auto"/>
              <w:jc w:val="center"/>
              <w:rPr>
                <w:sz w:val="16"/>
                <w:szCs w:val="16"/>
              </w:rPr>
            </w:pPr>
            <w:r w:rsidRPr="007A7B17">
              <w:rPr>
                <w:sz w:val="16"/>
                <w:szCs w:val="16"/>
              </w:rPr>
              <w:t>536SZ</w:t>
            </w:r>
          </w:p>
        </w:tc>
        <w:tc>
          <w:tcPr>
            <w:tcW w:w="2186" w:type="dxa"/>
            <w:vAlign w:val="center"/>
          </w:tcPr>
          <w:p w14:paraId="0C109FD9" w14:textId="54547BE4" w:rsidR="007A7B17" w:rsidRPr="007A7B17" w:rsidRDefault="007A7B17" w:rsidP="005561E3">
            <w:pPr>
              <w:spacing w:before="60" w:after="60" w:line="240" w:lineRule="auto"/>
              <w:jc w:val="center"/>
              <w:rPr>
                <w:sz w:val="16"/>
                <w:szCs w:val="16"/>
              </w:rPr>
            </w:pPr>
            <w:r w:rsidRPr="007A7B17">
              <w:rPr>
                <w:sz w:val="16"/>
                <w:szCs w:val="16"/>
              </w:rPr>
              <w:t>teren rolnictwa z zakazem zabudowy, teren usług</w:t>
            </w:r>
          </w:p>
        </w:tc>
        <w:tc>
          <w:tcPr>
            <w:tcW w:w="1543" w:type="dxa"/>
            <w:vAlign w:val="center"/>
          </w:tcPr>
          <w:p w14:paraId="74D0ED12" w14:textId="4821B16B"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0E23AFF2" w14:textId="4FA03CA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A2199AE" w14:textId="5144746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611559E" w14:textId="4A32EFDB"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799394D0" w14:textId="77777777" w:rsidTr="005561E3">
        <w:trPr>
          <w:jc w:val="center"/>
        </w:trPr>
        <w:tc>
          <w:tcPr>
            <w:tcW w:w="970" w:type="dxa"/>
            <w:vAlign w:val="center"/>
          </w:tcPr>
          <w:p w14:paraId="1F1D387D" w14:textId="03ECE2DC" w:rsidR="007A7B17" w:rsidRPr="007A7B17" w:rsidRDefault="007A7B17" w:rsidP="005561E3">
            <w:pPr>
              <w:spacing w:before="60" w:after="60" w:line="240" w:lineRule="auto"/>
              <w:jc w:val="center"/>
              <w:rPr>
                <w:sz w:val="16"/>
                <w:szCs w:val="16"/>
              </w:rPr>
            </w:pPr>
            <w:r w:rsidRPr="007A7B17">
              <w:rPr>
                <w:sz w:val="16"/>
                <w:szCs w:val="16"/>
              </w:rPr>
              <w:t>537SZ</w:t>
            </w:r>
          </w:p>
        </w:tc>
        <w:tc>
          <w:tcPr>
            <w:tcW w:w="2186" w:type="dxa"/>
            <w:vAlign w:val="center"/>
          </w:tcPr>
          <w:p w14:paraId="3F0CE71B" w14:textId="1F288D3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D0ACC86" w14:textId="71BF071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2552917" w14:textId="4880FF5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8162D4D" w14:textId="17CF6BD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5D4A38F" w14:textId="0B67FCE8"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2D04C515" w14:textId="77777777" w:rsidTr="005561E3">
        <w:trPr>
          <w:jc w:val="center"/>
        </w:trPr>
        <w:tc>
          <w:tcPr>
            <w:tcW w:w="970" w:type="dxa"/>
            <w:vAlign w:val="center"/>
          </w:tcPr>
          <w:p w14:paraId="0DAB442D" w14:textId="31C7C1CD" w:rsidR="007A7B17" w:rsidRPr="007A7B17" w:rsidRDefault="007A7B17" w:rsidP="005561E3">
            <w:pPr>
              <w:spacing w:before="60" w:after="60" w:line="240" w:lineRule="auto"/>
              <w:jc w:val="center"/>
              <w:rPr>
                <w:sz w:val="16"/>
                <w:szCs w:val="16"/>
              </w:rPr>
            </w:pPr>
            <w:r w:rsidRPr="007A7B17">
              <w:rPr>
                <w:sz w:val="16"/>
                <w:szCs w:val="16"/>
              </w:rPr>
              <w:t>538SZ</w:t>
            </w:r>
          </w:p>
        </w:tc>
        <w:tc>
          <w:tcPr>
            <w:tcW w:w="2186" w:type="dxa"/>
            <w:vAlign w:val="center"/>
          </w:tcPr>
          <w:p w14:paraId="7E631AE1" w14:textId="2F5E0AC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B0B3435" w14:textId="45D12EF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7DEA281" w14:textId="05049BE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30D131D" w14:textId="1CDE517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7A34116" w14:textId="17E782C5"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126B64C7" w14:textId="77777777" w:rsidTr="005561E3">
        <w:trPr>
          <w:jc w:val="center"/>
        </w:trPr>
        <w:tc>
          <w:tcPr>
            <w:tcW w:w="970" w:type="dxa"/>
            <w:vAlign w:val="center"/>
          </w:tcPr>
          <w:p w14:paraId="56CA2792" w14:textId="5762B1EF" w:rsidR="007A7B17" w:rsidRPr="007A7B17" w:rsidRDefault="007A7B17" w:rsidP="005561E3">
            <w:pPr>
              <w:spacing w:before="60" w:after="60" w:line="240" w:lineRule="auto"/>
              <w:jc w:val="center"/>
              <w:rPr>
                <w:sz w:val="16"/>
                <w:szCs w:val="16"/>
              </w:rPr>
            </w:pPr>
            <w:r w:rsidRPr="007A7B17">
              <w:rPr>
                <w:sz w:val="16"/>
                <w:szCs w:val="16"/>
              </w:rPr>
              <w:t>539SZ</w:t>
            </w:r>
          </w:p>
        </w:tc>
        <w:tc>
          <w:tcPr>
            <w:tcW w:w="2186" w:type="dxa"/>
            <w:vAlign w:val="center"/>
          </w:tcPr>
          <w:p w14:paraId="245CF251" w14:textId="279078D0" w:rsidR="007A7B17" w:rsidRPr="007A7B17" w:rsidRDefault="007A7B17" w:rsidP="005561E3">
            <w:pPr>
              <w:spacing w:before="60" w:after="60" w:line="240" w:lineRule="auto"/>
              <w:jc w:val="center"/>
              <w:rPr>
                <w:sz w:val="16"/>
                <w:szCs w:val="16"/>
              </w:rPr>
            </w:pPr>
            <w:r w:rsidRPr="007A7B17">
              <w:rPr>
                <w:sz w:val="16"/>
                <w:szCs w:val="16"/>
              </w:rPr>
              <w:t>teren usług, teren wód</w:t>
            </w:r>
          </w:p>
        </w:tc>
        <w:tc>
          <w:tcPr>
            <w:tcW w:w="1543" w:type="dxa"/>
            <w:vAlign w:val="center"/>
          </w:tcPr>
          <w:p w14:paraId="1CC8E4F2" w14:textId="6C7794B5"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6203D162" w14:textId="4290D917"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478482A7" w14:textId="49E5329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19529A5" w14:textId="78D22ED4"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90E731F" w14:textId="77777777" w:rsidTr="005561E3">
        <w:trPr>
          <w:jc w:val="center"/>
        </w:trPr>
        <w:tc>
          <w:tcPr>
            <w:tcW w:w="970" w:type="dxa"/>
            <w:vAlign w:val="center"/>
          </w:tcPr>
          <w:p w14:paraId="29AD7358" w14:textId="0050FD36" w:rsidR="007A7B17" w:rsidRPr="007A7B17" w:rsidRDefault="007A7B17" w:rsidP="005561E3">
            <w:pPr>
              <w:spacing w:before="60" w:after="60" w:line="240" w:lineRule="auto"/>
              <w:jc w:val="center"/>
              <w:rPr>
                <w:sz w:val="16"/>
                <w:szCs w:val="16"/>
              </w:rPr>
            </w:pPr>
            <w:r w:rsidRPr="007A7B17">
              <w:rPr>
                <w:sz w:val="16"/>
                <w:szCs w:val="16"/>
              </w:rPr>
              <w:t>540SZ</w:t>
            </w:r>
          </w:p>
        </w:tc>
        <w:tc>
          <w:tcPr>
            <w:tcW w:w="2186" w:type="dxa"/>
            <w:vAlign w:val="center"/>
          </w:tcPr>
          <w:p w14:paraId="7E2ECE2F" w14:textId="325B7DC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4A8CB65" w14:textId="7AF4A0B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A8FD84E" w14:textId="15C5940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B69F06B" w14:textId="57CB747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A3908AB" w14:textId="33405A2B"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6820801A" w14:textId="77777777" w:rsidTr="005561E3">
        <w:trPr>
          <w:jc w:val="center"/>
        </w:trPr>
        <w:tc>
          <w:tcPr>
            <w:tcW w:w="970" w:type="dxa"/>
            <w:vAlign w:val="center"/>
          </w:tcPr>
          <w:p w14:paraId="2E5ECFFA" w14:textId="3E0EBCDC" w:rsidR="007A7B17" w:rsidRPr="007A7B17" w:rsidRDefault="007A7B17" w:rsidP="005561E3">
            <w:pPr>
              <w:spacing w:before="60" w:after="60" w:line="240" w:lineRule="auto"/>
              <w:jc w:val="center"/>
              <w:rPr>
                <w:sz w:val="16"/>
                <w:szCs w:val="16"/>
              </w:rPr>
            </w:pPr>
            <w:r w:rsidRPr="007A7B17">
              <w:rPr>
                <w:sz w:val="16"/>
                <w:szCs w:val="16"/>
              </w:rPr>
              <w:t>541SZ</w:t>
            </w:r>
          </w:p>
        </w:tc>
        <w:tc>
          <w:tcPr>
            <w:tcW w:w="2186" w:type="dxa"/>
            <w:vAlign w:val="center"/>
          </w:tcPr>
          <w:p w14:paraId="065D7FD8" w14:textId="46CFE20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BFE22A9" w14:textId="301F58E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F849924" w14:textId="3DA1488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CF3DB8F" w14:textId="6F68B4B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23AE2ED" w14:textId="1EE8CCFC"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17F5EECB" w14:textId="77777777" w:rsidTr="005561E3">
        <w:trPr>
          <w:jc w:val="center"/>
        </w:trPr>
        <w:tc>
          <w:tcPr>
            <w:tcW w:w="970" w:type="dxa"/>
            <w:vAlign w:val="center"/>
          </w:tcPr>
          <w:p w14:paraId="474C9495" w14:textId="56701F43" w:rsidR="007A7B17" w:rsidRPr="007A7B17" w:rsidRDefault="007A7B17" w:rsidP="005561E3">
            <w:pPr>
              <w:spacing w:before="60" w:after="60" w:line="240" w:lineRule="auto"/>
              <w:jc w:val="center"/>
              <w:rPr>
                <w:sz w:val="16"/>
                <w:szCs w:val="16"/>
              </w:rPr>
            </w:pPr>
            <w:r w:rsidRPr="007A7B17">
              <w:rPr>
                <w:sz w:val="16"/>
                <w:szCs w:val="16"/>
              </w:rPr>
              <w:t>542SZ</w:t>
            </w:r>
          </w:p>
        </w:tc>
        <w:tc>
          <w:tcPr>
            <w:tcW w:w="2186" w:type="dxa"/>
            <w:vAlign w:val="center"/>
          </w:tcPr>
          <w:p w14:paraId="5FECF437" w14:textId="640C9B9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061C4E3" w14:textId="52B8D01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1CB0950" w14:textId="1714922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5311B87" w14:textId="0B3681D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7F9DF3D" w14:textId="451FA8A9"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7A00B1A9" w14:textId="77777777" w:rsidTr="005561E3">
        <w:trPr>
          <w:jc w:val="center"/>
        </w:trPr>
        <w:tc>
          <w:tcPr>
            <w:tcW w:w="970" w:type="dxa"/>
            <w:vAlign w:val="center"/>
          </w:tcPr>
          <w:p w14:paraId="7B8EFDF6" w14:textId="266C1F50" w:rsidR="007A7B17" w:rsidRPr="007A7B17" w:rsidRDefault="007A7B17" w:rsidP="005561E3">
            <w:pPr>
              <w:spacing w:before="60" w:after="60" w:line="240" w:lineRule="auto"/>
              <w:jc w:val="center"/>
              <w:rPr>
                <w:sz w:val="16"/>
                <w:szCs w:val="16"/>
              </w:rPr>
            </w:pPr>
            <w:r w:rsidRPr="007A7B17">
              <w:rPr>
                <w:sz w:val="16"/>
                <w:szCs w:val="16"/>
              </w:rPr>
              <w:t>543SZ</w:t>
            </w:r>
          </w:p>
        </w:tc>
        <w:tc>
          <w:tcPr>
            <w:tcW w:w="2186" w:type="dxa"/>
            <w:vAlign w:val="center"/>
          </w:tcPr>
          <w:p w14:paraId="37B1AE72" w14:textId="6A9644E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67E0A6E" w14:textId="21DDD57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C62EE96" w14:textId="5652182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A67B50E" w14:textId="2674A02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7999548" w14:textId="6330BCCD"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7BC69F8F" w14:textId="77777777" w:rsidTr="005561E3">
        <w:trPr>
          <w:jc w:val="center"/>
        </w:trPr>
        <w:tc>
          <w:tcPr>
            <w:tcW w:w="970" w:type="dxa"/>
            <w:vAlign w:val="center"/>
          </w:tcPr>
          <w:p w14:paraId="497EC12A" w14:textId="1CFA0EF7" w:rsidR="007A7B17" w:rsidRPr="007A7B17" w:rsidRDefault="007A7B17" w:rsidP="005561E3">
            <w:pPr>
              <w:spacing w:before="60" w:after="60" w:line="240" w:lineRule="auto"/>
              <w:jc w:val="center"/>
              <w:rPr>
                <w:sz w:val="16"/>
                <w:szCs w:val="16"/>
              </w:rPr>
            </w:pPr>
            <w:r w:rsidRPr="007A7B17">
              <w:rPr>
                <w:sz w:val="16"/>
                <w:szCs w:val="16"/>
              </w:rPr>
              <w:t>544SZ</w:t>
            </w:r>
          </w:p>
        </w:tc>
        <w:tc>
          <w:tcPr>
            <w:tcW w:w="2186" w:type="dxa"/>
            <w:vAlign w:val="center"/>
          </w:tcPr>
          <w:p w14:paraId="1EC538F5" w14:textId="5FC7ECF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F26DA89" w14:textId="13DBDB6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09A70D7" w14:textId="747C3C4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FE7D55A" w14:textId="5D207AE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BF0B118" w14:textId="4217E255"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27E5B3BD" w14:textId="77777777" w:rsidTr="005561E3">
        <w:trPr>
          <w:jc w:val="center"/>
        </w:trPr>
        <w:tc>
          <w:tcPr>
            <w:tcW w:w="970" w:type="dxa"/>
            <w:vAlign w:val="center"/>
          </w:tcPr>
          <w:p w14:paraId="1A1BD9E1" w14:textId="401CD779" w:rsidR="007A7B17" w:rsidRPr="007A7B17" w:rsidRDefault="007A7B17" w:rsidP="005561E3">
            <w:pPr>
              <w:spacing w:before="60" w:after="60" w:line="240" w:lineRule="auto"/>
              <w:jc w:val="center"/>
              <w:rPr>
                <w:sz w:val="16"/>
                <w:szCs w:val="16"/>
              </w:rPr>
            </w:pPr>
            <w:r w:rsidRPr="007A7B17">
              <w:rPr>
                <w:sz w:val="16"/>
                <w:szCs w:val="16"/>
              </w:rPr>
              <w:t>545SZ</w:t>
            </w:r>
          </w:p>
        </w:tc>
        <w:tc>
          <w:tcPr>
            <w:tcW w:w="2186" w:type="dxa"/>
            <w:vAlign w:val="center"/>
          </w:tcPr>
          <w:p w14:paraId="398259FD" w14:textId="2952BEB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8C3232A" w14:textId="666BDC5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128DD72" w14:textId="52F07EE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7C43A6E" w14:textId="6F41051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E024389" w14:textId="2C6DEEEC"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4806E457" w14:textId="77777777" w:rsidTr="005561E3">
        <w:trPr>
          <w:jc w:val="center"/>
        </w:trPr>
        <w:tc>
          <w:tcPr>
            <w:tcW w:w="970" w:type="dxa"/>
            <w:vAlign w:val="center"/>
          </w:tcPr>
          <w:p w14:paraId="3EC86E12" w14:textId="2D830A36" w:rsidR="007A7B17" w:rsidRPr="007A7B17" w:rsidRDefault="007A7B17" w:rsidP="005561E3">
            <w:pPr>
              <w:spacing w:before="60" w:after="60" w:line="240" w:lineRule="auto"/>
              <w:jc w:val="center"/>
              <w:rPr>
                <w:sz w:val="16"/>
                <w:szCs w:val="16"/>
              </w:rPr>
            </w:pPr>
            <w:r w:rsidRPr="007A7B17">
              <w:rPr>
                <w:sz w:val="16"/>
                <w:szCs w:val="16"/>
              </w:rPr>
              <w:t>546SZ</w:t>
            </w:r>
          </w:p>
        </w:tc>
        <w:tc>
          <w:tcPr>
            <w:tcW w:w="2186" w:type="dxa"/>
            <w:vAlign w:val="center"/>
          </w:tcPr>
          <w:p w14:paraId="2A338F91" w14:textId="10738F0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7177E27" w14:textId="3C41E6D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B4F54CA" w14:textId="474198E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D74B32F" w14:textId="3A93A4B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10AD7D4" w14:textId="4D23EA29"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27F92E2F" w14:textId="77777777" w:rsidTr="005561E3">
        <w:trPr>
          <w:jc w:val="center"/>
        </w:trPr>
        <w:tc>
          <w:tcPr>
            <w:tcW w:w="970" w:type="dxa"/>
            <w:vAlign w:val="center"/>
          </w:tcPr>
          <w:p w14:paraId="0C398115" w14:textId="172B7783" w:rsidR="007A7B17" w:rsidRPr="007A7B17" w:rsidRDefault="007A7B17" w:rsidP="005561E3">
            <w:pPr>
              <w:spacing w:before="60" w:after="60" w:line="240" w:lineRule="auto"/>
              <w:jc w:val="center"/>
              <w:rPr>
                <w:sz w:val="16"/>
                <w:szCs w:val="16"/>
              </w:rPr>
            </w:pPr>
            <w:r w:rsidRPr="007A7B17">
              <w:rPr>
                <w:sz w:val="16"/>
                <w:szCs w:val="16"/>
              </w:rPr>
              <w:t>547SZ</w:t>
            </w:r>
          </w:p>
        </w:tc>
        <w:tc>
          <w:tcPr>
            <w:tcW w:w="2186" w:type="dxa"/>
            <w:vAlign w:val="center"/>
          </w:tcPr>
          <w:p w14:paraId="1519C05F" w14:textId="75DAF84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7F5C9C4" w14:textId="6C732C9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B4A2218" w14:textId="19822EE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60ACDE7" w14:textId="324E984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78A194C" w14:textId="0C35C540"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28B4FA69" w14:textId="77777777" w:rsidTr="005561E3">
        <w:trPr>
          <w:jc w:val="center"/>
        </w:trPr>
        <w:tc>
          <w:tcPr>
            <w:tcW w:w="970" w:type="dxa"/>
            <w:vAlign w:val="center"/>
          </w:tcPr>
          <w:p w14:paraId="5024F75B" w14:textId="79949169" w:rsidR="007A7B17" w:rsidRPr="007A7B17" w:rsidRDefault="007A7B17" w:rsidP="005561E3">
            <w:pPr>
              <w:spacing w:before="60" w:after="60" w:line="240" w:lineRule="auto"/>
              <w:jc w:val="center"/>
              <w:rPr>
                <w:sz w:val="16"/>
                <w:szCs w:val="16"/>
              </w:rPr>
            </w:pPr>
            <w:r w:rsidRPr="007A7B17">
              <w:rPr>
                <w:sz w:val="16"/>
                <w:szCs w:val="16"/>
              </w:rPr>
              <w:lastRenderedPageBreak/>
              <w:t>548SZ</w:t>
            </w:r>
          </w:p>
        </w:tc>
        <w:tc>
          <w:tcPr>
            <w:tcW w:w="2186" w:type="dxa"/>
            <w:vAlign w:val="center"/>
          </w:tcPr>
          <w:p w14:paraId="35322D1C" w14:textId="05DCE4B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0F956D9" w14:textId="063F30B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885AE34" w14:textId="413D06C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B78E5E6" w14:textId="5D3A6E9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8185657" w14:textId="25B07BD5"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5CA79FA7" w14:textId="77777777" w:rsidTr="005561E3">
        <w:trPr>
          <w:jc w:val="center"/>
        </w:trPr>
        <w:tc>
          <w:tcPr>
            <w:tcW w:w="970" w:type="dxa"/>
            <w:vAlign w:val="center"/>
          </w:tcPr>
          <w:p w14:paraId="4E372CD2" w14:textId="539B6B85" w:rsidR="007A7B17" w:rsidRPr="007A7B17" w:rsidRDefault="007A7B17" w:rsidP="005561E3">
            <w:pPr>
              <w:spacing w:before="60" w:after="60" w:line="240" w:lineRule="auto"/>
              <w:jc w:val="center"/>
              <w:rPr>
                <w:sz w:val="16"/>
                <w:szCs w:val="16"/>
              </w:rPr>
            </w:pPr>
            <w:r w:rsidRPr="007A7B17">
              <w:rPr>
                <w:sz w:val="16"/>
                <w:szCs w:val="16"/>
              </w:rPr>
              <w:t>549SZ</w:t>
            </w:r>
          </w:p>
        </w:tc>
        <w:tc>
          <w:tcPr>
            <w:tcW w:w="2186" w:type="dxa"/>
            <w:vAlign w:val="center"/>
          </w:tcPr>
          <w:p w14:paraId="35BF5074" w14:textId="7E8B54F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77E35A8" w14:textId="4247AFF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FDD1466" w14:textId="5335A88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F644088" w14:textId="4C8E7C0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40C7314" w14:textId="11385170"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56929BA7" w14:textId="77777777" w:rsidTr="005561E3">
        <w:trPr>
          <w:jc w:val="center"/>
        </w:trPr>
        <w:tc>
          <w:tcPr>
            <w:tcW w:w="970" w:type="dxa"/>
            <w:vAlign w:val="center"/>
          </w:tcPr>
          <w:p w14:paraId="4C3A9715" w14:textId="0C78A942" w:rsidR="007A7B17" w:rsidRPr="007A7B17" w:rsidRDefault="007A7B17" w:rsidP="005561E3">
            <w:pPr>
              <w:spacing w:before="60" w:after="60" w:line="240" w:lineRule="auto"/>
              <w:jc w:val="center"/>
              <w:rPr>
                <w:sz w:val="16"/>
                <w:szCs w:val="16"/>
              </w:rPr>
            </w:pPr>
            <w:r w:rsidRPr="007A7B17">
              <w:rPr>
                <w:sz w:val="16"/>
                <w:szCs w:val="16"/>
              </w:rPr>
              <w:t>550SZ</w:t>
            </w:r>
          </w:p>
        </w:tc>
        <w:tc>
          <w:tcPr>
            <w:tcW w:w="2186" w:type="dxa"/>
            <w:vAlign w:val="center"/>
          </w:tcPr>
          <w:p w14:paraId="7EC2DA9D" w14:textId="38990111" w:rsidR="007A7B17" w:rsidRPr="007A7B17" w:rsidRDefault="007A7B17" w:rsidP="005561E3">
            <w:pPr>
              <w:spacing w:before="60" w:after="60" w:line="240" w:lineRule="auto"/>
              <w:jc w:val="center"/>
              <w:rPr>
                <w:sz w:val="16"/>
                <w:szCs w:val="16"/>
              </w:rPr>
            </w:pPr>
            <w:r w:rsidRPr="007A7B17">
              <w:rPr>
                <w:sz w:val="16"/>
                <w:szCs w:val="16"/>
              </w:rPr>
              <w:t>teren wielkotowarowej produkcji rolnej, teren rolnictwa z zakazem zabudowy, teren usług, teren zieleni naturalnej</w:t>
            </w:r>
          </w:p>
        </w:tc>
        <w:tc>
          <w:tcPr>
            <w:tcW w:w="1543" w:type="dxa"/>
            <w:vAlign w:val="center"/>
          </w:tcPr>
          <w:p w14:paraId="1449BF03" w14:textId="60CAB8AC"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6C3180DF" w14:textId="5C1B93F8"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4229E05A" w14:textId="29088A1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B90A18E" w14:textId="47A6EEB2"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4EC9843" w14:textId="77777777" w:rsidTr="005561E3">
        <w:trPr>
          <w:jc w:val="center"/>
        </w:trPr>
        <w:tc>
          <w:tcPr>
            <w:tcW w:w="970" w:type="dxa"/>
            <w:vAlign w:val="center"/>
          </w:tcPr>
          <w:p w14:paraId="08632166" w14:textId="0C01F796" w:rsidR="007A7B17" w:rsidRPr="007A7B17" w:rsidRDefault="007A7B17" w:rsidP="005561E3">
            <w:pPr>
              <w:spacing w:before="60" w:after="60" w:line="240" w:lineRule="auto"/>
              <w:jc w:val="center"/>
              <w:rPr>
                <w:sz w:val="16"/>
                <w:szCs w:val="16"/>
              </w:rPr>
            </w:pPr>
            <w:r w:rsidRPr="007A7B17">
              <w:rPr>
                <w:sz w:val="16"/>
                <w:szCs w:val="16"/>
              </w:rPr>
              <w:t>551SZ</w:t>
            </w:r>
          </w:p>
        </w:tc>
        <w:tc>
          <w:tcPr>
            <w:tcW w:w="2186" w:type="dxa"/>
            <w:vAlign w:val="center"/>
          </w:tcPr>
          <w:p w14:paraId="5E04FFD3" w14:textId="6A20080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0D71D38" w14:textId="69E15E9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7889F78" w14:textId="05F7BE5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F5AAC4B" w14:textId="0C4D315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4907530" w14:textId="086AE9D8"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80815E6" w14:textId="77777777" w:rsidTr="005561E3">
        <w:trPr>
          <w:jc w:val="center"/>
        </w:trPr>
        <w:tc>
          <w:tcPr>
            <w:tcW w:w="970" w:type="dxa"/>
            <w:vAlign w:val="center"/>
          </w:tcPr>
          <w:p w14:paraId="5C009BA1" w14:textId="4283E838" w:rsidR="007A7B17" w:rsidRPr="007A7B17" w:rsidRDefault="007A7B17" w:rsidP="005561E3">
            <w:pPr>
              <w:spacing w:before="60" w:after="60" w:line="240" w:lineRule="auto"/>
              <w:jc w:val="center"/>
              <w:rPr>
                <w:sz w:val="16"/>
                <w:szCs w:val="16"/>
              </w:rPr>
            </w:pPr>
            <w:r w:rsidRPr="007A7B17">
              <w:rPr>
                <w:sz w:val="16"/>
                <w:szCs w:val="16"/>
              </w:rPr>
              <w:t>552SZ</w:t>
            </w:r>
          </w:p>
        </w:tc>
        <w:tc>
          <w:tcPr>
            <w:tcW w:w="2186" w:type="dxa"/>
            <w:vAlign w:val="center"/>
          </w:tcPr>
          <w:p w14:paraId="1E5F553E" w14:textId="0899B40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A55F8A0" w14:textId="0B9C18A2"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5F2FE871" w14:textId="7E69B92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BF51A7B" w14:textId="38F0A66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505BBF3" w14:textId="032D38F5"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860371C" w14:textId="77777777" w:rsidTr="005561E3">
        <w:trPr>
          <w:jc w:val="center"/>
        </w:trPr>
        <w:tc>
          <w:tcPr>
            <w:tcW w:w="970" w:type="dxa"/>
            <w:vAlign w:val="center"/>
          </w:tcPr>
          <w:p w14:paraId="6419D143" w14:textId="5970850F" w:rsidR="007A7B17" w:rsidRPr="007A7B17" w:rsidRDefault="007A7B17" w:rsidP="005561E3">
            <w:pPr>
              <w:spacing w:before="60" w:after="60" w:line="240" w:lineRule="auto"/>
              <w:jc w:val="center"/>
              <w:rPr>
                <w:sz w:val="16"/>
                <w:szCs w:val="16"/>
              </w:rPr>
            </w:pPr>
            <w:r w:rsidRPr="007A7B17">
              <w:rPr>
                <w:sz w:val="16"/>
                <w:szCs w:val="16"/>
              </w:rPr>
              <w:t>553SZ</w:t>
            </w:r>
          </w:p>
        </w:tc>
        <w:tc>
          <w:tcPr>
            <w:tcW w:w="2186" w:type="dxa"/>
            <w:vAlign w:val="center"/>
          </w:tcPr>
          <w:p w14:paraId="4D7DD3E0" w14:textId="78EEB98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F361EB9" w14:textId="7951A9BF"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0A45A40F" w14:textId="4CE9EC76"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2CB388E0" w14:textId="4521503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E96C067" w14:textId="2A10518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2682626" w14:textId="77777777" w:rsidTr="005561E3">
        <w:trPr>
          <w:jc w:val="center"/>
        </w:trPr>
        <w:tc>
          <w:tcPr>
            <w:tcW w:w="970" w:type="dxa"/>
            <w:vAlign w:val="center"/>
          </w:tcPr>
          <w:p w14:paraId="44A0B5D2" w14:textId="4CAD6CAF" w:rsidR="007A7B17" w:rsidRPr="007A7B17" w:rsidRDefault="007A7B17" w:rsidP="005561E3">
            <w:pPr>
              <w:spacing w:before="60" w:after="60" w:line="240" w:lineRule="auto"/>
              <w:jc w:val="center"/>
              <w:rPr>
                <w:sz w:val="16"/>
                <w:szCs w:val="16"/>
              </w:rPr>
            </w:pPr>
            <w:r w:rsidRPr="007A7B17">
              <w:rPr>
                <w:sz w:val="16"/>
                <w:szCs w:val="16"/>
              </w:rPr>
              <w:t>554SZ</w:t>
            </w:r>
          </w:p>
        </w:tc>
        <w:tc>
          <w:tcPr>
            <w:tcW w:w="2186" w:type="dxa"/>
            <w:vAlign w:val="center"/>
          </w:tcPr>
          <w:p w14:paraId="646C1EAA" w14:textId="4F13D32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2E156BF" w14:textId="46983A5C"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39C9A1F2" w14:textId="5903C84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756A279" w14:textId="0127BC2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1A3C277" w14:textId="6C6A65B5"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E15F576" w14:textId="77777777" w:rsidTr="005561E3">
        <w:trPr>
          <w:jc w:val="center"/>
        </w:trPr>
        <w:tc>
          <w:tcPr>
            <w:tcW w:w="970" w:type="dxa"/>
            <w:vAlign w:val="center"/>
          </w:tcPr>
          <w:p w14:paraId="50111215" w14:textId="342F666B" w:rsidR="007A7B17" w:rsidRPr="007A7B17" w:rsidRDefault="007A7B17" w:rsidP="005561E3">
            <w:pPr>
              <w:spacing w:before="60" w:after="60" w:line="240" w:lineRule="auto"/>
              <w:jc w:val="center"/>
              <w:rPr>
                <w:sz w:val="16"/>
                <w:szCs w:val="16"/>
              </w:rPr>
            </w:pPr>
            <w:r w:rsidRPr="007A7B17">
              <w:rPr>
                <w:sz w:val="16"/>
                <w:szCs w:val="16"/>
              </w:rPr>
              <w:t>555SZ</w:t>
            </w:r>
          </w:p>
        </w:tc>
        <w:tc>
          <w:tcPr>
            <w:tcW w:w="2186" w:type="dxa"/>
            <w:vAlign w:val="center"/>
          </w:tcPr>
          <w:p w14:paraId="39EF9E00" w14:textId="48CCB16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88D2ED5" w14:textId="6FBEFAA9"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1B4A6A23" w14:textId="0CA3065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0D68281" w14:textId="6537865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05954C6" w14:textId="1E294A57"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3C68BBC" w14:textId="77777777" w:rsidTr="005561E3">
        <w:trPr>
          <w:jc w:val="center"/>
        </w:trPr>
        <w:tc>
          <w:tcPr>
            <w:tcW w:w="970" w:type="dxa"/>
            <w:vAlign w:val="center"/>
          </w:tcPr>
          <w:p w14:paraId="08AAB769" w14:textId="1978DF7B" w:rsidR="007A7B17" w:rsidRPr="007A7B17" w:rsidRDefault="007A7B17" w:rsidP="005561E3">
            <w:pPr>
              <w:spacing w:before="60" w:after="60" w:line="240" w:lineRule="auto"/>
              <w:jc w:val="center"/>
              <w:rPr>
                <w:sz w:val="16"/>
                <w:szCs w:val="16"/>
              </w:rPr>
            </w:pPr>
            <w:r w:rsidRPr="007A7B17">
              <w:rPr>
                <w:sz w:val="16"/>
                <w:szCs w:val="16"/>
              </w:rPr>
              <w:t>556SZ</w:t>
            </w:r>
          </w:p>
        </w:tc>
        <w:tc>
          <w:tcPr>
            <w:tcW w:w="2186" w:type="dxa"/>
            <w:vAlign w:val="center"/>
          </w:tcPr>
          <w:p w14:paraId="184ADE2F" w14:textId="3115AED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B3A7CE8" w14:textId="27E05F2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DD67CDD" w14:textId="65AED26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881070D" w14:textId="7ECA899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8F82C40" w14:textId="3B0D4D55"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628A434E" w14:textId="77777777" w:rsidTr="005561E3">
        <w:trPr>
          <w:jc w:val="center"/>
        </w:trPr>
        <w:tc>
          <w:tcPr>
            <w:tcW w:w="970" w:type="dxa"/>
            <w:vAlign w:val="center"/>
          </w:tcPr>
          <w:p w14:paraId="4B6C7EFE" w14:textId="4D222589" w:rsidR="007A7B17" w:rsidRPr="007A7B17" w:rsidRDefault="007A7B17" w:rsidP="005561E3">
            <w:pPr>
              <w:spacing w:before="60" w:after="60" w:line="240" w:lineRule="auto"/>
              <w:jc w:val="center"/>
              <w:rPr>
                <w:sz w:val="16"/>
                <w:szCs w:val="16"/>
              </w:rPr>
            </w:pPr>
            <w:r w:rsidRPr="007A7B17">
              <w:rPr>
                <w:sz w:val="16"/>
                <w:szCs w:val="16"/>
              </w:rPr>
              <w:t>557SZ</w:t>
            </w:r>
          </w:p>
        </w:tc>
        <w:tc>
          <w:tcPr>
            <w:tcW w:w="2186" w:type="dxa"/>
            <w:vAlign w:val="center"/>
          </w:tcPr>
          <w:p w14:paraId="1C50AAF2" w14:textId="085C89E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DBAC321" w14:textId="6122219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0DCB230" w14:textId="756FF8D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DACB62E" w14:textId="63AB5A6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5D5B4EA" w14:textId="3FB70D49"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53F494C2" w14:textId="77777777" w:rsidTr="005561E3">
        <w:trPr>
          <w:jc w:val="center"/>
        </w:trPr>
        <w:tc>
          <w:tcPr>
            <w:tcW w:w="970" w:type="dxa"/>
            <w:vAlign w:val="center"/>
          </w:tcPr>
          <w:p w14:paraId="06DD4134" w14:textId="3206C6EC" w:rsidR="007A7B17" w:rsidRPr="007A7B17" w:rsidRDefault="007A7B17" w:rsidP="005561E3">
            <w:pPr>
              <w:spacing w:before="60" w:after="60" w:line="240" w:lineRule="auto"/>
              <w:jc w:val="center"/>
              <w:rPr>
                <w:sz w:val="16"/>
                <w:szCs w:val="16"/>
              </w:rPr>
            </w:pPr>
            <w:r w:rsidRPr="007A7B17">
              <w:rPr>
                <w:sz w:val="16"/>
                <w:szCs w:val="16"/>
              </w:rPr>
              <w:t>558SZ</w:t>
            </w:r>
          </w:p>
        </w:tc>
        <w:tc>
          <w:tcPr>
            <w:tcW w:w="2186" w:type="dxa"/>
            <w:vAlign w:val="center"/>
          </w:tcPr>
          <w:p w14:paraId="711B1957" w14:textId="6C857F6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7A81A50" w14:textId="5874D8F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70644B5" w14:textId="15B3AFF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6869ED5" w14:textId="2972F18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5882B5F" w14:textId="39A86424"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9B105F5" w14:textId="77777777" w:rsidTr="005561E3">
        <w:trPr>
          <w:jc w:val="center"/>
        </w:trPr>
        <w:tc>
          <w:tcPr>
            <w:tcW w:w="970" w:type="dxa"/>
            <w:vAlign w:val="center"/>
          </w:tcPr>
          <w:p w14:paraId="4C56FE3D" w14:textId="490A1085" w:rsidR="007A7B17" w:rsidRPr="007A7B17" w:rsidRDefault="007A7B17" w:rsidP="005561E3">
            <w:pPr>
              <w:spacing w:before="60" w:after="60" w:line="240" w:lineRule="auto"/>
              <w:jc w:val="center"/>
              <w:rPr>
                <w:sz w:val="16"/>
                <w:szCs w:val="16"/>
              </w:rPr>
            </w:pPr>
            <w:r w:rsidRPr="007A7B17">
              <w:rPr>
                <w:sz w:val="16"/>
                <w:szCs w:val="16"/>
              </w:rPr>
              <w:t>559SZ</w:t>
            </w:r>
          </w:p>
        </w:tc>
        <w:tc>
          <w:tcPr>
            <w:tcW w:w="2186" w:type="dxa"/>
            <w:vAlign w:val="center"/>
          </w:tcPr>
          <w:p w14:paraId="4064480C" w14:textId="0C16975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22CBEB0" w14:textId="59B8AB6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99C46F8" w14:textId="1C94CDF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B5B7A8D" w14:textId="13AD2E2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F79409F" w14:textId="75D07052"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057EDCB" w14:textId="77777777" w:rsidTr="005561E3">
        <w:trPr>
          <w:jc w:val="center"/>
        </w:trPr>
        <w:tc>
          <w:tcPr>
            <w:tcW w:w="970" w:type="dxa"/>
            <w:vAlign w:val="center"/>
          </w:tcPr>
          <w:p w14:paraId="50ACB90C" w14:textId="22288E6B" w:rsidR="007A7B17" w:rsidRPr="007A7B17" w:rsidRDefault="007A7B17" w:rsidP="005561E3">
            <w:pPr>
              <w:spacing w:before="60" w:after="60" w:line="240" w:lineRule="auto"/>
              <w:jc w:val="center"/>
              <w:rPr>
                <w:sz w:val="16"/>
                <w:szCs w:val="16"/>
              </w:rPr>
            </w:pPr>
            <w:r w:rsidRPr="007A7B17">
              <w:rPr>
                <w:sz w:val="16"/>
                <w:szCs w:val="16"/>
              </w:rPr>
              <w:t>560SZ</w:t>
            </w:r>
          </w:p>
        </w:tc>
        <w:tc>
          <w:tcPr>
            <w:tcW w:w="2186" w:type="dxa"/>
            <w:vAlign w:val="center"/>
          </w:tcPr>
          <w:p w14:paraId="0D43DE93" w14:textId="5871F80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FBE5F60" w14:textId="27459A6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55DEBFF" w14:textId="34407A0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F3374DF" w14:textId="2895D22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41763AF" w14:textId="16AD09AD"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41AB87C6" w14:textId="77777777" w:rsidTr="005561E3">
        <w:trPr>
          <w:jc w:val="center"/>
        </w:trPr>
        <w:tc>
          <w:tcPr>
            <w:tcW w:w="970" w:type="dxa"/>
            <w:vAlign w:val="center"/>
          </w:tcPr>
          <w:p w14:paraId="329D3C53" w14:textId="08EC5905" w:rsidR="007A7B17" w:rsidRPr="007A7B17" w:rsidRDefault="007A7B17" w:rsidP="005561E3">
            <w:pPr>
              <w:spacing w:before="60" w:after="60" w:line="240" w:lineRule="auto"/>
              <w:jc w:val="center"/>
              <w:rPr>
                <w:sz w:val="16"/>
                <w:szCs w:val="16"/>
              </w:rPr>
            </w:pPr>
            <w:r w:rsidRPr="007A7B17">
              <w:rPr>
                <w:sz w:val="16"/>
                <w:szCs w:val="16"/>
              </w:rPr>
              <w:t>561SZ</w:t>
            </w:r>
          </w:p>
        </w:tc>
        <w:tc>
          <w:tcPr>
            <w:tcW w:w="2186" w:type="dxa"/>
            <w:vAlign w:val="center"/>
          </w:tcPr>
          <w:p w14:paraId="552013E4" w14:textId="0758F8F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AA80691" w14:textId="7B5390F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B10C25E" w14:textId="4FEC416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CFD53E2" w14:textId="3595A36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D87E6BB" w14:textId="48AB3702"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58C590A0" w14:textId="77777777" w:rsidTr="005561E3">
        <w:trPr>
          <w:jc w:val="center"/>
        </w:trPr>
        <w:tc>
          <w:tcPr>
            <w:tcW w:w="970" w:type="dxa"/>
            <w:vAlign w:val="center"/>
          </w:tcPr>
          <w:p w14:paraId="7B1FACF6" w14:textId="6E1FC67E" w:rsidR="007A7B17" w:rsidRPr="007A7B17" w:rsidRDefault="007A7B17" w:rsidP="005561E3">
            <w:pPr>
              <w:spacing w:before="60" w:after="60" w:line="240" w:lineRule="auto"/>
              <w:jc w:val="center"/>
              <w:rPr>
                <w:sz w:val="16"/>
                <w:szCs w:val="16"/>
              </w:rPr>
            </w:pPr>
            <w:r w:rsidRPr="007A7B17">
              <w:rPr>
                <w:sz w:val="16"/>
                <w:szCs w:val="16"/>
              </w:rPr>
              <w:t>562SZ</w:t>
            </w:r>
          </w:p>
        </w:tc>
        <w:tc>
          <w:tcPr>
            <w:tcW w:w="2186" w:type="dxa"/>
            <w:vAlign w:val="center"/>
          </w:tcPr>
          <w:p w14:paraId="093B59CC" w14:textId="6B6A1A3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4F0A779" w14:textId="607CD60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F55A7EB" w14:textId="302B6B7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417CFD7" w14:textId="0CC5779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08D5368" w14:textId="0E889AEB"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7E0F5ABB" w14:textId="77777777" w:rsidTr="005561E3">
        <w:trPr>
          <w:jc w:val="center"/>
        </w:trPr>
        <w:tc>
          <w:tcPr>
            <w:tcW w:w="970" w:type="dxa"/>
            <w:vAlign w:val="center"/>
          </w:tcPr>
          <w:p w14:paraId="6EF3CBC9" w14:textId="540EBA05" w:rsidR="007A7B17" w:rsidRPr="007A7B17" w:rsidRDefault="007A7B17" w:rsidP="005561E3">
            <w:pPr>
              <w:spacing w:before="60" w:after="60" w:line="240" w:lineRule="auto"/>
              <w:jc w:val="center"/>
              <w:rPr>
                <w:sz w:val="16"/>
                <w:szCs w:val="16"/>
              </w:rPr>
            </w:pPr>
            <w:r w:rsidRPr="007A7B17">
              <w:rPr>
                <w:sz w:val="16"/>
                <w:szCs w:val="16"/>
              </w:rPr>
              <w:t>563SZ</w:t>
            </w:r>
          </w:p>
        </w:tc>
        <w:tc>
          <w:tcPr>
            <w:tcW w:w="2186" w:type="dxa"/>
            <w:vAlign w:val="center"/>
          </w:tcPr>
          <w:p w14:paraId="19DDC4C0" w14:textId="29ABE76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BD1AE6C" w14:textId="42D9904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61D59AC" w14:textId="2F807AD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F05FFD1" w14:textId="6EF5406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433B0B7" w14:textId="51B589E3"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569F2837" w14:textId="77777777" w:rsidTr="005561E3">
        <w:trPr>
          <w:jc w:val="center"/>
        </w:trPr>
        <w:tc>
          <w:tcPr>
            <w:tcW w:w="970" w:type="dxa"/>
            <w:vAlign w:val="center"/>
          </w:tcPr>
          <w:p w14:paraId="5F76A5DC" w14:textId="54034189" w:rsidR="007A7B17" w:rsidRPr="007A7B17" w:rsidRDefault="007A7B17" w:rsidP="005561E3">
            <w:pPr>
              <w:spacing w:before="60" w:after="60" w:line="240" w:lineRule="auto"/>
              <w:jc w:val="center"/>
              <w:rPr>
                <w:sz w:val="16"/>
                <w:szCs w:val="16"/>
              </w:rPr>
            </w:pPr>
            <w:r w:rsidRPr="007A7B17">
              <w:rPr>
                <w:sz w:val="16"/>
                <w:szCs w:val="16"/>
              </w:rPr>
              <w:t>564SZ</w:t>
            </w:r>
          </w:p>
        </w:tc>
        <w:tc>
          <w:tcPr>
            <w:tcW w:w="2186" w:type="dxa"/>
            <w:vAlign w:val="center"/>
          </w:tcPr>
          <w:p w14:paraId="65C5DCC2" w14:textId="3C779FB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2B2F7A2" w14:textId="5436BF3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6D2F70A" w14:textId="5352805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65C17C4" w14:textId="1F13526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608B1F0" w14:textId="434CA1AA" w:rsidR="007A7B17" w:rsidRPr="007A7B17" w:rsidRDefault="007A7B17" w:rsidP="005561E3">
            <w:pPr>
              <w:spacing w:before="60" w:after="60" w:line="240" w:lineRule="auto"/>
              <w:jc w:val="center"/>
              <w:rPr>
                <w:sz w:val="16"/>
                <w:szCs w:val="16"/>
              </w:rPr>
            </w:pPr>
            <w:r w:rsidRPr="007A7B17">
              <w:rPr>
                <w:sz w:val="16"/>
                <w:szCs w:val="16"/>
              </w:rPr>
              <w:t>65</w:t>
            </w:r>
          </w:p>
        </w:tc>
      </w:tr>
      <w:tr w:rsidR="007A7B17" w:rsidRPr="00CA7600" w14:paraId="77580C99" w14:textId="77777777" w:rsidTr="005561E3">
        <w:trPr>
          <w:jc w:val="center"/>
        </w:trPr>
        <w:tc>
          <w:tcPr>
            <w:tcW w:w="970" w:type="dxa"/>
            <w:vAlign w:val="center"/>
          </w:tcPr>
          <w:p w14:paraId="1215AA86" w14:textId="1BF5F7F1" w:rsidR="007A7B17" w:rsidRPr="007A7B17" w:rsidRDefault="007A7B17" w:rsidP="005561E3">
            <w:pPr>
              <w:spacing w:before="60" w:after="60" w:line="240" w:lineRule="auto"/>
              <w:jc w:val="center"/>
              <w:rPr>
                <w:sz w:val="16"/>
                <w:szCs w:val="16"/>
              </w:rPr>
            </w:pPr>
            <w:r w:rsidRPr="007A7B17">
              <w:rPr>
                <w:sz w:val="16"/>
                <w:szCs w:val="16"/>
              </w:rPr>
              <w:t>565SZ</w:t>
            </w:r>
          </w:p>
        </w:tc>
        <w:tc>
          <w:tcPr>
            <w:tcW w:w="2186" w:type="dxa"/>
            <w:vAlign w:val="center"/>
          </w:tcPr>
          <w:p w14:paraId="643BA354" w14:textId="6DE2E0B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EF5C6BF" w14:textId="33D3537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5D6898C" w14:textId="4D35389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2677282" w14:textId="0DC8120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5A0DD56" w14:textId="4F6974D5" w:rsidR="007A7B17" w:rsidRPr="007A7B17" w:rsidRDefault="007A7B17" w:rsidP="005561E3">
            <w:pPr>
              <w:spacing w:before="60" w:after="60" w:line="240" w:lineRule="auto"/>
              <w:jc w:val="center"/>
              <w:rPr>
                <w:sz w:val="16"/>
                <w:szCs w:val="16"/>
              </w:rPr>
            </w:pPr>
            <w:r w:rsidRPr="007A7B17">
              <w:rPr>
                <w:sz w:val="16"/>
                <w:szCs w:val="16"/>
              </w:rPr>
              <w:t>65</w:t>
            </w:r>
          </w:p>
        </w:tc>
      </w:tr>
      <w:tr w:rsidR="007A7B17" w:rsidRPr="00CA7600" w14:paraId="6771AD34" w14:textId="77777777" w:rsidTr="005561E3">
        <w:trPr>
          <w:jc w:val="center"/>
        </w:trPr>
        <w:tc>
          <w:tcPr>
            <w:tcW w:w="970" w:type="dxa"/>
            <w:vAlign w:val="center"/>
          </w:tcPr>
          <w:p w14:paraId="0048EF17" w14:textId="4635A3DB" w:rsidR="007A7B17" w:rsidRPr="007A7B17" w:rsidRDefault="007A7B17" w:rsidP="005561E3">
            <w:pPr>
              <w:spacing w:before="60" w:after="60" w:line="240" w:lineRule="auto"/>
              <w:jc w:val="center"/>
              <w:rPr>
                <w:sz w:val="16"/>
                <w:szCs w:val="16"/>
              </w:rPr>
            </w:pPr>
            <w:r w:rsidRPr="007A7B17">
              <w:rPr>
                <w:sz w:val="16"/>
                <w:szCs w:val="16"/>
              </w:rPr>
              <w:t>566SZ</w:t>
            </w:r>
          </w:p>
        </w:tc>
        <w:tc>
          <w:tcPr>
            <w:tcW w:w="2186" w:type="dxa"/>
            <w:vAlign w:val="center"/>
          </w:tcPr>
          <w:p w14:paraId="0908FBFB" w14:textId="1BB3EFB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8B78F9F" w14:textId="6100EFC3"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750D9AE5" w14:textId="7BFAFE5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5FC3370" w14:textId="66FBCB5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74E070F" w14:textId="64B46E98" w:rsidR="007A7B17" w:rsidRPr="007A7B17" w:rsidRDefault="007A7B17" w:rsidP="005561E3">
            <w:pPr>
              <w:spacing w:before="60" w:after="60" w:line="240" w:lineRule="auto"/>
              <w:jc w:val="center"/>
              <w:rPr>
                <w:sz w:val="16"/>
                <w:szCs w:val="16"/>
              </w:rPr>
            </w:pPr>
            <w:r w:rsidRPr="007A7B17">
              <w:rPr>
                <w:sz w:val="16"/>
                <w:szCs w:val="16"/>
              </w:rPr>
              <w:t>65</w:t>
            </w:r>
          </w:p>
        </w:tc>
      </w:tr>
      <w:tr w:rsidR="007A7B17" w:rsidRPr="00CA7600" w14:paraId="5F276FEE" w14:textId="77777777" w:rsidTr="005561E3">
        <w:trPr>
          <w:jc w:val="center"/>
        </w:trPr>
        <w:tc>
          <w:tcPr>
            <w:tcW w:w="970" w:type="dxa"/>
            <w:vAlign w:val="center"/>
          </w:tcPr>
          <w:p w14:paraId="4B3EEDB6" w14:textId="12DBD118" w:rsidR="007A7B17" w:rsidRPr="007A7B17" w:rsidRDefault="007A7B17" w:rsidP="005561E3">
            <w:pPr>
              <w:spacing w:before="60" w:after="60" w:line="240" w:lineRule="auto"/>
              <w:jc w:val="center"/>
              <w:rPr>
                <w:sz w:val="16"/>
                <w:szCs w:val="16"/>
              </w:rPr>
            </w:pPr>
            <w:r w:rsidRPr="007A7B17">
              <w:rPr>
                <w:sz w:val="16"/>
                <w:szCs w:val="16"/>
              </w:rPr>
              <w:t>567SZ</w:t>
            </w:r>
          </w:p>
        </w:tc>
        <w:tc>
          <w:tcPr>
            <w:tcW w:w="2186" w:type="dxa"/>
            <w:vAlign w:val="center"/>
          </w:tcPr>
          <w:p w14:paraId="48324013" w14:textId="79039A9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AD0F464" w14:textId="1A4E060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D3C71DA" w14:textId="3E4AAB9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2E883A6" w14:textId="51A5804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D0F4DC5" w14:textId="55379F2D"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6F9F67A5" w14:textId="77777777" w:rsidTr="005561E3">
        <w:trPr>
          <w:jc w:val="center"/>
        </w:trPr>
        <w:tc>
          <w:tcPr>
            <w:tcW w:w="970" w:type="dxa"/>
            <w:vAlign w:val="center"/>
          </w:tcPr>
          <w:p w14:paraId="39AC9FCB" w14:textId="15F1329B" w:rsidR="007A7B17" w:rsidRPr="007A7B17" w:rsidRDefault="007A7B17" w:rsidP="005561E3">
            <w:pPr>
              <w:spacing w:before="60" w:after="60" w:line="240" w:lineRule="auto"/>
              <w:jc w:val="center"/>
              <w:rPr>
                <w:sz w:val="16"/>
                <w:szCs w:val="16"/>
              </w:rPr>
            </w:pPr>
            <w:r w:rsidRPr="007A7B17">
              <w:rPr>
                <w:sz w:val="16"/>
                <w:szCs w:val="16"/>
              </w:rPr>
              <w:t>568SZ</w:t>
            </w:r>
          </w:p>
        </w:tc>
        <w:tc>
          <w:tcPr>
            <w:tcW w:w="2186" w:type="dxa"/>
            <w:vAlign w:val="center"/>
          </w:tcPr>
          <w:p w14:paraId="2E7AFA5A" w14:textId="51E26AB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EE30CBD" w14:textId="7624175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76C716C" w14:textId="61A034E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6481002" w14:textId="5A1B5D8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59AD30D" w14:textId="66DF3644"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6C312600" w14:textId="77777777" w:rsidTr="005561E3">
        <w:trPr>
          <w:jc w:val="center"/>
        </w:trPr>
        <w:tc>
          <w:tcPr>
            <w:tcW w:w="970" w:type="dxa"/>
            <w:vAlign w:val="center"/>
          </w:tcPr>
          <w:p w14:paraId="3857F46D" w14:textId="612F1037" w:rsidR="007A7B17" w:rsidRPr="007A7B17" w:rsidRDefault="007A7B17" w:rsidP="005561E3">
            <w:pPr>
              <w:spacing w:before="60" w:after="60" w:line="240" w:lineRule="auto"/>
              <w:jc w:val="center"/>
              <w:rPr>
                <w:sz w:val="16"/>
                <w:szCs w:val="16"/>
              </w:rPr>
            </w:pPr>
            <w:r w:rsidRPr="007A7B17">
              <w:rPr>
                <w:sz w:val="16"/>
                <w:szCs w:val="16"/>
              </w:rPr>
              <w:t>569SZ</w:t>
            </w:r>
          </w:p>
        </w:tc>
        <w:tc>
          <w:tcPr>
            <w:tcW w:w="2186" w:type="dxa"/>
            <w:vAlign w:val="center"/>
          </w:tcPr>
          <w:p w14:paraId="2148D83C" w14:textId="1C31BA1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29C3916" w14:textId="3ABC4FE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E46B8D0" w14:textId="65524B6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A2CE9C5" w14:textId="21246DC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810EBC0" w14:textId="0D93B187"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0E82F49C" w14:textId="77777777" w:rsidTr="005561E3">
        <w:trPr>
          <w:jc w:val="center"/>
        </w:trPr>
        <w:tc>
          <w:tcPr>
            <w:tcW w:w="970" w:type="dxa"/>
            <w:vAlign w:val="center"/>
          </w:tcPr>
          <w:p w14:paraId="021A00A5" w14:textId="658DF8C0" w:rsidR="007A7B17" w:rsidRPr="007A7B17" w:rsidRDefault="007A7B17" w:rsidP="005561E3">
            <w:pPr>
              <w:spacing w:before="60" w:after="60" w:line="240" w:lineRule="auto"/>
              <w:jc w:val="center"/>
              <w:rPr>
                <w:sz w:val="16"/>
                <w:szCs w:val="16"/>
              </w:rPr>
            </w:pPr>
            <w:r w:rsidRPr="007A7B17">
              <w:rPr>
                <w:sz w:val="16"/>
                <w:szCs w:val="16"/>
              </w:rPr>
              <w:t>570SZ</w:t>
            </w:r>
          </w:p>
        </w:tc>
        <w:tc>
          <w:tcPr>
            <w:tcW w:w="2186" w:type="dxa"/>
            <w:vAlign w:val="center"/>
          </w:tcPr>
          <w:p w14:paraId="3A9771FD" w14:textId="760E39C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EFCCBA8" w14:textId="1ACC11F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31DC739" w14:textId="21D9F5E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8708B5B" w14:textId="41BAF86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09EFDFF" w14:textId="3CD879AF"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25E4D32B" w14:textId="77777777" w:rsidTr="005561E3">
        <w:trPr>
          <w:jc w:val="center"/>
        </w:trPr>
        <w:tc>
          <w:tcPr>
            <w:tcW w:w="970" w:type="dxa"/>
            <w:vAlign w:val="center"/>
          </w:tcPr>
          <w:p w14:paraId="1F431C82" w14:textId="128CD7BD" w:rsidR="007A7B17" w:rsidRPr="007A7B17" w:rsidRDefault="007A7B17" w:rsidP="005561E3">
            <w:pPr>
              <w:spacing w:before="60" w:after="60" w:line="240" w:lineRule="auto"/>
              <w:jc w:val="center"/>
              <w:rPr>
                <w:sz w:val="16"/>
                <w:szCs w:val="16"/>
              </w:rPr>
            </w:pPr>
            <w:r w:rsidRPr="007A7B17">
              <w:rPr>
                <w:sz w:val="16"/>
                <w:szCs w:val="16"/>
              </w:rPr>
              <w:t>571SZ</w:t>
            </w:r>
          </w:p>
        </w:tc>
        <w:tc>
          <w:tcPr>
            <w:tcW w:w="2186" w:type="dxa"/>
            <w:vAlign w:val="center"/>
          </w:tcPr>
          <w:p w14:paraId="6CA968DD" w14:textId="57C1087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A28C49F" w14:textId="236F7C0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90BD59D" w14:textId="06F6D3F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60EB74F" w14:textId="462F85E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D9B3248" w14:textId="282FAA9C"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ABAD046" w14:textId="77777777" w:rsidTr="005561E3">
        <w:trPr>
          <w:jc w:val="center"/>
        </w:trPr>
        <w:tc>
          <w:tcPr>
            <w:tcW w:w="970" w:type="dxa"/>
            <w:vAlign w:val="center"/>
          </w:tcPr>
          <w:p w14:paraId="23006005" w14:textId="403D160C" w:rsidR="007A7B17" w:rsidRPr="007A7B17" w:rsidRDefault="007A7B17" w:rsidP="005561E3">
            <w:pPr>
              <w:spacing w:before="60" w:after="60" w:line="240" w:lineRule="auto"/>
              <w:jc w:val="center"/>
              <w:rPr>
                <w:sz w:val="16"/>
                <w:szCs w:val="16"/>
              </w:rPr>
            </w:pPr>
            <w:r w:rsidRPr="007A7B17">
              <w:rPr>
                <w:sz w:val="16"/>
                <w:szCs w:val="16"/>
              </w:rPr>
              <w:t>572SZ</w:t>
            </w:r>
          </w:p>
        </w:tc>
        <w:tc>
          <w:tcPr>
            <w:tcW w:w="2186" w:type="dxa"/>
            <w:vAlign w:val="center"/>
          </w:tcPr>
          <w:p w14:paraId="607069D8" w14:textId="47B0DA0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3996EFD" w14:textId="66A9BAC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043D2DA" w14:textId="186E410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4FCC11A" w14:textId="58C164E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F88B5FE" w14:textId="0E482CEA" w:rsidR="007A7B17" w:rsidRPr="007A7B17" w:rsidRDefault="007A7B17" w:rsidP="005561E3">
            <w:pPr>
              <w:spacing w:before="60" w:after="60" w:line="240" w:lineRule="auto"/>
              <w:jc w:val="center"/>
              <w:rPr>
                <w:sz w:val="16"/>
                <w:szCs w:val="16"/>
              </w:rPr>
            </w:pPr>
            <w:r w:rsidRPr="007A7B17">
              <w:rPr>
                <w:sz w:val="16"/>
                <w:szCs w:val="16"/>
              </w:rPr>
              <w:t>65</w:t>
            </w:r>
          </w:p>
        </w:tc>
      </w:tr>
      <w:tr w:rsidR="007A7B17" w:rsidRPr="00CA7600" w14:paraId="6383A7CA" w14:textId="77777777" w:rsidTr="005561E3">
        <w:trPr>
          <w:jc w:val="center"/>
        </w:trPr>
        <w:tc>
          <w:tcPr>
            <w:tcW w:w="970" w:type="dxa"/>
            <w:vAlign w:val="center"/>
          </w:tcPr>
          <w:p w14:paraId="5301F3CC" w14:textId="0283A088" w:rsidR="007A7B17" w:rsidRPr="007A7B17" w:rsidRDefault="007A7B17" w:rsidP="005561E3">
            <w:pPr>
              <w:spacing w:before="60" w:after="60" w:line="240" w:lineRule="auto"/>
              <w:jc w:val="center"/>
              <w:rPr>
                <w:sz w:val="16"/>
                <w:szCs w:val="16"/>
              </w:rPr>
            </w:pPr>
            <w:r w:rsidRPr="007A7B17">
              <w:rPr>
                <w:sz w:val="16"/>
                <w:szCs w:val="16"/>
              </w:rPr>
              <w:t>573SZ</w:t>
            </w:r>
          </w:p>
        </w:tc>
        <w:tc>
          <w:tcPr>
            <w:tcW w:w="2186" w:type="dxa"/>
            <w:vAlign w:val="center"/>
          </w:tcPr>
          <w:p w14:paraId="0CF2C250" w14:textId="01EFB55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8152B70" w14:textId="640BD9F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F304041" w14:textId="35B6988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91DCBEA" w14:textId="390646D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724A2BB" w14:textId="40D77640" w:rsidR="007A7B17" w:rsidRPr="007A7B17" w:rsidRDefault="007A7B17" w:rsidP="005561E3">
            <w:pPr>
              <w:spacing w:before="60" w:after="60" w:line="240" w:lineRule="auto"/>
              <w:jc w:val="center"/>
              <w:rPr>
                <w:sz w:val="16"/>
                <w:szCs w:val="16"/>
              </w:rPr>
            </w:pPr>
            <w:r w:rsidRPr="007A7B17">
              <w:rPr>
                <w:sz w:val="16"/>
                <w:szCs w:val="16"/>
              </w:rPr>
              <w:t>65</w:t>
            </w:r>
          </w:p>
        </w:tc>
      </w:tr>
      <w:tr w:rsidR="007A7B17" w:rsidRPr="00CA7600" w14:paraId="17B4102E" w14:textId="77777777" w:rsidTr="005561E3">
        <w:trPr>
          <w:jc w:val="center"/>
        </w:trPr>
        <w:tc>
          <w:tcPr>
            <w:tcW w:w="970" w:type="dxa"/>
            <w:vAlign w:val="center"/>
          </w:tcPr>
          <w:p w14:paraId="52A6D0FE" w14:textId="0EB2308A" w:rsidR="007A7B17" w:rsidRPr="007A7B17" w:rsidRDefault="007A7B17" w:rsidP="005561E3">
            <w:pPr>
              <w:spacing w:before="60" w:after="60" w:line="240" w:lineRule="auto"/>
              <w:jc w:val="center"/>
              <w:rPr>
                <w:sz w:val="16"/>
                <w:szCs w:val="16"/>
              </w:rPr>
            </w:pPr>
            <w:r w:rsidRPr="007A7B17">
              <w:rPr>
                <w:sz w:val="16"/>
                <w:szCs w:val="16"/>
              </w:rPr>
              <w:t>574SZ</w:t>
            </w:r>
          </w:p>
        </w:tc>
        <w:tc>
          <w:tcPr>
            <w:tcW w:w="2186" w:type="dxa"/>
            <w:vAlign w:val="center"/>
          </w:tcPr>
          <w:p w14:paraId="64AC8AAB" w14:textId="24E0432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A50BFA0" w14:textId="4A7DEB9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6D4407C" w14:textId="5BC3DC5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7BA82FA" w14:textId="03E7EED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93F97EB" w14:textId="73C15DCD" w:rsidR="007A7B17" w:rsidRPr="007A7B17" w:rsidRDefault="007A7B17" w:rsidP="005561E3">
            <w:pPr>
              <w:spacing w:before="60" w:after="60" w:line="240" w:lineRule="auto"/>
              <w:jc w:val="center"/>
              <w:rPr>
                <w:sz w:val="16"/>
                <w:szCs w:val="16"/>
              </w:rPr>
            </w:pPr>
            <w:r w:rsidRPr="007A7B17">
              <w:rPr>
                <w:sz w:val="16"/>
                <w:szCs w:val="16"/>
              </w:rPr>
              <w:t>65</w:t>
            </w:r>
          </w:p>
        </w:tc>
      </w:tr>
      <w:tr w:rsidR="007A7B17" w:rsidRPr="00CA7600" w14:paraId="3B08D731" w14:textId="77777777" w:rsidTr="005561E3">
        <w:trPr>
          <w:jc w:val="center"/>
        </w:trPr>
        <w:tc>
          <w:tcPr>
            <w:tcW w:w="970" w:type="dxa"/>
            <w:vAlign w:val="center"/>
          </w:tcPr>
          <w:p w14:paraId="5851ED48" w14:textId="64FCDB46" w:rsidR="007A7B17" w:rsidRPr="007A7B17" w:rsidRDefault="007A7B17" w:rsidP="005561E3">
            <w:pPr>
              <w:spacing w:before="60" w:after="60" w:line="240" w:lineRule="auto"/>
              <w:jc w:val="center"/>
              <w:rPr>
                <w:sz w:val="16"/>
                <w:szCs w:val="16"/>
              </w:rPr>
            </w:pPr>
            <w:r w:rsidRPr="007A7B17">
              <w:rPr>
                <w:sz w:val="16"/>
                <w:szCs w:val="16"/>
              </w:rPr>
              <w:t>575SZ</w:t>
            </w:r>
          </w:p>
        </w:tc>
        <w:tc>
          <w:tcPr>
            <w:tcW w:w="2186" w:type="dxa"/>
            <w:vAlign w:val="center"/>
          </w:tcPr>
          <w:p w14:paraId="5A08C04B" w14:textId="5C38832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CC5E5A0" w14:textId="7F0D190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F06DF92" w14:textId="34853C6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5BBE9EF" w14:textId="766A9A1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50A6671" w14:textId="72A5AB42" w:rsidR="007A7B17" w:rsidRPr="007A7B17" w:rsidRDefault="007A7B17" w:rsidP="005561E3">
            <w:pPr>
              <w:spacing w:before="60" w:after="60" w:line="240" w:lineRule="auto"/>
              <w:jc w:val="center"/>
              <w:rPr>
                <w:sz w:val="16"/>
                <w:szCs w:val="16"/>
              </w:rPr>
            </w:pPr>
            <w:r w:rsidRPr="007A7B17">
              <w:rPr>
                <w:sz w:val="16"/>
                <w:szCs w:val="16"/>
              </w:rPr>
              <w:t>65</w:t>
            </w:r>
          </w:p>
        </w:tc>
      </w:tr>
      <w:tr w:rsidR="007A7B17" w:rsidRPr="00CA7600" w14:paraId="1B4504DA" w14:textId="77777777" w:rsidTr="005561E3">
        <w:trPr>
          <w:jc w:val="center"/>
        </w:trPr>
        <w:tc>
          <w:tcPr>
            <w:tcW w:w="970" w:type="dxa"/>
            <w:vAlign w:val="center"/>
          </w:tcPr>
          <w:p w14:paraId="0E38DDCE" w14:textId="537505AA" w:rsidR="007A7B17" w:rsidRPr="007A7B17" w:rsidRDefault="007A7B17" w:rsidP="005561E3">
            <w:pPr>
              <w:spacing w:before="60" w:after="60" w:line="240" w:lineRule="auto"/>
              <w:jc w:val="center"/>
              <w:rPr>
                <w:sz w:val="16"/>
                <w:szCs w:val="16"/>
              </w:rPr>
            </w:pPr>
            <w:r w:rsidRPr="007A7B17">
              <w:rPr>
                <w:sz w:val="16"/>
                <w:szCs w:val="16"/>
              </w:rPr>
              <w:t>576SZ</w:t>
            </w:r>
          </w:p>
        </w:tc>
        <w:tc>
          <w:tcPr>
            <w:tcW w:w="2186" w:type="dxa"/>
            <w:vAlign w:val="center"/>
          </w:tcPr>
          <w:p w14:paraId="36A1E102" w14:textId="58A7F39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B41D3E7" w14:textId="3E38E85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76B3E61" w14:textId="2836D89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844D3A6" w14:textId="5B207B3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3785AEC" w14:textId="0823BCB5" w:rsidR="007A7B17" w:rsidRPr="007A7B17" w:rsidRDefault="007A7B17" w:rsidP="005561E3">
            <w:pPr>
              <w:spacing w:before="60" w:after="60" w:line="240" w:lineRule="auto"/>
              <w:jc w:val="center"/>
              <w:rPr>
                <w:sz w:val="16"/>
                <w:szCs w:val="16"/>
              </w:rPr>
            </w:pPr>
            <w:r w:rsidRPr="007A7B17">
              <w:rPr>
                <w:sz w:val="16"/>
                <w:szCs w:val="16"/>
              </w:rPr>
              <w:t>65</w:t>
            </w:r>
          </w:p>
        </w:tc>
      </w:tr>
      <w:tr w:rsidR="007A7B17" w:rsidRPr="00CA7600" w14:paraId="456F4706" w14:textId="77777777" w:rsidTr="005561E3">
        <w:trPr>
          <w:jc w:val="center"/>
        </w:trPr>
        <w:tc>
          <w:tcPr>
            <w:tcW w:w="970" w:type="dxa"/>
            <w:vAlign w:val="center"/>
          </w:tcPr>
          <w:p w14:paraId="69759379" w14:textId="4B67208D" w:rsidR="007A7B17" w:rsidRPr="007A7B17" w:rsidRDefault="007A7B17" w:rsidP="005561E3">
            <w:pPr>
              <w:spacing w:before="60" w:after="60" w:line="240" w:lineRule="auto"/>
              <w:jc w:val="center"/>
              <w:rPr>
                <w:sz w:val="16"/>
                <w:szCs w:val="16"/>
              </w:rPr>
            </w:pPr>
            <w:r w:rsidRPr="007A7B17">
              <w:rPr>
                <w:sz w:val="16"/>
                <w:szCs w:val="16"/>
              </w:rPr>
              <w:t>577SZ</w:t>
            </w:r>
          </w:p>
        </w:tc>
        <w:tc>
          <w:tcPr>
            <w:tcW w:w="2186" w:type="dxa"/>
            <w:vAlign w:val="center"/>
          </w:tcPr>
          <w:p w14:paraId="5EA77048" w14:textId="5E0B296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88B6680" w14:textId="6D40DA8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6E82F5D" w14:textId="6C0BE25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46DEE15" w14:textId="1EF68B6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85379AA" w14:textId="734ED4FE" w:rsidR="007A7B17" w:rsidRPr="007A7B17" w:rsidRDefault="007A7B17" w:rsidP="005561E3">
            <w:pPr>
              <w:spacing w:before="60" w:after="60" w:line="240" w:lineRule="auto"/>
              <w:jc w:val="center"/>
              <w:rPr>
                <w:sz w:val="16"/>
                <w:szCs w:val="16"/>
              </w:rPr>
            </w:pPr>
            <w:r w:rsidRPr="007A7B17">
              <w:rPr>
                <w:sz w:val="16"/>
                <w:szCs w:val="16"/>
              </w:rPr>
              <w:t>65</w:t>
            </w:r>
          </w:p>
        </w:tc>
      </w:tr>
      <w:tr w:rsidR="007A7B17" w:rsidRPr="00CA7600" w14:paraId="2DD19F8E" w14:textId="77777777" w:rsidTr="005561E3">
        <w:trPr>
          <w:jc w:val="center"/>
        </w:trPr>
        <w:tc>
          <w:tcPr>
            <w:tcW w:w="970" w:type="dxa"/>
            <w:vAlign w:val="center"/>
          </w:tcPr>
          <w:p w14:paraId="08AF2993" w14:textId="4E589A3D" w:rsidR="007A7B17" w:rsidRPr="007A7B17" w:rsidRDefault="007A7B17" w:rsidP="005561E3">
            <w:pPr>
              <w:spacing w:before="60" w:after="60" w:line="240" w:lineRule="auto"/>
              <w:jc w:val="center"/>
              <w:rPr>
                <w:sz w:val="16"/>
                <w:szCs w:val="16"/>
              </w:rPr>
            </w:pPr>
            <w:r w:rsidRPr="007A7B17">
              <w:rPr>
                <w:sz w:val="16"/>
                <w:szCs w:val="16"/>
              </w:rPr>
              <w:t>578SZ</w:t>
            </w:r>
          </w:p>
        </w:tc>
        <w:tc>
          <w:tcPr>
            <w:tcW w:w="2186" w:type="dxa"/>
            <w:vAlign w:val="center"/>
          </w:tcPr>
          <w:p w14:paraId="42DAAAE5" w14:textId="324E07A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9DAD966" w14:textId="7688D41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BD2FF76" w14:textId="7A3DF75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89F30CE" w14:textId="36475F7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E2007A1" w14:textId="6B260004"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5C09CAA2" w14:textId="77777777" w:rsidTr="005561E3">
        <w:trPr>
          <w:jc w:val="center"/>
        </w:trPr>
        <w:tc>
          <w:tcPr>
            <w:tcW w:w="970" w:type="dxa"/>
            <w:vAlign w:val="center"/>
          </w:tcPr>
          <w:p w14:paraId="7CC83489" w14:textId="3821E7E8" w:rsidR="007A7B17" w:rsidRPr="007A7B17" w:rsidRDefault="007A7B17" w:rsidP="005561E3">
            <w:pPr>
              <w:spacing w:before="60" w:after="60" w:line="240" w:lineRule="auto"/>
              <w:jc w:val="center"/>
              <w:rPr>
                <w:sz w:val="16"/>
                <w:szCs w:val="16"/>
              </w:rPr>
            </w:pPr>
            <w:r w:rsidRPr="007A7B17">
              <w:rPr>
                <w:sz w:val="16"/>
                <w:szCs w:val="16"/>
              </w:rPr>
              <w:t>579SZ</w:t>
            </w:r>
          </w:p>
        </w:tc>
        <w:tc>
          <w:tcPr>
            <w:tcW w:w="2186" w:type="dxa"/>
            <w:vAlign w:val="center"/>
          </w:tcPr>
          <w:p w14:paraId="2794586B" w14:textId="2BDB849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110C309" w14:textId="1F7AD83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B16F2A7" w14:textId="46C4BE3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A67EE53" w14:textId="04C346B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02EBCB2" w14:textId="527B9292"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1ED24D78" w14:textId="77777777" w:rsidTr="005561E3">
        <w:trPr>
          <w:jc w:val="center"/>
        </w:trPr>
        <w:tc>
          <w:tcPr>
            <w:tcW w:w="970" w:type="dxa"/>
            <w:vAlign w:val="center"/>
          </w:tcPr>
          <w:p w14:paraId="107F9040" w14:textId="07CA8FA5" w:rsidR="007A7B17" w:rsidRPr="007A7B17" w:rsidRDefault="007A7B17" w:rsidP="005561E3">
            <w:pPr>
              <w:spacing w:before="60" w:after="60" w:line="240" w:lineRule="auto"/>
              <w:jc w:val="center"/>
              <w:rPr>
                <w:sz w:val="16"/>
                <w:szCs w:val="16"/>
              </w:rPr>
            </w:pPr>
            <w:r w:rsidRPr="007A7B17">
              <w:rPr>
                <w:sz w:val="16"/>
                <w:szCs w:val="16"/>
              </w:rPr>
              <w:t>580SZ</w:t>
            </w:r>
          </w:p>
        </w:tc>
        <w:tc>
          <w:tcPr>
            <w:tcW w:w="2186" w:type="dxa"/>
            <w:vAlign w:val="center"/>
          </w:tcPr>
          <w:p w14:paraId="08CDACF0" w14:textId="69B2D39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57023D1" w14:textId="0C6B241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A1ADE58" w14:textId="0553511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3D0B282" w14:textId="685B43B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85CE536" w14:textId="104275B7"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47FF33D8" w14:textId="77777777" w:rsidTr="005561E3">
        <w:trPr>
          <w:jc w:val="center"/>
        </w:trPr>
        <w:tc>
          <w:tcPr>
            <w:tcW w:w="970" w:type="dxa"/>
            <w:vAlign w:val="center"/>
          </w:tcPr>
          <w:p w14:paraId="7CD5E638" w14:textId="00F550B0" w:rsidR="007A7B17" w:rsidRPr="007A7B17" w:rsidRDefault="007A7B17" w:rsidP="005561E3">
            <w:pPr>
              <w:spacing w:before="60" w:after="60" w:line="240" w:lineRule="auto"/>
              <w:jc w:val="center"/>
              <w:rPr>
                <w:sz w:val="16"/>
                <w:szCs w:val="16"/>
              </w:rPr>
            </w:pPr>
            <w:r w:rsidRPr="007A7B17">
              <w:rPr>
                <w:sz w:val="16"/>
                <w:szCs w:val="16"/>
              </w:rPr>
              <w:t>581SZ</w:t>
            </w:r>
          </w:p>
        </w:tc>
        <w:tc>
          <w:tcPr>
            <w:tcW w:w="2186" w:type="dxa"/>
            <w:vAlign w:val="center"/>
          </w:tcPr>
          <w:p w14:paraId="34EDEC41" w14:textId="60AAAEF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68D4179" w14:textId="0F07307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41579DB" w14:textId="21DC27C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6F07132" w14:textId="15EF5E4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1334C34" w14:textId="1B019BB9"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0DB4FCB9" w14:textId="77777777" w:rsidTr="005561E3">
        <w:trPr>
          <w:jc w:val="center"/>
        </w:trPr>
        <w:tc>
          <w:tcPr>
            <w:tcW w:w="970" w:type="dxa"/>
            <w:vAlign w:val="center"/>
          </w:tcPr>
          <w:p w14:paraId="68D202F8" w14:textId="5E2515B3" w:rsidR="007A7B17" w:rsidRPr="007A7B17" w:rsidRDefault="007A7B17" w:rsidP="005561E3">
            <w:pPr>
              <w:spacing w:before="60" w:after="60" w:line="240" w:lineRule="auto"/>
              <w:jc w:val="center"/>
              <w:rPr>
                <w:sz w:val="16"/>
                <w:szCs w:val="16"/>
              </w:rPr>
            </w:pPr>
            <w:r w:rsidRPr="007A7B17">
              <w:rPr>
                <w:sz w:val="16"/>
                <w:szCs w:val="16"/>
              </w:rPr>
              <w:t>582SZ</w:t>
            </w:r>
          </w:p>
        </w:tc>
        <w:tc>
          <w:tcPr>
            <w:tcW w:w="2186" w:type="dxa"/>
            <w:vAlign w:val="center"/>
          </w:tcPr>
          <w:p w14:paraId="5BC8DCCD" w14:textId="27BFC35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3CB9637" w14:textId="02B52D0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44E8B7A" w14:textId="7B8E4D1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449BCD0" w14:textId="1D3192B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BDD23D9" w14:textId="11D5D84A"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0BEDEE00" w14:textId="77777777" w:rsidTr="005561E3">
        <w:trPr>
          <w:jc w:val="center"/>
        </w:trPr>
        <w:tc>
          <w:tcPr>
            <w:tcW w:w="970" w:type="dxa"/>
            <w:vAlign w:val="center"/>
          </w:tcPr>
          <w:p w14:paraId="1A171920" w14:textId="4FBE62D9" w:rsidR="007A7B17" w:rsidRPr="007A7B17" w:rsidRDefault="007A7B17" w:rsidP="005561E3">
            <w:pPr>
              <w:spacing w:before="60" w:after="60" w:line="240" w:lineRule="auto"/>
              <w:jc w:val="center"/>
              <w:rPr>
                <w:sz w:val="16"/>
                <w:szCs w:val="16"/>
              </w:rPr>
            </w:pPr>
            <w:r w:rsidRPr="007A7B17">
              <w:rPr>
                <w:sz w:val="16"/>
                <w:szCs w:val="16"/>
              </w:rPr>
              <w:t>583SZ</w:t>
            </w:r>
          </w:p>
        </w:tc>
        <w:tc>
          <w:tcPr>
            <w:tcW w:w="2186" w:type="dxa"/>
            <w:vAlign w:val="center"/>
          </w:tcPr>
          <w:p w14:paraId="032B9AEC" w14:textId="53D73AA4" w:rsidR="007A7B17" w:rsidRPr="007A7B17" w:rsidRDefault="007A7B17" w:rsidP="005561E3">
            <w:pPr>
              <w:spacing w:before="60" w:after="60" w:line="240" w:lineRule="auto"/>
              <w:jc w:val="center"/>
              <w:rPr>
                <w:sz w:val="16"/>
                <w:szCs w:val="16"/>
              </w:rPr>
            </w:pPr>
            <w:r w:rsidRPr="007A7B17">
              <w:rPr>
                <w:sz w:val="16"/>
                <w:szCs w:val="16"/>
              </w:rPr>
              <w:t>teren rolnictwa z zakazem zabudowy, teren usług, teren zieleni naturalnej</w:t>
            </w:r>
          </w:p>
        </w:tc>
        <w:tc>
          <w:tcPr>
            <w:tcW w:w="1543" w:type="dxa"/>
            <w:vAlign w:val="center"/>
          </w:tcPr>
          <w:p w14:paraId="3AE30F59" w14:textId="02F1826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3D0AB57" w14:textId="0624F86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74A0990" w14:textId="5359228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E5DB4CD" w14:textId="1D8DEFCC"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7AF39CE2" w14:textId="77777777" w:rsidTr="005561E3">
        <w:trPr>
          <w:jc w:val="center"/>
        </w:trPr>
        <w:tc>
          <w:tcPr>
            <w:tcW w:w="970" w:type="dxa"/>
            <w:vAlign w:val="center"/>
          </w:tcPr>
          <w:p w14:paraId="2FAC17A8" w14:textId="55E2F692" w:rsidR="007A7B17" w:rsidRPr="007A7B17" w:rsidRDefault="007A7B17" w:rsidP="005561E3">
            <w:pPr>
              <w:spacing w:before="60" w:after="60" w:line="240" w:lineRule="auto"/>
              <w:jc w:val="center"/>
              <w:rPr>
                <w:sz w:val="16"/>
                <w:szCs w:val="16"/>
              </w:rPr>
            </w:pPr>
            <w:r w:rsidRPr="007A7B17">
              <w:rPr>
                <w:sz w:val="16"/>
                <w:szCs w:val="16"/>
              </w:rPr>
              <w:lastRenderedPageBreak/>
              <w:t>584SZ</w:t>
            </w:r>
          </w:p>
        </w:tc>
        <w:tc>
          <w:tcPr>
            <w:tcW w:w="2186" w:type="dxa"/>
            <w:vAlign w:val="center"/>
          </w:tcPr>
          <w:p w14:paraId="781448EB" w14:textId="6935251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D3E44C0" w14:textId="36DD0E9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8E04A73" w14:textId="5984AC6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F94E94D" w14:textId="51D6386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EC732C6" w14:textId="223E39C8"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7D436689" w14:textId="77777777" w:rsidTr="005561E3">
        <w:trPr>
          <w:jc w:val="center"/>
        </w:trPr>
        <w:tc>
          <w:tcPr>
            <w:tcW w:w="970" w:type="dxa"/>
            <w:vAlign w:val="center"/>
          </w:tcPr>
          <w:p w14:paraId="23375BE9" w14:textId="7F1A33C6" w:rsidR="007A7B17" w:rsidRPr="007A7B17" w:rsidRDefault="007A7B17" w:rsidP="005561E3">
            <w:pPr>
              <w:spacing w:before="60" w:after="60" w:line="240" w:lineRule="auto"/>
              <w:jc w:val="center"/>
              <w:rPr>
                <w:sz w:val="16"/>
                <w:szCs w:val="16"/>
              </w:rPr>
            </w:pPr>
            <w:r w:rsidRPr="007A7B17">
              <w:rPr>
                <w:sz w:val="16"/>
                <w:szCs w:val="16"/>
              </w:rPr>
              <w:t>585SZ</w:t>
            </w:r>
          </w:p>
        </w:tc>
        <w:tc>
          <w:tcPr>
            <w:tcW w:w="2186" w:type="dxa"/>
            <w:vAlign w:val="center"/>
          </w:tcPr>
          <w:p w14:paraId="1DCDB5E4" w14:textId="483B853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7C7A0CD" w14:textId="2E73A8B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070C26C" w14:textId="261B49D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0DF7D14" w14:textId="7FEDB2F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8CE4BEB" w14:textId="5CF8C94F"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4D40B1C" w14:textId="77777777" w:rsidTr="005561E3">
        <w:trPr>
          <w:jc w:val="center"/>
        </w:trPr>
        <w:tc>
          <w:tcPr>
            <w:tcW w:w="970" w:type="dxa"/>
            <w:vAlign w:val="center"/>
          </w:tcPr>
          <w:p w14:paraId="0775B6ED" w14:textId="2B4132FC" w:rsidR="007A7B17" w:rsidRPr="007A7B17" w:rsidRDefault="007A7B17" w:rsidP="005561E3">
            <w:pPr>
              <w:spacing w:before="60" w:after="60" w:line="240" w:lineRule="auto"/>
              <w:jc w:val="center"/>
              <w:rPr>
                <w:sz w:val="16"/>
                <w:szCs w:val="16"/>
              </w:rPr>
            </w:pPr>
            <w:r w:rsidRPr="007A7B17">
              <w:rPr>
                <w:sz w:val="16"/>
                <w:szCs w:val="16"/>
              </w:rPr>
              <w:t>586SZ</w:t>
            </w:r>
          </w:p>
        </w:tc>
        <w:tc>
          <w:tcPr>
            <w:tcW w:w="2186" w:type="dxa"/>
            <w:vAlign w:val="center"/>
          </w:tcPr>
          <w:p w14:paraId="49F74623" w14:textId="4F4FD27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E4A94B7" w14:textId="4449CEE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E380ED0" w14:textId="5E92A20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79D35B4" w14:textId="3A5E859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52202D8" w14:textId="5736C6CB"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A4F1CD0" w14:textId="77777777" w:rsidTr="005561E3">
        <w:trPr>
          <w:jc w:val="center"/>
        </w:trPr>
        <w:tc>
          <w:tcPr>
            <w:tcW w:w="970" w:type="dxa"/>
            <w:vAlign w:val="center"/>
          </w:tcPr>
          <w:p w14:paraId="690A649C" w14:textId="7F4DB15A" w:rsidR="007A7B17" w:rsidRPr="007A7B17" w:rsidRDefault="007A7B17" w:rsidP="005561E3">
            <w:pPr>
              <w:spacing w:before="60" w:after="60" w:line="240" w:lineRule="auto"/>
              <w:jc w:val="center"/>
              <w:rPr>
                <w:sz w:val="16"/>
                <w:szCs w:val="16"/>
              </w:rPr>
            </w:pPr>
            <w:r w:rsidRPr="007A7B17">
              <w:rPr>
                <w:sz w:val="16"/>
                <w:szCs w:val="16"/>
              </w:rPr>
              <w:t>587SZ</w:t>
            </w:r>
          </w:p>
        </w:tc>
        <w:tc>
          <w:tcPr>
            <w:tcW w:w="2186" w:type="dxa"/>
            <w:vAlign w:val="center"/>
          </w:tcPr>
          <w:p w14:paraId="4EC2B2ED" w14:textId="6B753FA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E570A69" w14:textId="0C179E5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C372F98" w14:textId="0122642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C299EB4" w14:textId="1F67BE0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3BA39FB" w14:textId="69F2A275"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D667DD0" w14:textId="77777777" w:rsidTr="005561E3">
        <w:trPr>
          <w:jc w:val="center"/>
        </w:trPr>
        <w:tc>
          <w:tcPr>
            <w:tcW w:w="970" w:type="dxa"/>
            <w:vAlign w:val="center"/>
          </w:tcPr>
          <w:p w14:paraId="04968483" w14:textId="6299D8A8" w:rsidR="007A7B17" w:rsidRPr="007A7B17" w:rsidRDefault="007A7B17" w:rsidP="005561E3">
            <w:pPr>
              <w:spacing w:before="60" w:after="60" w:line="240" w:lineRule="auto"/>
              <w:jc w:val="center"/>
              <w:rPr>
                <w:sz w:val="16"/>
                <w:szCs w:val="16"/>
              </w:rPr>
            </w:pPr>
            <w:r w:rsidRPr="007A7B17">
              <w:rPr>
                <w:sz w:val="16"/>
                <w:szCs w:val="16"/>
              </w:rPr>
              <w:t>588SZ</w:t>
            </w:r>
          </w:p>
        </w:tc>
        <w:tc>
          <w:tcPr>
            <w:tcW w:w="2186" w:type="dxa"/>
            <w:vAlign w:val="center"/>
          </w:tcPr>
          <w:p w14:paraId="1D664B3E" w14:textId="1C4F4E8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8613F18" w14:textId="2983DE3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5BE770D" w14:textId="42F1C48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6EA06F7" w14:textId="500CED8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B19F205" w14:textId="1B01D56D"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44BFD8C8" w14:textId="77777777" w:rsidTr="005561E3">
        <w:trPr>
          <w:jc w:val="center"/>
        </w:trPr>
        <w:tc>
          <w:tcPr>
            <w:tcW w:w="970" w:type="dxa"/>
            <w:vAlign w:val="center"/>
          </w:tcPr>
          <w:p w14:paraId="66A53E81" w14:textId="431994C0" w:rsidR="007A7B17" w:rsidRPr="007A7B17" w:rsidRDefault="007A7B17" w:rsidP="005561E3">
            <w:pPr>
              <w:spacing w:before="60" w:after="60" w:line="240" w:lineRule="auto"/>
              <w:jc w:val="center"/>
              <w:rPr>
                <w:sz w:val="16"/>
                <w:szCs w:val="16"/>
              </w:rPr>
            </w:pPr>
            <w:r w:rsidRPr="007A7B17">
              <w:rPr>
                <w:sz w:val="16"/>
                <w:szCs w:val="16"/>
              </w:rPr>
              <w:t>589SZ</w:t>
            </w:r>
          </w:p>
        </w:tc>
        <w:tc>
          <w:tcPr>
            <w:tcW w:w="2186" w:type="dxa"/>
            <w:vAlign w:val="center"/>
          </w:tcPr>
          <w:p w14:paraId="6C5BD7FE" w14:textId="3065679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A7A1227" w14:textId="3D4450D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81724C7" w14:textId="00DE366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AEAD27E" w14:textId="67D9CF4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D99EA56" w14:textId="29F1CA09"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7052DFBF" w14:textId="77777777" w:rsidTr="005561E3">
        <w:trPr>
          <w:jc w:val="center"/>
        </w:trPr>
        <w:tc>
          <w:tcPr>
            <w:tcW w:w="970" w:type="dxa"/>
            <w:vAlign w:val="center"/>
          </w:tcPr>
          <w:p w14:paraId="194C8611" w14:textId="476C5CEC" w:rsidR="007A7B17" w:rsidRPr="007A7B17" w:rsidRDefault="007A7B17" w:rsidP="005561E3">
            <w:pPr>
              <w:spacing w:before="60" w:after="60" w:line="240" w:lineRule="auto"/>
              <w:jc w:val="center"/>
              <w:rPr>
                <w:sz w:val="16"/>
                <w:szCs w:val="16"/>
              </w:rPr>
            </w:pPr>
            <w:r w:rsidRPr="007A7B17">
              <w:rPr>
                <w:sz w:val="16"/>
                <w:szCs w:val="16"/>
              </w:rPr>
              <w:t>590SZ</w:t>
            </w:r>
          </w:p>
        </w:tc>
        <w:tc>
          <w:tcPr>
            <w:tcW w:w="2186" w:type="dxa"/>
            <w:vAlign w:val="center"/>
          </w:tcPr>
          <w:p w14:paraId="27BFE722" w14:textId="3BE0882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812DC98" w14:textId="2FD3DB3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6A57382" w14:textId="6D8DBCC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44D1639" w14:textId="718FD21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C5A53F0" w14:textId="357AC3CC"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1DCF5A79" w14:textId="77777777" w:rsidTr="005561E3">
        <w:trPr>
          <w:jc w:val="center"/>
        </w:trPr>
        <w:tc>
          <w:tcPr>
            <w:tcW w:w="970" w:type="dxa"/>
            <w:vAlign w:val="center"/>
          </w:tcPr>
          <w:p w14:paraId="4D04C399" w14:textId="2335950A" w:rsidR="007A7B17" w:rsidRPr="007A7B17" w:rsidRDefault="007A7B17" w:rsidP="005561E3">
            <w:pPr>
              <w:spacing w:before="60" w:after="60" w:line="240" w:lineRule="auto"/>
              <w:jc w:val="center"/>
              <w:rPr>
                <w:sz w:val="16"/>
                <w:szCs w:val="16"/>
              </w:rPr>
            </w:pPr>
            <w:r w:rsidRPr="007A7B17">
              <w:rPr>
                <w:sz w:val="16"/>
                <w:szCs w:val="16"/>
              </w:rPr>
              <w:t>591SZ</w:t>
            </w:r>
          </w:p>
        </w:tc>
        <w:tc>
          <w:tcPr>
            <w:tcW w:w="2186" w:type="dxa"/>
            <w:vAlign w:val="center"/>
          </w:tcPr>
          <w:p w14:paraId="4AD0A2D7" w14:textId="41B6390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103FF47" w14:textId="06B7C70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1651338" w14:textId="535AEB19"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2D9F2FAD" w14:textId="61FA079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EF4BBA4" w14:textId="5001AF60"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31361E8C" w14:textId="77777777" w:rsidTr="005561E3">
        <w:trPr>
          <w:jc w:val="center"/>
        </w:trPr>
        <w:tc>
          <w:tcPr>
            <w:tcW w:w="970" w:type="dxa"/>
            <w:vAlign w:val="center"/>
          </w:tcPr>
          <w:p w14:paraId="02603730" w14:textId="59A3692A" w:rsidR="007A7B17" w:rsidRPr="007A7B17" w:rsidRDefault="007A7B17" w:rsidP="005561E3">
            <w:pPr>
              <w:spacing w:before="60" w:after="60" w:line="240" w:lineRule="auto"/>
              <w:jc w:val="center"/>
              <w:rPr>
                <w:sz w:val="16"/>
                <w:szCs w:val="16"/>
              </w:rPr>
            </w:pPr>
            <w:r w:rsidRPr="007A7B17">
              <w:rPr>
                <w:sz w:val="16"/>
                <w:szCs w:val="16"/>
              </w:rPr>
              <w:t>592SZ</w:t>
            </w:r>
          </w:p>
        </w:tc>
        <w:tc>
          <w:tcPr>
            <w:tcW w:w="2186" w:type="dxa"/>
            <w:vAlign w:val="center"/>
          </w:tcPr>
          <w:p w14:paraId="4031D4F9" w14:textId="6BB1E45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2C43890" w14:textId="2290ED9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CBAD091" w14:textId="2CF77E9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5E025DD" w14:textId="2DBF49C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3196B4B" w14:textId="1E7F4878"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6B2D0E91" w14:textId="77777777" w:rsidTr="005561E3">
        <w:trPr>
          <w:jc w:val="center"/>
        </w:trPr>
        <w:tc>
          <w:tcPr>
            <w:tcW w:w="970" w:type="dxa"/>
            <w:vAlign w:val="center"/>
          </w:tcPr>
          <w:p w14:paraId="6EBFFA0B" w14:textId="6D064380" w:rsidR="007A7B17" w:rsidRPr="007A7B17" w:rsidRDefault="007A7B17" w:rsidP="005561E3">
            <w:pPr>
              <w:spacing w:before="60" w:after="60" w:line="240" w:lineRule="auto"/>
              <w:jc w:val="center"/>
              <w:rPr>
                <w:sz w:val="16"/>
                <w:szCs w:val="16"/>
              </w:rPr>
            </w:pPr>
            <w:r w:rsidRPr="007A7B17">
              <w:rPr>
                <w:sz w:val="16"/>
                <w:szCs w:val="16"/>
              </w:rPr>
              <w:t>593SZ</w:t>
            </w:r>
          </w:p>
        </w:tc>
        <w:tc>
          <w:tcPr>
            <w:tcW w:w="2186" w:type="dxa"/>
            <w:vAlign w:val="center"/>
          </w:tcPr>
          <w:p w14:paraId="55E85761" w14:textId="140BD4E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D6D06EB" w14:textId="24F342F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AAF47AD" w14:textId="235CB52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15D9DAC" w14:textId="369F691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F76C9EA" w14:textId="1C8EBCB2"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20FA306F" w14:textId="77777777" w:rsidTr="005561E3">
        <w:trPr>
          <w:jc w:val="center"/>
        </w:trPr>
        <w:tc>
          <w:tcPr>
            <w:tcW w:w="970" w:type="dxa"/>
            <w:vAlign w:val="center"/>
          </w:tcPr>
          <w:p w14:paraId="6DD76415" w14:textId="24587E23" w:rsidR="007A7B17" w:rsidRPr="007A7B17" w:rsidRDefault="007A7B17" w:rsidP="005561E3">
            <w:pPr>
              <w:spacing w:before="60" w:after="60" w:line="240" w:lineRule="auto"/>
              <w:jc w:val="center"/>
              <w:rPr>
                <w:sz w:val="16"/>
                <w:szCs w:val="16"/>
              </w:rPr>
            </w:pPr>
            <w:r w:rsidRPr="007A7B17">
              <w:rPr>
                <w:sz w:val="16"/>
                <w:szCs w:val="16"/>
              </w:rPr>
              <w:t>594SZ</w:t>
            </w:r>
          </w:p>
        </w:tc>
        <w:tc>
          <w:tcPr>
            <w:tcW w:w="2186" w:type="dxa"/>
            <w:vAlign w:val="center"/>
          </w:tcPr>
          <w:p w14:paraId="7B276BBE" w14:textId="2AE9B46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25D4A71" w14:textId="62B9E48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FFD929D" w14:textId="1080C91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DEE6866" w14:textId="37B02E9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E280951" w14:textId="7CF8DEAD"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5092347C" w14:textId="77777777" w:rsidTr="005561E3">
        <w:trPr>
          <w:jc w:val="center"/>
        </w:trPr>
        <w:tc>
          <w:tcPr>
            <w:tcW w:w="970" w:type="dxa"/>
            <w:vAlign w:val="center"/>
          </w:tcPr>
          <w:p w14:paraId="0657D54A" w14:textId="71EBC946" w:rsidR="007A7B17" w:rsidRPr="007A7B17" w:rsidRDefault="007A7B17" w:rsidP="005561E3">
            <w:pPr>
              <w:spacing w:before="60" w:after="60" w:line="240" w:lineRule="auto"/>
              <w:jc w:val="center"/>
              <w:rPr>
                <w:sz w:val="16"/>
                <w:szCs w:val="16"/>
              </w:rPr>
            </w:pPr>
            <w:r w:rsidRPr="007A7B17">
              <w:rPr>
                <w:sz w:val="16"/>
                <w:szCs w:val="16"/>
              </w:rPr>
              <w:t>595SZ</w:t>
            </w:r>
          </w:p>
        </w:tc>
        <w:tc>
          <w:tcPr>
            <w:tcW w:w="2186" w:type="dxa"/>
            <w:vAlign w:val="center"/>
          </w:tcPr>
          <w:p w14:paraId="729E2D4E" w14:textId="7283820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93CF6BB" w14:textId="3A20A8C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2D24543" w14:textId="11F6B5F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7B819AC" w14:textId="40B004B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CBD988D" w14:textId="3BB10871"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2F56DE27" w14:textId="77777777" w:rsidTr="005561E3">
        <w:trPr>
          <w:jc w:val="center"/>
        </w:trPr>
        <w:tc>
          <w:tcPr>
            <w:tcW w:w="970" w:type="dxa"/>
            <w:vAlign w:val="center"/>
          </w:tcPr>
          <w:p w14:paraId="3DDA2342" w14:textId="7D9563FC" w:rsidR="007A7B17" w:rsidRPr="007A7B17" w:rsidRDefault="007A7B17" w:rsidP="005561E3">
            <w:pPr>
              <w:spacing w:before="60" w:after="60" w:line="240" w:lineRule="auto"/>
              <w:jc w:val="center"/>
              <w:rPr>
                <w:sz w:val="16"/>
                <w:szCs w:val="16"/>
              </w:rPr>
            </w:pPr>
            <w:r w:rsidRPr="007A7B17">
              <w:rPr>
                <w:sz w:val="16"/>
                <w:szCs w:val="16"/>
              </w:rPr>
              <w:t>596SZ</w:t>
            </w:r>
          </w:p>
        </w:tc>
        <w:tc>
          <w:tcPr>
            <w:tcW w:w="2186" w:type="dxa"/>
            <w:vAlign w:val="center"/>
          </w:tcPr>
          <w:p w14:paraId="74876FA5" w14:textId="119DA07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AD2F086" w14:textId="672268D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9620797" w14:textId="2E1C2DD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0CA0D90" w14:textId="0A1733A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27721C3" w14:textId="37253707"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7A520A6D" w14:textId="77777777" w:rsidTr="005561E3">
        <w:trPr>
          <w:jc w:val="center"/>
        </w:trPr>
        <w:tc>
          <w:tcPr>
            <w:tcW w:w="970" w:type="dxa"/>
            <w:vAlign w:val="center"/>
          </w:tcPr>
          <w:p w14:paraId="5213E6DC" w14:textId="6729A791" w:rsidR="007A7B17" w:rsidRPr="007A7B17" w:rsidRDefault="007A7B17" w:rsidP="005561E3">
            <w:pPr>
              <w:spacing w:before="60" w:after="60" w:line="240" w:lineRule="auto"/>
              <w:jc w:val="center"/>
              <w:rPr>
                <w:sz w:val="16"/>
                <w:szCs w:val="16"/>
              </w:rPr>
            </w:pPr>
            <w:r w:rsidRPr="007A7B17">
              <w:rPr>
                <w:sz w:val="16"/>
                <w:szCs w:val="16"/>
              </w:rPr>
              <w:t>597SZ</w:t>
            </w:r>
          </w:p>
        </w:tc>
        <w:tc>
          <w:tcPr>
            <w:tcW w:w="2186" w:type="dxa"/>
            <w:vAlign w:val="center"/>
          </w:tcPr>
          <w:p w14:paraId="608C67DA" w14:textId="29BCEB9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578FF8C" w14:textId="4FA62CA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DF0602D" w14:textId="350D1DF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9A6484E" w14:textId="5342CE1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B30CDBF" w14:textId="44E927E4"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E1EA60A" w14:textId="77777777" w:rsidTr="005561E3">
        <w:trPr>
          <w:jc w:val="center"/>
        </w:trPr>
        <w:tc>
          <w:tcPr>
            <w:tcW w:w="970" w:type="dxa"/>
            <w:vAlign w:val="center"/>
          </w:tcPr>
          <w:p w14:paraId="1096633D" w14:textId="440E4A9B" w:rsidR="007A7B17" w:rsidRPr="007A7B17" w:rsidRDefault="007A7B17" w:rsidP="005561E3">
            <w:pPr>
              <w:spacing w:before="60" w:after="60" w:line="240" w:lineRule="auto"/>
              <w:jc w:val="center"/>
              <w:rPr>
                <w:sz w:val="16"/>
                <w:szCs w:val="16"/>
              </w:rPr>
            </w:pPr>
            <w:r w:rsidRPr="007A7B17">
              <w:rPr>
                <w:sz w:val="16"/>
                <w:szCs w:val="16"/>
              </w:rPr>
              <w:t>598SZ</w:t>
            </w:r>
          </w:p>
        </w:tc>
        <w:tc>
          <w:tcPr>
            <w:tcW w:w="2186" w:type="dxa"/>
            <w:vAlign w:val="center"/>
          </w:tcPr>
          <w:p w14:paraId="7469D2C1" w14:textId="3FAC200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AC72DC7" w14:textId="4954BFD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633E1EA" w14:textId="534FC5F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F6EB7CE" w14:textId="366B479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58E45F6" w14:textId="4CA5322F"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BF1F245" w14:textId="77777777" w:rsidTr="005561E3">
        <w:trPr>
          <w:jc w:val="center"/>
        </w:trPr>
        <w:tc>
          <w:tcPr>
            <w:tcW w:w="970" w:type="dxa"/>
            <w:vAlign w:val="center"/>
          </w:tcPr>
          <w:p w14:paraId="55D2EFD1" w14:textId="7350E97B" w:rsidR="007A7B17" w:rsidRPr="007A7B17" w:rsidRDefault="007A7B17" w:rsidP="005561E3">
            <w:pPr>
              <w:spacing w:before="60" w:after="60" w:line="240" w:lineRule="auto"/>
              <w:jc w:val="center"/>
              <w:rPr>
                <w:sz w:val="16"/>
                <w:szCs w:val="16"/>
              </w:rPr>
            </w:pPr>
            <w:r w:rsidRPr="007A7B17">
              <w:rPr>
                <w:sz w:val="16"/>
                <w:szCs w:val="16"/>
              </w:rPr>
              <w:t>599SZ</w:t>
            </w:r>
          </w:p>
        </w:tc>
        <w:tc>
          <w:tcPr>
            <w:tcW w:w="2186" w:type="dxa"/>
            <w:vAlign w:val="center"/>
          </w:tcPr>
          <w:p w14:paraId="184711F3" w14:textId="78830AD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98855C4" w14:textId="5644BFA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E4F2CC5" w14:textId="2679AE8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E758969" w14:textId="25286B3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E25671F" w14:textId="1AA633D0"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5145B500" w14:textId="77777777" w:rsidTr="005561E3">
        <w:trPr>
          <w:jc w:val="center"/>
        </w:trPr>
        <w:tc>
          <w:tcPr>
            <w:tcW w:w="970" w:type="dxa"/>
            <w:vAlign w:val="center"/>
          </w:tcPr>
          <w:p w14:paraId="18B5E808" w14:textId="021A1756" w:rsidR="007A7B17" w:rsidRPr="007A7B17" w:rsidRDefault="007A7B17" w:rsidP="005561E3">
            <w:pPr>
              <w:spacing w:before="60" w:after="60" w:line="240" w:lineRule="auto"/>
              <w:jc w:val="center"/>
              <w:rPr>
                <w:sz w:val="16"/>
                <w:szCs w:val="16"/>
              </w:rPr>
            </w:pPr>
            <w:r w:rsidRPr="007A7B17">
              <w:rPr>
                <w:sz w:val="16"/>
                <w:szCs w:val="16"/>
              </w:rPr>
              <w:t>600SZ</w:t>
            </w:r>
          </w:p>
        </w:tc>
        <w:tc>
          <w:tcPr>
            <w:tcW w:w="2186" w:type="dxa"/>
            <w:vAlign w:val="center"/>
          </w:tcPr>
          <w:p w14:paraId="159330A2" w14:textId="751E7EB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ABD7365" w14:textId="2DEF14C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100BA8A" w14:textId="47FC22D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4011998" w14:textId="2ED0FC6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93FD7C6" w14:textId="226ED527"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483F4C6B" w14:textId="77777777" w:rsidTr="005561E3">
        <w:trPr>
          <w:jc w:val="center"/>
        </w:trPr>
        <w:tc>
          <w:tcPr>
            <w:tcW w:w="970" w:type="dxa"/>
            <w:vAlign w:val="center"/>
          </w:tcPr>
          <w:p w14:paraId="21EF410C" w14:textId="3DFDF743" w:rsidR="007A7B17" w:rsidRPr="007A7B17" w:rsidRDefault="007A7B17" w:rsidP="005561E3">
            <w:pPr>
              <w:spacing w:before="60" w:after="60" w:line="240" w:lineRule="auto"/>
              <w:jc w:val="center"/>
              <w:rPr>
                <w:sz w:val="16"/>
                <w:szCs w:val="16"/>
              </w:rPr>
            </w:pPr>
            <w:r w:rsidRPr="007A7B17">
              <w:rPr>
                <w:sz w:val="16"/>
                <w:szCs w:val="16"/>
              </w:rPr>
              <w:t>601SZ</w:t>
            </w:r>
          </w:p>
        </w:tc>
        <w:tc>
          <w:tcPr>
            <w:tcW w:w="2186" w:type="dxa"/>
            <w:vAlign w:val="center"/>
          </w:tcPr>
          <w:p w14:paraId="729F2287" w14:textId="10F410B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DFC8595" w14:textId="7E30E96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B9D9EBD" w14:textId="357720D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8DF8AEF" w14:textId="3633748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2E1B73C" w14:textId="6F094CA1"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542A8B02" w14:textId="77777777" w:rsidTr="005561E3">
        <w:trPr>
          <w:jc w:val="center"/>
        </w:trPr>
        <w:tc>
          <w:tcPr>
            <w:tcW w:w="970" w:type="dxa"/>
            <w:vAlign w:val="center"/>
          </w:tcPr>
          <w:p w14:paraId="680D3128" w14:textId="5303A7F2" w:rsidR="007A7B17" w:rsidRPr="007A7B17" w:rsidRDefault="007A7B17" w:rsidP="005561E3">
            <w:pPr>
              <w:spacing w:before="60" w:after="60" w:line="240" w:lineRule="auto"/>
              <w:jc w:val="center"/>
              <w:rPr>
                <w:sz w:val="16"/>
                <w:szCs w:val="16"/>
              </w:rPr>
            </w:pPr>
            <w:r w:rsidRPr="007A7B17">
              <w:rPr>
                <w:sz w:val="16"/>
                <w:szCs w:val="16"/>
              </w:rPr>
              <w:t>602SZ</w:t>
            </w:r>
          </w:p>
        </w:tc>
        <w:tc>
          <w:tcPr>
            <w:tcW w:w="2186" w:type="dxa"/>
            <w:vAlign w:val="center"/>
          </w:tcPr>
          <w:p w14:paraId="5D23C3B7" w14:textId="52CDBF8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0182ACF" w14:textId="3A39DF2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A2F0D2E" w14:textId="5931F89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A199093" w14:textId="6D1984A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1CC42C6" w14:textId="0702DA6E"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040F8C09" w14:textId="77777777" w:rsidTr="005561E3">
        <w:trPr>
          <w:jc w:val="center"/>
        </w:trPr>
        <w:tc>
          <w:tcPr>
            <w:tcW w:w="970" w:type="dxa"/>
            <w:vAlign w:val="center"/>
          </w:tcPr>
          <w:p w14:paraId="502A9D66" w14:textId="4E4EE141" w:rsidR="007A7B17" w:rsidRPr="007A7B17" w:rsidRDefault="007A7B17" w:rsidP="005561E3">
            <w:pPr>
              <w:spacing w:before="60" w:after="60" w:line="240" w:lineRule="auto"/>
              <w:jc w:val="center"/>
              <w:rPr>
                <w:sz w:val="16"/>
                <w:szCs w:val="16"/>
              </w:rPr>
            </w:pPr>
            <w:r w:rsidRPr="007A7B17">
              <w:rPr>
                <w:sz w:val="16"/>
                <w:szCs w:val="16"/>
              </w:rPr>
              <w:t>603SZ</w:t>
            </w:r>
          </w:p>
        </w:tc>
        <w:tc>
          <w:tcPr>
            <w:tcW w:w="2186" w:type="dxa"/>
            <w:vAlign w:val="center"/>
          </w:tcPr>
          <w:p w14:paraId="0DE53FE7" w14:textId="138266D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ED13F56" w14:textId="0CAFCE0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C77857C" w14:textId="4F8085F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048A537" w14:textId="109F316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DF6E72C" w14:textId="46367DB4"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1AA3076A" w14:textId="77777777" w:rsidTr="005561E3">
        <w:trPr>
          <w:jc w:val="center"/>
        </w:trPr>
        <w:tc>
          <w:tcPr>
            <w:tcW w:w="970" w:type="dxa"/>
            <w:vAlign w:val="center"/>
          </w:tcPr>
          <w:p w14:paraId="24905315" w14:textId="43245B7F" w:rsidR="007A7B17" w:rsidRPr="007A7B17" w:rsidRDefault="007A7B17" w:rsidP="005561E3">
            <w:pPr>
              <w:spacing w:before="60" w:after="60" w:line="240" w:lineRule="auto"/>
              <w:jc w:val="center"/>
              <w:rPr>
                <w:sz w:val="16"/>
                <w:szCs w:val="16"/>
              </w:rPr>
            </w:pPr>
            <w:r w:rsidRPr="007A7B17">
              <w:rPr>
                <w:sz w:val="16"/>
                <w:szCs w:val="16"/>
              </w:rPr>
              <w:t>604SZ</w:t>
            </w:r>
          </w:p>
        </w:tc>
        <w:tc>
          <w:tcPr>
            <w:tcW w:w="2186" w:type="dxa"/>
            <w:vAlign w:val="center"/>
          </w:tcPr>
          <w:p w14:paraId="4FD00FEA" w14:textId="33813AF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BFF6230" w14:textId="7FBF974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F66D802" w14:textId="741C5E0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7796EE8" w14:textId="7F512D4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8A0C49A" w14:textId="6843EAAA"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68401858" w14:textId="77777777" w:rsidTr="005561E3">
        <w:trPr>
          <w:jc w:val="center"/>
        </w:trPr>
        <w:tc>
          <w:tcPr>
            <w:tcW w:w="970" w:type="dxa"/>
            <w:vAlign w:val="center"/>
          </w:tcPr>
          <w:p w14:paraId="47520C55" w14:textId="64D6EBA7" w:rsidR="007A7B17" w:rsidRPr="007A7B17" w:rsidRDefault="007A7B17" w:rsidP="005561E3">
            <w:pPr>
              <w:spacing w:before="60" w:after="60" w:line="240" w:lineRule="auto"/>
              <w:jc w:val="center"/>
              <w:rPr>
                <w:sz w:val="16"/>
                <w:szCs w:val="16"/>
              </w:rPr>
            </w:pPr>
            <w:r w:rsidRPr="007A7B17">
              <w:rPr>
                <w:sz w:val="16"/>
                <w:szCs w:val="16"/>
              </w:rPr>
              <w:t>605SZ</w:t>
            </w:r>
          </w:p>
        </w:tc>
        <w:tc>
          <w:tcPr>
            <w:tcW w:w="2186" w:type="dxa"/>
            <w:vAlign w:val="center"/>
          </w:tcPr>
          <w:p w14:paraId="31AFE5E8" w14:textId="108E7A2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413C4A1" w14:textId="44F1612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56B3C0A" w14:textId="7B2891A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DEB2685" w14:textId="5E68528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131A2D3" w14:textId="63334BAD"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2924CEE2" w14:textId="77777777" w:rsidTr="005561E3">
        <w:trPr>
          <w:jc w:val="center"/>
        </w:trPr>
        <w:tc>
          <w:tcPr>
            <w:tcW w:w="970" w:type="dxa"/>
            <w:vAlign w:val="center"/>
          </w:tcPr>
          <w:p w14:paraId="788752D5" w14:textId="241B61AD" w:rsidR="007A7B17" w:rsidRPr="007A7B17" w:rsidRDefault="007A7B17" w:rsidP="005561E3">
            <w:pPr>
              <w:spacing w:before="60" w:after="60" w:line="240" w:lineRule="auto"/>
              <w:jc w:val="center"/>
              <w:rPr>
                <w:sz w:val="16"/>
                <w:szCs w:val="16"/>
              </w:rPr>
            </w:pPr>
            <w:r w:rsidRPr="007A7B17">
              <w:rPr>
                <w:sz w:val="16"/>
                <w:szCs w:val="16"/>
              </w:rPr>
              <w:t>606SZ</w:t>
            </w:r>
          </w:p>
        </w:tc>
        <w:tc>
          <w:tcPr>
            <w:tcW w:w="2186" w:type="dxa"/>
            <w:vAlign w:val="center"/>
          </w:tcPr>
          <w:p w14:paraId="7A81BFFE" w14:textId="41EB19F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EAF74F9" w14:textId="7350FF8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C275E7C" w14:textId="05690C6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D606F58" w14:textId="2A0EBEF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79C7AEE" w14:textId="12C1C063"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137E64F5" w14:textId="77777777" w:rsidTr="005561E3">
        <w:trPr>
          <w:jc w:val="center"/>
        </w:trPr>
        <w:tc>
          <w:tcPr>
            <w:tcW w:w="970" w:type="dxa"/>
            <w:vAlign w:val="center"/>
          </w:tcPr>
          <w:p w14:paraId="0C87A557" w14:textId="497EF4ED" w:rsidR="007A7B17" w:rsidRPr="007A7B17" w:rsidRDefault="007A7B17" w:rsidP="005561E3">
            <w:pPr>
              <w:spacing w:before="60" w:after="60" w:line="240" w:lineRule="auto"/>
              <w:jc w:val="center"/>
              <w:rPr>
                <w:sz w:val="16"/>
                <w:szCs w:val="16"/>
              </w:rPr>
            </w:pPr>
            <w:r w:rsidRPr="007A7B17">
              <w:rPr>
                <w:sz w:val="16"/>
                <w:szCs w:val="16"/>
              </w:rPr>
              <w:t>607SZ</w:t>
            </w:r>
          </w:p>
        </w:tc>
        <w:tc>
          <w:tcPr>
            <w:tcW w:w="2186" w:type="dxa"/>
            <w:vAlign w:val="center"/>
          </w:tcPr>
          <w:p w14:paraId="4ADEA4DD" w14:textId="2DFE4C9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A679D35" w14:textId="0FCD004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406DBCF" w14:textId="4691030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62B8112" w14:textId="442D1B5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E036674" w14:textId="117E1074"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66AA3045" w14:textId="77777777" w:rsidTr="005561E3">
        <w:trPr>
          <w:jc w:val="center"/>
        </w:trPr>
        <w:tc>
          <w:tcPr>
            <w:tcW w:w="970" w:type="dxa"/>
            <w:vAlign w:val="center"/>
          </w:tcPr>
          <w:p w14:paraId="33052F14" w14:textId="26870217" w:rsidR="007A7B17" w:rsidRPr="007A7B17" w:rsidRDefault="007A7B17" w:rsidP="005561E3">
            <w:pPr>
              <w:spacing w:before="60" w:after="60" w:line="240" w:lineRule="auto"/>
              <w:jc w:val="center"/>
              <w:rPr>
                <w:sz w:val="16"/>
                <w:szCs w:val="16"/>
              </w:rPr>
            </w:pPr>
            <w:r w:rsidRPr="007A7B17">
              <w:rPr>
                <w:sz w:val="16"/>
                <w:szCs w:val="16"/>
              </w:rPr>
              <w:t>608SZ</w:t>
            </w:r>
          </w:p>
        </w:tc>
        <w:tc>
          <w:tcPr>
            <w:tcW w:w="2186" w:type="dxa"/>
            <w:vAlign w:val="center"/>
          </w:tcPr>
          <w:p w14:paraId="68EBD71F" w14:textId="2C49E8B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AA8BDB1" w14:textId="2A708AC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6820BAF" w14:textId="3A88717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607375A" w14:textId="1F75000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DE35E6D" w14:textId="668DD4D1"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B58903A" w14:textId="77777777" w:rsidTr="005561E3">
        <w:trPr>
          <w:jc w:val="center"/>
        </w:trPr>
        <w:tc>
          <w:tcPr>
            <w:tcW w:w="970" w:type="dxa"/>
            <w:vAlign w:val="center"/>
          </w:tcPr>
          <w:p w14:paraId="0FE7B5BD" w14:textId="2467E59A" w:rsidR="007A7B17" w:rsidRPr="007A7B17" w:rsidRDefault="007A7B17" w:rsidP="005561E3">
            <w:pPr>
              <w:spacing w:before="60" w:after="60" w:line="240" w:lineRule="auto"/>
              <w:jc w:val="center"/>
              <w:rPr>
                <w:sz w:val="16"/>
                <w:szCs w:val="16"/>
              </w:rPr>
            </w:pPr>
            <w:r w:rsidRPr="007A7B17">
              <w:rPr>
                <w:sz w:val="16"/>
                <w:szCs w:val="16"/>
              </w:rPr>
              <w:t>609SZ</w:t>
            </w:r>
          </w:p>
        </w:tc>
        <w:tc>
          <w:tcPr>
            <w:tcW w:w="2186" w:type="dxa"/>
            <w:vAlign w:val="center"/>
          </w:tcPr>
          <w:p w14:paraId="4733C423" w14:textId="6A2A477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7F86090" w14:textId="73039B0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E9D32B9" w14:textId="6C5E773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FAFEF2C" w14:textId="7F104A9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B775083" w14:textId="2F09E243"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4C5402FE" w14:textId="77777777" w:rsidTr="005561E3">
        <w:trPr>
          <w:jc w:val="center"/>
        </w:trPr>
        <w:tc>
          <w:tcPr>
            <w:tcW w:w="970" w:type="dxa"/>
            <w:vAlign w:val="center"/>
          </w:tcPr>
          <w:p w14:paraId="2425CA83" w14:textId="40E01618" w:rsidR="007A7B17" w:rsidRPr="007A7B17" w:rsidRDefault="007A7B17" w:rsidP="005561E3">
            <w:pPr>
              <w:spacing w:before="60" w:after="60" w:line="240" w:lineRule="auto"/>
              <w:jc w:val="center"/>
              <w:rPr>
                <w:sz w:val="16"/>
                <w:szCs w:val="16"/>
              </w:rPr>
            </w:pPr>
            <w:r w:rsidRPr="007A7B17">
              <w:rPr>
                <w:sz w:val="16"/>
                <w:szCs w:val="16"/>
              </w:rPr>
              <w:t>610SZ</w:t>
            </w:r>
          </w:p>
        </w:tc>
        <w:tc>
          <w:tcPr>
            <w:tcW w:w="2186" w:type="dxa"/>
            <w:vAlign w:val="center"/>
          </w:tcPr>
          <w:p w14:paraId="58D6B7AA" w14:textId="2939FDB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050D7D0" w14:textId="30C7BD2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8742558" w14:textId="79B099A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AC9988F" w14:textId="0703414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2EE5587" w14:textId="22EC4831"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353010B" w14:textId="77777777" w:rsidTr="005561E3">
        <w:trPr>
          <w:jc w:val="center"/>
        </w:trPr>
        <w:tc>
          <w:tcPr>
            <w:tcW w:w="970" w:type="dxa"/>
            <w:vAlign w:val="center"/>
          </w:tcPr>
          <w:p w14:paraId="3B07685F" w14:textId="6FBC65B1" w:rsidR="007A7B17" w:rsidRPr="007A7B17" w:rsidRDefault="007A7B17" w:rsidP="005561E3">
            <w:pPr>
              <w:spacing w:before="60" w:after="60" w:line="240" w:lineRule="auto"/>
              <w:jc w:val="center"/>
              <w:rPr>
                <w:sz w:val="16"/>
                <w:szCs w:val="16"/>
              </w:rPr>
            </w:pPr>
            <w:r w:rsidRPr="007A7B17">
              <w:rPr>
                <w:sz w:val="16"/>
                <w:szCs w:val="16"/>
              </w:rPr>
              <w:t>611SZ</w:t>
            </w:r>
          </w:p>
        </w:tc>
        <w:tc>
          <w:tcPr>
            <w:tcW w:w="2186" w:type="dxa"/>
            <w:vAlign w:val="center"/>
          </w:tcPr>
          <w:p w14:paraId="263BD37D" w14:textId="5D9A3BE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02D271E" w14:textId="00F88D9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F429964" w14:textId="5A5CCC0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90375F4" w14:textId="350CBB4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4D10FAC" w14:textId="447A8790" w:rsidR="007A7B17" w:rsidRPr="007A7B17" w:rsidRDefault="007A7B17" w:rsidP="005561E3">
            <w:pPr>
              <w:spacing w:before="60" w:after="60" w:line="240" w:lineRule="auto"/>
              <w:jc w:val="center"/>
              <w:rPr>
                <w:sz w:val="16"/>
                <w:szCs w:val="16"/>
              </w:rPr>
            </w:pPr>
            <w:r w:rsidRPr="007A7B17">
              <w:rPr>
                <w:sz w:val="16"/>
                <w:szCs w:val="16"/>
              </w:rPr>
              <w:t>70</w:t>
            </w:r>
          </w:p>
        </w:tc>
      </w:tr>
      <w:tr w:rsidR="007A7B17" w:rsidRPr="00CA7600" w14:paraId="6DFBE985" w14:textId="77777777" w:rsidTr="005561E3">
        <w:trPr>
          <w:jc w:val="center"/>
        </w:trPr>
        <w:tc>
          <w:tcPr>
            <w:tcW w:w="970" w:type="dxa"/>
            <w:vAlign w:val="center"/>
          </w:tcPr>
          <w:p w14:paraId="1C4C4EB9" w14:textId="29962260" w:rsidR="007A7B17" w:rsidRPr="007A7B17" w:rsidRDefault="007A7B17" w:rsidP="005561E3">
            <w:pPr>
              <w:spacing w:before="60" w:after="60" w:line="240" w:lineRule="auto"/>
              <w:jc w:val="center"/>
              <w:rPr>
                <w:sz w:val="16"/>
                <w:szCs w:val="16"/>
              </w:rPr>
            </w:pPr>
            <w:r w:rsidRPr="007A7B17">
              <w:rPr>
                <w:sz w:val="16"/>
                <w:szCs w:val="16"/>
              </w:rPr>
              <w:t>612SZ</w:t>
            </w:r>
          </w:p>
        </w:tc>
        <w:tc>
          <w:tcPr>
            <w:tcW w:w="2186" w:type="dxa"/>
            <w:vAlign w:val="center"/>
          </w:tcPr>
          <w:p w14:paraId="3674C0BC" w14:textId="2BAF6C3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812C89C" w14:textId="03D6553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3A6DA1E" w14:textId="508FE86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30A9BBE" w14:textId="3BD3DE4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905C8F9" w14:textId="4A035DB3"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04895406" w14:textId="77777777" w:rsidTr="005561E3">
        <w:trPr>
          <w:jc w:val="center"/>
        </w:trPr>
        <w:tc>
          <w:tcPr>
            <w:tcW w:w="970" w:type="dxa"/>
            <w:vAlign w:val="center"/>
          </w:tcPr>
          <w:p w14:paraId="16952263" w14:textId="7FB18614" w:rsidR="007A7B17" w:rsidRPr="007A7B17" w:rsidRDefault="007A7B17" w:rsidP="005561E3">
            <w:pPr>
              <w:spacing w:before="60" w:after="60" w:line="240" w:lineRule="auto"/>
              <w:jc w:val="center"/>
              <w:rPr>
                <w:sz w:val="16"/>
                <w:szCs w:val="16"/>
              </w:rPr>
            </w:pPr>
            <w:r w:rsidRPr="007A7B17">
              <w:rPr>
                <w:sz w:val="16"/>
                <w:szCs w:val="16"/>
              </w:rPr>
              <w:t>613SZ</w:t>
            </w:r>
          </w:p>
        </w:tc>
        <w:tc>
          <w:tcPr>
            <w:tcW w:w="2186" w:type="dxa"/>
            <w:vAlign w:val="center"/>
          </w:tcPr>
          <w:p w14:paraId="7254DB45" w14:textId="7E2E8B4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C6CE5D2" w14:textId="5AA2B25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8B97797" w14:textId="2EA04AE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E2DAE94" w14:textId="566692E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98F2B9E" w14:textId="381F7679"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866C15F" w14:textId="77777777" w:rsidTr="005561E3">
        <w:trPr>
          <w:jc w:val="center"/>
        </w:trPr>
        <w:tc>
          <w:tcPr>
            <w:tcW w:w="970" w:type="dxa"/>
            <w:vAlign w:val="center"/>
          </w:tcPr>
          <w:p w14:paraId="0C133B9C" w14:textId="587198DD" w:rsidR="007A7B17" w:rsidRPr="007A7B17" w:rsidRDefault="007A7B17" w:rsidP="005561E3">
            <w:pPr>
              <w:spacing w:before="60" w:after="60" w:line="240" w:lineRule="auto"/>
              <w:jc w:val="center"/>
              <w:rPr>
                <w:sz w:val="16"/>
                <w:szCs w:val="16"/>
              </w:rPr>
            </w:pPr>
            <w:r w:rsidRPr="007A7B17">
              <w:rPr>
                <w:sz w:val="16"/>
                <w:szCs w:val="16"/>
              </w:rPr>
              <w:t>614SZ</w:t>
            </w:r>
          </w:p>
        </w:tc>
        <w:tc>
          <w:tcPr>
            <w:tcW w:w="2186" w:type="dxa"/>
            <w:vAlign w:val="center"/>
          </w:tcPr>
          <w:p w14:paraId="58E282FF" w14:textId="2A10DAC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4C85ABD" w14:textId="63A59719"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154DBFEE" w14:textId="62A28A9F"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62C8DAEF" w14:textId="10ACEF3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E83FBFC" w14:textId="5562220A"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592DAD8" w14:textId="77777777" w:rsidTr="005561E3">
        <w:trPr>
          <w:jc w:val="center"/>
        </w:trPr>
        <w:tc>
          <w:tcPr>
            <w:tcW w:w="970" w:type="dxa"/>
            <w:vAlign w:val="center"/>
          </w:tcPr>
          <w:p w14:paraId="25F132D5" w14:textId="190229D5" w:rsidR="007A7B17" w:rsidRPr="007A7B17" w:rsidRDefault="007A7B17" w:rsidP="005561E3">
            <w:pPr>
              <w:spacing w:before="60" w:after="60" w:line="240" w:lineRule="auto"/>
              <w:jc w:val="center"/>
              <w:rPr>
                <w:sz w:val="16"/>
                <w:szCs w:val="16"/>
              </w:rPr>
            </w:pPr>
            <w:r w:rsidRPr="007A7B17">
              <w:rPr>
                <w:sz w:val="16"/>
                <w:szCs w:val="16"/>
              </w:rPr>
              <w:t>615SZ</w:t>
            </w:r>
          </w:p>
        </w:tc>
        <w:tc>
          <w:tcPr>
            <w:tcW w:w="2186" w:type="dxa"/>
            <w:vAlign w:val="center"/>
          </w:tcPr>
          <w:p w14:paraId="3137E268" w14:textId="30C0CCA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7F57F21" w14:textId="6F77CF2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01AFC8A" w14:textId="6253C72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6571506" w14:textId="430B892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5CE4752" w14:textId="2C9A0F56"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A2BA581" w14:textId="77777777" w:rsidTr="005561E3">
        <w:trPr>
          <w:jc w:val="center"/>
        </w:trPr>
        <w:tc>
          <w:tcPr>
            <w:tcW w:w="970" w:type="dxa"/>
            <w:vAlign w:val="center"/>
          </w:tcPr>
          <w:p w14:paraId="18C3A1BB" w14:textId="030B982A" w:rsidR="007A7B17" w:rsidRPr="007A7B17" w:rsidRDefault="007A7B17" w:rsidP="005561E3">
            <w:pPr>
              <w:spacing w:before="60" w:after="60" w:line="240" w:lineRule="auto"/>
              <w:jc w:val="center"/>
              <w:rPr>
                <w:sz w:val="16"/>
                <w:szCs w:val="16"/>
              </w:rPr>
            </w:pPr>
            <w:r w:rsidRPr="007A7B17">
              <w:rPr>
                <w:sz w:val="16"/>
                <w:szCs w:val="16"/>
              </w:rPr>
              <w:t>616SZ</w:t>
            </w:r>
          </w:p>
        </w:tc>
        <w:tc>
          <w:tcPr>
            <w:tcW w:w="2186" w:type="dxa"/>
            <w:vAlign w:val="center"/>
          </w:tcPr>
          <w:p w14:paraId="24203583" w14:textId="2D4B327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2B1AD5F" w14:textId="38DC632A"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7554D3A0" w14:textId="79D50ADC"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52479138" w14:textId="7D0E9A7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E9AF813" w14:textId="3449EEA7"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B000C21" w14:textId="77777777" w:rsidTr="005561E3">
        <w:trPr>
          <w:jc w:val="center"/>
        </w:trPr>
        <w:tc>
          <w:tcPr>
            <w:tcW w:w="970" w:type="dxa"/>
            <w:vAlign w:val="center"/>
          </w:tcPr>
          <w:p w14:paraId="36A9BA36" w14:textId="6ED9372E" w:rsidR="007A7B17" w:rsidRPr="007A7B17" w:rsidRDefault="007A7B17" w:rsidP="005561E3">
            <w:pPr>
              <w:spacing w:before="60" w:after="60" w:line="240" w:lineRule="auto"/>
              <w:jc w:val="center"/>
              <w:rPr>
                <w:sz w:val="16"/>
                <w:szCs w:val="16"/>
              </w:rPr>
            </w:pPr>
            <w:r w:rsidRPr="007A7B17">
              <w:rPr>
                <w:sz w:val="16"/>
                <w:szCs w:val="16"/>
              </w:rPr>
              <w:t>617SZ</w:t>
            </w:r>
          </w:p>
        </w:tc>
        <w:tc>
          <w:tcPr>
            <w:tcW w:w="2186" w:type="dxa"/>
            <w:vAlign w:val="center"/>
          </w:tcPr>
          <w:p w14:paraId="28597466" w14:textId="1355418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AD32B2C" w14:textId="48BFAF1C"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622C00B6" w14:textId="7CADA18E"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4D243C21" w14:textId="2C1BC35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2239B0E" w14:textId="4022AD83"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0093A764" w14:textId="77777777" w:rsidTr="005561E3">
        <w:trPr>
          <w:jc w:val="center"/>
        </w:trPr>
        <w:tc>
          <w:tcPr>
            <w:tcW w:w="970" w:type="dxa"/>
            <w:vAlign w:val="center"/>
          </w:tcPr>
          <w:p w14:paraId="2D78F656" w14:textId="1E26DB33" w:rsidR="007A7B17" w:rsidRPr="007A7B17" w:rsidRDefault="007A7B17" w:rsidP="005561E3">
            <w:pPr>
              <w:spacing w:before="60" w:after="60" w:line="240" w:lineRule="auto"/>
              <w:jc w:val="center"/>
              <w:rPr>
                <w:sz w:val="16"/>
                <w:szCs w:val="16"/>
              </w:rPr>
            </w:pPr>
            <w:r w:rsidRPr="007A7B17">
              <w:rPr>
                <w:sz w:val="16"/>
                <w:szCs w:val="16"/>
              </w:rPr>
              <w:t>618SZ</w:t>
            </w:r>
          </w:p>
        </w:tc>
        <w:tc>
          <w:tcPr>
            <w:tcW w:w="2186" w:type="dxa"/>
            <w:vAlign w:val="center"/>
          </w:tcPr>
          <w:p w14:paraId="148F1F21" w14:textId="0D67558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1A9FF51" w14:textId="5049EFB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1B4A776" w14:textId="3F7D419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A8915F7" w14:textId="434A84C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81C4BC5" w14:textId="1CD51D0A"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2C3994FA" w14:textId="77777777" w:rsidTr="005561E3">
        <w:trPr>
          <w:jc w:val="center"/>
        </w:trPr>
        <w:tc>
          <w:tcPr>
            <w:tcW w:w="970" w:type="dxa"/>
            <w:vAlign w:val="center"/>
          </w:tcPr>
          <w:p w14:paraId="0DDE4CA5" w14:textId="53B3E4E7" w:rsidR="007A7B17" w:rsidRPr="007A7B17" w:rsidRDefault="007A7B17" w:rsidP="005561E3">
            <w:pPr>
              <w:spacing w:before="60" w:after="60" w:line="240" w:lineRule="auto"/>
              <w:jc w:val="center"/>
              <w:rPr>
                <w:sz w:val="16"/>
                <w:szCs w:val="16"/>
              </w:rPr>
            </w:pPr>
            <w:r w:rsidRPr="007A7B17">
              <w:rPr>
                <w:sz w:val="16"/>
                <w:szCs w:val="16"/>
              </w:rPr>
              <w:t>619SZ</w:t>
            </w:r>
          </w:p>
        </w:tc>
        <w:tc>
          <w:tcPr>
            <w:tcW w:w="2186" w:type="dxa"/>
            <w:vAlign w:val="center"/>
          </w:tcPr>
          <w:p w14:paraId="242F1A6E" w14:textId="36C7D27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E15A230" w14:textId="2AE0E94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EFBD611" w14:textId="11632E4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E5020B7" w14:textId="24F3249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30404D0" w14:textId="1ECED985"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4AC38522" w14:textId="77777777" w:rsidTr="005561E3">
        <w:trPr>
          <w:jc w:val="center"/>
        </w:trPr>
        <w:tc>
          <w:tcPr>
            <w:tcW w:w="970" w:type="dxa"/>
            <w:vAlign w:val="center"/>
          </w:tcPr>
          <w:p w14:paraId="50267F8E" w14:textId="376166A8" w:rsidR="007A7B17" w:rsidRPr="007A7B17" w:rsidRDefault="007A7B17" w:rsidP="005561E3">
            <w:pPr>
              <w:spacing w:before="60" w:after="60" w:line="240" w:lineRule="auto"/>
              <w:jc w:val="center"/>
              <w:rPr>
                <w:sz w:val="16"/>
                <w:szCs w:val="16"/>
              </w:rPr>
            </w:pPr>
            <w:r w:rsidRPr="007A7B17">
              <w:rPr>
                <w:sz w:val="16"/>
                <w:szCs w:val="16"/>
              </w:rPr>
              <w:t>620SZ</w:t>
            </w:r>
          </w:p>
        </w:tc>
        <w:tc>
          <w:tcPr>
            <w:tcW w:w="2186" w:type="dxa"/>
            <w:vAlign w:val="center"/>
          </w:tcPr>
          <w:p w14:paraId="6FF85BCD" w14:textId="007B8D0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5E6B2EC" w14:textId="1EDED50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E6ACD7F" w14:textId="659E8AC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25A38BD" w14:textId="0E3F3D4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A3F5598" w14:textId="2B1F1035"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08D39B99" w14:textId="77777777" w:rsidTr="005561E3">
        <w:trPr>
          <w:jc w:val="center"/>
        </w:trPr>
        <w:tc>
          <w:tcPr>
            <w:tcW w:w="970" w:type="dxa"/>
            <w:vAlign w:val="center"/>
          </w:tcPr>
          <w:p w14:paraId="5F019AE6" w14:textId="2EAC14B9" w:rsidR="007A7B17" w:rsidRPr="007A7B17" w:rsidRDefault="007A7B17" w:rsidP="005561E3">
            <w:pPr>
              <w:spacing w:before="60" w:after="60" w:line="240" w:lineRule="auto"/>
              <w:jc w:val="center"/>
              <w:rPr>
                <w:sz w:val="16"/>
                <w:szCs w:val="16"/>
              </w:rPr>
            </w:pPr>
            <w:r w:rsidRPr="007A7B17">
              <w:rPr>
                <w:sz w:val="16"/>
                <w:szCs w:val="16"/>
              </w:rPr>
              <w:t>621SZ</w:t>
            </w:r>
          </w:p>
        </w:tc>
        <w:tc>
          <w:tcPr>
            <w:tcW w:w="2186" w:type="dxa"/>
            <w:vAlign w:val="center"/>
          </w:tcPr>
          <w:p w14:paraId="5BA064F6" w14:textId="61BD904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34E116D" w14:textId="4055CC0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4FF5731" w14:textId="36807A7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2C0CF69" w14:textId="79E6E5D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9E1DC78" w14:textId="2A0D7028"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09FBD43F" w14:textId="77777777" w:rsidTr="005561E3">
        <w:trPr>
          <w:jc w:val="center"/>
        </w:trPr>
        <w:tc>
          <w:tcPr>
            <w:tcW w:w="970" w:type="dxa"/>
            <w:vAlign w:val="center"/>
          </w:tcPr>
          <w:p w14:paraId="58942E58" w14:textId="1AA3C0F2" w:rsidR="007A7B17" w:rsidRPr="007A7B17" w:rsidRDefault="007A7B17" w:rsidP="005561E3">
            <w:pPr>
              <w:spacing w:before="60" w:after="60" w:line="240" w:lineRule="auto"/>
              <w:jc w:val="center"/>
              <w:rPr>
                <w:sz w:val="16"/>
                <w:szCs w:val="16"/>
              </w:rPr>
            </w:pPr>
            <w:r w:rsidRPr="007A7B17">
              <w:rPr>
                <w:sz w:val="16"/>
                <w:szCs w:val="16"/>
              </w:rPr>
              <w:t>622SZ</w:t>
            </w:r>
          </w:p>
        </w:tc>
        <w:tc>
          <w:tcPr>
            <w:tcW w:w="2186" w:type="dxa"/>
            <w:vAlign w:val="center"/>
          </w:tcPr>
          <w:p w14:paraId="47C2C354" w14:textId="609487C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5CC53CC" w14:textId="3D29773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AB76A43" w14:textId="7ACF735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9746C2C" w14:textId="03889BD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266BA0A" w14:textId="2ACF224E"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5F9BF257" w14:textId="77777777" w:rsidTr="005561E3">
        <w:trPr>
          <w:jc w:val="center"/>
        </w:trPr>
        <w:tc>
          <w:tcPr>
            <w:tcW w:w="970" w:type="dxa"/>
            <w:vAlign w:val="center"/>
          </w:tcPr>
          <w:p w14:paraId="21C96F2C" w14:textId="172DBF2F" w:rsidR="007A7B17" w:rsidRPr="007A7B17" w:rsidRDefault="007A7B17" w:rsidP="005561E3">
            <w:pPr>
              <w:spacing w:before="60" w:after="60" w:line="240" w:lineRule="auto"/>
              <w:jc w:val="center"/>
              <w:rPr>
                <w:sz w:val="16"/>
                <w:szCs w:val="16"/>
              </w:rPr>
            </w:pPr>
            <w:r w:rsidRPr="007A7B17">
              <w:rPr>
                <w:sz w:val="16"/>
                <w:szCs w:val="16"/>
              </w:rPr>
              <w:t>623SZ</w:t>
            </w:r>
          </w:p>
        </w:tc>
        <w:tc>
          <w:tcPr>
            <w:tcW w:w="2186" w:type="dxa"/>
            <w:vAlign w:val="center"/>
          </w:tcPr>
          <w:p w14:paraId="47BAAE32" w14:textId="6763E1B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FB98B61" w14:textId="7DD6884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C24F28F" w14:textId="2A3746D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07A4E7C" w14:textId="25A481C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F21D2AC" w14:textId="3313EF43"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178D114B" w14:textId="77777777" w:rsidTr="005561E3">
        <w:trPr>
          <w:jc w:val="center"/>
        </w:trPr>
        <w:tc>
          <w:tcPr>
            <w:tcW w:w="970" w:type="dxa"/>
            <w:vAlign w:val="center"/>
          </w:tcPr>
          <w:p w14:paraId="231A29EF" w14:textId="510C3B8D" w:rsidR="007A7B17" w:rsidRPr="007A7B17" w:rsidRDefault="007A7B17" w:rsidP="005561E3">
            <w:pPr>
              <w:spacing w:before="60" w:after="60" w:line="240" w:lineRule="auto"/>
              <w:jc w:val="center"/>
              <w:rPr>
                <w:sz w:val="16"/>
                <w:szCs w:val="16"/>
              </w:rPr>
            </w:pPr>
            <w:r w:rsidRPr="007A7B17">
              <w:rPr>
                <w:sz w:val="16"/>
                <w:szCs w:val="16"/>
              </w:rPr>
              <w:lastRenderedPageBreak/>
              <w:t>624SZ</w:t>
            </w:r>
          </w:p>
        </w:tc>
        <w:tc>
          <w:tcPr>
            <w:tcW w:w="2186" w:type="dxa"/>
            <w:vAlign w:val="center"/>
          </w:tcPr>
          <w:p w14:paraId="3DC780C1" w14:textId="1ECE9EC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9A34F2C" w14:textId="77AD1B8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9210367" w14:textId="47067DA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28C7E02" w14:textId="5F0E9D7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2CAC24E" w14:textId="4EBBFAD4"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28217B6E" w14:textId="77777777" w:rsidTr="005561E3">
        <w:trPr>
          <w:jc w:val="center"/>
        </w:trPr>
        <w:tc>
          <w:tcPr>
            <w:tcW w:w="970" w:type="dxa"/>
            <w:vAlign w:val="center"/>
          </w:tcPr>
          <w:p w14:paraId="01E50D23" w14:textId="5D556304" w:rsidR="007A7B17" w:rsidRPr="007A7B17" w:rsidRDefault="007A7B17" w:rsidP="005561E3">
            <w:pPr>
              <w:spacing w:before="60" w:after="60" w:line="240" w:lineRule="auto"/>
              <w:jc w:val="center"/>
              <w:rPr>
                <w:sz w:val="16"/>
                <w:szCs w:val="16"/>
              </w:rPr>
            </w:pPr>
            <w:r w:rsidRPr="007A7B17">
              <w:rPr>
                <w:sz w:val="16"/>
                <w:szCs w:val="16"/>
              </w:rPr>
              <w:t>625SZ</w:t>
            </w:r>
          </w:p>
        </w:tc>
        <w:tc>
          <w:tcPr>
            <w:tcW w:w="2186" w:type="dxa"/>
            <w:vAlign w:val="center"/>
          </w:tcPr>
          <w:p w14:paraId="4B35B29C" w14:textId="1C9288F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611DBAB" w14:textId="3C9DE99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6252D86" w14:textId="1117089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B5057ED" w14:textId="3BB2692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44A0EAB" w14:textId="4679734F"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8BC6D70" w14:textId="77777777" w:rsidTr="005561E3">
        <w:trPr>
          <w:jc w:val="center"/>
        </w:trPr>
        <w:tc>
          <w:tcPr>
            <w:tcW w:w="970" w:type="dxa"/>
            <w:vAlign w:val="center"/>
          </w:tcPr>
          <w:p w14:paraId="789D3B8B" w14:textId="2FC485A4" w:rsidR="007A7B17" w:rsidRPr="007A7B17" w:rsidRDefault="007A7B17" w:rsidP="005561E3">
            <w:pPr>
              <w:spacing w:before="60" w:after="60" w:line="240" w:lineRule="auto"/>
              <w:jc w:val="center"/>
              <w:rPr>
                <w:sz w:val="16"/>
                <w:szCs w:val="16"/>
              </w:rPr>
            </w:pPr>
            <w:r w:rsidRPr="007A7B17">
              <w:rPr>
                <w:sz w:val="16"/>
                <w:szCs w:val="16"/>
              </w:rPr>
              <w:t>626SZ</w:t>
            </w:r>
          </w:p>
        </w:tc>
        <w:tc>
          <w:tcPr>
            <w:tcW w:w="2186" w:type="dxa"/>
            <w:vAlign w:val="center"/>
          </w:tcPr>
          <w:p w14:paraId="430239CF" w14:textId="3C496BA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7708CD8" w14:textId="67B2AF5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3D821B8" w14:textId="4CFE859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5927539" w14:textId="5B58910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EA7DC54" w14:textId="6FC1A8B0"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487DC645" w14:textId="77777777" w:rsidTr="005561E3">
        <w:trPr>
          <w:jc w:val="center"/>
        </w:trPr>
        <w:tc>
          <w:tcPr>
            <w:tcW w:w="970" w:type="dxa"/>
            <w:vAlign w:val="center"/>
          </w:tcPr>
          <w:p w14:paraId="376E987E" w14:textId="2147C1B7" w:rsidR="007A7B17" w:rsidRPr="007A7B17" w:rsidRDefault="007A7B17" w:rsidP="005561E3">
            <w:pPr>
              <w:spacing w:before="60" w:after="60" w:line="240" w:lineRule="auto"/>
              <w:jc w:val="center"/>
              <w:rPr>
                <w:sz w:val="16"/>
                <w:szCs w:val="16"/>
              </w:rPr>
            </w:pPr>
            <w:r w:rsidRPr="007A7B17">
              <w:rPr>
                <w:sz w:val="16"/>
                <w:szCs w:val="16"/>
              </w:rPr>
              <w:t>627SZ</w:t>
            </w:r>
          </w:p>
        </w:tc>
        <w:tc>
          <w:tcPr>
            <w:tcW w:w="2186" w:type="dxa"/>
            <w:vAlign w:val="center"/>
          </w:tcPr>
          <w:p w14:paraId="28DCF87C" w14:textId="737169A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035774D" w14:textId="60EE7C3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E2E9F09" w14:textId="38210AE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D9802D9" w14:textId="66ABF21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BB20BDD" w14:textId="6D745D8F"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7945A69" w14:textId="77777777" w:rsidTr="005561E3">
        <w:trPr>
          <w:jc w:val="center"/>
        </w:trPr>
        <w:tc>
          <w:tcPr>
            <w:tcW w:w="970" w:type="dxa"/>
            <w:vAlign w:val="center"/>
          </w:tcPr>
          <w:p w14:paraId="1DE2530F" w14:textId="58DF5ADA" w:rsidR="007A7B17" w:rsidRPr="007A7B17" w:rsidRDefault="007A7B17" w:rsidP="005561E3">
            <w:pPr>
              <w:spacing w:before="60" w:after="60" w:line="240" w:lineRule="auto"/>
              <w:jc w:val="center"/>
              <w:rPr>
                <w:sz w:val="16"/>
                <w:szCs w:val="16"/>
              </w:rPr>
            </w:pPr>
            <w:r w:rsidRPr="007A7B17">
              <w:rPr>
                <w:sz w:val="16"/>
                <w:szCs w:val="16"/>
              </w:rPr>
              <w:t>628SZ</w:t>
            </w:r>
          </w:p>
        </w:tc>
        <w:tc>
          <w:tcPr>
            <w:tcW w:w="2186" w:type="dxa"/>
            <w:vAlign w:val="center"/>
          </w:tcPr>
          <w:p w14:paraId="0E993B92" w14:textId="2436300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78F10B4" w14:textId="4DDD912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68099DD" w14:textId="481559E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E9B9045" w14:textId="7626041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0FA90DE" w14:textId="2B781A7C"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75125CF7" w14:textId="77777777" w:rsidTr="005561E3">
        <w:trPr>
          <w:jc w:val="center"/>
        </w:trPr>
        <w:tc>
          <w:tcPr>
            <w:tcW w:w="970" w:type="dxa"/>
            <w:vAlign w:val="center"/>
          </w:tcPr>
          <w:p w14:paraId="46528902" w14:textId="0BAD4114" w:rsidR="007A7B17" w:rsidRPr="007A7B17" w:rsidRDefault="007A7B17" w:rsidP="005561E3">
            <w:pPr>
              <w:spacing w:before="60" w:after="60" w:line="240" w:lineRule="auto"/>
              <w:jc w:val="center"/>
              <w:rPr>
                <w:sz w:val="16"/>
                <w:szCs w:val="16"/>
              </w:rPr>
            </w:pPr>
            <w:r w:rsidRPr="007A7B17">
              <w:rPr>
                <w:sz w:val="16"/>
                <w:szCs w:val="16"/>
              </w:rPr>
              <w:t>629SZ</w:t>
            </w:r>
          </w:p>
        </w:tc>
        <w:tc>
          <w:tcPr>
            <w:tcW w:w="2186" w:type="dxa"/>
            <w:vAlign w:val="center"/>
          </w:tcPr>
          <w:p w14:paraId="675EFB00" w14:textId="399CD40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1D010B5" w14:textId="507DCC6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61DC432" w14:textId="051690E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EFCA734" w14:textId="4DC2152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DA74517" w14:textId="29B2898E"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4023FBA7" w14:textId="77777777" w:rsidTr="005561E3">
        <w:trPr>
          <w:jc w:val="center"/>
        </w:trPr>
        <w:tc>
          <w:tcPr>
            <w:tcW w:w="970" w:type="dxa"/>
            <w:vAlign w:val="center"/>
          </w:tcPr>
          <w:p w14:paraId="216B7CB9" w14:textId="10A6549D" w:rsidR="007A7B17" w:rsidRPr="007A7B17" w:rsidRDefault="007A7B17" w:rsidP="005561E3">
            <w:pPr>
              <w:spacing w:before="60" w:after="60" w:line="240" w:lineRule="auto"/>
              <w:jc w:val="center"/>
              <w:rPr>
                <w:sz w:val="16"/>
                <w:szCs w:val="16"/>
              </w:rPr>
            </w:pPr>
            <w:r w:rsidRPr="007A7B17">
              <w:rPr>
                <w:sz w:val="16"/>
                <w:szCs w:val="16"/>
              </w:rPr>
              <w:t>630SZ</w:t>
            </w:r>
          </w:p>
        </w:tc>
        <w:tc>
          <w:tcPr>
            <w:tcW w:w="2186" w:type="dxa"/>
            <w:vAlign w:val="center"/>
          </w:tcPr>
          <w:p w14:paraId="339C7F81" w14:textId="4153E74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5D4377B" w14:textId="4ADB53D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9612555" w14:textId="5B2C7E4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EE1D178" w14:textId="54F455F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82DCD25" w14:textId="3C9289BF"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BF73EA7" w14:textId="77777777" w:rsidTr="005561E3">
        <w:trPr>
          <w:jc w:val="center"/>
        </w:trPr>
        <w:tc>
          <w:tcPr>
            <w:tcW w:w="970" w:type="dxa"/>
            <w:vAlign w:val="center"/>
          </w:tcPr>
          <w:p w14:paraId="4A7A6B2B" w14:textId="5808D54A" w:rsidR="007A7B17" w:rsidRPr="007A7B17" w:rsidRDefault="007A7B17" w:rsidP="005561E3">
            <w:pPr>
              <w:spacing w:before="60" w:after="60" w:line="240" w:lineRule="auto"/>
              <w:jc w:val="center"/>
              <w:rPr>
                <w:sz w:val="16"/>
                <w:szCs w:val="16"/>
              </w:rPr>
            </w:pPr>
            <w:r w:rsidRPr="007A7B17">
              <w:rPr>
                <w:sz w:val="16"/>
                <w:szCs w:val="16"/>
              </w:rPr>
              <w:t>631SZ</w:t>
            </w:r>
          </w:p>
        </w:tc>
        <w:tc>
          <w:tcPr>
            <w:tcW w:w="2186" w:type="dxa"/>
            <w:vAlign w:val="center"/>
          </w:tcPr>
          <w:p w14:paraId="556E3074" w14:textId="5CBB33E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F45B830" w14:textId="14C25A9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0B818C7" w14:textId="7F1A257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19B5034" w14:textId="291D86C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E60A06C" w14:textId="6CC75947"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639D0799" w14:textId="77777777" w:rsidTr="005561E3">
        <w:trPr>
          <w:jc w:val="center"/>
        </w:trPr>
        <w:tc>
          <w:tcPr>
            <w:tcW w:w="970" w:type="dxa"/>
            <w:vAlign w:val="center"/>
          </w:tcPr>
          <w:p w14:paraId="110BB290" w14:textId="65EB51F2" w:rsidR="007A7B17" w:rsidRPr="007A7B17" w:rsidRDefault="007A7B17" w:rsidP="005561E3">
            <w:pPr>
              <w:spacing w:before="60" w:after="60" w:line="240" w:lineRule="auto"/>
              <w:jc w:val="center"/>
              <w:rPr>
                <w:sz w:val="16"/>
                <w:szCs w:val="16"/>
              </w:rPr>
            </w:pPr>
            <w:r w:rsidRPr="007A7B17">
              <w:rPr>
                <w:sz w:val="16"/>
                <w:szCs w:val="16"/>
              </w:rPr>
              <w:t>632SZ</w:t>
            </w:r>
          </w:p>
        </w:tc>
        <w:tc>
          <w:tcPr>
            <w:tcW w:w="2186" w:type="dxa"/>
            <w:vAlign w:val="center"/>
          </w:tcPr>
          <w:p w14:paraId="08CDFAEF" w14:textId="36B8D75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1205446" w14:textId="6C2A7A8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04DFD23" w14:textId="34AB56E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AF4FD49" w14:textId="2C32797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3A59DA1" w14:textId="276AD35A"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5A4DC5CA" w14:textId="77777777" w:rsidTr="005561E3">
        <w:trPr>
          <w:jc w:val="center"/>
        </w:trPr>
        <w:tc>
          <w:tcPr>
            <w:tcW w:w="970" w:type="dxa"/>
            <w:vAlign w:val="center"/>
          </w:tcPr>
          <w:p w14:paraId="4E55DFEA" w14:textId="0FB3977F" w:rsidR="007A7B17" w:rsidRPr="007A7B17" w:rsidRDefault="007A7B17" w:rsidP="005561E3">
            <w:pPr>
              <w:spacing w:before="60" w:after="60" w:line="240" w:lineRule="auto"/>
              <w:jc w:val="center"/>
              <w:rPr>
                <w:sz w:val="16"/>
                <w:szCs w:val="16"/>
              </w:rPr>
            </w:pPr>
            <w:r w:rsidRPr="007A7B17">
              <w:rPr>
                <w:sz w:val="16"/>
                <w:szCs w:val="16"/>
              </w:rPr>
              <w:t>633SZ</w:t>
            </w:r>
          </w:p>
        </w:tc>
        <w:tc>
          <w:tcPr>
            <w:tcW w:w="2186" w:type="dxa"/>
            <w:vAlign w:val="center"/>
          </w:tcPr>
          <w:p w14:paraId="4F7BE6BA" w14:textId="483AE69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F4F5BCA" w14:textId="16ADAA0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28135A5" w14:textId="1F602FE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1F3A594" w14:textId="481A593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B23DFCE" w14:textId="35DDFBA2"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444DA066" w14:textId="77777777" w:rsidTr="005561E3">
        <w:trPr>
          <w:jc w:val="center"/>
        </w:trPr>
        <w:tc>
          <w:tcPr>
            <w:tcW w:w="970" w:type="dxa"/>
            <w:vAlign w:val="center"/>
          </w:tcPr>
          <w:p w14:paraId="636A5543" w14:textId="77C789CC" w:rsidR="007A7B17" w:rsidRPr="007A7B17" w:rsidRDefault="007A7B17" w:rsidP="005561E3">
            <w:pPr>
              <w:spacing w:before="60" w:after="60" w:line="240" w:lineRule="auto"/>
              <w:jc w:val="center"/>
              <w:rPr>
                <w:sz w:val="16"/>
                <w:szCs w:val="16"/>
              </w:rPr>
            </w:pPr>
            <w:r w:rsidRPr="007A7B17">
              <w:rPr>
                <w:sz w:val="16"/>
                <w:szCs w:val="16"/>
              </w:rPr>
              <w:t>634SZ</w:t>
            </w:r>
          </w:p>
        </w:tc>
        <w:tc>
          <w:tcPr>
            <w:tcW w:w="2186" w:type="dxa"/>
            <w:vAlign w:val="center"/>
          </w:tcPr>
          <w:p w14:paraId="0155D299" w14:textId="200B4F7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47CE73C" w14:textId="6CF46B5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6BFD6B7" w14:textId="77C78E2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89D21B2" w14:textId="3DA6219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F225CC3" w14:textId="2963CEEA"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132C3E6D" w14:textId="77777777" w:rsidTr="005561E3">
        <w:trPr>
          <w:jc w:val="center"/>
        </w:trPr>
        <w:tc>
          <w:tcPr>
            <w:tcW w:w="970" w:type="dxa"/>
            <w:vAlign w:val="center"/>
          </w:tcPr>
          <w:p w14:paraId="0EDE62BA" w14:textId="3CFE4CD2" w:rsidR="007A7B17" w:rsidRPr="007A7B17" w:rsidRDefault="007A7B17" w:rsidP="005561E3">
            <w:pPr>
              <w:spacing w:before="60" w:after="60" w:line="240" w:lineRule="auto"/>
              <w:jc w:val="center"/>
              <w:rPr>
                <w:sz w:val="16"/>
                <w:szCs w:val="16"/>
              </w:rPr>
            </w:pPr>
            <w:r w:rsidRPr="007A7B17">
              <w:rPr>
                <w:sz w:val="16"/>
                <w:szCs w:val="16"/>
              </w:rPr>
              <w:t>635SZ</w:t>
            </w:r>
          </w:p>
        </w:tc>
        <w:tc>
          <w:tcPr>
            <w:tcW w:w="2186" w:type="dxa"/>
            <w:vAlign w:val="center"/>
          </w:tcPr>
          <w:p w14:paraId="047E2B07" w14:textId="7505A2C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7455A85" w14:textId="74436A5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AAE9C40" w14:textId="59544E2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7AD0782" w14:textId="1247C67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405F246" w14:textId="6695FDA6"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436BE54E" w14:textId="77777777" w:rsidTr="005561E3">
        <w:trPr>
          <w:jc w:val="center"/>
        </w:trPr>
        <w:tc>
          <w:tcPr>
            <w:tcW w:w="970" w:type="dxa"/>
            <w:vAlign w:val="center"/>
          </w:tcPr>
          <w:p w14:paraId="1FE227FE" w14:textId="02D5FBEB" w:rsidR="007A7B17" w:rsidRPr="007A7B17" w:rsidRDefault="007A7B17" w:rsidP="005561E3">
            <w:pPr>
              <w:spacing w:before="60" w:after="60" w:line="240" w:lineRule="auto"/>
              <w:jc w:val="center"/>
              <w:rPr>
                <w:sz w:val="16"/>
                <w:szCs w:val="16"/>
              </w:rPr>
            </w:pPr>
            <w:r w:rsidRPr="007A7B17">
              <w:rPr>
                <w:sz w:val="16"/>
                <w:szCs w:val="16"/>
              </w:rPr>
              <w:t>636SZ</w:t>
            </w:r>
          </w:p>
        </w:tc>
        <w:tc>
          <w:tcPr>
            <w:tcW w:w="2186" w:type="dxa"/>
            <w:vAlign w:val="center"/>
          </w:tcPr>
          <w:p w14:paraId="4224EC80" w14:textId="2330C68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D91D14E" w14:textId="213C571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E1758E7" w14:textId="22E5325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0BA7F44" w14:textId="4DC8330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DB13C86" w14:textId="145A7913"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06E3BE73" w14:textId="77777777" w:rsidTr="005561E3">
        <w:trPr>
          <w:jc w:val="center"/>
        </w:trPr>
        <w:tc>
          <w:tcPr>
            <w:tcW w:w="970" w:type="dxa"/>
            <w:vAlign w:val="center"/>
          </w:tcPr>
          <w:p w14:paraId="141DA00A" w14:textId="662E21DD" w:rsidR="007A7B17" w:rsidRPr="007A7B17" w:rsidRDefault="007A7B17" w:rsidP="005561E3">
            <w:pPr>
              <w:spacing w:before="60" w:after="60" w:line="240" w:lineRule="auto"/>
              <w:jc w:val="center"/>
              <w:rPr>
                <w:sz w:val="16"/>
                <w:szCs w:val="16"/>
              </w:rPr>
            </w:pPr>
            <w:r w:rsidRPr="007A7B17">
              <w:rPr>
                <w:sz w:val="16"/>
                <w:szCs w:val="16"/>
              </w:rPr>
              <w:t>637SZ</w:t>
            </w:r>
          </w:p>
        </w:tc>
        <w:tc>
          <w:tcPr>
            <w:tcW w:w="2186" w:type="dxa"/>
            <w:vAlign w:val="center"/>
          </w:tcPr>
          <w:p w14:paraId="4F915D39" w14:textId="6DE3861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6B23963" w14:textId="4C9C4FC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E505119" w14:textId="23ACCE3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A440684" w14:textId="3770272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EBAFF60" w14:textId="649A6006"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538DD9C2" w14:textId="77777777" w:rsidTr="005561E3">
        <w:trPr>
          <w:jc w:val="center"/>
        </w:trPr>
        <w:tc>
          <w:tcPr>
            <w:tcW w:w="970" w:type="dxa"/>
            <w:vAlign w:val="center"/>
          </w:tcPr>
          <w:p w14:paraId="3800D64D" w14:textId="12D5FDAC" w:rsidR="007A7B17" w:rsidRPr="007A7B17" w:rsidRDefault="007A7B17" w:rsidP="005561E3">
            <w:pPr>
              <w:spacing w:before="60" w:after="60" w:line="240" w:lineRule="auto"/>
              <w:jc w:val="center"/>
              <w:rPr>
                <w:sz w:val="16"/>
                <w:szCs w:val="16"/>
              </w:rPr>
            </w:pPr>
            <w:r w:rsidRPr="007A7B17">
              <w:rPr>
                <w:sz w:val="16"/>
                <w:szCs w:val="16"/>
              </w:rPr>
              <w:t>638SZ</w:t>
            </w:r>
          </w:p>
        </w:tc>
        <w:tc>
          <w:tcPr>
            <w:tcW w:w="2186" w:type="dxa"/>
            <w:vAlign w:val="center"/>
          </w:tcPr>
          <w:p w14:paraId="132A2410" w14:textId="1162BF1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2B6365B" w14:textId="144A9BD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35011E8" w14:textId="0D488A6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1CBCABF" w14:textId="32F347D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22DD695" w14:textId="3A1817EA"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2F44FDA0" w14:textId="77777777" w:rsidTr="005561E3">
        <w:trPr>
          <w:jc w:val="center"/>
        </w:trPr>
        <w:tc>
          <w:tcPr>
            <w:tcW w:w="970" w:type="dxa"/>
            <w:vAlign w:val="center"/>
          </w:tcPr>
          <w:p w14:paraId="77D13CA3" w14:textId="3671668F" w:rsidR="007A7B17" w:rsidRPr="007A7B17" w:rsidRDefault="007A7B17" w:rsidP="005561E3">
            <w:pPr>
              <w:spacing w:before="60" w:after="60" w:line="240" w:lineRule="auto"/>
              <w:jc w:val="center"/>
              <w:rPr>
                <w:sz w:val="16"/>
                <w:szCs w:val="16"/>
              </w:rPr>
            </w:pPr>
            <w:r w:rsidRPr="007A7B17">
              <w:rPr>
                <w:sz w:val="16"/>
                <w:szCs w:val="16"/>
              </w:rPr>
              <w:t>639SZ</w:t>
            </w:r>
          </w:p>
        </w:tc>
        <w:tc>
          <w:tcPr>
            <w:tcW w:w="2186" w:type="dxa"/>
            <w:vAlign w:val="center"/>
          </w:tcPr>
          <w:p w14:paraId="3110220A" w14:textId="495A3BC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2F6B7F7" w14:textId="25B538D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DFC72DE" w14:textId="34522BE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8CF9D51" w14:textId="4F6B25A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FD31122" w14:textId="5C90E869"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671D8CF8" w14:textId="77777777" w:rsidTr="005561E3">
        <w:trPr>
          <w:jc w:val="center"/>
        </w:trPr>
        <w:tc>
          <w:tcPr>
            <w:tcW w:w="970" w:type="dxa"/>
            <w:vAlign w:val="center"/>
          </w:tcPr>
          <w:p w14:paraId="1393A7C5" w14:textId="377842D5" w:rsidR="007A7B17" w:rsidRPr="007A7B17" w:rsidRDefault="007A7B17" w:rsidP="005561E3">
            <w:pPr>
              <w:spacing w:before="60" w:after="60" w:line="240" w:lineRule="auto"/>
              <w:jc w:val="center"/>
              <w:rPr>
                <w:sz w:val="16"/>
                <w:szCs w:val="16"/>
              </w:rPr>
            </w:pPr>
            <w:r w:rsidRPr="007A7B17">
              <w:rPr>
                <w:sz w:val="16"/>
                <w:szCs w:val="16"/>
              </w:rPr>
              <w:t>640SZ</w:t>
            </w:r>
          </w:p>
        </w:tc>
        <w:tc>
          <w:tcPr>
            <w:tcW w:w="2186" w:type="dxa"/>
            <w:vAlign w:val="center"/>
          </w:tcPr>
          <w:p w14:paraId="2297E505" w14:textId="3E30F57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839A9FD" w14:textId="774495B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73B1918" w14:textId="1D315B8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13E5A73" w14:textId="0990812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020D879" w14:textId="07B6FFAC"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01D3D389" w14:textId="77777777" w:rsidTr="005561E3">
        <w:trPr>
          <w:jc w:val="center"/>
        </w:trPr>
        <w:tc>
          <w:tcPr>
            <w:tcW w:w="970" w:type="dxa"/>
            <w:vAlign w:val="center"/>
          </w:tcPr>
          <w:p w14:paraId="034A6EAD" w14:textId="1BA8B8C7" w:rsidR="007A7B17" w:rsidRPr="007A7B17" w:rsidRDefault="007A7B17" w:rsidP="005561E3">
            <w:pPr>
              <w:spacing w:before="60" w:after="60" w:line="240" w:lineRule="auto"/>
              <w:jc w:val="center"/>
              <w:rPr>
                <w:sz w:val="16"/>
                <w:szCs w:val="16"/>
              </w:rPr>
            </w:pPr>
            <w:r w:rsidRPr="007A7B17">
              <w:rPr>
                <w:sz w:val="16"/>
                <w:szCs w:val="16"/>
              </w:rPr>
              <w:t>641SZ</w:t>
            </w:r>
          </w:p>
        </w:tc>
        <w:tc>
          <w:tcPr>
            <w:tcW w:w="2186" w:type="dxa"/>
            <w:vAlign w:val="center"/>
          </w:tcPr>
          <w:p w14:paraId="598496C6" w14:textId="127B28C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E98FF0D" w14:textId="19D9069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E7D6D63" w14:textId="35DF42B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CDA5CBD" w14:textId="51107C7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024761C" w14:textId="0082D9D7"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41EE3C34" w14:textId="77777777" w:rsidTr="005561E3">
        <w:trPr>
          <w:jc w:val="center"/>
        </w:trPr>
        <w:tc>
          <w:tcPr>
            <w:tcW w:w="970" w:type="dxa"/>
            <w:vAlign w:val="center"/>
          </w:tcPr>
          <w:p w14:paraId="5E8CEE00" w14:textId="32C56424" w:rsidR="007A7B17" w:rsidRPr="007A7B17" w:rsidRDefault="007A7B17" w:rsidP="005561E3">
            <w:pPr>
              <w:spacing w:before="60" w:after="60" w:line="240" w:lineRule="auto"/>
              <w:jc w:val="center"/>
              <w:rPr>
                <w:sz w:val="16"/>
                <w:szCs w:val="16"/>
              </w:rPr>
            </w:pPr>
            <w:r w:rsidRPr="007A7B17">
              <w:rPr>
                <w:sz w:val="16"/>
                <w:szCs w:val="16"/>
              </w:rPr>
              <w:t>642SZ</w:t>
            </w:r>
          </w:p>
        </w:tc>
        <w:tc>
          <w:tcPr>
            <w:tcW w:w="2186" w:type="dxa"/>
            <w:vAlign w:val="center"/>
          </w:tcPr>
          <w:p w14:paraId="5F93693D" w14:textId="36EBB7F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53930F0" w14:textId="0BFD54A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E17309D" w14:textId="10A63CE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AB0F78A" w14:textId="547B2B6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2153064" w14:textId="143D052F"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715AC093" w14:textId="77777777" w:rsidTr="005561E3">
        <w:trPr>
          <w:jc w:val="center"/>
        </w:trPr>
        <w:tc>
          <w:tcPr>
            <w:tcW w:w="970" w:type="dxa"/>
            <w:vAlign w:val="center"/>
          </w:tcPr>
          <w:p w14:paraId="437E5D29" w14:textId="599F753F" w:rsidR="007A7B17" w:rsidRPr="007A7B17" w:rsidRDefault="007A7B17" w:rsidP="005561E3">
            <w:pPr>
              <w:spacing w:before="60" w:after="60" w:line="240" w:lineRule="auto"/>
              <w:jc w:val="center"/>
              <w:rPr>
                <w:sz w:val="16"/>
                <w:szCs w:val="16"/>
              </w:rPr>
            </w:pPr>
            <w:r w:rsidRPr="007A7B17">
              <w:rPr>
                <w:sz w:val="16"/>
                <w:szCs w:val="16"/>
              </w:rPr>
              <w:t>643SZ</w:t>
            </w:r>
          </w:p>
        </w:tc>
        <w:tc>
          <w:tcPr>
            <w:tcW w:w="2186" w:type="dxa"/>
            <w:vAlign w:val="center"/>
          </w:tcPr>
          <w:p w14:paraId="61C8CA6E" w14:textId="03FC8BB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F0AC44F" w14:textId="0A894C7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B1A0F8D" w14:textId="5048432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1D349A7" w14:textId="7F45370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1BD2C57" w14:textId="1D5C53FF"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7040C00F" w14:textId="77777777" w:rsidTr="005561E3">
        <w:trPr>
          <w:jc w:val="center"/>
        </w:trPr>
        <w:tc>
          <w:tcPr>
            <w:tcW w:w="970" w:type="dxa"/>
            <w:vAlign w:val="center"/>
          </w:tcPr>
          <w:p w14:paraId="2FAD7FA8" w14:textId="5561C641" w:rsidR="007A7B17" w:rsidRPr="007A7B17" w:rsidRDefault="007A7B17" w:rsidP="005561E3">
            <w:pPr>
              <w:spacing w:before="60" w:after="60" w:line="240" w:lineRule="auto"/>
              <w:jc w:val="center"/>
              <w:rPr>
                <w:sz w:val="16"/>
                <w:szCs w:val="16"/>
              </w:rPr>
            </w:pPr>
            <w:r w:rsidRPr="007A7B17">
              <w:rPr>
                <w:sz w:val="16"/>
                <w:szCs w:val="16"/>
              </w:rPr>
              <w:t>644SZ</w:t>
            </w:r>
          </w:p>
        </w:tc>
        <w:tc>
          <w:tcPr>
            <w:tcW w:w="2186" w:type="dxa"/>
            <w:vAlign w:val="center"/>
          </w:tcPr>
          <w:p w14:paraId="2E07162A" w14:textId="7A0F124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0EA23B2" w14:textId="2F3E552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16846B9" w14:textId="0555040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86DDFA0" w14:textId="2988FC2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A28F4B6" w14:textId="073E3C10"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597F4CE1" w14:textId="77777777" w:rsidTr="005561E3">
        <w:trPr>
          <w:jc w:val="center"/>
        </w:trPr>
        <w:tc>
          <w:tcPr>
            <w:tcW w:w="970" w:type="dxa"/>
            <w:vAlign w:val="center"/>
          </w:tcPr>
          <w:p w14:paraId="7803EC9D" w14:textId="22FF99AF" w:rsidR="007A7B17" w:rsidRPr="007A7B17" w:rsidRDefault="007A7B17" w:rsidP="005561E3">
            <w:pPr>
              <w:spacing w:before="60" w:after="60" w:line="240" w:lineRule="auto"/>
              <w:jc w:val="center"/>
              <w:rPr>
                <w:sz w:val="16"/>
                <w:szCs w:val="16"/>
              </w:rPr>
            </w:pPr>
            <w:r w:rsidRPr="007A7B17">
              <w:rPr>
                <w:sz w:val="16"/>
                <w:szCs w:val="16"/>
              </w:rPr>
              <w:t>645SZ</w:t>
            </w:r>
          </w:p>
        </w:tc>
        <w:tc>
          <w:tcPr>
            <w:tcW w:w="2186" w:type="dxa"/>
            <w:vAlign w:val="center"/>
          </w:tcPr>
          <w:p w14:paraId="49992F62" w14:textId="7992E7C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4BB8F42" w14:textId="13D1F54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A73837B" w14:textId="78BBDC7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C8801D7" w14:textId="5A04BC9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8BB6E32" w14:textId="02C47355"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522B8488" w14:textId="77777777" w:rsidTr="005561E3">
        <w:trPr>
          <w:jc w:val="center"/>
        </w:trPr>
        <w:tc>
          <w:tcPr>
            <w:tcW w:w="970" w:type="dxa"/>
            <w:vAlign w:val="center"/>
          </w:tcPr>
          <w:p w14:paraId="3E08C0A4" w14:textId="42B7A1E5" w:rsidR="007A7B17" w:rsidRPr="007A7B17" w:rsidRDefault="007A7B17" w:rsidP="005561E3">
            <w:pPr>
              <w:spacing w:before="60" w:after="60" w:line="240" w:lineRule="auto"/>
              <w:jc w:val="center"/>
              <w:rPr>
                <w:sz w:val="16"/>
                <w:szCs w:val="16"/>
              </w:rPr>
            </w:pPr>
            <w:r w:rsidRPr="007A7B17">
              <w:rPr>
                <w:sz w:val="16"/>
                <w:szCs w:val="16"/>
              </w:rPr>
              <w:t>646SZ</w:t>
            </w:r>
          </w:p>
        </w:tc>
        <w:tc>
          <w:tcPr>
            <w:tcW w:w="2186" w:type="dxa"/>
            <w:vAlign w:val="center"/>
          </w:tcPr>
          <w:p w14:paraId="70D33428" w14:textId="4589425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184E7E7" w14:textId="3DC3FCB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2C16F0C" w14:textId="22C3174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1CDE904" w14:textId="315FEE7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3710721" w14:textId="484CC4AB"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781D8B3D" w14:textId="77777777" w:rsidTr="005561E3">
        <w:trPr>
          <w:jc w:val="center"/>
        </w:trPr>
        <w:tc>
          <w:tcPr>
            <w:tcW w:w="970" w:type="dxa"/>
            <w:vAlign w:val="center"/>
          </w:tcPr>
          <w:p w14:paraId="2BB8840C" w14:textId="19CAA76F" w:rsidR="007A7B17" w:rsidRPr="007A7B17" w:rsidRDefault="007A7B17" w:rsidP="005561E3">
            <w:pPr>
              <w:spacing w:before="60" w:after="60" w:line="240" w:lineRule="auto"/>
              <w:jc w:val="center"/>
              <w:rPr>
                <w:sz w:val="16"/>
                <w:szCs w:val="16"/>
              </w:rPr>
            </w:pPr>
            <w:r w:rsidRPr="007A7B17">
              <w:rPr>
                <w:sz w:val="16"/>
                <w:szCs w:val="16"/>
              </w:rPr>
              <w:t>647SZ</w:t>
            </w:r>
          </w:p>
        </w:tc>
        <w:tc>
          <w:tcPr>
            <w:tcW w:w="2186" w:type="dxa"/>
            <w:vAlign w:val="center"/>
          </w:tcPr>
          <w:p w14:paraId="60AE7D59" w14:textId="4421A1B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10BB9FE" w14:textId="5946FD1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9EB0603" w14:textId="136954D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8527888" w14:textId="4AE8C05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EE6D245" w14:textId="5E282D63"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513E73FC" w14:textId="77777777" w:rsidTr="005561E3">
        <w:trPr>
          <w:jc w:val="center"/>
        </w:trPr>
        <w:tc>
          <w:tcPr>
            <w:tcW w:w="970" w:type="dxa"/>
            <w:vAlign w:val="center"/>
          </w:tcPr>
          <w:p w14:paraId="181D1EBD" w14:textId="0E860D9E" w:rsidR="007A7B17" w:rsidRPr="007A7B17" w:rsidRDefault="007A7B17" w:rsidP="005561E3">
            <w:pPr>
              <w:spacing w:before="60" w:after="60" w:line="240" w:lineRule="auto"/>
              <w:jc w:val="center"/>
              <w:rPr>
                <w:sz w:val="16"/>
                <w:szCs w:val="16"/>
              </w:rPr>
            </w:pPr>
            <w:r w:rsidRPr="007A7B17">
              <w:rPr>
                <w:sz w:val="16"/>
                <w:szCs w:val="16"/>
              </w:rPr>
              <w:t>648SZ</w:t>
            </w:r>
          </w:p>
        </w:tc>
        <w:tc>
          <w:tcPr>
            <w:tcW w:w="2186" w:type="dxa"/>
            <w:vAlign w:val="center"/>
          </w:tcPr>
          <w:p w14:paraId="3030ED56" w14:textId="46620FF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00DCA51" w14:textId="3B0C8C1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C17699C" w14:textId="6B67421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93B3386" w14:textId="73606B1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F34A22C" w14:textId="54F9244D"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174C4E63" w14:textId="77777777" w:rsidTr="005561E3">
        <w:trPr>
          <w:jc w:val="center"/>
        </w:trPr>
        <w:tc>
          <w:tcPr>
            <w:tcW w:w="970" w:type="dxa"/>
            <w:vAlign w:val="center"/>
          </w:tcPr>
          <w:p w14:paraId="15D951A8" w14:textId="47C51408" w:rsidR="007A7B17" w:rsidRPr="007A7B17" w:rsidRDefault="007A7B17" w:rsidP="005561E3">
            <w:pPr>
              <w:spacing w:before="60" w:after="60" w:line="240" w:lineRule="auto"/>
              <w:jc w:val="center"/>
              <w:rPr>
                <w:sz w:val="16"/>
                <w:szCs w:val="16"/>
              </w:rPr>
            </w:pPr>
            <w:r w:rsidRPr="007A7B17">
              <w:rPr>
                <w:sz w:val="16"/>
                <w:szCs w:val="16"/>
              </w:rPr>
              <w:t>649SZ</w:t>
            </w:r>
          </w:p>
        </w:tc>
        <w:tc>
          <w:tcPr>
            <w:tcW w:w="2186" w:type="dxa"/>
            <w:vAlign w:val="center"/>
          </w:tcPr>
          <w:p w14:paraId="4D1E4CAF" w14:textId="74F27AC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E70A753" w14:textId="155E331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2CFD525" w14:textId="59D9BAF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A30DCE8" w14:textId="10E65A8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F97A2C6" w14:textId="702B4A0D"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50C98732" w14:textId="77777777" w:rsidTr="005561E3">
        <w:trPr>
          <w:jc w:val="center"/>
        </w:trPr>
        <w:tc>
          <w:tcPr>
            <w:tcW w:w="970" w:type="dxa"/>
            <w:vAlign w:val="center"/>
          </w:tcPr>
          <w:p w14:paraId="3E0D1D68" w14:textId="6E9E4222" w:rsidR="007A7B17" w:rsidRPr="007A7B17" w:rsidRDefault="007A7B17" w:rsidP="005561E3">
            <w:pPr>
              <w:spacing w:before="60" w:after="60" w:line="240" w:lineRule="auto"/>
              <w:jc w:val="center"/>
              <w:rPr>
                <w:sz w:val="16"/>
                <w:szCs w:val="16"/>
              </w:rPr>
            </w:pPr>
            <w:r w:rsidRPr="007A7B17">
              <w:rPr>
                <w:sz w:val="16"/>
                <w:szCs w:val="16"/>
              </w:rPr>
              <w:t>650SZ</w:t>
            </w:r>
          </w:p>
        </w:tc>
        <w:tc>
          <w:tcPr>
            <w:tcW w:w="2186" w:type="dxa"/>
            <w:vAlign w:val="center"/>
          </w:tcPr>
          <w:p w14:paraId="182DF63A" w14:textId="47C4B53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64BC193" w14:textId="6069707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34DE837" w14:textId="480CBC3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ED24838" w14:textId="2B9D067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42955B3" w14:textId="420DA21A"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64C2B627" w14:textId="77777777" w:rsidTr="005561E3">
        <w:trPr>
          <w:jc w:val="center"/>
        </w:trPr>
        <w:tc>
          <w:tcPr>
            <w:tcW w:w="970" w:type="dxa"/>
            <w:vAlign w:val="center"/>
          </w:tcPr>
          <w:p w14:paraId="11CD3477" w14:textId="485BFA47" w:rsidR="007A7B17" w:rsidRPr="007A7B17" w:rsidRDefault="007A7B17" w:rsidP="005561E3">
            <w:pPr>
              <w:spacing w:before="60" w:after="60" w:line="240" w:lineRule="auto"/>
              <w:jc w:val="center"/>
              <w:rPr>
                <w:sz w:val="16"/>
                <w:szCs w:val="16"/>
              </w:rPr>
            </w:pPr>
            <w:r w:rsidRPr="007A7B17">
              <w:rPr>
                <w:sz w:val="16"/>
                <w:szCs w:val="16"/>
              </w:rPr>
              <w:t>651SZ</w:t>
            </w:r>
          </w:p>
        </w:tc>
        <w:tc>
          <w:tcPr>
            <w:tcW w:w="2186" w:type="dxa"/>
            <w:vAlign w:val="center"/>
          </w:tcPr>
          <w:p w14:paraId="0862690A" w14:textId="201092F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26453C3" w14:textId="36E3E20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DEE4359" w14:textId="5F640D5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89A6933" w14:textId="1C61F0F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6C2A863" w14:textId="7467274C"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16102B43" w14:textId="77777777" w:rsidTr="005561E3">
        <w:trPr>
          <w:jc w:val="center"/>
        </w:trPr>
        <w:tc>
          <w:tcPr>
            <w:tcW w:w="970" w:type="dxa"/>
            <w:vAlign w:val="center"/>
          </w:tcPr>
          <w:p w14:paraId="2648F6FF" w14:textId="0B9D4D3D" w:rsidR="007A7B17" w:rsidRPr="007A7B17" w:rsidRDefault="007A7B17" w:rsidP="005561E3">
            <w:pPr>
              <w:spacing w:before="60" w:after="60" w:line="240" w:lineRule="auto"/>
              <w:jc w:val="center"/>
              <w:rPr>
                <w:sz w:val="16"/>
                <w:szCs w:val="16"/>
              </w:rPr>
            </w:pPr>
            <w:r w:rsidRPr="007A7B17">
              <w:rPr>
                <w:sz w:val="16"/>
                <w:szCs w:val="16"/>
              </w:rPr>
              <w:t>652SZ</w:t>
            </w:r>
          </w:p>
        </w:tc>
        <w:tc>
          <w:tcPr>
            <w:tcW w:w="2186" w:type="dxa"/>
            <w:vAlign w:val="center"/>
          </w:tcPr>
          <w:p w14:paraId="58386D6D" w14:textId="345B857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7CAD1CE" w14:textId="361B438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ADF9232" w14:textId="4EFB499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DF85125" w14:textId="1943301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A4DCF21" w14:textId="41990DCB"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2C459965" w14:textId="77777777" w:rsidTr="005561E3">
        <w:trPr>
          <w:jc w:val="center"/>
        </w:trPr>
        <w:tc>
          <w:tcPr>
            <w:tcW w:w="970" w:type="dxa"/>
            <w:vAlign w:val="center"/>
          </w:tcPr>
          <w:p w14:paraId="56331032" w14:textId="2CA8CFAA" w:rsidR="007A7B17" w:rsidRPr="007A7B17" w:rsidRDefault="007A7B17" w:rsidP="005561E3">
            <w:pPr>
              <w:spacing w:before="60" w:after="60" w:line="240" w:lineRule="auto"/>
              <w:jc w:val="center"/>
              <w:rPr>
                <w:sz w:val="16"/>
                <w:szCs w:val="16"/>
              </w:rPr>
            </w:pPr>
            <w:r w:rsidRPr="007A7B17">
              <w:rPr>
                <w:sz w:val="16"/>
                <w:szCs w:val="16"/>
              </w:rPr>
              <w:t>653SZ</w:t>
            </w:r>
          </w:p>
        </w:tc>
        <w:tc>
          <w:tcPr>
            <w:tcW w:w="2186" w:type="dxa"/>
            <w:vAlign w:val="center"/>
          </w:tcPr>
          <w:p w14:paraId="000135DE" w14:textId="27B2EF0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97C481C" w14:textId="1687AD1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FE7386F" w14:textId="6E07256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46CCEFF" w14:textId="23323A5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D4DC9DA" w14:textId="58F58468"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7386F9E9" w14:textId="77777777" w:rsidTr="005561E3">
        <w:trPr>
          <w:jc w:val="center"/>
        </w:trPr>
        <w:tc>
          <w:tcPr>
            <w:tcW w:w="970" w:type="dxa"/>
            <w:vAlign w:val="center"/>
          </w:tcPr>
          <w:p w14:paraId="024AC063" w14:textId="63337091" w:rsidR="007A7B17" w:rsidRPr="007A7B17" w:rsidRDefault="007A7B17" w:rsidP="005561E3">
            <w:pPr>
              <w:spacing w:before="60" w:after="60" w:line="240" w:lineRule="auto"/>
              <w:jc w:val="center"/>
              <w:rPr>
                <w:sz w:val="16"/>
                <w:szCs w:val="16"/>
              </w:rPr>
            </w:pPr>
            <w:r w:rsidRPr="007A7B17">
              <w:rPr>
                <w:sz w:val="16"/>
                <w:szCs w:val="16"/>
              </w:rPr>
              <w:t>654SZ</w:t>
            </w:r>
          </w:p>
        </w:tc>
        <w:tc>
          <w:tcPr>
            <w:tcW w:w="2186" w:type="dxa"/>
            <w:vAlign w:val="center"/>
          </w:tcPr>
          <w:p w14:paraId="08C33F1B" w14:textId="5DE5715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5589792" w14:textId="4639A4C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2BBA5AD" w14:textId="2C72D9B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3CFD31D" w14:textId="4D16BAD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6E2BD59" w14:textId="7C099107"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15AE294D" w14:textId="77777777" w:rsidTr="005561E3">
        <w:trPr>
          <w:jc w:val="center"/>
        </w:trPr>
        <w:tc>
          <w:tcPr>
            <w:tcW w:w="970" w:type="dxa"/>
            <w:vAlign w:val="center"/>
          </w:tcPr>
          <w:p w14:paraId="7D2D0450" w14:textId="47725347" w:rsidR="007A7B17" w:rsidRPr="007A7B17" w:rsidRDefault="007A7B17" w:rsidP="005561E3">
            <w:pPr>
              <w:spacing w:before="60" w:after="60" w:line="240" w:lineRule="auto"/>
              <w:jc w:val="center"/>
              <w:rPr>
                <w:sz w:val="16"/>
                <w:szCs w:val="16"/>
              </w:rPr>
            </w:pPr>
            <w:r w:rsidRPr="007A7B17">
              <w:rPr>
                <w:sz w:val="16"/>
                <w:szCs w:val="16"/>
              </w:rPr>
              <w:t>655SZ</w:t>
            </w:r>
          </w:p>
        </w:tc>
        <w:tc>
          <w:tcPr>
            <w:tcW w:w="2186" w:type="dxa"/>
            <w:vAlign w:val="center"/>
          </w:tcPr>
          <w:p w14:paraId="430B7EE7" w14:textId="160DC71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B1037EA" w14:textId="299B4F1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83DD73D" w14:textId="4636E73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77700B8" w14:textId="4352425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B639092" w14:textId="45C6DC84"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1733211B" w14:textId="77777777" w:rsidTr="005561E3">
        <w:trPr>
          <w:jc w:val="center"/>
        </w:trPr>
        <w:tc>
          <w:tcPr>
            <w:tcW w:w="970" w:type="dxa"/>
            <w:vAlign w:val="center"/>
          </w:tcPr>
          <w:p w14:paraId="49352989" w14:textId="07F19427" w:rsidR="007A7B17" w:rsidRPr="007A7B17" w:rsidRDefault="007A7B17" w:rsidP="005561E3">
            <w:pPr>
              <w:spacing w:before="60" w:after="60" w:line="240" w:lineRule="auto"/>
              <w:jc w:val="center"/>
              <w:rPr>
                <w:sz w:val="16"/>
                <w:szCs w:val="16"/>
              </w:rPr>
            </w:pPr>
            <w:r w:rsidRPr="007A7B17">
              <w:rPr>
                <w:sz w:val="16"/>
                <w:szCs w:val="16"/>
              </w:rPr>
              <w:t>656SZ</w:t>
            </w:r>
          </w:p>
        </w:tc>
        <w:tc>
          <w:tcPr>
            <w:tcW w:w="2186" w:type="dxa"/>
            <w:vAlign w:val="center"/>
          </w:tcPr>
          <w:p w14:paraId="1787360D" w14:textId="79068B8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9315CED" w14:textId="0B243A4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5C6BF86" w14:textId="07DD578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4AE3FD6" w14:textId="5174327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BD3CB82" w14:textId="71C1815B"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C208E7E" w14:textId="77777777" w:rsidTr="005561E3">
        <w:trPr>
          <w:jc w:val="center"/>
        </w:trPr>
        <w:tc>
          <w:tcPr>
            <w:tcW w:w="970" w:type="dxa"/>
            <w:vAlign w:val="center"/>
          </w:tcPr>
          <w:p w14:paraId="4A799A6C" w14:textId="59CD48F9" w:rsidR="007A7B17" w:rsidRPr="007A7B17" w:rsidRDefault="007A7B17" w:rsidP="005561E3">
            <w:pPr>
              <w:spacing w:before="60" w:after="60" w:line="240" w:lineRule="auto"/>
              <w:jc w:val="center"/>
              <w:rPr>
                <w:sz w:val="16"/>
                <w:szCs w:val="16"/>
              </w:rPr>
            </w:pPr>
            <w:r w:rsidRPr="007A7B17">
              <w:rPr>
                <w:sz w:val="16"/>
                <w:szCs w:val="16"/>
              </w:rPr>
              <w:t>657SZ</w:t>
            </w:r>
          </w:p>
        </w:tc>
        <w:tc>
          <w:tcPr>
            <w:tcW w:w="2186" w:type="dxa"/>
            <w:vAlign w:val="center"/>
          </w:tcPr>
          <w:p w14:paraId="3625EBF0" w14:textId="278C76BF" w:rsidR="007A7B17" w:rsidRPr="007A7B17" w:rsidRDefault="007A7B17" w:rsidP="005561E3">
            <w:pPr>
              <w:spacing w:before="60" w:after="60" w:line="240" w:lineRule="auto"/>
              <w:jc w:val="center"/>
              <w:rPr>
                <w:sz w:val="16"/>
                <w:szCs w:val="16"/>
              </w:rPr>
            </w:pPr>
            <w:r w:rsidRPr="007A7B17">
              <w:rPr>
                <w:sz w:val="16"/>
                <w:szCs w:val="16"/>
              </w:rPr>
              <w:t>teren wielkotowarowej produkcji rolnej, teren rolnictwa z zakazem zabudowy, teren usług</w:t>
            </w:r>
          </w:p>
        </w:tc>
        <w:tc>
          <w:tcPr>
            <w:tcW w:w="1543" w:type="dxa"/>
            <w:vAlign w:val="center"/>
          </w:tcPr>
          <w:p w14:paraId="67D933B2" w14:textId="52B44C6F" w:rsidR="007A7B17" w:rsidRPr="007A7B17" w:rsidRDefault="007A7B17" w:rsidP="005561E3">
            <w:pPr>
              <w:spacing w:before="60" w:after="60" w:line="240" w:lineRule="auto"/>
              <w:jc w:val="center"/>
              <w:rPr>
                <w:sz w:val="16"/>
                <w:szCs w:val="16"/>
              </w:rPr>
            </w:pPr>
            <w:r w:rsidRPr="007A7B17">
              <w:rPr>
                <w:sz w:val="16"/>
                <w:szCs w:val="16"/>
              </w:rPr>
              <w:t>0,9</w:t>
            </w:r>
          </w:p>
        </w:tc>
        <w:tc>
          <w:tcPr>
            <w:tcW w:w="1450" w:type="dxa"/>
            <w:vAlign w:val="center"/>
          </w:tcPr>
          <w:p w14:paraId="12A127E2" w14:textId="69E5305D"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4B83B203" w14:textId="187D4B2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650FDAD" w14:textId="19B9228A"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177075CB" w14:textId="77777777" w:rsidTr="005561E3">
        <w:trPr>
          <w:jc w:val="center"/>
        </w:trPr>
        <w:tc>
          <w:tcPr>
            <w:tcW w:w="970" w:type="dxa"/>
            <w:vAlign w:val="center"/>
          </w:tcPr>
          <w:p w14:paraId="02B5A9EA" w14:textId="33756A20" w:rsidR="007A7B17" w:rsidRPr="007A7B17" w:rsidRDefault="007A7B17" w:rsidP="005561E3">
            <w:pPr>
              <w:spacing w:before="60" w:after="60" w:line="240" w:lineRule="auto"/>
              <w:jc w:val="center"/>
              <w:rPr>
                <w:sz w:val="16"/>
                <w:szCs w:val="16"/>
              </w:rPr>
            </w:pPr>
            <w:r w:rsidRPr="007A7B17">
              <w:rPr>
                <w:sz w:val="16"/>
                <w:szCs w:val="16"/>
              </w:rPr>
              <w:t>658SZ</w:t>
            </w:r>
          </w:p>
        </w:tc>
        <w:tc>
          <w:tcPr>
            <w:tcW w:w="2186" w:type="dxa"/>
            <w:vAlign w:val="center"/>
          </w:tcPr>
          <w:p w14:paraId="0E4419AD" w14:textId="6E6EB5E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599C702" w14:textId="2845AB2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7747B4E" w14:textId="13C496D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AAB4889" w14:textId="77DAB5F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80A8A83" w14:textId="1C8420CC"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6E26EF73" w14:textId="77777777" w:rsidTr="005561E3">
        <w:trPr>
          <w:jc w:val="center"/>
        </w:trPr>
        <w:tc>
          <w:tcPr>
            <w:tcW w:w="970" w:type="dxa"/>
            <w:vAlign w:val="center"/>
          </w:tcPr>
          <w:p w14:paraId="405DB51C" w14:textId="3A751628" w:rsidR="007A7B17" w:rsidRPr="007A7B17" w:rsidRDefault="007A7B17" w:rsidP="005561E3">
            <w:pPr>
              <w:spacing w:before="60" w:after="60" w:line="240" w:lineRule="auto"/>
              <w:jc w:val="center"/>
              <w:rPr>
                <w:sz w:val="16"/>
                <w:szCs w:val="16"/>
              </w:rPr>
            </w:pPr>
            <w:r w:rsidRPr="007A7B17">
              <w:rPr>
                <w:sz w:val="16"/>
                <w:szCs w:val="16"/>
              </w:rPr>
              <w:t>659SZ</w:t>
            </w:r>
          </w:p>
        </w:tc>
        <w:tc>
          <w:tcPr>
            <w:tcW w:w="2186" w:type="dxa"/>
            <w:vAlign w:val="center"/>
          </w:tcPr>
          <w:p w14:paraId="65F9BB8D" w14:textId="13EAF80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89CFBE5" w14:textId="38399D5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9785AB4" w14:textId="15564EC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93C956B" w14:textId="2B17F96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43CDE3F" w14:textId="51C80CEE"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07B93FA4" w14:textId="77777777" w:rsidTr="005561E3">
        <w:trPr>
          <w:jc w:val="center"/>
        </w:trPr>
        <w:tc>
          <w:tcPr>
            <w:tcW w:w="970" w:type="dxa"/>
            <w:vAlign w:val="center"/>
          </w:tcPr>
          <w:p w14:paraId="5AC719F3" w14:textId="38DFCFC7" w:rsidR="007A7B17" w:rsidRPr="007A7B17" w:rsidRDefault="007A7B17" w:rsidP="005561E3">
            <w:pPr>
              <w:spacing w:before="60" w:after="60" w:line="240" w:lineRule="auto"/>
              <w:jc w:val="center"/>
              <w:rPr>
                <w:sz w:val="16"/>
                <w:szCs w:val="16"/>
              </w:rPr>
            </w:pPr>
            <w:r w:rsidRPr="007A7B17">
              <w:rPr>
                <w:sz w:val="16"/>
                <w:szCs w:val="16"/>
              </w:rPr>
              <w:t>660SZ</w:t>
            </w:r>
          </w:p>
        </w:tc>
        <w:tc>
          <w:tcPr>
            <w:tcW w:w="2186" w:type="dxa"/>
            <w:vAlign w:val="center"/>
          </w:tcPr>
          <w:p w14:paraId="233B76DD" w14:textId="02A4F3D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B4BD23B" w14:textId="0D2BF9E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6CCE205" w14:textId="6B1E77C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D07C9AF" w14:textId="0AE6A10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ED11FAF" w14:textId="4CBC184E"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1A8323BE" w14:textId="77777777" w:rsidTr="005561E3">
        <w:trPr>
          <w:jc w:val="center"/>
        </w:trPr>
        <w:tc>
          <w:tcPr>
            <w:tcW w:w="970" w:type="dxa"/>
            <w:vAlign w:val="center"/>
          </w:tcPr>
          <w:p w14:paraId="3A31A17A" w14:textId="7D32D790" w:rsidR="007A7B17" w:rsidRPr="007A7B17" w:rsidRDefault="007A7B17" w:rsidP="005561E3">
            <w:pPr>
              <w:spacing w:before="60" w:after="60" w:line="240" w:lineRule="auto"/>
              <w:jc w:val="center"/>
              <w:rPr>
                <w:sz w:val="16"/>
                <w:szCs w:val="16"/>
              </w:rPr>
            </w:pPr>
            <w:r w:rsidRPr="007A7B17">
              <w:rPr>
                <w:sz w:val="16"/>
                <w:szCs w:val="16"/>
              </w:rPr>
              <w:t>661SZ</w:t>
            </w:r>
          </w:p>
        </w:tc>
        <w:tc>
          <w:tcPr>
            <w:tcW w:w="2186" w:type="dxa"/>
            <w:vAlign w:val="center"/>
          </w:tcPr>
          <w:p w14:paraId="1D0CAA8D" w14:textId="66FD39D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9F7A5EA" w14:textId="1BA1786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CA4A871" w14:textId="1C93D15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3DEFE38" w14:textId="6DD2E7F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CCB9E42" w14:textId="4F1A0E7A"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AC4B212" w14:textId="77777777" w:rsidTr="005561E3">
        <w:trPr>
          <w:jc w:val="center"/>
        </w:trPr>
        <w:tc>
          <w:tcPr>
            <w:tcW w:w="970" w:type="dxa"/>
            <w:vAlign w:val="center"/>
          </w:tcPr>
          <w:p w14:paraId="1532CF80" w14:textId="22849A16" w:rsidR="007A7B17" w:rsidRPr="007A7B17" w:rsidRDefault="007A7B17" w:rsidP="005561E3">
            <w:pPr>
              <w:spacing w:before="60" w:after="60" w:line="240" w:lineRule="auto"/>
              <w:jc w:val="center"/>
              <w:rPr>
                <w:sz w:val="16"/>
                <w:szCs w:val="16"/>
              </w:rPr>
            </w:pPr>
            <w:r w:rsidRPr="007A7B17">
              <w:rPr>
                <w:sz w:val="16"/>
                <w:szCs w:val="16"/>
              </w:rPr>
              <w:lastRenderedPageBreak/>
              <w:t>662SZ</w:t>
            </w:r>
          </w:p>
        </w:tc>
        <w:tc>
          <w:tcPr>
            <w:tcW w:w="2186" w:type="dxa"/>
            <w:vAlign w:val="center"/>
          </w:tcPr>
          <w:p w14:paraId="594F26F5" w14:textId="35AA420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C966D74" w14:textId="5FB4BD7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1F1DCEC" w14:textId="33D683A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6B52525" w14:textId="4784B72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E5EED5C" w14:textId="4973B3E1"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71D0F51" w14:textId="77777777" w:rsidTr="005561E3">
        <w:trPr>
          <w:jc w:val="center"/>
        </w:trPr>
        <w:tc>
          <w:tcPr>
            <w:tcW w:w="970" w:type="dxa"/>
            <w:vAlign w:val="center"/>
          </w:tcPr>
          <w:p w14:paraId="5E586E5C" w14:textId="541811B0" w:rsidR="007A7B17" w:rsidRPr="007A7B17" w:rsidRDefault="007A7B17" w:rsidP="005561E3">
            <w:pPr>
              <w:spacing w:before="60" w:after="60" w:line="240" w:lineRule="auto"/>
              <w:jc w:val="center"/>
              <w:rPr>
                <w:sz w:val="16"/>
                <w:szCs w:val="16"/>
              </w:rPr>
            </w:pPr>
            <w:r w:rsidRPr="007A7B17">
              <w:rPr>
                <w:sz w:val="16"/>
                <w:szCs w:val="16"/>
              </w:rPr>
              <w:t>663SZ</w:t>
            </w:r>
          </w:p>
        </w:tc>
        <w:tc>
          <w:tcPr>
            <w:tcW w:w="2186" w:type="dxa"/>
            <w:vAlign w:val="center"/>
          </w:tcPr>
          <w:p w14:paraId="018E9E0F" w14:textId="76C88E9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75268BC" w14:textId="0713E8A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F88D27C" w14:textId="21D099B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EFFAA5A" w14:textId="5AA50B6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137073B" w14:textId="08B2F158"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6604A983" w14:textId="77777777" w:rsidTr="005561E3">
        <w:trPr>
          <w:jc w:val="center"/>
        </w:trPr>
        <w:tc>
          <w:tcPr>
            <w:tcW w:w="970" w:type="dxa"/>
            <w:vAlign w:val="center"/>
          </w:tcPr>
          <w:p w14:paraId="0021CE5E" w14:textId="3A6B62A8" w:rsidR="007A7B17" w:rsidRPr="007A7B17" w:rsidRDefault="007A7B17" w:rsidP="005561E3">
            <w:pPr>
              <w:spacing w:before="60" w:after="60" w:line="240" w:lineRule="auto"/>
              <w:jc w:val="center"/>
              <w:rPr>
                <w:sz w:val="16"/>
                <w:szCs w:val="16"/>
              </w:rPr>
            </w:pPr>
            <w:r w:rsidRPr="007A7B17">
              <w:rPr>
                <w:sz w:val="16"/>
                <w:szCs w:val="16"/>
              </w:rPr>
              <w:t>664SZ</w:t>
            </w:r>
          </w:p>
        </w:tc>
        <w:tc>
          <w:tcPr>
            <w:tcW w:w="2186" w:type="dxa"/>
            <w:vAlign w:val="center"/>
          </w:tcPr>
          <w:p w14:paraId="2BF68DA5" w14:textId="53E173A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CA4ADD7" w14:textId="0B1F318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4ADCA20" w14:textId="46BBC9A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A30103B" w14:textId="2D34F68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0EB82C6" w14:textId="63E326A2"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7F641747" w14:textId="77777777" w:rsidTr="005561E3">
        <w:trPr>
          <w:jc w:val="center"/>
        </w:trPr>
        <w:tc>
          <w:tcPr>
            <w:tcW w:w="970" w:type="dxa"/>
            <w:vAlign w:val="center"/>
          </w:tcPr>
          <w:p w14:paraId="4EF01217" w14:textId="44B49914" w:rsidR="007A7B17" w:rsidRPr="007A7B17" w:rsidRDefault="007A7B17" w:rsidP="005561E3">
            <w:pPr>
              <w:spacing w:before="60" w:after="60" w:line="240" w:lineRule="auto"/>
              <w:jc w:val="center"/>
              <w:rPr>
                <w:sz w:val="16"/>
                <w:szCs w:val="16"/>
              </w:rPr>
            </w:pPr>
            <w:r w:rsidRPr="007A7B17">
              <w:rPr>
                <w:sz w:val="16"/>
                <w:szCs w:val="16"/>
              </w:rPr>
              <w:t>665SZ</w:t>
            </w:r>
          </w:p>
        </w:tc>
        <w:tc>
          <w:tcPr>
            <w:tcW w:w="2186" w:type="dxa"/>
            <w:vAlign w:val="center"/>
          </w:tcPr>
          <w:p w14:paraId="6AF2D4FE" w14:textId="1C4E038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0E20FE9" w14:textId="77E9EA0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B890607" w14:textId="63C3A07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2B93713" w14:textId="62EF458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682B4F0" w14:textId="104A24A8"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20EF8EB1" w14:textId="77777777" w:rsidTr="005561E3">
        <w:trPr>
          <w:jc w:val="center"/>
        </w:trPr>
        <w:tc>
          <w:tcPr>
            <w:tcW w:w="970" w:type="dxa"/>
            <w:vAlign w:val="center"/>
          </w:tcPr>
          <w:p w14:paraId="3D1CC87D" w14:textId="5F616A22" w:rsidR="007A7B17" w:rsidRPr="007A7B17" w:rsidRDefault="007A7B17" w:rsidP="005561E3">
            <w:pPr>
              <w:spacing w:before="60" w:after="60" w:line="240" w:lineRule="auto"/>
              <w:jc w:val="center"/>
              <w:rPr>
                <w:sz w:val="16"/>
                <w:szCs w:val="16"/>
              </w:rPr>
            </w:pPr>
            <w:r w:rsidRPr="007A7B17">
              <w:rPr>
                <w:sz w:val="16"/>
                <w:szCs w:val="16"/>
              </w:rPr>
              <w:t>666SZ</w:t>
            </w:r>
          </w:p>
        </w:tc>
        <w:tc>
          <w:tcPr>
            <w:tcW w:w="2186" w:type="dxa"/>
            <w:vAlign w:val="center"/>
          </w:tcPr>
          <w:p w14:paraId="1444481E" w14:textId="076CFCC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A8F5F2C" w14:textId="7B2922A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942DE46" w14:textId="742400E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555DB40" w14:textId="2444088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9C90C74" w14:textId="6107A55D"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575CFA31" w14:textId="77777777" w:rsidTr="005561E3">
        <w:trPr>
          <w:jc w:val="center"/>
        </w:trPr>
        <w:tc>
          <w:tcPr>
            <w:tcW w:w="970" w:type="dxa"/>
            <w:vAlign w:val="center"/>
          </w:tcPr>
          <w:p w14:paraId="52665788" w14:textId="37317A56" w:rsidR="007A7B17" w:rsidRPr="007A7B17" w:rsidRDefault="007A7B17" w:rsidP="005561E3">
            <w:pPr>
              <w:spacing w:before="60" w:after="60" w:line="240" w:lineRule="auto"/>
              <w:jc w:val="center"/>
              <w:rPr>
                <w:sz w:val="16"/>
                <w:szCs w:val="16"/>
              </w:rPr>
            </w:pPr>
            <w:r w:rsidRPr="007A7B17">
              <w:rPr>
                <w:sz w:val="16"/>
                <w:szCs w:val="16"/>
              </w:rPr>
              <w:t>667SZ</w:t>
            </w:r>
          </w:p>
        </w:tc>
        <w:tc>
          <w:tcPr>
            <w:tcW w:w="2186" w:type="dxa"/>
            <w:vAlign w:val="center"/>
          </w:tcPr>
          <w:p w14:paraId="3B38D25A" w14:textId="7D5FD2D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DEA8749" w14:textId="6027D40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954C505" w14:textId="72FDCF4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4175849" w14:textId="0E04F21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EA2D1F1" w14:textId="6EC83166"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2EA69BBE" w14:textId="77777777" w:rsidTr="005561E3">
        <w:trPr>
          <w:jc w:val="center"/>
        </w:trPr>
        <w:tc>
          <w:tcPr>
            <w:tcW w:w="970" w:type="dxa"/>
            <w:vAlign w:val="center"/>
          </w:tcPr>
          <w:p w14:paraId="37DE361B" w14:textId="002F02DF" w:rsidR="007A7B17" w:rsidRPr="007A7B17" w:rsidRDefault="007A7B17" w:rsidP="005561E3">
            <w:pPr>
              <w:spacing w:before="60" w:after="60" w:line="240" w:lineRule="auto"/>
              <w:jc w:val="center"/>
              <w:rPr>
                <w:sz w:val="16"/>
                <w:szCs w:val="16"/>
              </w:rPr>
            </w:pPr>
            <w:r w:rsidRPr="007A7B17">
              <w:rPr>
                <w:sz w:val="16"/>
                <w:szCs w:val="16"/>
              </w:rPr>
              <w:t>668SZ</w:t>
            </w:r>
          </w:p>
        </w:tc>
        <w:tc>
          <w:tcPr>
            <w:tcW w:w="2186" w:type="dxa"/>
            <w:vAlign w:val="center"/>
          </w:tcPr>
          <w:p w14:paraId="62CE685F" w14:textId="111BF61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386F80E" w14:textId="78BD8B4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BE6E803" w14:textId="1A950D5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45F7409" w14:textId="632DA7D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CF358E8" w14:textId="698C7F6D"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132BA016" w14:textId="77777777" w:rsidTr="005561E3">
        <w:trPr>
          <w:jc w:val="center"/>
        </w:trPr>
        <w:tc>
          <w:tcPr>
            <w:tcW w:w="970" w:type="dxa"/>
            <w:vAlign w:val="center"/>
          </w:tcPr>
          <w:p w14:paraId="1A05B830" w14:textId="268DDF62" w:rsidR="007A7B17" w:rsidRPr="007A7B17" w:rsidRDefault="007A7B17" w:rsidP="005561E3">
            <w:pPr>
              <w:spacing w:before="60" w:after="60" w:line="240" w:lineRule="auto"/>
              <w:jc w:val="center"/>
              <w:rPr>
                <w:sz w:val="16"/>
                <w:szCs w:val="16"/>
              </w:rPr>
            </w:pPr>
            <w:r w:rsidRPr="007A7B17">
              <w:rPr>
                <w:sz w:val="16"/>
                <w:szCs w:val="16"/>
              </w:rPr>
              <w:t>669SZ</w:t>
            </w:r>
          </w:p>
        </w:tc>
        <w:tc>
          <w:tcPr>
            <w:tcW w:w="2186" w:type="dxa"/>
            <w:vAlign w:val="center"/>
          </w:tcPr>
          <w:p w14:paraId="6877BFC2" w14:textId="4E016BC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50469C4" w14:textId="278FF8A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55A5A73" w14:textId="5942C5D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64CA3E1" w14:textId="71AD3C5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537A7C3" w14:textId="1DF006DC"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6686F68F" w14:textId="77777777" w:rsidTr="005561E3">
        <w:trPr>
          <w:jc w:val="center"/>
        </w:trPr>
        <w:tc>
          <w:tcPr>
            <w:tcW w:w="970" w:type="dxa"/>
            <w:vAlign w:val="center"/>
          </w:tcPr>
          <w:p w14:paraId="532C0542" w14:textId="2BBF7930" w:rsidR="007A7B17" w:rsidRPr="007A7B17" w:rsidRDefault="007A7B17" w:rsidP="005561E3">
            <w:pPr>
              <w:spacing w:before="60" w:after="60" w:line="240" w:lineRule="auto"/>
              <w:jc w:val="center"/>
              <w:rPr>
                <w:sz w:val="16"/>
                <w:szCs w:val="16"/>
              </w:rPr>
            </w:pPr>
            <w:r w:rsidRPr="007A7B17">
              <w:rPr>
                <w:sz w:val="16"/>
                <w:szCs w:val="16"/>
              </w:rPr>
              <w:t>670SZ</w:t>
            </w:r>
          </w:p>
        </w:tc>
        <w:tc>
          <w:tcPr>
            <w:tcW w:w="2186" w:type="dxa"/>
            <w:vAlign w:val="center"/>
          </w:tcPr>
          <w:p w14:paraId="5AD29C60" w14:textId="1C43DD2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CC60230" w14:textId="7287A942"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334EDA2F" w14:textId="59753A7E"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73150261" w14:textId="0151D4C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809441E" w14:textId="3B5DC54B"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A5736FB" w14:textId="77777777" w:rsidTr="005561E3">
        <w:trPr>
          <w:jc w:val="center"/>
        </w:trPr>
        <w:tc>
          <w:tcPr>
            <w:tcW w:w="970" w:type="dxa"/>
            <w:vAlign w:val="center"/>
          </w:tcPr>
          <w:p w14:paraId="49529AAC" w14:textId="6B98EC58" w:rsidR="007A7B17" w:rsidRPr="007A7B17" w:rsidRDefault="007A7B17" w:rsidP="005561E3">
            <w:pPr>
              <w:spacing w:before="60" w:after="60" w:line="240" w:lineRule="auto"/>
              <w:jc w:val="center"/>
              <w:rPr>
                <w:sz w:val="16"/>
                <w:szCs w:val="16"/>
              </w:rPr>
            </w:pPr>
            <w:r w:rsidRPr="007A7B17">
              <w:rPr>
                <w:sz w:val="16"/>
                <w:szCs w:val="16"/>
              </w:rPr>
              <w:t>671SZ</w:t>
            </w:r>
          </w:p>
        </w:tc>
        <w:tc>
          <w:tcPr>
            <w:tcW w:w="2186" w:type="dxa"/>
            <w:vAlign w:val="center"/>
          </w:tcPr>
          <w:p w14:paraId="01048B22" w14:textId="17669BA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65A583E" w14:textId="566E069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2F80189" w14:textId="55FFE68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F5FE742" w14:textId="553AFBA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D37A23A" w14:textId="52D4AA6E"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6B8EB92F" w14:textId="77777777" w:rsidTr="005561E3">
        <w:trPr>
          <w:jc w:val="center"/>
        </w:trPr>
        <w:tc>
          <w:tcPr>
            <w:tcW w:w="970" w:type="dxa"/>
            <w:vAlign w:val="center"/>
          </w:tcPr>
          <w:p w14:paraId="543649A8" w14:textId="64AFD7DD" w:rsidR="007A7B17" w:rsidRPr="007A7B17" w:rsidRDefault="007A7B17" w:rsidP="005561E3">
            <w:pPr>
              <w:spacing w:before="60" w:after="60" w:line="240" w:lineRule="auto"/>
              <w:jc w:val="center"/>
              <w:rPr>
                <w:sz w:val="16"/>
                <w:szCs w:val="16"/>
              </w:rPr>
            </w:pPr>
            <w:r w:rsidRPr="007A7B17">
              <w:rPr>
                <w:sz w:val="16"/>
                <w:szCs w:val="16"/>
              </w:rPr>
              <w:t>672SZ</w:t>
            </w:r>
          </w:p>
        </w:tc>
        <w:tc>
          <w:tcPr>
            <w:tcW w:w="2186" w:type="dxa"/>
            <w:vAlign w:val="center"/>
          </w:tcPr>
          <w:p w14:paraId="41B490E4" w14:textId="439B0E5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7275305" w14:textId="2E82B57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AA8B8A3" w14:textId="6777779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5C02C8A" w14:textId="6D34610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879967A" w14:textId="0D7C3792"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1AB20B7E" w14:textId="77777777" w:rsidTr="005561E3">
        <w:trPr>
          <w:jc w:val="center"/>
        </w:trPr>
        <w:tc>
          <w:tcPr>
            <w:tcW w:w="970" w:type="dxa"/>
            <w:vAlign w:val="center"/>
          </w:tcPr>
          <w:p w14:paraId="077E973A" w14:textId="48F928B4" w:rsidR="007A7B17" w:rsidRPr="007A7B17" w:rsidRDefault="007A7B17" w:rsidP="005561E3">
            <w:pPr>
              <w:spacing w:before="60" w:after="60" w:line="240" w:lineRule="auto"/>
              <w:jc w:val="center"/>
              <w:rPr>
                <w:sz w:val="16"/>
                <w:szCs w:val="16"/>
              </w:rPr>
            </w:pPr>
            <w:r w:rsidRPr="007A7B17">
              <w:rPr>
                <w:sz w:val="16"/>
                <w:szCs w:val="16"/>
              </w:rPr>
              <w:t>673SZ</w:t>
            </w:r>
          </w:p>
        </w:tc>
        <w:tc>
          <w:tcPr>
            <w:tcW w:w="2186" w:type="dxa"/>
            <w:vAlign w:val="center"/>
          </w:tcPr>
          <w:p w14:paraId="1E7C33A3" w14:textId="716C9BA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DD5A419" w14:textId="6E9C37A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805092F" w14:textId="7A10B1C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43E0918" w14:textId="6D81EA1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AEFC053" w14:textId="2BFEBF30"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5BEB0D04" w14:textId="77777777" w:rsidTr="005561E3">
        <w:trPr>
          <w:jc w:val="center"/>
        </w:trPr>
        <w:tc>
          <w:tcPr>
            <w:tcW w:w="970" w:type="dxa"/>
            <w:vAlign w:val="center"/>
          </w:tcPr>
          <w:p w14:paraId="05D9E3B5" w14:textId="199B5F0E" w:rsidR="007A7B17" w:rsidRPr="007A7B17" w:rsidRDefault="007A7B17" w:rsidP="005561E3">
            <w:pPr>
              <w:spacing w:before="60" w:after="60" w:line="240" w:lineRule="auto"/>
              <w:jc w:val="center"/>
              <w:rPr>
                <w:sz w:val="16"/>
                <w:szCs w:val="16"/>
              </w:rPr>
            </w:pPr>
            <w:r w:rsidRPr="007A7B17">
              <w:rPr>
                <w:sz w:val="16"/>
                <w:szCs w:val="16"/>
              </w:rPr>
              <w:t>674SZ</w:t>
            </w:r>
          </w:p>
        </w:tc>
        <w:tc>
          <w:tcPr>
            <w:tcW w:w="2186" w:type="dxa"/>
            <w:vAlign w:val="center"/>
          </w:tcPr>
          <w:p w14:paraId="13015120" w14:textId="66F962E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491FF35" w14:textId="08537F2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FF87223" w14:textId="0640AE3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93F9968" w14:textId="7A693C2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7ED0BCF" w14:textId="32360794"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7D95CE99" w14:textId="77777777" w:rsidTr="005561E3">
        <w:trPr>
          <w:jc w:val="center"/>
        </w:trPr>
        <w:tc>
          <w:tcPr>
            <w:tcW w:w="970" w:type="dxa"/>
            <w:vAlign w:val="center"/>
          </w:tcPr>
          <w:p w14:paraId="4B478152" w14:textId="789A5182" w:rsidR="007A7B17" w:rsidRPr="007A7B17" w:rsidRDefault="007A7B17" w:rsidP="005561E3">
            <w:pPr>
              <w:spacing w:before="60" w:after="60" w:line="240" w:lineRule="auto"/>
              <w:jc w:val="center"/>
              <w:rPr>
                <w:sz w:val="16"/>
                <w:szCs w:val="16"/>
              </w:rPr>
            </w:pPr>
            <w:r w:rsidRPr="007A7B17">
              <w:rPr>
                <w:sz w:val="16"/>
                <w:szCs w:val="16"/>
              </w:rPr>
              <w:t>675SZ</w:t>
            </w:r>
          </w:p>
        </w:tc>
        <w:tc>
          <w:tcPr>
            <w:tcW w:w="2186" w:type="dxa"/>
            <w:vAlign w:val="center"/>
          </w:tcPr>
          <w:p w14:paraId="113905CD" w14:textId="5DCD7708" w:rsidR="007A7B17" w:rsidRPr="007A7B17" w:rsidRDefault="007A7B17" w:rsidP="005561E3">
            <w:pPr>
              <w:spacing w:before="60" w:after="60" w:line="240" w:lineRule="auto"/>
              <w:jc w:val="center"/>
              <w:rPr>
                <w:sz w:val="16"/>
                <w:szCs w:val="16"/>
              </w:rPr>
            </w:pPr>
            <w:r w:rsidRPr="007A7B17">
              <w:rPr>
                <w:sz w:val="16"/>
                <w:szCs w:val="16"/>
              </w:rPr>
              <w:t>teren wielkotowarowej produkcji rolnej, teren usług</w:t>
            </w:r>
          </w:p>
        </w:tc>
        <w:tc>
          <w:tcPr>
            <w:tcW w:w="1543" w:type="dxa"/>
            <w:vAlign w:val="center"/>
          </w:tcPr>
          <w:p w14:paraId="53A0493C" w14:textId="2E5C459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72672BD" w14:textId="24E5DFD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90CA4BD" w14:textId="21C7E60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518A599" w14:textId="0CCFC474"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652D182B" w14:textId="77777777" w:rsidTr="005561E3">
        <w:trPr>
          <w:jc w:val="center"/>
        </w:trPr>
        <w:tc>
          <w:tcPr>
            <w:tcW w:w="970" w:type="dxa"/>
            <w:vAlign w:val="center"/>
          </w:tcPr>
          <w:p w14:paraId="3EAEF0B0" w14:textId="5335D59F" w:rsidR="007A7B17" w:rsidRPr="007A7B17" w:rsidRDefault="007A7B17" w:rsidP="005561E3">
            <w:pPr>
              <w:spacing w:before="60" w:after="60" w:line="240" w:lineRule="auto"/>
              <w:jc w:val="center"/>
              <w:rPr>
                <w:sz w:val="16"/>
                <w:szCs w:val="16"/>
              </w:rPr>
            </w:pPr>
            <w:r w:rsidRPr="007A7B17">
              <w:rPr>
                <w:sz w:val="16"/>
                <w:szCs w:val="16"/>
              </w:rPr>
              <w:t>676SZ</w:t>
            </w:r>
          </w:p>
        </w:tc>
        <w:tc>
          <w:tcPr>
            <w:tcW w:w="2186" w:type="dxa"/>
            <w:vAlign w:val="center"/>
          </w:tcPr>
          <w:p w14:paraId="585457B8" w14:textId="19B054E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6B60822" w14:textId="1CB7108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062D579" w14:textId="3602756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AA4439E" w14:textId="175F6A4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AC2FB3D" w14:textId="427E0369"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21A79E4C" w14:textId="77777777" w:rsidTr="005561E3">
        <w:trPr>
          <w:jc w:val="center"/>
        </w:trPr>
        <w:tc>
          <w:tcPr>
            <w:tcW w:w="970" w:type="dxa"/>
            <w:vAlign w:val="center"/>
          </w:tcPr>
          <w:p w14:paraId="1B1AB631" w14:textId="53511618" w:rsidR="007A7B17" w:rsidRPr="007A7B17" w:rsidRDefault="007A7B17" w:rsidP="005561E3">
            <w:pPr>
              <w:spacing w:before="60" w:after="60" w:line="240" w:lineRule="auto"/>
              <w:jc w:val="center"/>
              <w:rPr>
                <w:sz w:val="16"/>
                <w:szCs w:val="16"/>
              </w:rPr>
            </w:pPr>
            <w:r w:rsidRPr="007A7B17">
              <w:rPr>
                <w:sz w:val="16"/>
                <w:szCs w:val="16"/>
              </w:rPr>
              <w:t>677SZ</w:t>
            </w:r>
          </w:p>
        </w:tc>
        <w:tc>
          <w:tcPr>
            <w:tcW w:w="2186" w:type="dxa"/>
            <w:vAlign w:val="center"/>
          </w:tcPr>
          <w:p w14:paraId="6ACC345D" w14:textId="77559B2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701C753" w14:textId="2A2DF00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A489896" w14:textId="3F5CF8C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E129FBD" w14:textId="6CBFEC4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B86E90F" w14:textId="19D7B29D"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12F45F1B" w14:textId="77777777" w:rsidTr="005561E3">
        <w:trPr>
          <w:jc w:val="center"/>
        </w:trPr>
        <w:tc>
          <w:tcPr>
            <w:tcW w:w="970" w:type="dxa"/>
            <w:vAlign w:val="center"/>
          </w:tcPr>
          <w:p w14:paraId="2C463150" w14:textId="68C96EAF" w:rsidR="007A7B17" w:rsidRPr="007A7B17" w:rsidRDefault="007A7B17" w:rsidP="005561E3">
            <w:pPr>
              <w:spacing w:before="60" w:after="60" w:line="240" w:lineRule="auto"/>
              <w:jc w:val="center"/>
              <w:rPr>
                <w:sz w:val="16"/>
                <w:szCs w:val="16"/>
              </w:rPr>
            </w:pPr>
            <w:r w:rsidRPr="007A7B17">
              <w:rPr>
                <w:sz w:val="16"/>
                <w:szCs w:val="16"/>
              </w:rPr>
              <w:t>678SZ</w:t>
            </w:r>
          </w:p>
        </w:tc>
        <w:tc>
          <w:tcPr>
            <w:tcW w:w="2186" w:type="dxa"/>
            <w:vAlign w:val="center"/>
          </w:tcPr>
          <w:p w14:paraId="1BDE954B" w14:textId="02EBF6A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5121FCF" w14:textId="3161E7F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35B1F90" w14:textId="140CC84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9D6CF93" w14:textId="496BF23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0E60256" w14:textId="4D38A23E"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679DEE76" w14:textId="77777777" w:rsidTr="005561E3">
        <w:trPr>
          <w:jc w:val="center"/>
        </w:trPr>
        <w:tc>
          <w:tcPr>
            <w:tcW w:w="970" w:type="dxa"/>
            <w:vAlign w:val="center"/>
          </w:tcPr>
          <w:p w14:paraId="5946CF8F" w14:textId="12A812DB" w:rsidR="007A7B17" w:rsidRPr="007A7B17" w:rsidRDefault="007A7B17" w:rsidP="005561E3">
            <w:pPr>
              <w:spacing w:before="60" w:after="60" w:line="240" w:lineRule="auto"/>
              <w:jc w:val="center"/>
              <w:rPr>
                <w:sz w:val="16"/>
                <w:szCs w:val="16"/>
              </w:rPr>
            </w:pPr>
            <w:r w:rsidRPr="007A7B17">
              <w:rPr>
                <w:sz w:val="16"/>
                <w:szCs w:val="16"/>
              </w:rPr>
              <w:t>679SZ</w:t>
            </w:r>
          </w:p>
        </w:tc>
        <w:tc>
          <w:tcPr>
            <w:tcW w:w="2186" w:type="dxa"/>
            <w:vAlign w:val="center"/>
          </w:tcPr>
          <w:p w14:paraId="0C957A7E" w14:textId="10B4F21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D88E992" w14:textId="08B79CA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8756FE9" w14:textId="070216D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C5330BB" w14:textId="76327A2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E817623" w14:textId="09856B1D"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4B697634" w14:textId="77777777" w:rsidTr="005561E3">
        <w:trPr>
          <w:jc w:val="center"/>
        </w:trPr>
        <w:tc>
          <w:tcPr>
            <w:tcW w:w="970" w:type="dxa"/>
            <w:vAlign w:val="center"/>
          </w:tcPr>
          <w:p w14:paraId="735E455B" w14:textId="54E828E2" w:rsidR="007A7B17" w:rsidRPr="007A7B17" w:rsidRDefault="007A7B17" w:rsidP="005561E3">
            <w:pPr>
              <w:spacing w:before="60" w:after="60" w:line="240" w:lineRule="auto"/>
              <w:jc w:val="center"/>
              <w:rPr>
                <w:sz w:val="16"/>
                <w:szCs w:val="16"/>
              </w:rPr>
            </w:pPr>
            <w:r w:rsidRPr="007A7B17">
              <w:rPr>
                <w:sz w:val="16"/>
                <w:szCs w:val="16"/>
              </w:rPr>
              <w:t>680SZ</w:t>
            </w:r>
          </w:p>
        </w:tc>
        <w:tc>
          <w:tcPr>
            <w:tcW w:w="2186" w:type="dxa"/>
            <w:vAlign w:val="center"/>
          </w:tcPr>
          <w:p w14:paraId="0297B191" w14:textId="5E6AE08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083C4BF" w14:textId="453435D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A1F884A" w14:textId="7F03608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6BC5281" w14:textId="3F9B4E4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1B5ED9D" w14:textId="4416997D"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610C1E84" w14:textId="77777777" w:rsidTr="005561E3">
        <w:trPr>
          <w:jc w:val="center"/>
        </w:trPr>
        <w:tc>
          <w:tcPr>
            <w:tcW w:w="970" w:type="dxa"/>
            <w:vAlign w:val="center"/>
          </w:tcPr>
          <w:p w14:paraId="0833338D" w14:textId="69755152" w:rsidR="007A7B17" w:rsidRPr="007A7B17" w:rsidRDefault="007A7B17" w:rsidP="005561E3">
            <w:pPr>
              <w:spacing w:before="60" w:after="60" w:line="240" w:lineRule="auto"/>
              <w:jc w:val="center"/>
              <w:rPr>
                <w:sz w:val="16"/>
                <w:szCs w:val="16"/>
              </w:rPr>
            </w:pPr>
            <w:r w:rsidRPr="007A7B17">
              <w:rPr>
                <w:sz w:val="16"/>
                <w:szCs w:val="16"/>
              </w:rPr>
              <w:t>681SZ</w:t>
            </w:r>
          </w:p>
        </w:tc>
        <w:tc>
          <w:tcPr>
            <w:tcW w:w="2186" w:type="dxa"/>
            <w:vAlign w:val="center"/>
          </w:tcPr>
          <w:p w14:paraId="2F4D6E48" w14:textId="320B23E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88C93A0" w14:textId="706C55E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408484D" w14:textId="0728D06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CCA9062" w14:textId="43D06D9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211D458" w14:textId="2E0A0A96"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6E10D3D0" w14:textId="77777777" w:rsidTr="005561E3">
        <w:trPr>
          <w:jc w:val="center"/>
        </w:trPr>
        <w:tc>
          <w:tcPr>
            <w:tcW w:w="970" w:type="dxa"/>
            <w:vAlign w:val="center"/>
          </w:tcPr>
          <w:p w14:paraId="7957D23C" w14:textId="54BDB438" w:rsidR="007A7B17" w:rsidRPr="007A7B17" w:rsidRDefault="007A7B17" w:rsidP="005561E3">
            <w:pPr>
              <w:spacing w:before="60" w:after="60" w:line="240" w:lineRule="auto"/>
              <w:jc w:val="center"/>
              <w:rPr>
                <w:sz w:val="16"/>
                <w:szCs w:val="16"/>
              </w:rPr>
            </w:pPr>
            <w:r w:rsidRPr="007A7B17">
              <w:rPr>
                <w:sz w:val="16"/>
                <w:szCs w:val="16"/>
              </w:rPr>
              <w:t>682SZ</w:t>
            </w:r>
          </w:p>
        </w:tc>
        <w:tc>
          <w:tcPr>
            <w:tcW w:w="2186" w:type="dxa"/>
            <w:vAlign w:val="center"/>
          </w:tcPr>
          <w:p w14:paraId="39294886" w14:textId="5244DB3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FD018EA" w14:textId="369A5B5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D58B9D9" w14:textId="5AAFFA3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FDEA8F2" w14:textId="2C1E09D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C045A81" w14:textId="176D1185"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4A306019" w14:textId="77777777" w:rsidTr="005561E3">
        <w:trPr>
          <w:jc w:val="center"/>
        </w:trPr>
        <w:tc>
          <w:tcPr>
            <w:tcW w:w="970" w:type="dxa"/>
            <w:vAlign w:val="center"/>
          </w:tcPr>
          <w:p w14:paraId="66EE7F49" w14:textId="0CB7A4BC" w:rsidR="007A7B17" w:rsidRPr="007A7B17" w:rsidRDefault="007A7B17" w:rsidP="005561E3">
            <w:pPr>
              <w:spacing w:before="60" w:after="60" w:line="240" w:lineRule="auto"/>
              <w:jc w:val="center"/>
              <w:rPr>
                <w:sz w:val="16"/>
                <w:szCs w:val="16"/>
              </w:rPr>
            </w:pPr>
            <w:r w:rsidRPr="007A7B17">
              <w:rPr>
                <w:sz w:val="16"/>
                <w:szCs w:val="16"/>
              </w:rPr>
              <w:t>683SZ</w:t>
            </w:r>
          </w:p>
        </w:tc>
        <w:tc>
          <w:tcPr>
            <w:tcW w:w="2186" w:type="dxa"/>
            <w:vAlign w:val="center"/>
          </w:tcPr>
          <w:p w14:paraId="6695F094" w14:textId="4E45D19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13B4E89" w14:textId="67856EA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B409F67" w14:textId="04F2173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930371D" w14:textId="5671751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9BF47C0" w14:textId="59A4F014"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5E3D58C7" w14:textId="77777777" w:rsidTr="005561E3">
        <w:trPr>
          <w:jc w:val="center"/>
        </w:trPr>
        <w:tc>
          <w:tcPr>
            <w:tcW w:w="970" w:type="dxa"/>
            <w:vAlign w:val="center"/>
          </w:tcPr>
          <w:p w14:paraId="4EBAF38F" w14:textId="7C377258" w:rsidR="007A7B17" w:rsidRPr="007A7B17" w:rsidRDefault="007A7B17" w:rsidP="005561E3">
            <w:pPr>
              <w:spacing w:before="60" w:after="60" w:line="240" w:lineRule="auto"/>
              <w:jc w:val="center"/>
              <w:rPr>
                <w:sz w:val="16"/>
                <w:szCs w:val="16"/>
              </w:rPr>
            </w:pPr>
            <w:r w:rsidRPr="007A7B17">
              <w:rPr>
                <w:sz w:val="16"/>
                <w:szCs w:val="16"/>
              </w:rPr>
              <w:t>684SZ</w:t>
            </w:r>
          </w:p>
        </w:tc>
        <w:tc>
          <w:tcPr>
            <w:tcW w:w="2186" w:type="dxa"/>
            <w:vAlign w:val="center"/>
          </w:tcPr>
          <w:p w14:paraId="751E89B1" w14:textId="279B267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F9535DA" w14:textId="061FEFC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A3FAB10" w14:textId="123EC73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7924780" w14:textId="0D6D509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1CDC64D" w14:textId="35BA6363"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75A43C9E" w14:textId="77777777" w:rsidTr="005561E3">
        <w:trPr>
          <w:jc w:val="center"/>
        </w:trPr>
        <w:tc>
          <w:tcPr>
            <w:tcW w:w="970" w:type="dxa"/>
            <w:vAlign w:val="center"/>
          </w:tcPr>
          <w:p w14:paraId="67B767D6" w14:textId="762AA70E" w:rsidR="007A7B17" w:rsidRPr="007A7B17" w:rsidRDefault="007A7B17" w:rsidP="005561E3">
            <w:pPr>
              <w:spacing w:before="60" w:after="60" w:line="240" w:lineRule="auto"/>
              <w:jc w:val="center"/>
              <w:rPr>
                <w:sz w:val="16"/>
                <w:szCs w:val="16"/>
              </w:rPr>
            </w:pPr>
            <w:r w:rsidRPr="007A7B17">
              <w:rPr>
                <w:sz w:val="16"/>
                <w:szCs w:val="16"/>
              </w:rPr>
              <w:t>685SZ</w:t>
            </w:r>
          </w:p>
        </w:tc>
        <w:tc>
          <w:tcPr>
            <w:tcW w:w="2186" w:type="dxa"/>
            <w:vAlign w:val="center"/>
          </w:tcPr>
          <w:p w14:paraId="021759A8" w14:textId="4A83AA5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4D73E7F" w14:textId="382A186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0857E61" w14:textId="41F80B7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C4E43D3" w14:textId="63DD272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18CE7C4" w14:textId="3633E939"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519ADE55" w14:textId="77777777" w:rsidTr="005561E3">
        <w:trPr>
          <w:jc w:val="center"/>
        </w:trPr>
        <w:tc>
          <w:tcPr>
            <w:tcW w:w="970" w:type="dxa"/>
            <w:vAlign w:val="center"/>
          </w:tcPr>
          <w:p w14:paraId="2CE89BE7" w14:textId="5D57C57C" w:rsidR="007A7B17" w:rsidRPr="007A7B17" w:rsidRDefault="007A7B17" w:rsidP="005561E3">
            <w:pPr>
              <w:spacing w:before="60" w:after="60" w:line="240" w:lineRule="auto"/>
              <w:jc w:val="center"/>
              <w:rPr>
                <w:sz w:val="16"/>
                <w:szCs w:val="16"/>
              </w:rPr>
            </w:pPr>
            <w:r w:rsidRPr="007A7B17">
              <w:rPr>
                <w:sz w:val="16"/>
                <w:szCs w:val="16"/>
              </w:rPr>
              <w:t>686SZ</w:t>
            </w:r>
          </w:p>
        </w:tc>
        <w:tc>
          <w:tcPr>
            <w:tcW w:w="2186" w:type="dxa"/>
            <w:vAlign w:val="center"/>
          </w:tcPr>
          <w:p w14:paraId="72B1A556" w14:textId="0086F25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420CBD4" w14:textId="540AF99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93859F6" w14:textId="44172DB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1DFF2F5" w14:textId="4840B7F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7786A83" w14:textId="75DD6DD1"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057ED2F3" w14:textId="77777777" w:rsidTr="005561E3">
        <w:trPr>
          <w:jc w:val="center"/>
        </w:trPr>
        <w:tc>
          <w:tcPr>
            <w:tcW w:w="970" w:type="dxa"/>
            <w:vAlign w:val="center"/>
          </w:tcPr>
          <w:p w14:paraId="06729658" w14:textId="0B401A90" w:rsidR="007A7B17" w:rsidRPr="007A7B17" w:rsidRDefault="007A7B17" w:rsidP="005561E3">
            <w:pPr>
              <w:spacing w:before="60" w:after="60" w:line="240" w:lineRule="auto"/>
              <w:jc w:val="center"/>
              <w:rPr>
                <w:sz w:val="16"/>
                <w:szCs w:val="16"/>
              </w:rPr>
            </w:pPr>
            <w:r w:rsidRPr="007A7B17">
              <w:rPr>
                <w:sz w:val="16"/>
                <w:szCs w:val="16"/>
              </w:rPr>
              <w:t>687SZ</w:t>
            </w:r>
          </w:p>
        </w:tc>
        <w:tc>
          <w:tcPr>
            <w:tcW w:w="2186" w:type="dxa"/>
            <w:vAlign w:val="center"/>
          </w:tcPr>
          <w:p w14:paraId="74FE7081" w14:textId="4ACADFE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02EEA17" w14:textId="63FBF62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2D75D7C" w14:textId="541E5B0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B2A0B75" w14:textId="2B9806B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7063DD5" w14:textId="0246AA7F"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33F0D2E" w14:textId="77777777" w:rsidTr="005561E3">
        <w:trPr>
          <w:jc w:val="center"/>
        </w:trPr>
        <w:tc>
          <w:tcPr>
            <w:tcW w:w="970" w:type="dxa"/>
            <w:vAlign w:val="center"/>
          </w:tcPr>
          <w:p w14:paraId="5933F75C" w14:textId="3547CB19" w:rsidR="007A7B17" w:rsidRPr="007A7B17" w:rsidRDefault="007A7B17" w:rsidP="005561E3">
            <w:pPr>
              <w:spacing w:before="60" w:after="60" w:line="240" w:lineRule="auto"/>
              <w:jc w:val="center"/>
              <w:rPr>
                <w:sz w:val="16"/>
                <w:szCs w:val="16"/>
              </w:rPr>
            </w:pPr>
            <w:r w:rsidRPr="007A7B17">
              <w:rPr>
                <w:sz w:val="16"/>
                <w:szCs w:val="16"/>
              </w:rPr>
              <w:t>688SZ</w:t>
            </w:r>
          </w:p>
        </w:tc>
        <w:tc>
          <w:tcPr>
            <w:tcW w:w="2186" w:type="dxa"/>
            <w:vAlign w:val="center"/>
          </w:tcPr>
          <w:p w14:paraId="39A55A24" w14:textId="6C0781F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77FE921" w14:textId="77117A3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11F467F" w14:textId="748A2AE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7E02FC2" w14:textId="739BDBA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E94F319" w14:textId="3D47188C"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4C57CC9" w14:textId="77777777" w:rsidTr="005561E3">
        <w:trPr>
          <w:jc w:val="center"/>
        </w:trPr>
        <w:tc>
          <w:tcPr>
            <w:tcW w:w="970" w:type="dxa"/>
            <w:vAlign w:val="center"/>
          </w:tcPr>
          <w:p w14:paraId="4B45FD6B" w14:textId="1E474E2F" w:rsidR="007A7B17" w:rsidRPr="007A7B17" w:rsidRDefault="007A7B17" w:rsidP="005561E3">
            <w:pPr>
              <w:spacing w:before="60" w:after="60" w:line="240" w:lineRule="auto"/>
              <w:jc w:val="center"/>
              <w:rPr>
                <w:sz w:val="16"/>
                <w:szCs w:val="16"/>
              </w:rPr>
            </w:pPr>
            <w:r w:rsidRPr="007A7B17">
              <w:rPr>
                <w:sz w:val="16"/>
                <w:szCs w:val="16"/>
              </w:rPr>
              <w:t>689SZ</w:t>
            </w:r>
          </w:p>
        </w:tc>
        <w:tc>
          <w:tcPr>
            <w:tcW w:w="2186" w:type="dxa"/>
            <w:vAlign w:val="center"/>
          </w:tcPr>
          <w:p w14:paraId="5717DC6B" w14:textId="6B857C3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96FD9F3" w14:textId="7AFB1D2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3091A63" w14:textId="0E9A2CA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F46435F" w14:textId="4BAEA64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5937391" w14:textId="062ED050"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76BB2172" w14:textId="77777777" w:rsidTr="005561E3">
        <w:trPr>
          <w:jc w:val="center"/>
        </w:trPr>
        <w:tc>
          <w:tcPr>
            <w:tcW w:w="970" w:type="dxa"/>
            <w:vAlign w:val="center"/>
          </w:tcPr>
          <w:p w14:paraId="25A31566" w14:textId="308F1B38" w:rsidR="007A7B17" w:rsidRPr="007A7B17" w:rsidRDefault="007A7B17" w:rsidP="005561E3">
            <w:pPr>
              <w:spacing w:before="60" w:after="60" w:line="240" w:lineRule="auto"/>
              <w:jc w:val="center"/>
              <w:rPr>
                <w:sz w:val="16"/>
                <w:szCs w:val="16"/>
              </w:rPr>
            </w:pPr>
            <w:r w:rsidRPr="007A7B17">
              <w:rPr>
                <w:sz w:val="16"/>
                <w:szCs w:val="16"/>
              </w:rPr>
              <w:t>690SZ</w:t>
            </w:r>
          </w:p>
        </w:tc>
        <w:tc>
          <w:tcPr>
            <w:tcW w:w="2186" w:type="dxa"/>
            <w:vAlign w:val="center"/>
          </w:tcPr>
          <w:p w14:paraId="7C78AD56" w14:textId="4CFA359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C9EC0CA" w14:textId="35E712B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156EBA9" w14:textId="7CC4B72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E9B89E9" w14:textId="21B490B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0068F7A" w14:textId="271FB1A4"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921B4B5" w14:textId="77777777" w:rsidTr="005561E3">
        <w:trPr>
          <w:jc w:val="center"/>
        </w:trPr>
        <w:tc>
          <w:tcPr>
            <w:tcW w:w="970" w:type="dxa"/>
            <w:vAlign w:val="center"/>
          </w:tcPr>
          <w:p w14:paraId="1F27F4FA" w14:textId="7D140B62" w:rsidR="007A7B17" w:rsidRPr="007A7B17" w:rsidRDefault="007A7B17" w:rsidP="005561E3">
            <w:pPr>
              <w:spacing w:before="60" w:after="60" w:line="240" w:lineRule="auto"/>
              <w:jc w:val="center"/>
              <w:rPr>
                <w:sz w:val="16"/>
                <w:szCs w:val="16"/>
              </w:rPr>
            </w:pPr>
            <w:r w:rsidRPr="007A7B17">
              <w:rPr>
                <w:sz w:val="16"/>
                <w:szCs w:val="16"/>
              </w:rPr>
              <w:t>691SZ</w:t>
            </w:r>
          </w:p>
        </w:tc>
        <w:tc>
          <w:tcPr>
            <w:tcW w:w="2186" w:type="dxa"/>
            <w:vAlign w:val="center"/>
          </w:tcPr>
          <w:p w14:paraId="5AEDDAA8" w14:textId="05EEA42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1EA55F1" w14:textId="2F1CB2F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5EFE281" w14:textId="7B0A105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ED154B1" w14:textId="4C226B7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FAADE5E" w14:textId="5F81B089"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762CA268" w14:textId="77777777" w:rsidTr="005561E3">
        <w:trPr>
          <w:jc w:val="center"/>
        </w:trPr>
        <w:tc>
          <w:tcPr>
            <w:tcW w:w="970" w:type="dxa"/>
            <w:vAlign w:val="center"/>
          </w:tcPr>
          <w:p w14:paraId="16748AEE" w14:textId="050598DB" w:rsidR="007A7B17" w:rsidRPr="007A7B17" w:rsidRDefault="007A7B17" w:rsidP="005561E3">
            <w:pPr>
              <w:spacing w:before="60" w:after="60" w:line="240" w:lineRule="auto"/>
              <w:jc w:val="center"/>
              <w:rPr>
                <w:sz w:val="16"/>
                <w:szCs w:val="16"/>
              </w:rPr>
            </w:pPr>
            <w:r w:rsidRPr="007A7B17">
              <w:rPr>
                <w:sz w:val="16"/>
                <w:szCs w:val="16"/>
              </w:rPr>
              <w:t>692SZ</w:t>
            </w:r>
          </w:p>
        </w:tc>
        <w:tc>
          <w:tcPr>
            <w:tcW w:w="2186" w:type="dxa"/>
            <w:vAlign w:val="center"/>
          </w:tcPr>
          <w:p w14:paraId="10029897" w14:textId="0D5E5EB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EA4A150" w14:textId="7864A8B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CCD4658" w14:textId="48A92F3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A104E00" w14:textId="1D85872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E8D1A09" w14:textId="269DECA2"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7B757CE0" w14:textId="77777777" w:rsidTr="005561E3">
        <w:trPr>
          <w:jc w:val="center"/>
        </w:trPr>
        <w:tc>
          <w:tcPr>
            <w:tcW w:w="970" w:type="dxa"/>
            <w:vAlign w:val="center"/>
          </w:tcPr>
          <w:p w14:paraId="4D6BFB2D" w14:textId="42C5AC8D" w:rsidR="007A7B17" w:rsidRPr="007A7B17" w:rsidRDefault="007A7B17" w:rsidP="005561E3">
            <w:pPr>
              <w:spacing w:before="60" w:after="60" w:line="240" w:lineRule="auto"/>
              <w:jc w:val="center"/>
              <w:rPr>
                <w:sz w:val="16"/>
                <w:szCs w:val="16"/>
              </w:rPr>
            </w:pPr>
            <w:r w:rsidRPr="007A7B17">
              <w:rPr>
                <w:sz w:val="16"/>
                <w:szCs w:val="16"/>
              </w:rPr>
              <w:t>693SZ</w:t>
            </w:r>
          </w:p>
        </w:tc>
        <w:tc>
          <w:tcPr>
            <w:tcW w:w="2186" w:type="dxa"/>
            <w:vAlign w:val="center"/>
          </w:tcPr>
          <w:p w14:paraId="428FBAD3" w14:textId="138BCF0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EFF0373" w14:textId="75931B8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834219A" w14:textId="279338B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2F9EE15" w14:textId="55F4CE3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92F6D01" w14:textId="2B9874EB"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0B1722FF" w14:textId="77777777" w:rsidTr="005561E3">
        <w:trPr>
          <w:jc w:val="center"/>
        </w:trPr>
        <w:tc>
          <w:tcPr>
            <w:tcW w:w="970" w:type="dxa"/>
            <w:vAlign w:val="center"/>
          </w:tcPr>
          <w:p w14:paraId="4BFDDFA1" w14:textId="34797065" w:rsidR="007A7B17" w:rsidRPr="007A7B17" w:rsidRDefault="007A7B17" w:rsidP="005561E3">
            <w:pPr>
              <w:spacing w:before="60" w:after="60" w:line="240" w:lineRule="auto"/>
              <w:jc w:val="center"/>
              <w:rPr>
                <w:sz w:val="16"/>
                <w:szCs w:val="16"/>
              </w:rPr>
            </w:pPr>
            <w:r w:rsidRPr="007A7B17">
              <w:rPr>
                <w:sz w:val="16"/>
                <w:szCs w:val="16"/>
              </w:rPr>
              <w:t>694SZ</w:t>
            </w:r>
          </w:p>
        </w:tc>
        <w:tc>
          <w:tcPr>
            <w:tcW w:w="2186" w:type="dxa"/>
            <w:vAlign w:val="center"/>
          </w:tcPr>
          <w:p w14:paraId="6578FEC0" w14:textId="12CA19C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DD1EEBA" w14:textId="6E4C199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9C053C0" w14:textId="787FCE4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259C218" w14:textId="5A19CB8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877E849" w14:textId="2AA170AE"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7433F449" w14:textId="77777777" w:rsidTr="005561E3">
        <w:trPr>
          <w:jc w:val="center"/>
        </w:trPr>
        <w:tc>
          <w:tcPr>
            <w:tcW w:w="970" w:type="dxa"/>
            <w:vAlign w:val="center"/>
          </w:tcPr>
          <w:p w14:paraId="631707E1" w14:textId="31D99DFF" w:rsidR="007A7B17" w:rsidRPr="007A7B17" w:rsidRDefault="007A7B17" w:rsidP="005561E3">
            <w:pPr>
              <w:spacing w:before="60" w:after="60" w:line="240" w:lineRule="auto"/>
              <w:jc w:val="center"/>
              <w:rPr>
                <w:sz w:val="16"/>
                <w:szCs w:val="16"/>
              </w:rPr>
            </w:pPr>
            <w:r w:rsidRPr="007A7B17">
              <w:rPr>
                <w:sz w:val="16"/>
                <w:szCs w:val="16"/>
              </w:rPr>
              <w:t>695SZ</w:t>
            </w:r>
          </w:p>
        </w:tc>
        <w:tc>
          <w:tcPr>
            <w:tcW w:w="2186" w:type="dxa"/>
            <w:vAlign w:val="center"/>
          </w:tcPr>
          <w:p w14:paraId="05963768" w14:textId="0E6C820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ED83D23" w14:textId="73C41C1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8AE55EE" w14:textId="4576228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3239328" w14:textId="60185BA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6D13D93" w14:textId="21810D1B"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67F9817D" w14:textId="77777777" w:rsidTr="005561E3">
        <w:trPr>
          <w:jc w:val="center"/>
        </w:trPr>
        <w:tc>
          <w:tcPr>
            <w:tcW w:w="970" w:type="dxa"/>
            <w:vAlign w:val="center"/>
          </w:tcPr>
          <w:p w14:paraId="5DD93EAB" w14:textId="048F082C" w:rsidR="007A7B17" w:rsidRPr="007A7B17" w:rsidRDefault="007A7B17" w:rsidP="005561E3">
            <w:pPr>
              <w:spacing w:before="60" w:after="60" w:line="240" w:lineRule="auto"/>
              <w:jc w:val="center"/>
              <w:rPr>
                <w:sz w:val="16"/>
                <w:szCs w:val="16"/>
              </w:rPr>
            </w:pPr>
            <w:r w:rsidRPr="007A7B17">
              <w:rPr>
                <w:sz w:val="16"/>
                <w:szCs w:val="16"/>
              </w:rPr>
              <w:t>696SZ</w:t>
            </w:r>
          </w:p>
        </w:tc>
        <w:tc>
          <w:tcPr>
            <w:tcW w:w="2186" w:type="dxa"/>
            <w:vAlign w:val="center"/>
          </w:tcPr>
          <w:p w14:paraId="72461696" w14:textId="6EE08CD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5DD6AFD" w14:textId="3786F6C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A5E0E01" w14:textId="4FB5393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54C08A4" w14:textId="7661749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0F451F8" w14:textId="13C26467"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2A5A2C02" w14:textId="77777777" w:rsidTr="005561E3">
        <w:trPr>
          <w:jc w:val="center"/>
        </w:trPr>
        <w:tc>
          <w:tcPr>
            <w:tcW w:w="970" w:type="dxa"/>
            <w:vAlign w:val="center"/>
          </w:tcPr>
          <w:p w14:paraId="66487A04" w14:textId="7E392CDD" w:rsidR="007A7B17" w:rsidRPr="007A7B17" w:rsidRDefault="007A7B17" w:rsidP="005561E3">
            <w:pPr>
              <w:spacing w:before="60" w:after="60" w:line="240" w:lineRule="auto"/>
              <w:jc w:val="center"/>
              <w:rPr>
                <w:sz w:val="16"/>
                <w:szCs w:val="16"/>
              </w:rPr>
            </w:pPr>
            <w:r w:rsidRPr="007A7B17">
              <w:rPr>
                <w:sz w:val="16"/>
                <w:szCs w:val="16"/>
              </w:rPr>
              <w:t>697SZ</w:t>
            </w:r>
          </w:p>
        </w:tc>
        <w:tc>
          <w:tcPr>
            <w:tcW w:w="2186" w:type="dxa"/>
            <w:vAlign w:val="center"/>
          </w:tcPr>
          <w:p w14:paraId="057DD40F" w14:textId="2392890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73CE671" w14:textId="479FA19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661503A" w14:textId="5206113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E4F6602" w14:textId="4DCF472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709499F" w14:textId="23E919F4"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AE8CCCB" w14:textId="77777777" w:rsidTr="005561E3">
        <w:trPr>
          <w:jc w:val="center"/>
        </w:trPr>
        <w:tc>
          <w:tcPr>
            <w:tcW w:w="970" w:type="dxa"/>
            <w:vAlign w:val="center"/>
          </w:tcPr>
          <w:p w14:paraId="40D6D2D9" w14:textId="727B12EB" w:rsidR="007A7B17" w:rsidRPr="007A7B17" w:rsidRDefault="007A7B17" w:rsidP="005561E3">
            <w:pPr>
              <w:spacing w:before="60" w:after="60" w:line="240" w:lineRule="auto"/>
              <w:jc w:val="center"/>
              <w:rPr>
                <w:sz w:val="16"/>
                <w:szCs w:val="16"/>
              </w:rPr>
            </w:pPr>
            <w:r w:rsidRPr="007A7B17">
              <w:rPr>
                <w:sz w:val="16"/>
                <w:szCs w:val="16"/>
              </w:rPr>
              <w:t>698SZ</w:t>
            </w:r>
          </w:p>
        </w:tc>
        <w:tc>
          <w:tcPr>
            <w:tcW w:w="2186" w:type="dxa"/>
            <w:vAlign w:val="center"/>
          </w:tcPr>
          <w:p w14:paraId="0C639904" w14:textId="4095725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3F1DB2F" w14:textId="405159F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07284C5" w14:textId="0BF6109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45C6C95" w14:textId="79E6FD8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8BE62FF" w14:textId="2D98A58B"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67797B20" w14:textId="77777777" w:rsidTr="005561E3">
        <w:trPr>
          <w:jc w:val="center"/>
        </w:trPr>
        <w:tc>
          <w:tcPr>
            <w:tcW w:w="970" w:type="dxa"/>
            <w:vAlign w:val="center"/>
          </w:tcPr>
          <w:p w14:paraId="07C1EE5A" w14:textId="7691AC4A" w:rsidR="007A7B17" w:rsidRPr="007A7B17" w:rsidRDefault="007A7B17" w:rsidP="005561E3">
            <w:pPr>
              <w:spacing w:before="60" w:after="60" w:line="240" w:lineRule="auto"/>
              <w:jc w:val="center"/>
              <w:rPr>
                <w:sz w:val="16"/>
                <w:szCs w:val="16"/>
              </w:rPr>
            </w:pPr>
            <w:r w:rsidRPr="007A7B17">
              <w:rPr>
                <w:sz w:val="16"/>
                <w:szCs w:val="16"/>
              </w:rPr>
              <w:t>699SZ</w:t>
            </w:r>
          </w:p>
        </w:tc>
        <w:tc>
          <w:tcPr>
            <w:tcW w:w="2186" w:type="dxa"/>
            <w:vAlign w:val="center"/>
          </w:tcPr>
          <w:p w14:paraId="35E1B77B" w14:textId="5413913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F48B9C9" w14:textId="0DB8103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40C0E2B" w14:textId="695361F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D88394D" w14:textId="3EE1A22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E0B02DB" w14:textId="7116D489"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06C256F0" w14:textId="77777777" w:rsidTr="005561E3">
        <w:trPr>
          <w:jc w:val="center"/>
        </w:trPr>
        <w:tc>
          <w:tcPr>
            <w:tcW w:w="970" w:type="dxa"/>
            <w:vAlign w:val="center"/>
          </w:tcPr>
          <w:p w14:paraId="5DF1DC79" w14:textId="4D8B9AE1" w:rsidR="007A7B17" w:rsidRPr="007A7B17" w:rsidRDefault="007A7B17" w:rsidP="005561E3">
            <w:pPr>
              <w:spacing w:before="60" w:after="60" w:line="240" w:lineRule="auto"/>
              <w:jc w:val="center"/>
              <w:rPr>
                <w:sz w:val="16"/>
                <w:szCs w:val="16"/>
              </w:rPr>
            </w:pPr>
            <w:r w:rsidRPr="007A7B17">
              <w:rPr>
                <w:sz w:val="16"/>
                <w:szCs w:val="16"/>
              </w:rPr>
              <w:lastRenderedPageBreak/>
              <w:t>700SZ</w:t>
            </w:r>
          </w:p>
        </w:tc>
        <w:tc>
          <w:tcPr>
            <w:tcW w:w="2186" w:type="dxa"/>
            <w:vAlign w:val="center"/>
          </w:tcPr>
          <w:p w14:paraId="22A3EAF2" w14:textId="13E47D37" w:rsidR="007A7B17" w:rsidRPr="007A7B17" w:rsidRDefault="007A7B17" w:rsidP="005561E3">
            <w:pPr>
              <w:spacing w:before="60" w:after="60" w:line="240" w:lineRule="auto"/>
              <w:jc w:val="center"/>
              <w:rPr>
                <w:sz w:val="16"/>
                <w:szCs w:val="16"/>
              </w:rPr>
            </w:pPr>
            <w:r w:rsidRPr="007A7B17">
              <w:rPr>
                <w:sz w:val="16"/>
                <w:szCs w:val="16"/>
              </w:rPr>
              <w:t>teren rolnictwa z zakazem zabudowy, teren usług, teren lasu</w:t>
            </w:r>
          </w:p>
        </w:tc>
        <w:tc>
          <w:tcPr>
            <w:tcW w:w="1543" w:type="dxa"/>
            <w:vAlign w:val="center"/>
          </w:tcPr>
          <w:p w14:paraId="0579095A" w14:textId="3FA45AC2"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0F688775" w14:textId="1F3A8BA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8214B1A" w14:textId="240C9B4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04AF5BD" w14:textId="12AEA8B3"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9383748" w14:textId="77777777" w:rsidTr="005561E3">
        <w:trPr>
          <w:jc w:val="center"/>
        </w:trPr>
        <w:tc>
          <w:tcPr>
            <w:tcW w:w="970" w:type="dxa"/>
            <w:vAlign w:val="center"/>
          </w:tcPr>
          <w:p w14:paraId="38C4F362" w14:textId="7FC17749" w:rsidR="007A7B17" w:rsidRPr="007A7B17" w:rsidRDefault="007A7B17" w:rsidP="005561E3">
            <w:pPr>
              <w:spacing w:before="60" w:after="60" w:line="240" w:lineRule="auto"/>
              <w:jc w:val="center"/>
              <w:rPr>
                <w:sz w:val="16"/>
                <w:szCs w:val="16"/>
              </w:rPr>
            </w:pPr>
            <w:r w:rsidRPr="007A7B17">
              <w:rPr>
                <w:sz w:val="16"/>
                <w:szCs w:val="16"/>
              </w:rPr>
              <w:t>701SZ</w:t>
            </w:r>
          </w:p>
        </w:tc>
        <w:tc>
          <w:tcPr>
            <w:tcW w:w="2186" w:type="dxa"/>
            <w:vAlign w:val="center"/>
          </w:tcPr>
          <w:p w14:paraId="76B9C81F" w14:textId="518A98B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03F3F14" w14:textId="4D10AAF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563B8CF" w14:textId="137AEE4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DB5AF2B" w14:textId="6E1467B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E0DF9E2" w14:textId="1FDAF733"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1E7BC6FC" w14:textId="77777777" w:rsidTr="005561E3">
        <w:trPr>
          <w:jc w:val="center"/>
        </w:trPr>
        <w:tc>
          <w:tcPr>
            <w:tcW w:w="970" w:type="dxa"/>
            <w:vAlign w:val="center"/>
          </w:tcPr>
          <w:p w14:paraId="5E3C7DDC" w14:textId="3C0A2BA6" w:rsidR="007A7B17" w:rsidRPr="007A7B17" w:rsidRDefault="007A7B17" w:rsidP="005561E3">
            <w:pPr>
              <w:spacing w:before="60" w:after="60" w:line="240" w:lineRule="auto"/>
              <w:jc w:val="center"/>
              <w:rPr>
                <w:sz w:val="16"/>
                <w:szCs w:val="16"/>
              </w:rPr>
            </w:pPr>
            <w:r w:rsidRPr="007A7B17">
              <w:rPr>
                <w:sz w:val="16"/>
                <w:szCs w:val="16"/>
              </w:rPr>
              <w:t>702SZ</w:t>
            </w:r>
          </w:p>
        </w:tc>
        <w:tc>
          <w:tcPr>
            <w:tcW w:w="2186" w:type="dxa"/>
            <w:vAlign w:val="center"/>
          </w:tcPr>
          <w:p w14:paraId="51B53F09" w14:textId="2E4A29C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1400C25" w14:textId="6E31B7B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11EB30C" w14:textId="0461F46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1C79167" w14:textId="3CEAA05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021DF2E" w14:textId="1015D990"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7B3762BC" w14:textId="77777777" w:rsidTr="005561E3">
        <w:trPr>
          <w:jc w:val="center"/>
        </w:trPr>
        <w:tc>
          <w:tcPr>
            <w:tcW w:w="970" w:type="dxa"/>
            <w:vAlign w:val="center"/>
          </w:tcPr>
          <w:p w14:paraId="1F653ED8" w14:textId="6D394A28" w:rsidR="007A7B17" w:rsidRPr="007A7B17" w:rsidRDefault="007A7B17" w:rsidP="005561E3">
            <w:pPr>
              <w:spacing w:before="60" w:after="60" w:line="240" w:lineRule="auto"/>
              <w:jc w:val="center"/>
              <w:rPr>
                <w:sz w:val="16"/>
                <w:szCs w:val="16"/>
              </w:rPr>
            </w:pPr>
            <w:r w:rsidRPr="007A7B17">
              <w:rPr>
                <w:sz w:val="16"/>
                <w:szCs w:val="16"/>
              </w:rPr>
              <w:t>703SZ</w:t>
            </w:r>
          </w:p>
        </w:tc>
        <w:tc>
          <w:tcPr>
            <w:tcW w:w="2186" w:type="dxa"/>
            <w:vAlign w:val="center"/>
          </w:tcPr>
          <w:p w14:paraId="0A28B29F" w14:textId="3148266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659428B" w14:textId="37F53280"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395AC4F5" w14:textId="549F3B7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A42CB82" w14:textId="7BB9B57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F8638A2" w14:textId="1E74C4D9"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9420E7D" w14:textId="77777777" w:rsidTr="005561E3">
        <w:trPr>
          <w:jc w:val="center"/>
        </w:trPr>
        <w:tc>
          <w:tcPr>
            <w:tcW w:w="970" w:type="dxa"/>
            <w:vAlign w:val="center"/>
          </w:tcPr>
          <w:p w14:paraId="24B10B5D" w14:textId="49DECBFA" w:rsidR="007A7B17" w:rsidRPr="007A7B17" w:rsidRDefault="007A7B17" w:rsidP="005561E3">
            <w:pPr>
              <w:spacing w:before="60" w:after="60" w:line="240" w:lineRule="auto"/>
              <w:jc w:val="center"/>
              <w:rPr>
                <w:sz w:val="16"/>
                <w:szCs w:val="16"/>
              </w:rPr>
            </w:pPr>
            <w:r w:rsidRPr="007A7B17">
              <w:rPr>
                <w:sz w:val="16"/>
                <w:szCs w:val="16"/>
              </w:rPr>
              <w:t>704SZ</w:t>
            </w:r>
          </w:p>
        </w:tc>
        <w:tc>
          <w:tcPr>
            <w:tcW w:w="2186" w:type="dxa"/>
            <w:vAlign w:val="center"/>
          </w:tcPr>
          <w:p w14:paraId="370DC122" w14:textId="00B0681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5B700BB" w14:textId="0A96EB9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8A3D56E" w14:textId="5AD9C00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03FD273" w14:textId="6EA8914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B79586C" w14:textId="53DAA3A4"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064D1B3A" w14:textId="77777777" w:rsidTr="005561E3">
        <w:trPr>
          <w:jc w:val="center"/>
        </w:trPr>
        <w:tc>
          <w:tcPr>
            <w:tcW w:w="970" w:type="dxa"/>
            <w:vAlign w:val="center"/>
          </w:tcPr>
          <w:p w14:paraId="21516A62" w14:textId="034421F2" w:rsidR="007A7B17" w:rsidRPr="007A7B17" w:rsidRDefault="007A7B17" w:rsidP="005561E3">
            <w:pPr>
              <w:spacing w:before="60" w:after="60" w:line="240" w:lineRule="auto"/>
              <w:jc w:val="center"/>
              <w:rPr>
                <w:sz w:val="16"/>
                <w:szCs w:val="16"/>
              </w:rPr>
            </w:pPr>
            <w:r w:rsidRPr="007A7B17">
              <w:rPr>
                <w:sz w:val="16"/>
                <w:szCs w:val="16"/>
              </w:rPr>
              <w:t>705SZ</w:t>
            </w:r>
          </w:p>
        </w:tc>
        <w:tc>
          <w:tcPr>
            <w:tcW w:w="2186" w:type="dxa"/>
            <w:vAlign w:val="center"/>
          </w:tcPr>
          <w:p w14:paraId="4B6AEAEC" w14:textId="05C4A9D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FC337D9" w14:textId="64B3653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F42710C" w14:textId="513F6C0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2F7C4CF" w14:textId="091F984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645FECF" w14:textId="1C2229A0"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6DEF3D89" w14:textId="77777777" w:rsidTr="005561E3">
        <w:trPr>
          <w:jc w:val="center"/>
        </w:trPr>
        <w:tc>
          <w:tcPr>
            <w:tcW w:w="970" w:type="dxa"/>
            <w:vAlign w:val="center"/>
          </w:tcPr>
          <w:p w14:paraId="62ACDBCB" w14:textId="67D6F882" w:rsidR="007A7B17" w:rsidRPr="007A7B17" w:rsidRDefault="007A7B17" w:rsidP="005561E3">
            <w:pPr>
              <w:spacing w:before="60" w:after="60" w:line="240" w:lineRule="auto"/>
              <w:jc w:val="center"/>
              <w:rPr>
                <w:sz w:val="16"/>
                <w:szCs w:val="16"/>
              </w:rPr>
            </w:pPr>
            <w:r w:rsidRPr="007A7B17">
              <w:rPr>
                <w:sz w:val="16"/>
                <w:szCs w:val="16"/>
              </w:rPr>
              <w:t>706SZ</w:t>
            </w:r>
          </w:p>
        </w:tc>
        <w:tc>
          <w:tcPr>
            <w:tcW w:w="2186" w:type="dxa"/>
            <w:vAlign w:val="center"/>
          </w:tcPr>
          <w:p w14:paraId="1C78F658" w14:textId="65A3915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78F45DD" w14:textId="4F0B11D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E781C74" w14:textId="76B751A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0E880EE" w14:textId="71C4152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2A70ECA" w14:textId="0A6CA73B"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7E422EDB" w14:textId="77777777" w:rsidTr="005561E3">
        <w:trPr>
          <w:jc w:val="center"/>
        </w:trPr>
        <w:tc>
          <w:tcPr>
            <w:tcW w:w="970" w:type="dxa"/>
            <w:vAlign w:val="center"/>
          </w:tcPr>
          <w:p w14:paraId="41AE5F74" w14:textId="3D088AE4" w:rsidR="007A7B17" w:rsidRPr="007A7B17" w:rsidRDefault="007A7B17" w:rsidP="005561E3">
            <w:pPr>
              <w:spacing w:before="60" w:after="60" w:line="240" w:lineRule="auto"/>
              <w:jc w:val="center"/>
              <w:rPr>
                <w:sz w:val="16"/>
                <w:szCs w:val="16"/>
              </w:rPr>
            </w:pPr>
            <w:r w:rsidRPr="007A7B17">
              <w:rPr>
                <w:sz w:val="16"/>
                <w:szCs w:val="16"/>
              </w:rPr>
              <w:t>707SZ</w:t>
            </w:r>
          </w:p>
        </w:tc>
        <w:tc>
          <w:tcPr>
            <w:tcW w:w="2186" w:type="dxa"/>
            <w:vAlign w:val="center"/>
          </w:tcPr>
          <w:p w14:paraId="5990B8FC" w14:textId="0558341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0157F34" w14:textId="23D4006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3BDB7B1" w14:textId="1720F87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03CFE48" w14:textId="66E7CC4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EF3E918" w14:textId="6594E010"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25091E3" w14:textId="77777777" w:rsidTr="005561E3">
        <w:trPr>
          <w:jc w:val="center"/>
        </w:trPr>
        <w:tc>
          <w:tcPr>
            <w:tcW w:w="970" w:type="dxa"/>
            <w:vAlign w:val="center"/>
          </w:tcPr>
          <w:p w14:paraId="41929321" w14:textId="0BC51A62" w:rsidR="007A7B17" w:rsidRPr="007A7B17" w:rsidRDefault="007A7B17" w:rsidP="005561E3">
            <w:pPr>
              <w:spacing w:before="60" w:after="60" w:line="240" w:lineRule="auto"/>
              <w:jc w:val="center"/>
              <w:rPr>
                <w:sz w:val="16"/>
                <w:szCs w:val="16"/>
              </w:rPr>
            </w:pPr>
            <w:r w:rsidRPr="007A7B17">
              <w:rPr>
                <w:sz w:val="16"/>
                <w:szCs w:val="16"/>
              </w:rPr>
              <w:t>708SZ</w:t>
            </w:r>
          </w:p>
        </w:tc>
        <w:tc>
          <w:tcPr>
            <w:tcW w:w="2186" w:type="dxa"/>
            <w:vAlign w:val="center"/>
          </w:tcPr>
          <w:p w14:paraId="2F2328A3" w14:textId="1B64B3F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2DAD246" w14:textId="0158984C"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4FC1B832" w14:textId="3ED74A5D"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55C43E3D" w14:textId="644CB8D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4948F76" w14:textId="6E5ADF7F"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2671836E" w14:textId="77777777" w:rsidTr="005561E3">
        <w:trPr>
          <w:jc w:val="center"/>
        </w:trPr>
        <w:tc>
          <w:tcPr>
            <w:tcW w:w="970" w:type="dxa"/>
            <w:vAlign w:val="center"/>
          </w:tcPr>
          <w:p w14:paraId="609D8962" w14:textId="2391D501" w:rsidR="007A7B17" w:rsidRPr="007A7B17" w:rsidRDefault="007A7B17" w:rsidP="005561E3">
            <w:pPr>
              <w:spacing w:before="60" w:after="60" w:line="240" w:lineRule="auto"/>
              <w:jc w:val="center"/>
              <w:rPr>
                <w:sz w:val="16"/>
                <w:szCs w:val="16"/>
              </w:rPr>
            </w:pPr>
            <w:r w:rsidRPr="007A7B17">
              <w:rPr>
                <w:sz w:val="16"/>
                <w:szCs w:val="16"/>
              </w:rPr>
              <w:t>709SZ</w:t>
            </w:r>
          </w:p>
        </w:tc>
        <w:tc>
          <w:tcPr>
            <w:tcW w:w="2186" w:type="dxa"/>
            <w:vAlign w:val="center"/>
          </w:tcPr>
          <w:p w14:paraId="16AC4D9F" w14:textId="2F3D067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B2A7825" w14:textId="532E02D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75003CC" w14:textId="272F8C0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3AE99BA" w14:textId="661BE2E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C4C4EA2" w14:textId="56DC8325"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6A8F18B2" w14:textId="77777777" w:rsidTr="005561E3">
        <w:trPr>
          <w:jc w:val="center"/>
        </w:trPr>
        <w:tc>
          <w:tcPr>
            <w:tcW w:w="970" w:type="dxa"/>
            <w:vAlign w:val="center"/>
          </w:tcPr>
          <w:p w14:paraId="1569353A" w14:textId="2CA55211" w:rsidR="007A7B17" w:rsidRPr="007A7B17" w:rsidRDefault="007A7B17" w:rsidP="005561E3">
            <w:pPr>
              <w:spacing w:before="60" w:after="60" w:line="240" w:lineRule="auto"/>
              <w:jc w:val="center"/>
              <w:rPr>
                <w:sz w:val="16"/>
                <w:szCs w:val="16"/>
              </w:rPr>
            </w:pPr>
            <w:r w:rsidRPr="007A7B17">
              <w:rPr>
                <w:sz w:val="16"/>
                <w:szCs w:val="16"/>
              </w:rPr>
              <w:t>710SZ</w:t>
            </w:r>
          </w:p>
        </w:tc>
        <w:tc>
          <w:tcPr>
            <w:tcW w:w="2186" w:type="dxa"/>
            <w:vAlign w:val="center"/>
          </w:tcPr>
          <w:p w14:paraId="002B9E48" w14:textId="64A00A5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463EA14" w14:textId="6ABA8F8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817C468" w14:textId="12208CD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2D6820E" w14:textId="05C84F2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A48165F" w14:textId="709066D9"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C986EEB" w14:textId="77777777" w:rsidTr="005561E3">
        <w:trPr>
          <w:jc w:val="center"/>
        </w:trPr>
        <w:tc>
          <w:tcPr>
            <w:tcW w:w="970" w:type="dxa"/>
            <w:vAlign w:val="center"/>
          </w:tcPr>
          <w:p w14:paraId="45C83638" w14:textId="5D4A33AF" w:rsidR="007A7B17" w:rsidRPr="007A7B17" w:rsidRDefault="007A7B17" w:rsidP="005561E3">
            <w:pPr>
              <w:spacing w:before="60" w:after="60" w:line="240" w:lineRule="auto"/>
              <w:jc w:val="center"/>
              <w:rPr>
                <w:sz w:val="16"/>
                <w:szCs w:val="16"/>
              </w:rPr>
            </w:pPr>
            <w:r w:rsidRPr="007A7B17">
              <w:rPr>
                <w:sz w:val="16"/>
                <w:szCs w:val="16"/>
              </w:rPr>
              <w:t>711SZ</w:t>
            </w:r>
          </w:p>
        </w:tc>
        <w:tc>
          <w:tcPr>
            <w:tcW w:w="2186" w:type="dxa"/>
            <w:vAlign w:val="center"/>
          </w:tcPr>
          <w:p w14:paraId="2CD4E182" w14:textId="6EC6861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DDBF690" w14:textId="5112487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A8EF74F" w14:textId="4572D4A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9B27B6C" w14:textId="6155A35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F35C377" w14:textId="2D687782"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1CB89147" w14:textId="77777777" w:rsidTr="005561E3">
        <w:trPr>
          <w:jc w:val="center"/>
        </w:trPr>
        <w:tc>
          <w:tcPr>
            <w:tcW w:w="970" w:type="dxa"/>
            <w:vAlign w:val="center"/>
          </w:tcPr>
          <w:p w14:paraId="34E9E184" w14:textId="02ADB4CB" w:rsidR="007A7B17" w:rsidRPr="007A7B17" w:rsidRDefault="007A7B17" w:rsidP="005561E3">
            <w:pPr>
              <w:spacing w:before="60" w:after="60" w:line="240" w:lineRule="auto"/>
              <w:jc w:val="center"/>
              <w:rPr>
                <w:sz w:val="16"/>
                <w:szCs w:val="16"/>
              </w:rPr>
            </w:pPr>
            <w:r w:rsidRPr="007A7B17">
              <w:rPr>
                <w:sz w:val="16"/>
                <w:szCs w:val="16"/>
              </w:rPr>
              <w:t>712SZ</w:t>
            </w:r>
          </w:p>
        </w:tc>
        <w:tc>
          <w:tcPr>
            <w:tcW w:w="2186" w:type="dxa"/>
            <w:vAlign w:val="center"/>
          </w:tcPr>
          <w:p w14:paraId="0B7D501C" w14:textId="1BBD787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176FCC4" w14:textId="4EC3369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CCBC6B1" w14:textId="3211EBA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09245D3" w14:textId="748AA40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68D7B1B" w14:textId="05C4C259"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7155163A" w14:textId="77777777" w:rsidTr="005561E3">
        <w:trPr>
          <w:jc w:val="center"/>
        </w:trPr>
        <w:tc>
          <w:tcPr>
            <w:tcW w:w="970" w:type="dxa"/>
            <w:vAlign w:val="center"/>
          </w:tcPr>
          <w:p w14:paraId="657E83C2" w14:textId="5CFD78A8" w:rsidR="007A7B17" w:rsidRPr="007A7B17" w:rsidRDefault="007A7B17" w:rsidP="005561E3">
            <w:pPr>
              <w:spacing w:before="60" w:after="60" w:line="240" w:lineRule="auto"/>
              <w:jc w:val="center"/>
              <w:rPr>
                <w:sz w:val="16"/>
                <w:szCs w:val="16"/>
              </w:rPr>
            </w:pPr>
            <w:r w:rsidRPr="007A7B17">
              <w:rPr>
                <w:sz w:val="16"/>
                <w:szCs w:val="16"/>
              </w:rPr>
              <w:t>713SZ</w:t>
            </w:r>
          </w:p>
        </w:tc>
        <w:tc>
          <w:tcPr>
            <w:tcW w:w="2186" w:type="dxa"/>
            <w:vAlign w:val="center"/>
          </w:tcPr>
          <w:p w14:paraId="4191A329" w14:textId="68607D3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B2D3523" w14:textId="58B0794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05C4000" w14:textId="0528770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E103A5B" w14:textId="7C6AF4C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F9BA6A6" w14:textId="2E3E2B39"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702D51BA" w14:textId="77777777" w:rsidTr="005561E3">
        <w:trPr>
          <w:jc w:val="center"/>
        </w:trPr>
        <w:tc>
          <w:tcPr>
            <w:tcW w:w="970" w:type="dxa"/>
            <w:vAlign w:val="center"/>
          </w:tcPr>
          <w:p w14:paraId="133CC6CD" w14:textId="030AA59F" w:rsidR="007A7B17" w:rsidRPr="007A7B17" w:rsidRDefault="007A7B17" w:rsidP="005561E3">
            <w:pPr>
              <w:spacing w:before="60" w:after="60" w:line="240" w:lineRule="auto"/>
              <w:jc w:val="center"/>
              <w:rPr>
                <w:sz w:val="16"/>
                <w:szCs w:val="16"/>
              </w:rPr>
            </w:pPr>
            <w:r w:rsidRPr="007A7B17">
              <w:rPr>
                <w:sz w:val="16"/>
                <w:szCs w:val="16"/>
              </w:rPr>
              <w:t>714SZ</w:t>
            </w:r>
          </w:p>
        </w:tc>
        <w:tc>
          <w:tcPr>
            <w:tcW w:w="2186" w:type="dxa"/>
            <w:vAlign w:val="center"/>
          </w:tcPr>
          <w:p w14:paraId="1DA35E26" w14:textId="220CFFF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F5F89B6" w14:textId="67C3E9B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F32BD8C" w14:textId="61EAD70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89E60B3" w14:textId="0948A39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EF09FBF" w14:textId="42B92648"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5BCB0C3B" w14:textId="77777777" w:rsidTr="005561E3">
        <w:trPr>
          <w:jc w:val="center"/>
        </w:trPr>
        <w:tc>
          <w:tcPr>
            <w:tcW w:w="970" w:type="dxa"/>
            <w:vAlign w:val="center"/>
          </w:tcPr>
          <w:p w14:paraId="3773ED95" w14:textId="4A806E0C" w:rsidR="007A7B17" w:rsidRPr="007A7B17" w:rsidRDefault="007A7B17" w:rsidP="005561E3">
            <w:pPr>
              <w:spacing w:before="60" w:after="60" w:line="240" w:lineRule="auto"/>
              <w:jc w:val="center"/>
              <w:rPr>
                <w:sz w:val="16"/>
                <w:szCs w:val="16"/>
              </w:rPr>
            </w:pPr>
            <w:r w:rsidRPr="007A7B17">
              <w:rPr>
                <w:sz w:val="16"/>
                <w:szCs w:val="16"/>
              </w:rPr>
              <w:t>715SZ</w:t>
            </w:r>
          </w:p>
        </w:tc>
        <w:tc>
          <w:tcPr>
            <w:tcW w:w="2186" w:type="dxa"/>
            <w:vAlign w:val="center"/>
          </w:tcPr>
          <w:p w14:paraId="756E3DF9" w14:textId="53FE821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14C7949" w14:textId="65D2198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DD5BADE" w14:textId="48293F9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B6E85DA" w14:textId="7179092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A11E6AB" w14:textId="4B61D937"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5005576A" w14:textId="77777777" w:rsidTr="005561E3">
        <w:trPr>
          <w:jc w:val="center"/>
        </w:trPr>
        <w:tc>
          <w:tcPr>
            <w:tcW w:w="970" w:type="dxa"/>
            <w:vAlign w:val="center"/>
          </w:tcPr>
          <w:p w14:paraId="208A3F5B" w14:textId="3C0A9F6C" w:rsidR="007A7B17" w:rsidRPr="007A7B17" w:rsidRDefault="007A7B17" w:rsidP="005561E3">
            <w:pPr>
              <w:spacing w:before="60" w:after="60" w:line="240" w:lineRule="auto"/>
              <w:jc w:val="center"/>
              <w:rPr>
                <w:sz w:val="16"/>
                <w:szCs w:val="16"/>
              </w:rPr>
            </w:pPr>
            <w:r w:rsidRPr="007A7B17">
              <w:rPr>
                <w:sz w:val="16"/>
                <w:szCs w:val="16"/>
              </w:rPr>
              <w:t>716SZ</w:t>
            </w:r>
          </w:p>
        </w:tc>
        <w:tc>
          <w:tcPr>
            <w:tcW w:w="2186" w:type="dxa"/>
            <w:vAlign w:val="center"/>
          </w:tcPr>
          <w:p w14:paraId="72AD405A" w14:textId="03D6F31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B8AA2AB" w14:textId="68397B18"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08F8292" w14:textId="0034469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C90C5AC" w14:textId="70843CB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8FC3EE4" w14:textId="1C1ACF25"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1D2FE07C" w14:textId="77777777" w:rsidTr="005561E3">
        <w:trPr>
          <w:jc w:val="center"/>
        </w:trPr>
        <w:tc>
          <w:tcPr>
            <w:tcW w:w="970" w:type="dxa"/>
            <w:vAlign w:val="center"/>
          </w:tcPr>
          <w:p w14:paraId="516E2266" w14:textId="7E92D3A3" w:rsidR="007A7B17" w:rsidRPr="007A7B17" w:rsidRDefault="007A7B17" w:rsidP="005561E3">
            <w:pPr>
              <w:spacing w:before="60" w:after="60" w:line="240" w:lineRule="auto"/>
              <w:jc w:val="center"/>
              <w:rPr>
                <w:sz w:val="16"/>
                <w:szCs w:val="16"/>
              </w:rPr>
            </w:pPr>
            <w:r w:rsidRPr="007A7B17">
              <w:rPr>
                <w:sz w:val="16"/>
                <w:szCs w:val="16"/>
              </w:rPr>
              <w:t>717SZ</w:t>
            </w:r>
          </w:p>
        </w:tc>
        <w:tc>
          <w:tcPr>
            <w:tcW w:w="2186" w:type="dxa"/>
            <w:vAlign w:val="center"/>
          </w:tcPr>
          <w:p w14:paraId="092A873D" w14:textId="4B896E0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F92DD04" w14:textId="724E9CC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035C297" w14:textId="4CE0FB1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976D00E" w14:textId="6E0CC2B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E188194" w14:textId="7A96FD3C"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1826423" w14:textId="77777777" w:rsidTr="005561E3">
        <w:trPr>
          <w:jc w:val="center"/>
        </w:trPr>
        <w:tc>
          <w:tcPr>
            <w:tcW w:w="970" w:type="dxa"/>
            <w:vAlign w:val="center"/>
          </w:tcPr>
          <w:p w14:paraId="44FC98C9" w14:textId="61CE1983" w:rsidR="007A7B17" w:rsidRPr="007A7B17" w:rsidRDefault="007A7B17" w:rsidP="005561E3">
            <w:pPr>
              <w:spacing w:before="60" w:after="60" w:line="240" w:lineRule="auto"/>
              <w:jc w:val="center"/>
              <w:rPr>
                <w:sz w:val="16"/>
                <w:szCs w:val="16"/>
              </w:rPr>
            </w:pPr>
            <w:r w:rsidRPr="007A7B17">
              <w:rPr>
                <w:sz w:val="16"/>
                <w:szCs w:val="16"/>
              </w:rPr>
              <w:t>718SZ</w:t>
            </w:r>
          </w:p>
        </w:tc>
        <w:tc>
          <w:tcPr>
            <w:tcW w:w="2186" w:type="dxa"/>
            <w:vAlign w:val="center"/>
          </w:tcPr>
          <w:p w14:paraId="297E2146" w14:textId="0D7DD25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6CF547E" w14:textId="2EFA607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AE94C5A" w14:textId="5652A1E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322E5B9" w14:textId="3B1AB08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CD3B98F" w14:textId="09F30410"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241F1C50" w14:textId="77777777" w:rsidTr="005561E3">
        <w:trPr>
          <w:jc w:val="center"/>
        </w:trPr>
        <w:tc>
          <w:tcPr>
            <w:tcW w:w="970" w:type="dxa"/>
            <w:vAlign w:val="center"/>
          </w:tcPr>
          <w:p w14:paraId="76046425" w14:textId="3AB595D3" w:rsidR="007A7B17" w:rsidRPr="007A7B17" w:rsidRDefault="007A7B17" w:rsidP="005561E3">
            <w:pPr>
              <w:spacing w:before="60" w:after="60" w:line="240" w:lineRule="auto"/>
              <w:jc w:val="center"/>
              <w:rPr>
                <w:sz w:val="16"/>
                <w:szCs w:val="16"/>
              </w:rPr>
            </w:pPr>
            <w:r w:rsidRPr="007A7B17">
              <w:rPr>
                <w:sz w:val="16"/>
                <w:szCs w:val="16"/>
              </w:rPr>
              <w:t>719SZ</w:t>
            </w:r>
          </w:p>
        </w:tc>
        <w:tc>
          <w:tcPr>
            <w:tcW w:w="2186" w:type="dxa"/>
            <w:vAlign w:val="center"/>
          </w:tcPr>
          <w:p w14:paraId="2182C5DF" w14:textId="4AEF853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0EDBB2D" w14:textId="61D5AF8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B328BE9" w14:textId="5DBB71C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D2E25F6" w14:textId="7B08F82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E7330AB" w14:textId="22249243"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58A06F7" w14:textId="77777777" w:rsidTr="005561E3">
        <w:trPr>
          <w:jc w:val="center"/>
        </w:trPr>
        <w:tc>
          <w:tcPr>
            <w:tcW w:w="970" w:type="dxa"/>
            <w:vAlign w:val="center"/>
          </w:tcPr>
          <w:p w14:paraId="3FE6F511" w14:textId="63419452" w:rsidR="007A7B17" w:rsidRPr="007A7B17" w:rsidRDefault="007A7B17" w:rsidP="005561E3">
            <w:pPr>
              <w:spacing w:before="60" w:after="60" w:line="240" w:lineRule="auto"/>
              <w:jc w:val="center"/>
              <w:rPr>
                <w:sz w:val="16"/>
                <w:szCs w:val="16"/>
              </w:rPr>
            </w:pPr>
            <w:r w:rsidRPr="007A7B17">
              <w:rPr>
                <w:sz w:val="16"/>
                <w:szCs w:val="16"/>
              </w:rPr>
              <w:t>720SZ</w:t>
            </w:r>
          </w:p>
        </w:tc>
        <w:tc>
          <w:tcPr>
            <w:tcW w:w="2186" w:type="dxa"/>
            <w:vAlign w:val="center"/>
          </w:tcPr>
          <w:p w14:paraId="1A545D34" w14:textId="700BE0B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1884711" w14:textId="12B7C3A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41B3356" w14:textId="2EDA10D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28D541E" w14:textId="7EC42DB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2E0CF9F" w14:textId="471BA99D"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7EB0F3E0" w14:textId="77777777" w:rsidTr="005561E3">
        <w:trPr>
          <w:jc w:val="center"/>
        </w:trPr>
        <w:tc>
          <w:tcPr>
            <w:tcW w:w="970" w:type="dxa"/>
            <w:vAlign w:val="center"/>
          </w:tcPr>
          <w:p w14:paraId="5BFDB8D2" w14:textId="65E3F15E" w:rsidR="007A7B17" w:rsidRPr="007A7B17" w:rsidRDefault="007A7B17" w:rsidP="005561E3">
            <w:pPr>
              <w:spacing w:before="60" w:after="60" w:line="240" w:lineRule="auto"/>
              <w:jc w:val="center"/>
              <w:rPr>
                <w:sz w:val="16"/>
                <w:szCs w:val="16"/>
              </w:rPr>
            </w:pPr>
            <w:r w:rsidRPr="007A7B17">
              <w:rPr>
                <w:sz w:val="16"/>
                <w:szCs w:val="16"/>
              </w:rPr>
              <w:t>721SZ</w:t>
            </w:r>
          </w:p>
        </w:tc>
        <w:tc>
          <w:tcPr>
            <w:tcW w:w="2186" w:type="dxa"/>
            <w:vAlign w:val="center"/>
          </w:tcPr>
          <w:p w14:paraId="2FA83AB0" w14:textId="0B46D2E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3E04914" w14:textId="37161D8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E60679F" w14:textId="667842B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374130E" w14:textId="2EA49C4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70BE730" w14:textId="7C0B5CC6"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28521821" w14:textId="77777777" w:rsidTr="005561E3">
        <w:trPr>
          <w:jc w:val="center"/>
        </w:trPr>
        <w:tc>
          <w:tcPr>
            <w:tcW w:w="970" w:type="dxa"/>
            <w:vAlign w:val="center"/>
          </w:tcPr>
          <w:p w14:paraId="7A119C64" w14:textId="74AF8C58" w:rsidR="007A7B17" w:rsidRPr="007A7B17" w:rsidRDefault="007A7B17" w:rsidP="005561E3">
            <w:pPr>
              <w:spacing w:before="60" w:after="60" w:line="240" w:lineRule="auto"/>
              <w:jc w:val="center"/>
              <w:rPr>
                <w:sz w:val="16"/>
                <w:szCs w:val="16"/>
              </w:rPr>
            </w:pPr>
            <w:r w:rsidRPr="007A7B17">
              <w:rPr>
                <w:sz w:val="16"/>
                <w:szCs w:val="16"/>
              </w:rPr>
              <w:t>722SZ</w:t>
            </w:r>
          </w:p>
        </w:tc>
        <w:tc>
          <w:tcPr>
            <w:tcW w:w="2186" w:type="dxa"/>
            <w:vAlign w:val="center"/>
          </w:tcPr>
          <w:p w14:paraId="10A9B18F" w14:textId="5AF31F1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90D6D86" w14:textId="3BFCF5F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32F9ED2" w14:textId="7276116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4ECC2C6" w14:textId="3686671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9F8C960" w14:textId="5D2EEDD8"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2C7F58BE" w14:textId="77777777" w:rsidTr="005561E3">
        <w:trPr>
          <w:jc w:val="center"/>
        </w:trPr>
        <w:tc>
          <w:tcPr>
            <w:tcW w:w="970" w:type="dxa"/>
            <w:vAlign w:val="center"/>
          </w:tcPr>
          <w:p w14:paraId="644C887C" w14:textId="0DA80D13" w:rsidR="007A7B17" w:rsidRPr="007A7B17" w:rsidRDefault="007A7B17" w:rsidP="005561E3">
            <w:pPr>
              <w:spacing w:before="60" w:after="60" w:line="240" w:lineRule="auto"/>
              <w:jc w:val="center"/>
              <w:rPr>
                <w:sz w:val="16"/>
                <w:szCs w:val="16"/>
              </w:rPr>
            </w:pPr>
            <w:r w:rsidRPr="007A7B17">
              <w:rPr>
                <w:sz w:val="16"/>
                <w:szCs w:val="16"/>
              </w:rPr>
              <w:t>723SZ</w:t>
            </w:r>
          </w:p>
        </w:tc>
        <w:tc>
          <w:tcPr>
            <w:tcW w:w="2186" w:type="dxa"/>
            <w:vAlign w:val="center"/>
          </w:tcPr>
          <w:p w14:paraId="671CDED4" w14:textId="6C6772A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99D466D" w14:textId="57A63BD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1A3B485" w14:textId="1F51C85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050FB88" w14:textId="1F7ED43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DCE4023" w14:textId="5FA14249"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0CB8D603" w14:textId="77777777" w:rsidTr="005561E3">
        <w:trPr>
          <w:jc w:val="center"/>
        </w:trPr>
        <w:tc>
          <w:tcPr>
            <w:tcW w:w="970" w:type="dxa"/>
            <w:vAlign w:val="center"/>
          </w:tcPr>
          <w:p w14:paraId="246053C8" w14:textId="030A442F" w:rsidR="007A7B17" w:rsidRPr="007A7B17" w:rsidRDefault="007A7B17" w:rsidP="005561E3">
            <w:pPr>
              <w:spacing w:before="60" w:after="60" w:line="240" w:lineRule="auto"/>
              <w:jc w:val="center"/>
              <w:rPr>
                <w:sz w:val="16"/>
                <w:szCs w:val="16"/>
              </w:rPr>
            </w:pPr>
            <w:r w:rsidRPr="007A7B17">
              <w:rPr>
                <w:sz w:val="16"/>
                <w:szCs w:val="16"/>
              </w:rPr>
              <w:t>724SZ</w:t>
            </w:r>
          </w:p>
        </w:tc>
        <w:tc>
          <w:tcPr>
            <w:tcW w:w="2186" w:type="dxa"/>
            <w:vAlign w:val="center"/>
          </w:tcPr>
          <w:p w14:paraId="1E7AF693" w14:textId="4878DCB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E5233DA" w14:textId="5FB8051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29C12DA" w14:textId="31A7139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88C1B53" w14:textId="71A6C34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20108BB" w14:textId="259F0CBC"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04FD567" w14:textId="77777777" w:rsidTr="005561E3">
        <w:trPr>
          <w:jc w:val="center"/>
        </w:trPr>
        <w:tc>
          <w:tcPr>
            <w:tcW w:w="970" w:type="dxa"/>
            <w:vAlign w:val="center"/>
          </w:tcPr>
          <w:p w14:paraId="21764B50" w14:textId="3BE66DFB" w:rsidR="007A7B17" w:rsidRPr="007A7B17" w:rsidRDefault="007A7B17" w:rsidP="005561E3">
            <w:pPr>
              <w:spacing w:before="60" w:after="60" w:line="240" w:lineRule="auto"/>
              <w:jc w:val="center"/>
              <w:rPr>
                <w:sz w:val="16"/>
                <w:szCs w:val="16"/>
              </w:rPr>
            </w:pPr>
            <w:r w:rsidRPr="007A7B17">
              <w:rPr>
                <w:sz w:val="16"/>
                <w:szCs w:val="16"/>
              </w:rPr>
              <w:t>725SZ</w:t>
            </w:r>
          </w:p>
        </w:tc>
        <w:tc>
          <w:tcPr>
            <w:tcW w:w="2186" w:type="dxa"/>
            <w:vAlign w:val="center"/>
          </w:tcPr>
          <w:p w14:paraId="5233F4A2" w14:textId="61B83EC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E3CCA03" w14:textId="744CE76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D1EA2CA" w14:textId="455734F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B580715" w14:textId="3D979EA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B149975" w14:textId="7CAE4BF9"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1D9B6900" w14:textId="77777777" w:rsidTr="005561E3">
        <w:trPr>
          <w:jc w:val="center"/>
        </w:trPr>
        <w:tc>
          <w:tcPr>
            <w:tcW w:w="970" w:type="dxa"/>
            <w:vAlign w:val="center"/>
          </w:tcPr>
          <w:p w14:paraId="639ACFB5" w14:textId="121604CA" w:rsidR="007A7B17" w:rsidRPr="007A7B17" w:rsidRDefault="007A7B17" w:rsidP="005561E3">
            <w:pPr>
              <w:spacing w:before="60" w:after="60" w:line="240" w:lineRule="auto"/>
              <w:jc w:val="center"/>
              <w:rPr>
                <w:sz w:val="16"/>
                <w:szCs w:val="16"/>
              </w:rPr>
            </w:pPr>
            <w:r w:rsidRPr="007A7B17">
              <w:rPr>
                <w:sz w:val="16"/>
                <w:szCs w:val="16"/>
              </w:rPr>
              <w:t>726SZ</w:t>
            </w:r>
          </w:p>
        </w:tc>
        <w:tc>
          <w:tcPr>
            <w:tcW w:w="2186" w:type="dxa"/>
            <w:vAlign w:val="center"/>
          </w:tcPr>
          <w:p w14:paraId="451F36C8" w14:textId="45A5917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985834D" w14:textId="7BCA150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20B0958" w14:textId="1295EAD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C727626" w14:textId="1C5E00C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E2B48FA" w14:textId="5D51D778"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0DE23F68" w14:textId="77777777" w:rsidTr="005561E3">
        <w:trPr>
          <w:jc w:val="center"/>
        </w:trPr>
        <w:tc>
          <w:tcPr>
            <w:tcW w:w="970" w:type="dxa"/>
            <w:vAlign w:val="center"/>
          </w:tcPr>
          <w:p w14:paraId="5FA10D57" w14:textId="71C27240" w:rsidR="007A7B17" w:rsidRPr="007A7B17" w:rsidRDefault="007A7B17" w:rsidP="005561E3">
            <w:pPr>
              <w:spacing w:before="60" w:after="60" w:line="240" w:lineRule="auto"/>
              <w:jc w:val="center"/>
              <w:rPr>
                <w:sz w:val="16"/>
                <w:szCs w:val="16"/>
              </w:rPr>
            </w:pPr>
            <w:r w:rsidRPr="007A7B17">
              <w:rPr>
                <w:sz w:val="16"/>
                <w:szCs w:val="16"/>
              </w:rPr>
              <w:t>727SZ</w:t>
            </w:r>
          </w:p>
        </w:tc>
        <w:tc>
          <w:tcPr>
            <w:tcW w:w="2186" w:type="dxa"/>
            <w:vAlign w:val="center"/>
          </w:tcPr>
          <w:p w14:paraId="4089A2F7" w14:textId="27C4015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B3DA7D5" w14:textId="257546C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75C88E0" w14:textId="1F28C25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3FB9B79" w14:textId="79B3739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68816DE" w14:textId="746663B6"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09497F43" w14:textId="77777777" w:rsidTr="005561E3">
        <w:trPr>
          <w:jc w:val="center"/>
        </w:trPr>
        <w:tc>
          <w:tcPr>
            <w:tcW w:w="970" w:type="dxa"/>
            <w:vAlign w:val="center"/>
          </w:tcPr>
          <w:p w14:paraId="2A4FDCD4" w14:textId="4BA5FC48" w:rsidR="007A7B17" w:rsidRPr="007A7B17" w:rsidRDefault="007A7B17" w:rsidP="005561E3">
            <w:pPr>
              <w:spacing w:before="60" w:after="60" w:line="240" w:lineRule="auto"/>
              <w:jc w:val="center"/>
              <w:rPr>
                <w:sz w:val="16"/>
                <w:szCs w:val="16"/>
              </w:rPr>
            </w:pPr>
            <w:r w:rsidRPr="007A7B17">
              <w:rPr>
                <w:sz w:val="16"/>
                <w:szCs w:val="16"/>
              </w:rPr>
              <w:t>728SZ</w:t>
            </w:r>
          </w:p>
        </w:tc>
        <w:tc>
          <w:tcPr>
            <w:tcW w:w="2186" w:type="dxa"/>
            <w:vAlign w:val="center"/>
          </w:tcPr>
          <w:p w14:paraId="54D774D3" w14:textId="170C20B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8A9AB40" w14:textId="474F35F0"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01BA5F8" w14:textId="44D519E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FBAEE43" w14:textId="3E4F3AA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1537201" w14:textId="00894DE5"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0DA19157" w14:textId="77777777" w:rsidTr="005561E3">
        <w:trPr>
          <w:jc w:val="center"/>
        </w:trPr>
        <w:tc>
          <w:tcPr>
            <w:tcW w:w="970" w:type="dxa"/>
            <w:vAlign w:val="center"/>
          </w:tcPr>
          <w:p w14:paraId="16F0BF11" w14:textId="39CC39E3" w:rsidR="007A7B17" w:rsidRPr="007A7B17" w:rsidRDefault="007A7B17" w:rsidP="005561E3">
            <w:pPr>
              <w:spacing w:before="60" w:after="60" w:line="240" w:lineRule="auto"/>
              <w:jc w:val="center"/>
              <w:rPr>
                <w:sz w:val="16"/>
                <w:szCs w:val="16"/>
              </w:rPr>
            </w:pPr>
            <w:r w:rsidRPr="007A7B17">
              <w:rPr>
                <w:sz w:val="16"/>
                <w:szCs w:val="16"/>
              </w:rPr>
              <w:t>729SZ</w:t>
            </w:r>
          </w:p>
        </w:tc>
        <w:tc>
          <w:tcPr>
            <w:tcW w:w="2186" w:type="dxa"/>
            <w:vAlign w:val="center"/>
          </w:tcPr>
          <w:p w14:paraId="2CDEAC65" w14:textId="2E7DF30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5886186" w14:textId="30E12D2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C1252C9" w14:textId="498E462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5FE9B4C" w14:textId="7226874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39887E2" w14:textId="4B213C16"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64D7A674" w14:textId="77777777" w:rsidTr="005561E3">
        <w:trPr>
          <w:jc w:val="center"/>
        </w:trPr>
        <w:tc>
          <w:tcPr>
            <w:tcW w:w="970" w:type="dxa"/>
            <w:vAlign w:val="center"/>
          </w:tcPr>
          <w:p w14:paraId="4F336960" w14:textId="6AD58A3C" w:rsidR="007A7B17" w:rsidRPr="007A7B17" w:rsidRDefault="007A7B17" w:rsidP="005561E3">
            <w:pPr>
              <w:spacing w:before="60" w:after="60" w:line="240" w:lineRule="auto"/>
              <w:jc w:val="center"/>
              <w:rPr>
                <w:sz w:val="16"/>
                <w:szCs w:val="16"/>
              </w:rPr>
            </w:pPr>
            <w:r w:rsidRPr="007A7B17">
              <w:rPr>
                <w:sz w:val="16"/>
                <w:szCs w:val="16"/>
              </w:rPr>
              <w:t>730SZ</w:t>
            </w:r>
          </w:p>
        </w:tc>
        <w:tc>
          <w:tcPr>
            <w:tcW w:w="2186" w:type="dxa"/>
            <w:vAlign w:val="center"/>
          </w:tcPr>
          <w:p w14:paraId="025E76C6" w14:textId="550AEAF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CFF36CF" w14:textId="1EE3D5F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5E69BD6" w14:textId="2593A02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AF53C3A" w14:textId="2B748A1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D1474F6" w14:textId="30E30AA5"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43E05B84" w14:textId="77777777" w:rsidTr="005561E3">
        <w:trPr>
          <w:jc w:val="center"/>
        </w:trPr>
        <w:tc>
          <w:tcPr>
            <w:tcW w:w="970" w:type="dxa"/>
            <w:vAlign w:val="center"/>
          </w:tcPr>
          <w:p w14:paraId="68AEF9E3" w14:textId="1D2518A9" w:rsidR="007A7B17" w:rsidRPr="007A7B17" w:rsidRDefault="007A7B17" w:rsidP="005561E3">
            <w:pPr>
              <w:spacing w:before="60" w:after="60" w:line="240" w:lineRule="auto"/>
              <w:jc w:val="center"/>
              <w:rPr>
                <w:sz w:val="16"/>
                <w:szCs w:val="16"/>
              </w:rPr>
            </w:pPr>
            <w:r w:rsidRPr="007A7B17">
              <w:rPr>
                <w:sz w:val="16"/>
                <w:szCs w:val="16"/>
              </w:rPr>
              <w:t>731SZ</w:t>
            </w:r>
          </w:p>
        </w:tc>
        <w:tc>
          <w:tcPr>
            <w:tcW w:w="2186" w:type="dxa"/>
            <w:vAlign w:val="center"/>
          </w:tcPr>
          <w:p w14:paraId="1BB56716" w14:textId="111C37C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94086DE" w14:textId="0295A7D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B82BE40" w14:textId="425499F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1C981A7" w14:textId="42A2FDF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A7FCCCA" w14:textId="01F67CF3"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52FF863D" w14:textId="77777777" w:rsidTr="005561E3">
        <w:trPr>
          <w:jc w:val="center"/>
        </w:trPr>
        <w:tc>
          <w:tcPr>
            <w:tcW w:w="970" w:type="dxa"/>
            <w:vAlign w:val="center"/>
          </w:tcPr>
          <w:p w14:paraId="3A7FC1F1" w14:textId="332FBE6C" w:rsidR="007A7B17" w:rsidRPr="007A7B17" w:rsidRDefault="007A7B17" w:rsidP="005561E3">
            <w:pPr>
              <w:spacing w:before="60" w:after="60" w:line="240" w:lineRule="auto"/>
              <w:jc w:val="center"/>
              <w:rPr>
                <w:sz w:val="16"/>
                <w:szCs w:val="16"/>
              </w:rPr>
            </w:pPr>
            <w:r w:rsidRPr="007A7B17">
              <w:rPr>
                <w:sz w:val="16"/>
                <w:szCs w:val="16"/>
              </w:rPr>
              <w:t>732SZ</w:t>
            </w:r>
          </w:p>
        </w:tc>
        <w:tc>
          <w:tcPr>
            <w:tcW w:w="2186" w:type="dxa"/>
            <w:vAlign w:val="center"/>
          </w:tcPr>
          <w:p w14:paraId="523FFE23" w14:textId="682425E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C055868" w14:textId="4DD0096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41D89DC" w14:textId="4104D0F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C3EB555" w14:textId="70D2525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CBF53D1" w14:textId="4FAD20E1" w:rsidR="007A7B17" w:rsidRPr="007A7B17" w:rsidRDefault="007A7B17" w:rsidP="005561E3">
            <w:pPr>
              <w:spacing w:before="60" w:after="60" w:line="240" w:lineRule="auto"/>
              <w:jc w:val="center"/>
              <w:rPr>
                <w:sz w:val="16"/>
                <w:szCs w:val="16"/>
              </w:rPr>
            </w:pPr>
            <w:r w:rsidRPr="007A7B17">
              <w:rPr>
                <w:sz w:val="16"/>
                <w:szCs w:val="16"/>
              </w:rPr>
              <w:t>65</w:t>
            </w:r>
          </w:p>
        </w:tc>
      </w:tr>
      <w:tr w:rsidR="007A7B17" w:rsidRPr="00CA7600" w14:paraId="2D8E5CBB" w14:textId="77777777" w:rsidTr="005561E3">
        <w:trPr>
          <w:jc w:val="center"/>
        </w:trPr>
        <w:tc>
          <w:tcPr>
            <w:tcW w:w="970" w:type="dxa"/>
            <w:vAlign w:val="center"/>
          </w:tcPr>
          <w:p w14:paraId="1EA701F8" w14:textId="49A90376" w:rsidR="007A7B17" w:rsidRPr="007A7B17" w:rsidRDefault="007A7B17" w:rsidP="005561E3">
            <w:pPr>
              <w:spacing w:before="60" w:after="60" w:line="240" w:lineRule="auto"/>
              <w:jc w:val="center"/>
              <w:rPr>
                <w:sz w:val="16"/>
                <w:szCs w:val="16"/>
              </w:rPr>
            </w:pPr>
            <w:r w:rsidRPr="007A7B17">
              <w:rPr>
                <w:sz w:val="16"/>
                <w:szCs w:val="16"/>
              </w:rPr>
              <w:t>733SZ</w:t>
            </w:r>
          </w:p>
        </w:tc>
        <w:tc>
          <w:tcPr>
            <w:tcW w:w="2186" w:type="dxa"/>
            <w:vAlign w:val="center"/>
          </w:tcPr>
          <w:p w14:paraId="08033AA6" w14:textId="3FD332C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EEDA494" w14:textId="244FCA5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DCFBD65" w14:textId="24135C5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5A1C0CE" w14:textId="15C9D6B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96E7514" w14:textId="7B3FCA6D"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2B76AAC1" w14:textId="77777777" w:rsidTr="005561E3">
        <w:trPr>
          <w:jc w:val="center"/>
        </w:trPr>
        <w:tc>
          <w:tcPr>
            <w:tcW w:w="970" w:type="dxa"/>
            <w:vAlign w:val="center"/>
          </w:tcPr>
          <w:p w14:paraId="049D5EB7" w14:textId="73F6919E" w:rsidR="007A7B17" w:rsidRPr="007A7B17" w:rsidRDefault="007A7B17" w:rsidP="005561E3">
            <w:pPr>
              <w:spacing w:before="60" w:after="60" w:line="240" w:lineRule="auto"/>
              <w:jc w:val="center"/>
              <w:rPr>
                <w:sz w:val="16"/>
                <w:szCs w:val="16"/>
              </w:rPr>
            </w:pPr>
            <w:r w:rsidRPr="007A7B17">
              <w:rPr>
                <w:sz w:val="16"/>
                <w:szCs w:val="16"/>
              </w:rPr>
              <w:t>734SZ</w:t>
            </w:r>
          </w:p>
        </w:tc>
        <w:tc>
          <w:tcPr>
            <w:tcW w:w="2186" w:type="dxa"/>
            <w:vAlign w:val="center"/>
          </w:tcPr>
          <w:p w14:paraId="244742D0" w14:textId="5945B98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CDADF1B" w14:textId="62EB225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3ADFBD4" w14:textId="7190790E"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4A2D8DE" w14:textId="4E81030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666A939" w14:textId="465ED207"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68C26925" w14:textId="77777777" w:rsidTr="005561E3">
        <w:trPr>
          <w:jc w:val="center"/>
        </w:trPr>
        <w:tc>
          <w:tcPr>
            <w:tcW w:w="970" w:type="dxa"/>
            <w:vAlign w:val="center"/>
          </w:tcPr>
          <w:p w14:paraId="373A78BF" w14:textId="553D4CBD" w:rsidR="007A7B17" w:rsidRPr="007A7B17" w:rsidRDefault="007A7B17" w:rsidP="005561E3">
            <w:pPr>
              <w:spacing w:before="60" w:after="60" w:line="240" w:lineRule="auto"/>
              <w:jc w:val="center"/>
              <w:rPr>
                <w:sz w:val="16"/>
                <w:szCs w:val="16"/>
              </w:rPr>
            </w:pPr>
            <w:r w:rsidRPr="007A7B17">
              <w:rPr>
                <w:sz w:val="16"/>
                <w:szCs w:val="16"/>
              </w:rPr>
              <w:t>735SZ</w:t>
            </w:r>
          </w:p>
        </w:tc>
        <w:tc>
          <w:tcPr>
            <w:tcW w:w="2186" w:type="dxa"/>
            <w:vAlign w:val="center"/>
          </w:tcPr>
          <w:p w14:paraId="5936FCD8" w14:textId="3EAC3B3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D8ED2EC" w14:textId="7069BE8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B3E6327" w14:textId="23BEDDF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36EAA96" w14:textId="6C562B1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792E0AF" w14:textId="40BEF8F4"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03C21552" w14:textId="77777777" w:rsidTr="005561E3">
        <w:trPr>
          <w:jc w:val="center"/>
        </w:trPr>
        <w:tc>
          <w:tcPr>
            <w:tcW w:w="970" w:type="dxa"/>
            <w:vAlign w:val="center"/>
          </w:tcPr>
          <w:p w14:paraId="771DD0A2" w14:textId="2BB5CFB2" w:rsidR="007A7B17" w:rsidRPr="007A7B17" w:rsidRDefault="007A7B17" w:rsidP="005561E3">
            <w:pPr>
              <w:spacing w:before="60" w:after="60" w:line="240" w:lineRule="auto"/>
              <w:jc w:val="center"/>
              <w:rPr>
                <w:sz w:val="16"/>
                <w:szCs w:val="16"/>
              </w:rPr>
            </w:pPr>
            <w:r w:rsidRPr="007A7B17">
              <w:rPr>
                <w:sz w:val="16"/>
                <w:szCs w:val="16"/>
              </w:rPr>
              <w:t>736SZ</w:t>
            </w:r>
          </w:p>
        </w:tc>
        <w:tc>
          <w:tcPr>
            <w:tcW w:w="2186" w:type="dxa"/>
            <w:vAlign w:val="center"/>
          </w:tcPr>
          <w:p w14:paraId="4DD9CFDC" w14:textId="7961711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8081240" w14:textId="2A3C985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8B0E73C" w14:textId="71ADD7F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5A3B54D" w14:textId="3542F0B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46F0FE9" w14:textId="6418F870"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90BE57B" w14:textId="77777777" w:rsidTr="005561E3">
        <w:trPr>
          <w:jc w:val="center"/>
        </w:trPr>
        <w:tc>
          <w:tcPr>
            <w:tcW w:w="970" w:type="dxa"/>
            <w:vAlign w:val="center"/>
          </w:tcPr>
          <w:p w14:paraId="7E11F9A4" w14:textId="78ED9BC1" w:rsidR="007A7B17" w:rsidRPr="007A7B17" w:rsidRDefault="007A7B17" w:rsidP="005561E3">
            <w:pPr>
              <w:spacing w:before="60" w:after="60" w:line="240" w:lineRule="auto"/>
              <w:jc w:val="center"/>
              <w:rPr>
                <w:sz w:val="16"/>
                <w:szCs w:val="16"/>
              </w:rPr>
            </w:pPr>
            <w:r w:rsidRPr="007A7B17">
              <w:rPr>
                <w:sz w:val="16"/>
                <w:szCs w:val="16"/>
              </w:rPr>
              <w:t>737SZ</w:t>
            </w:r>
          </w:p>
        </w:tc>
        <w:tc>
          <w:tcPr>
            <w:tcW w:w="2186" w:type="dxa"/>
            <w:vAlign w:val="center"/>
          </w:tcPr>
          <w:p w14:paraId="12A2F59A" w14:textId="2CFFD2B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0B4D383" w14:textId="6D4414F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42315C5" w14:textId="67E4468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106DD7D" w14:textId="3B7389B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F6BE3B9" w14:textId="5A77A419"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597605BD" w14:textId="77777777" w:rsidTr="005561E3">
        <w:trPr>
          <w:jc w:val="center"/>
        </w:trPr>
        <w:tc>
          <w:tcPr>
            <w:tcW w:w="970" w:type="dxa"/>
            <w:vAlign w:val="center"/>
          </w:tcPr>
          <w:p w14:paraId="1B2511EB" w14:textId="4E7D2EE0" w:rsidR="007A7B17" w:rsidRPr="007A7B17" w:rsidRDefault="007A7B17" w:rsidP="005561E3">
            <w:pPr>
              <w:spacing w:before="60" w:after="60" w:line="240" w:lineRule="auto"/>
              <w:jc w:val="center"/>
              <w:rPr>
                <w:sz w:val="16"/>
                <w:szCs w:val="16"/>
              </w:rPr>
            </w:pPr>
            <w:r w:rsidRPr="007A7B17">
              <w:rPr>
                <w:sz w:val="16"/>
                <w:szCs w:val="16"/>
              </w:rPr>
              <w:t>738SZ</w:t>
            </w:r>
          </w:p>
        </w:tc>
        <w:tc>
          <w:tcPr>
            <w:tcW w:w="2186" w:type="dxa"/>
            <w:vAlign w:val="center"/>
          </w:tcPr>
          <w:p w14:paraId="782D28A1" w14:textId="3ADF32C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77C9488" w14:textId="1FAB615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15B22EA" w14:textId="0CC151A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0572814" w14:textId="6F65EC0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AA93C2A" w14:textId="341C8E27"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4AFF79AE" w14:textId="77777777" w:rsidTr="005561E3">
        <w:trPr>
          <w:jc w:val="center"/>
        </w:trPr>
        <w:tc>
          <w:tcPr>
            <w:tcW w:w="970" w:type="dxa"/>
            <w:vAlign w:val="center"/>
          </w:tcPr>
          <w:p w14:paraId="686CA3EC" w14:textId="337C39A4" w:rsidR="007A7B17" w:rsidRPr="007A7B17" w:rsidRDefault="007A7B17" w:rsidP="005561E3">
            <w:pPr>
              <w:spacing w:before="60" w:after="60" w:line="240" w:lineRule="auto"/>
              <w:jc w:val="center"/>
              <w:rPr>
                <w:sz w:val="16"/>
                <w:szCs w:val="16"/>
              </w:rPr>
            </w:pPr>
            <w:r w:rsidRPr="007A7B17">
              <w:rPr>
                <w:sz w:val="16"/>
                <w:szCs w:val="16"/>
              </w:rPr>
              <w:lastRenderedPageBreak/>
              <w:t>739SZ</w:t>
            </w:r>
          </w:p>
        </w:tc>
        <w:tc>
          <w:tcPr>
            <w:tcW w:w="2186" w:type="dxa"/>
            <w:vAlign w:val="center"/>
          </w:tcPr>
          <w:p w14:paraId="2AD980C9" w14:textId="46863E4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52E66A6" w14:textId="270F973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024E106" w14:textId="1C28CAA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1D95A40" w14:textId="63F3794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A68367F" w14:textId="0E80885D"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4454F0B8" w14:textId="77777777" w:rsidTr="005561E3">
        <w:trPr>
          <w:jc w:val="center"/>
        </w:trPr>
        <w:tc>
          <w:tcPr>
            <w:tcW w:w="970" w:type="dxa"/>
            <w:vAlign w:val="center"/>
          </w:tcPr>
          <w:p w14:paraId="3F3F1560" w14:textId="3FBC227E" w:rsidR="007A7B17" w:rsidRPr="007A7B17" w:rsidRDefault="007A7B17" w:rsidP="005561E3">
            <w:pPr>
              <w:spacing w:before="60" w:after="60" w:line="240" w:lineRule="auto"/>
              <w:jc w:val="center"/>
              <w:rPr>
                <w:sz w:val="16"/>
                <w:szCs w:val="16"/>
              </w:rPr>
            </w:pPr>
            <w:r w:rsidRPr="007A7B17">
              <w:rPr>
                <w:sz w:val="16"/>
                <w:szCs w:val="16"/>
              </w:rPr>
              <w:t>740SZ</w:t>
            </w:r>
          </w:p>
        </w:tc>
        <w:tc>
          <w:tcPr>
            <w:tcW w:w="2186" w:type="dxa"/>
            <w:vAlign w:val="center"/>
          </w:tcPr>
          <w:p w14:paraId="7223C9A1" w14:textId="73FC1D0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1FB29CF" w14:textId="29F21C5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B7FE202" w14:textId="4836E3A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40E5192" w14:textId="7CC7EBD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45C4F23" w14:textId="1CAF41BE"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70E12DA2" w14:textId="77777777" w:rsidTr="005561E3">
        <w:trPr>
          <w:jc w:val="center"/>
        </w:trPr>
        <w:tc>
          <w:tcPr>
            <w:tcW w:w="970" w:type="dxa"/>
            <w:vAlign w:val="center"/>
          </w:tcPr>
          <w:p w14:paraId="1314BBEB" w14:textId="2F84146A" w:rsidR="007A7B17" w:rsidRPr="007A7B17" w:rsidRDefault="007A7B17" w:rsidP="005561E3">
            <w:pPr>
              <w:spacing w:before="60" w:after="60" w:line="240" w:lineRule="auto"/>
              <w:jc w:val="center"/>
              <w:rPr>
                <w:sz w:val="16"/>
                <w:szCs w:val="16"/>
              </w:rPr>
            </w:pPr>
            <w:r w:rsidRPr="007A7B17">
              <w:rPr>
                <w:sz w:val="16"/>
                <w:szCs w:val="16"/>
              </w:rPr>
              <w:t>741SZ</w:t>
            </w:r>
          </w:p>
        </w:tc>
        <w:tc>
          <w:tcPr>
            <w:tcW w:w="2186" w:type="dxa"/>
            <w:vAlign w:val="center"/>
          </w:tcPr>
          <w:p w14:paraId="1D79D474" w14:textId="0A79D724" w:rsidR="007A7B17" w:rsidRPr="007A7B17" w:rsidRDefault="007A7B17" w:rsidP="005561E3">
            <w:pPr>
              <w:spacing w:before="60" w:after="60" w:line="240" w:lineRule="auto"/>
              <w:jc w:val="center"/>
              <w:rPr>
                <w:sz w:val="16"/>
                <w:szCs w:val="16"/>
              </w:rPr>
            </w:pPr>
            <w:r w:rsidRPr="007A7B17">
              <w:rPr>
                <w:sz w:val="16"/>
                <w:szCs w:val="16"/>
              </w:rPr>
              <w:t>teren usług, teren lasu</w:t>
            </w:r>
          </w:p>
        </w:tc>
        <w:tc>
          <w:tcPr>
            <w:tcW w:w="1543" w:type="dxa"/>
            <w:vAlign w:val="center"/>
          </w:tcPr>
          <w:p w14:paraId="65D834D0" w14:textId="7F3F2DA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26F0520" w14:textId="35C68A7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824763D" w14:textId="1CBB301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9D8E54A" w14:textId="54304D3A"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0E57BA2B" w14:textId="77777777" w:rsidTr="005561E3">
        <w:trPr>
          <w:jc w:val="center"/>
        </w:trPr>
        <w:tc>
          <w:tcPr>
            <w:tcW w:w="970" w:type="dxa"/>
            <w:vAlign w:val="center"/>
          </w:tcPr>
          <w:p w14:paraId="68B91C26" w14:textId="790FFBC6" w:rsidR="007A7B17" w:rsidRPr="007A7B17" w:rsidRDefault="007A7B17" w:rsidP="005561E3">
            <w:pPr>
              <w:spacing w:before="60" w:after="60" w:line="240" w:lineRule="auto"/>
              <w:jc w:val="center"/>
              <w:rPr>
                <w:sz w:val="16"/>
                <w:szCs w:val="16"/>
              </w:rPr>
            </w:pPr>
            <w:r w:rsidRPr="007A7B17">
              <w:rPr>
                <w:sz w:val="16"/>
                <w:szCs w:val="16"/>
              </w:rPr>
              <w:t>742SZ</w:t>
            </w:r>
          </w:p>
        </w:tc>
        <w:tc>
          <w:tcPr>
            <w:tcW w:w="2186" w:type="dxa"/>
            <w:vAlign w:val="center"/>
          </w:tcPr>
          <w:p w14:paraId="2079DBFC" w14:textId="5C0F7B5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DF927E3" w14:textId="58FCA20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A7C2B65" w14:textId="6EE1FC4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899AC50" w14:textId="6E982008"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A74651B" w14:textId="5D11D701"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44C7FFF8" w14:textId="77777777" w:rsidTr="005561E3">
        <w:trPr>
          <w:jc w:val="center"/>
        </w:trPr>
        <w:tc>
          <w:tcPr>
            <w:tcW w:w="970" w:type="dxa"/>
            <w:vAlign w:val="center"/>
          </w:tcPr>
          <w:p w14:paraId="72A2F092" w14:textId="753ACFE4" w:rsidR="007A7B17" w:rsidRPr="007A7B17" w:rsidRDefault="007A7B17" w:rsidP="005561E3">
            <w:pPr>
              <w:spacing w:before="60" w:after="60" w:line="240" w:lineRule="auto"/>
              <w:jc w:val="center"/>
              <w:rPr>
                <w:sz w:val="16"/>
                <w:szCs w:val="16"/>
              </w:rPr>
            </w:pPr>
            <w:r w:rsidRPr="007A7B17">
              <w:rPr>
                <w:sz w:val="16"/>
                <w:szCs w:val="16"/>
              </w:rPr>
              <w:t>743SZ</w:t>
            </w:r>
          </w:p>
        </w:tc>
        <w:tc>
          <w:tcPr>
            <w:tcW w:w="2186" w:type="dxa"/>
            <w:vAlign w:val="center"/>
          </w:tcPr>
          <w:p w14:paraId="6FF40EFE" w14:textId="1072243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0F00D27" w14:textId="05E35C0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43553C8" w14:textId="7E4EEF9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CDBE57D" w14:textId="3549FBF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AFFDCD6" w14:textId="7253646D" w:rsidR="007A7B17" w:rsidRPr="007A7B17" w:rsidRDefault="007A7B17" w:rsidP="005561E3">
            <w:pPr>
              <w:spacing w:before="60" w:after="60" w:line="240" w:lineRule="auto"/>
              <w:jc w:val="center"/>
              <w:rPr>
                <w:sz w:val="16"/>
                <w:szCs w:val="16"/>
              </w:rPr>
            </w:pPr>
            <w:r w:rsidRPr="007A7B17">
              <w:rPr>
                <w:sz w:val="16"/>
                <w:szCs w:val="16"/>
              </w:rPr>
              <w:t>65</w:t>
            </w:r>
          </w:p>
        </w:tc>
      </w:tr>
      <w:tr w:rsidR="007A7B17" w:rsidRPr="00CA7600" w14:paraId="3310B715" w14:textId="77777777" w:rsidTr="005561E3">
        <w:trPr>
          <w:jc w:val="center"/>
        </w:trPr>
        <w:tc>
          <w:tcPr>
            <w:tcW w:w="970" w:type="dxa"/>
            <w:vAlign w:val="center"/>
          </w:tcPr>
          <w:p w14:paraId="51866D7D" w14:textId="6C464C7F" w:rsidR="007A7B17" w:rsidRPr="007A7B17" w:rsidRDefault="007A7B17" w:rsidP="005561E3">
            <w:pPr>
              <w:spacing w:before="60" w:after="60" w:line="240" w:lineRule="auto"/>
              <w:jc w:val="center"/>
              <w:rPr>
                <w:sz w:val="16"/>
                <w:szCs w:val="16"/>
              </w:rPr>
            </w:pPr>
            <w:r w:rsidRPr="007A7B17">
              <w:rPr>
                <w:sz w:val="16"/>
                <w:szCs w:val="16"/>
              </w:rPr>
              <w:t>744SZ</w:t>
            </w:r>
          </w:p>
        </w:tc>
        <w:tc>
          <w:tcPr>
            <w:tcW w:w="2186" w:type="dxa"/>
            <w:vAlign w:val="center"/>
          </w:tcPr>
          <w:p w14:paraId="2D234002" w14:textId="0440B0EC"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C5B6046" w14:textId="40D00302"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18892537" w14:textId="07104330"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606562E7" w14:textId="15EE4BA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C903367" w14:textId="71D8F685" w:rsidR="007A7B17" w:rsidRPr="007A7B17" w:rsidRDefault="007A7B17" w:rsidP="005561E3">
            <w:pPr>
              <w:spacing w:before="60" w:after="60" w:line="240" w:lineRule="auto"/>
              <w:jc w:val="center"/>
              <w:rPr>
                <w:sz w:val="16"/>
                <w:szCs w:val="16"/>
              </w:rPr>
            </w:pPr>
            <w:r w:rsidRPr="007A7B17">
              <w:rPr>
                <w:sz w:val="16"/>
                <w:szCs w:val="16"/>
              </w:rPr>
              <w:t>50</w:t>
            </w:r>
          </w:p>
        </w:tc>
      </w:tr>
      <w:tr w:rsidR="007A7B17" w:rsidRPr="00CA7600" w14:paraId="64800C3A" w14:textId="77777777" w:rsidTr="005561E3">
        <w:trPr>
          <w:jc w:val="center"/>
        </w:trPr>
        <w:tc>
          <w:tcPr>
            <w:tcW w:w="970" w:type="dxa"/>
            <w:vAlign w:val="center"/>
          </w:tcPr>
          <w:p w14:paraId="6902AAA8" w14:textId="5FF188EA" w:rsidR="007A7B17" w:rsidRPr="007A7B17" w:rsidRDefault="007A7B17" w:rsidP="005561E3">
            <w:pPr>
              <w:spacing w:before="60" w:after="60" w:line="240" w:lineRule="auto"/>
              <w:jc w:val="center"/>
              <w:rPr>
                <w:sz w:val="16"/>
                <w:szCs w:val="16"/>
              </w:rPr>
            </w:pPr>
            <w:r w:rsidRPr="007A7B17">
              <w:rPr>
                <w:sz w:val="16"/>
                <w:szCs w:val="16"/>
              </w:rPr>
              <w:t>745SZ</w:t>
            </w:r>
          </w:p>
        </w:tc>
        <w:tc>
          <w:tcPr>
            <w:tcW w:w="2186" w:type="dxa"/>
            <w:vAlign w:val="center"/>
          </w:tcPr>
          <w:p w14:paraId="2659D1DD" w14:textId="2B7636A4" w:rsidR="007A7B17" w:rsidRPr="007A7B17" w:rsidRDefault="007A7B17" w:rsidP="005561E3">
            <w:pPr>
              <w:spacing w:before="60" w:after="60" w:line="240" w:lineRule="auto"/>
              <w:jc w:val="center"/>
              <w:rPr>
                <w:sz w:val="16"/>
                <w:szCs w:val="16"/>
              </w:rPr>
            </w:pPr>
            <w:r w:rsidRPr="007A7B17">
              <w:rPr>
                <w:sz w:val="16"/>
                <w:szCs w:val="16"/>
              </w:rPr>
              <w:t>teren usług, teren zieleni naturalnej, teren wód</w:t>
            </w:r>
          </w:p>
        </w:tc>
        <w:tc>
          <w:tcPr>
            <w:tcW w:w="1543" w:type="dxa"/>
            <w:vAlign w:val="center"/>
          </w:tcPr>
          <w:p w14:paraId="5ED4D52A" w14:textId="711B01D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60289D8" w14:textId="3421EA1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A6EF84A" w14:textId="141E910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E37FA0A" w14:textId="73AEB279"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65607B9F" w14:textId="77777777" w:rsidTr="005561E3">
        <w:trPr>
          <w:jc w:val="center"/>
        </w:trPr>
        <w:tc>
          <w:tcPr>
            <w:tcW w:w="970" w:type="dxa"/>
            <w:vAlign w:val="center"/>
          </w:tcPr>
          <w:p w14:paraId="7ED84844" w14:textId="501E5EAF" w:rsidR="007A7B17" w:rsidRPr="007A7B17" w:rsidRDefault="007A7B17" w:rsidP="005561E3">
            <w:pPr>
              <w:spacing w:before="60" w:after="60" w:line="240" w:lineRule="auto"/>
              <w:jc w:val="center"/>
              <w:rPr>
                <w:sz w:val="16"/>
                <w:szCs w:val="16"/>
              </w:rPr>
            </w:pPr>
            <w:r w:rsidRPr="007A7B17">
              <w:rPr>
                <w:sz w:val="16"/>
                <w:szCs w:val="16"/>
              </w:rPr>
              <w:t>746SZ</w:t>
            </w:r>
          </w:p>
        </w:tc>
        <w:tc>
          <w:tcPr>
            <w:tcW w:w="2186" w:type="dxa"/>
            <w:vAlign w:val="center"/>
          </w:tcPr>
          <w:p w14:paraId="4A594BB8" w14:textId="1001D29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EBAA4CA" w14:textId="30F9478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950B625" w14:textId="6639908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8687E55" w14:textId="496A9BB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BC37B5E" w14:textId="19E5251C"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6E1A9CB9" w14:textId="77777777" w:rsidTr="005561E3">
        <w:trPr>
          <w:jc w:val="center"/>
        </w:trPr>
        <w:tc>
          <w:tcPr>
            <w:tcW w:w="970" w:type="dxa"/>
            <w:vAlign w:val="center"/>
          </w:tcPr>
          <w:p w14:paraId="58F773E3" w14:textId="38234C12" w:rsidR="007A7B17" w:rsidRPr="007A7B17" w:rsidRDefault="007A7B17" w:rsidP="005561E3">
            <w:pPr>
              <w:spacing w:before="60" w:after="60" w:line="240" w:lineRule="auto"/>
              <w:jc w:val="center"/>
              <w:rPr>
                <w:sz w:val="16"/>
                <w:szCs w:val="16"/>
              </w:rPr>
            </w:pPr>
            <w:r w:rsidRPr="007A7B17">
              <w:rPr>
                <w:sz w:val="16"/>
                <w:szCs w:val="16"/>
              </w:rPr>
              <w:t>747SZ</w:t>
            </w:r>
          </w:p>
        </w:tc>
        <w:tc>
          <w:tcPr>
            <w:tcW w:w="2186" w:type="dxa"/>
            <w:vAlign w:val="center"/>
          </w:tcPr>
          <w:p w14:paraId="2825B737" w14:textId="06CD644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9F27419" w14:textId="108D187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55CC8FB" w14:textId="0FEF6B5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3974697" w14:textId="6EF4A1B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D7BB6A4" w14:textId="39EDF361"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1E57EC6" w14:textId="77777777" w:rsidTr="005561E3">
        <w:trPr>
          <w:jc w:val="center"/>
        </w:trPr>
        <w:tc>
          <w:tcPr>
            <w:tcW w:w="970" w:type="dxa"/>
            <w:vAlign w:val="center"/>
          </w:tcPr>
          <w:p w14:paraId="6F2EEE53" w14:textId="3D2A28FA" w:rsidR="007A7B17" w:rsidRPr="007A7B17" w:rsidRDefault="007A7B17" w:rsidP="005561E3">
            <w:pPr>
              <w:spacing w:before="60" w:after="60" w:line="240" w:lineRule="auto"/>
              <w:jc w:val="center"/>
              <w:rPr>
                <w:sz w:val="16"/>
                <w:szCs w:val="16"/>
              </w:rPr>
            </w:pPr>
            <w:r w:rsidRPr="007A7B17">
              <w:rPr>
                <w:sz w:val="16"/>
                <w:szCs w:val="16"/>
              </w:rPr>
              <w:t>748SZ</w:t>
            </w:r>
          </w:p>
        </w:tc>
        <w:tc>
          <w:tcPr>
            <w:tcW w:w="2186" w:type="dxa"/>
            <w:vAlign w:val="center"/>
          </w:tcPr>
          <w:p w14:paraId="7679D62B" w14:textId="789EA5B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B1A1EBE" w14:textId="7948DA6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41A20E2" w14:textId="7AF0DCE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96C7158" w14:textId="0558024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044FE88" w14:textId="1C5D4993"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4047C906" w14:textId="77777777" w:rsidTr="005561E3">
        <w:trPr>
          <w:jc w:val="center"/>
        </w:trPr>
        <w:tc>
          <w:tcPr>
            <w:tcW w:w="970" w:type="dxa"/>
            <w:vAlign w:val="center"/>
          </w:tcPr>
          <w:p w14:paraId="4E20EE1C" w14:textId="1572E1E1" w:rsidR="007A7B17" w:rsidRPr="007A7B17" w:rsidRDefault="007A7B17" w:rsidP="005561E3">
            <w:pPr>
              <w:spacing w:before="60" w:after="60" w:line="240" w:lineRule="auto"/>
              <w:jc w:val="center"/>
              <w:rPr>
                <w:sz w:val="16"/>
                <w:szCs w:val="16"/>
              </w:rPr>
            </w:pPr>
            <w:r w:rsidRPr="007A7B17">
              <w:rPr>
                <w:sz w:val="16"/>
                <w:szCs w:val="16"/>
              </w:rPr>
              <w:t>749SZ</w:t>
            </w:r>
          </w:p>
        </w:tc>
        <w:tc>
          <w:tcPr>
            <w:tcW w:w="2186" w:type="dxa"/>
            <w:vAlign w:val="center"/>
          </w:tcPr>
          <w:p w14:paraId="605B95B8" w14:textId="41DC3AB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48B8B23" w14:textId="38C5155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86588A4" w14:textId="7BD0471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A37EDFF" w14:textId="0043A50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EB2111F" w14:textId="3E1DF001"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13B76658" w14:textId="77777777" w:rsidTr="005561E3">
        <w:trPr>
          <w:jc w:val="center"/>
        </w:trPr>
        <w:tc>
          <w:tcPr>
            <w:tcW w:w="970" w:type="dxa"/>
            <w:vAlign w:val="center"/>
          </w:tcPr>
          <w:p w14:paraId="1DA7ADE2" w14:textId="73502D28" w:rsidR="007A7B17" w:rsidRPr="007A7B17" w:rsidRDefault="007A7B17" w:rsidP="005561E3">
            <w:pPr>
              <w:spacing w:before="60" w:after="60" w:line="240" w:lineRule="auto"/>
              <w:jc w:val="center"/>
              <w:rPr>
                <w:sz w:val="16"/>
                <w:szCs w:val="16"/>
              </w:rPr>
            </w:pPr>
            <w:r w:rsidRPr="007A7B17">
              <w:rPr>
                <w:sz w:val="16"/>
                <w:szCs w:val="16"/>
              </w:rPr>
              <w:t>750SZ</w:t>
            </w:r>
          </w:p>
        </w:tc>
        <w:tc>
          <w:tcPr>
            <w:tcW w:w="2186" w:type="dxa"/>
            <w:vAlign w:val="center"/>
          </w:tcPr>
          <w:p w14:paraId="44C6858D" w14:textId="1D8D2BA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EFE52E2" w14:textId="4BCFC2D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DBE67B7" w14:textId="7C72758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C9DB97D" w14:textId="4E141B4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9E1BA5D" w14:textId="74666AA5"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0B24BBC2" w14:textId="77777777" w:rsidTr="005561E3">
        <w:trPr>
          <w:jc w:val="center"/>
        </w:trPr>
        <w:tc>
          <w:tcPr>
            <w:tcW w:w="970" w:type="dxa"/>
            <w:vAlign w:val="center"/>
          </w:tcPr>
          <w:p w14:paraId="6B058967" w14:textId="65E14F1D" w:rsidR="007A7B17" w:rsidRPr="007A7B17" w:rsidRDefault="007A7B17" w:rsidP="005561E3">
            <w:pPr>
              <w:spacing w:before="60" w:after="60" w:line="240" w:lineRule="auto"/>
              <w:jc w:val="center"/>
              <w:rPr>
                <w:sz w:val="16"/>
                <w:szCs w:val="16"/>
              </w:rPr>
            </w:pPr>
            <w:r w:rsidRPr="007A7B17">
              <w:rPr>
                <w:sz w:val="16"/>
                <w:szCs w:val="16"/>
              </w:rPr>
              <w:t>751SZ</w:t>
            </w:r>
          </w:p>
        </w:tc>
        <w:tc>
          <w:tcPr>
            <w:tcW w:w="2186" w:type="dxa"/>
            <w:vAlign w:val="center"/>
          </w:tcPr>
          <w:p w14:paraId="4E752B07" w14:textId="18163A9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0009A11" w14:textId="27D1CBF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2232E95" w14:textId="368B26F7"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ABECAA6" w14:textId="13628FD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470EC43" w14:textId="47354190"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26C5F333" w14:textId="77777777" w:rsidTr="005561E3">
        <w:trPr>
          <w:jc w:val="center"/>
        </w:trPr>
        <w:tc>
          <w:tcPr>
            <w:tcW w:w="970" w:type="dxa"/>
            <w:vAlign w:val="center"/>
          </w:tcPr>
          <w:p w14:paraId="6CE816E1" w14:textId="0FA507D8" w:rsidR="007A7B17" w:rsidRPr="007A7B17" w:rsidRDefault="007A7B17" w:rsidP="005561E3">
            <w:pPr>
              <w:spacing w:before="60" w:after="60" w:line="240" w:lineRule="auto"/>
              <w:jc w:val="center"/>
              <w:rPr>
                <w:sz w:val="16"/>
                <w:szCs w:val="16"/>
              </w:rPr>
            </w:pPr>
            <w:r w:rsidRPr="007A7B17">
              <w:rPr>
                <w:sz w:val="16"/>
                <w:szCs w:val="16"/>
              </w:rPr>
              <w:t>752SZ</w:t>
            </w:r>
          </w:p>
        </w:tc>
        <w:tc>
          <w:tcPr>
            <w:tcW w:w="2186" w:type="dxa"/>
            <w:vAlign w:val="center"/>
          </w:tcPr>
          <w:p w14:paraId="1EC2A6F5" w14:textId="612100F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C8BCA2A" w14:textId="4A2EBA6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9D779D7" w14:textId="7DB2D85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A69D2A5" w14:textId="51234FC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8C2DDDB" w14:textId="52B8B05A"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2AC98C09" w14:textId="77777777" w:rsidTr="005561E3">
        <w:trPr>
          <w:jc w:val="center"/>
        </w:trPr>
        <w:tc>
          <w:tcPr>
            <w:tcW w:w="970" w:type="dxa"/>
            <w:vAlign w:val="center"/>
          </w:tcPr>
          <w:p w14:paraId="769DE500" w14:textId="492AAA0F" w:rsidR="007A7B17" w:rsidRPr="007A7B17" w:rsidRDefault="007A7B17" w:rsidP="005561E3">
            <w:pPr>
              <w:spacing w:before="60" w:after="60" w:line="240" w:lineRule="auto"/>
              <w:jc w:val="center"/>
              <w:rPr>
                <w:sz w:val="16"/>
                <w:szCs w:val="16"/>
              </w:rPr>
            </w:pPr>
            <w:r w:rsidRPr="007A7B17">
              <w:rPr>
                <w:sz w:val="16"/>
                <w:szCs w:val="16"/>
              </w:rPr>
              <w:t>753SZ</w:t>
            </w:r>
          </w:p>
        </w:tc>
        <w:tc>
          <w:tcPr>
            <w:tcW w:w="2186" w:type="dxa"/>
            <w:vAlign w:val="center"/>
          </w:tcPr>
          <w:p w14:paraId="22672BCF" w14:textId="125260D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B0872F2" w14:textId="7D59BA0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E2EAA72" w14:textId="7643430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F4DAD0F" w14:textId="0D709B7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1F4E388" w14:textId="34084E24"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61789099" w14:textId="77777777" w:rsidTr="005561E3">
        <w:trPr>
          <w:jc w:val="center"/>
        </w:trPr>
        <w:tc>
          <w:tcPr>
            <w:tcW w:w="970" w:type="dxa"/>
            <w:vAlign w:val="center"/>
          </w:tcPr>
          <w:p w14:paraId="1A64FB39" w14:textId="04CACAF5" w:rsidR="007A7B17" w:rsidRPr="007A7B17" w:rsidRDefault="007A7B17" w:rsidP="005561E3">
            <w:pPr>
              <w:spacing w:before="60" w:after="60" w:line="240" w:lineRule="auto"/>
              <w:jc w:val="center"/>
              <w:rPr>
                <w:sz w:val="16"/>
                <w:szCs w:val="16"/>
              </w:rPr>
            </w:pPr>
            <w:r w:rsidRPr="007A7B17">
              <w:rPr>
                <w:sz w:val="16"/>
                <w:szCs w:val="16"/>
              </w:rPr>
              <w:t>754SZ</w:t>
            </w:r>
          </w:p>
        </w:tc>
        <w:tc>
          <w:tcPr>
            <w:tcW w:w="2186" w:type="dxa"/>
            <w:vAlign w:val="center"/>
          </w:tcPr>
          <w:p w14:paraId="2F066850" w14:textId="3DAA79D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3DC9E27" w14:textId="50121BBB"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1AC16E2" w14:textId="61BEA5D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1F6B857" w14:textId="69EDA2F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10AAC16" w14:textId="5C92BB58"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70F1CFAE" w14:textId="77777777" w:rsidTr="005561E3">
        <w:trPr>
          <w:jc w:val="center"/>
        </w:trPr>
        <w:tc>
          <w:tcPr>
            <w:tcW w:w="970" w:type="dxa"/>
            <w:vAlign w:val="center"/>
          </w:tcPr>
          <w:p w14:paraId="2A30D291" w14:textId="72D8D3BF" w:rsidR="007A7B17" w:rsidRPr="007A7B17" w:rsidRDefault="007A7B17" w:rsidP="005561E3">
            <w:pPr>
              <w:spacing w:before="60" w:after="60" w:line="240" w:lineRule="auto"/>
              <w:jc w:val="center"/>
              <w:rPr>
                <w:sz w:val="16"/>
                <w:szCs w:val="16"/>
              </w:rPr>
            </w:pPr>
            <w:r w:rsidRPr="007A7B17">
              <w:rPr>
                <w:sz w:val="16"/>
                <w:szCs w:val="16"/>
              </w:rPr>
              <w:t>755SZ</w:t>
            </w:r>
          </w:p>
        </w:tc>
        <w:tc>
          <w:tcPr>
            <w:tcW w:w="2186" w:type="dxa"/>
            <w:vAlign w:val="center"/>
          </w:tcPr>
          <w:p w14:paraId="2E0ACE08" w14:textId="042A0D58"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F8EDC13" w14:textId="5C4E8B6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69DB691" w14:textId="4C48107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B71C7A4" w14:textId="03ABA73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704DF27" w14:textId="6B3A3BCC"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5398A9B" w14:textId="77777777" w:rsidTr="005561E3">
        <w:trPr>
          <w:jc w:val="center"/>
        </w:trPr>
        <w:tc>
          <w:tcPr>
            <w:tcW w:w="970" w:type="dxa"/>
            <w:vAlign w:val="center"/>
          </w:tcPr>
          <w:p w14:paraId="7A38A301" w14:textId="03402FD1" w:rsidR="007A7B17" w:rsidRPr="007A7B17" w:rsidRDefault="007A7B17" w:rsidP="005561E3">
            <w:pPr>
              <w:spacing w:before="60" w:after="60" w:line="240" w:lineRule="auto"/>
              <w:jc w:val="center"/>
              <w:rPr>
                <w:sz w:val="16"/>
                <w:szCs w:val="16"/>
              </w:rPr>
            </w:pPr>
            <w:r w:rsidRPr="007A7B17">
              <w:rPr>
                <w:sz w:val="16"/>
                <w:szCs w:val="16"/>
              </w:rPr>
              <w:t>756SZ</w:t>
            </w:r>
          </w:p>
        </w:tc>
        <w:tc>
          <w:tcPr>
            <w:tcW w:w="2186" w:type="dxa"/>
            <w:vAlign w:val="center"/>
          </w:tcPr>
          <w:p w14:paraId="69D25B2A" w14:textId="3414ED0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6005990" w14:textId="21D52EC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678B418" w14:textId="0A708C5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FA1BAD6" w14:textId="1AC3DB3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A896D78" w14:textId="66BD9403"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073977BF" w14:textId="77777777" w:rsidTr="005561E3">
        <w:trPr>
          <w:jc w:val="center"/>
        </w:trPr>
        <w:tc>
          <w:tcPr>
            <w:tcW w:w="970" w:type="dxa"/>
            <w:vAlign w:val="center"/>
          </w:tcPr>
          <w:p w14:paraId="21ED87E1" w14:textId="18009C0A" w:rsidR="007A7B17" w:rsidRPr="007A7B17" w:rsidRDefault="007A7B17" w:rsidP="005561E3">
            <w:pPr>
              <w:spacing w:before="60" w:after="60" w:line="240" w:lineRule="auto"/>
              <w:jc w:val="center"/>
              <w:rPr>
                <w:sz w:val="16"/>
                <w:szCs w:val="16"/>
              </w:rPr>
            </w:pPr>
            <w:r w:rsidRPr="007A7B17">
              <w:rPr>
                <w:sz w:val="16"/>
                <w:szCs w:val="16"/>
              </w:rPr>
              <w:t>757SZ</w:t>
            </w:r>
          </w:p>
        </w:tc>
        <w:tc>
          <w:tcPr>
            <w:tcW w:w="2186" w:type="dxa"/>
            <w:vAlign w:val="center"/>
          </w:tcPr>
          <w:p w14:paraId="30828713" w14:textId="11E4186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A84B08E" w14:textId="7689BF3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F760A74" w14:textId="1D78EAC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E7C004D" w14:textId="42D4D49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6243CB4" w14:textId="79ECE3C5"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AA87CA7" w14:textId="77777777" w:rsidTr="005561E3">
        <w:trPr>
          <w:jc w:val="center"/>
        </w:trPr>
        <w:tc>
          <w:tcPr>
            <w:tcW w:w="970" w:type="dxa"/>
            <w:vAlign w:val="center"/>
          </w:tcPr>
          <w:p w14:paraId="4854C7F9" w14:textId="6A6EF390" w:rsidR="007A7B17" w:rsidRPr="007A7B17" w:rsidRDefault="007A7B17" w:rsidP="005561E3">
            <w:pPr>
              <w:spacing w:before="60" w:after="60" w:line="240" w:lineRule="auto"/>
              <w:jc w:val="center"/>
              <w:rPr>
                <w:sz w:val="16"/>
                <w:szCs w:val="16"/>
              </w:rPr>
            </w:pPr>
            <w:r w:rsidRPr="007A7B17">
              <w:rPr>
                <w:sz w:val="16"/>
                <w:szCs w:val="16"/>
              </w:rPr>
              <w:t>758SZ</w:t>
            </w:r>
          </w:p>
        </w:tc>
        <w:tc>
          <w:tcPr>
            <w:tcW w:w="2186" w:type="dxa"/>
            <w:vAlign w:val="center"/>
          </w:tcPr>
          <w:p w14:paraId="77887897" w14:textId="0FEAF5E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9873097" w14:textId="43E76F3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25FF4E2" w14:textId="20A2467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6426EC0" w14:textId="0C76AAB0"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D9F7DC4" w14:textId="3F7ED8C9"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6ACB60E0" w14:textId="77777777" w:rsidTr="005561E3">
        <w:trPr>
          <w:jc w:val="center"/>
        </w:trPr>
        <w:tc>
          <w:tcPr>
            <w:tcW w:w="970" w:type="dxa"/>
            <w:vAlign w:val="center"/>
          </w:tcPr>
          <w:p w14:paraId="39FA7B6B" w14:textId="3D82C38A" w:rsidR="007A7B17" w:rsidRPr="007A7B17" w:rsidRDefault="007A7B17" w:rsidP="005561E3">
            <w:pPr>
              <w:spacing w:before="60" w:after="60" w:line="240" w:lineRule="auto"/>
              <w:jc w:val="center"/>
              <w:rPr>
                <w:sz w:val="16"/>
                <w:szCs w:val="16"/>
              </w:rPr>
            </w:pPr>
            <w:r w:rsidRPr="007A7B17">
              <w:rPr>
                <w:sz w:val="16"/>
                <w:szCs w:val="16"/>
              </w:rPr>
              <w:t>759SZ</w:t>
            </w:r>
          </w:p>
        </w:tc>
        <w:tc>
          <w:tcPr>
            <w:tcW w:w="2186" w:type="dxa"/>
            <w:vAlign w:val="center"/>
          </w:tcPr>
          <w:p w14:paraId="595D8E1D" w14:textId="004F6F5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521CAFE" w14:textId="026FFC2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C757806" w14:textId="1D2A4FC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18A3A80" w14:textId="7B441A3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EF2FC72" w14:textId="7EAE971E"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E2F7368" w14:textId="77777777" w:rsidTr="005561E3">
        <w:trPr>
          <w:jc w:val="center"/>
        </w:trPr>
        <w:tc>
          <w:tcPr>
            <w:tcW w:w="970" w:type="dxa"/>
            <w:vAlign w:val="center"/>
          </w:tcPr>
          <w:p w14:paraId="0ADA1635" w14:textId="5C945202" w:rsidR="007A7B17" w:rsidRPr="007A7B17" w:rsidRDefault="007A7B17" w:rsidP="005561E3">
            <w:pPr>
              <w:spacing w:before="60" w:after="60" w:line="240" w:lineRule="auto"/>
              <w:jc w:val="center"/>
              <w:rPr>
                <w:sz w:val="16"/>
                <w:szCs w:val="16"/>
              </w:rPr>
            </w:pPr>
            <w:r w:rsidRPr="007A7B17">
              <w:rPr>
                <w:sz w:val="16"/>
                <w:szCs w:val="16"/>
              </w:rPr>
              <w:t>760SZ</w:t>
            </w:r>
          </w:p>
        </w:tc>
        <w:tc>
          <w:tcPr>
            <w:tcW w:w="2186" w:type="dxa"/>
            <w:vAlign w:val="center"/>
          </w:tcPr>
          <w:p w14:paraId="6B9295C4" w14:textId="0AE8481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18867FA" w14:textId="0C23883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909D1B1" w14:textId="4A2E176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8BE2E1F" w14:textId="6544875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2FC254B" w14:textId="1108BB92"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5A7D7CC2" w14:textId="77777777" w:rsidTr="005561E3">
        <w:trPr>
          <w:jc w:val="center"/>
        </w:trPr>
        <w:tc>
          <w:tcPr>
            <w:tcW w:w="970" w:type="dxa"/>
            <w:vAlign w:val="center"/>
          </w:tcPr>
          <w:p w14:paraId="42F4722D" w14:textId="411AFE81" w:rsidR="007A7B17" w:rsidRPr="007A7B17" w:rsidRDefault="007A7B17" w:rsidP="005561E3">
            <w:pPr>
              <w:spacing w:before="60" w:after="60" w:line="240" w:lineRule="auto"/>
              <w:jc w:val="center"/>
              <w:rPr>
                <w:sz w:val="16"/>
                <w:szCs w:val="16"/>
              </w:rPr>
            </w:pPr>
            <w:r w:rsidRPr="007A7B17">
              <w:rPr>
                <w:sz w:val="16"/>
                <w:szCs w:val="16"/>
              </w:rPr>
              <w:t>761SZ</w:t>
            </w:r>
          </w:p>
        </w:tc>
        <w:tc>
          <w:tcPr>
            <w:tcW w:w="2186" w:type="dxa"/>
            <w:vAlign w:val="center"/>
          </w:tcPr>
          <w:p w14:paraId="36CCFDD7" w14:textId="171094E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133049C" w14:textId="722D129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D44B6E7" w14:textId="46303A2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0299ADA" w14:textId="43339C4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7267C5B" w14:textId="2DFFD6F1"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A1D4FE6" w14:textId="77777777" w:rsidTr="005561E3">
        <w:trPr>
          <w:jc w:val="center"/>
        </w:trPr>
        <w:tc>
          <w:tcPr>
            <w:tcW w:w="970" w:type="dxa"/>
            <w:vAlign w:val="center"/>
          </w:tcPr>
          <w:p w14:paraId="4C8FF4CE" w14:textId="43A2644B" w:rsidR="007A7B17" w:rsidRPr="007A7B17" w:rsidRDefault="007A7B17" w:rsidP="005561E3">
            <w:pPr>
              <w:spacing w:before="60" w:after="60" w:line="240" w:lineRule="auto"/>
              <w:jc w:val="center"/>
              <w:rPr>
                <w:sz w:val="16"/>
                <w:szCs w:val="16"/>
              </w:rPr>
            </w:pPr>
            <w:r w:rsidRPr="007A7B17">
              <w:rPr>
                <w:sz w:val="16"/>
                <w:szCs w:val="16"/>
              </w:rPr>
              <w:t>762SZ</w:t>
            </w:r>
          </w:p>
        </w:tc>
        <w:tc>
          <w:tcPr>
            <w:tcW w:w="2186" w:type="dxa"/>
            <w:vAlign w:val="center"/>
          </w:tcPr>
          <w:p w14:paraId="49AF61B2" w14:textId="4AE5B26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843C1DA" w14:textId="68F9942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A70C062" w14:textId="49B640C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2913091" w14:textId="6FDF5E71"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700F0A9" w14:textId="6736FA94"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50797ECD" w14:textId="77777777" w:rsidTr="005561E3">
        <w:trPr>
          <w:jc w:val="center"/>
        </w:trPr>
        <w:tc>
          <w:tcPr>
            <w:tcW w:w="970" w:type="dxa"/>
            <w:vAlign w:val="center"/>
          </w:tcPr>
          <w:p w14:paraId="37381B17" w14:textId="47EE6B62" w:rsidR="007A7B17" w:rsidRPr="007A7B17" w:rsidRDefault="007A7B17" w:rsidP="005561E3">
            <w:pPr>
              <w:spacing w:before="60" w:after="60" w:line="240" w:lineRule="auto"/>
              <w:jc w:val="center"/>
              <w:rPr>
                <w:sz w:val="16"/>
                <w:szCs w:val="16"/>
              </w:rPr>
            </w:pPr>
            <w:r w:rsidRPr="007A7B17">
              <w:rPr>
                <w:sz w:val="16"/>
                <w:szCs w:val="16"/>
              </w:rPr>
              <w:t>763SZ</w:t>
            </w:r>
          </w:p>
        </w:tc>
        <w:tc>
          <w:tcPr>
            <w:tcW w:w="2186" w:type="dxa"/>
            <w:vAlign w:val="center"/>
          </w:tcPr>
          <w:p w14:paraId="7E741F03" w14:textId="4337DE66"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7D6B83D" w14:textId="515BD8B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366E9A2" w14:textId="4B954F93"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E1DADC9" w14:textId="3A1AA09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3A0F23B" w14:textId="2A902ADC"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0CB1AC8D" w14:textId="77777777" w:rsidTr="005561E3">
        <w:trPr>
          <w:jc w:val="center"/>
        </w:trPr>
        <w:tc>
          <w:tcPr>
            <w:tcW w:w="970" w:type="dxa"/>
            <w:vAlign w:val="center"/>
          </w:tcPr>
          <w:p w14:paraId="688FD55E" w14:textId="209A7C26" w:rsidR="007A7B17" w:rsidRPr="007A7B17" w:rsidRDefault="007A7B17" w:rsidP="005561E3">
            <w:pPr>
              <w:spacing w:before="60" w:after="60" w:line="240" w:lineRule="auto"/>
              <w:jc w:val="center"/>
              <w:rPr>
                <w:sz w:val="16"/>
                <w:szCs w:val="16"/>
              </w:rPr>
            </w:pPr>
            <w:r w:rsidRPr="007A7B17">
              <w:rPr>
                <w:sz w:val="16"/>
                <w:szCs w:val="16"/>
              </w:rPr>
              <w:t>764SZ</w:t>
            </w:r>
          </w:p>
        </w:tc>
        <w:tc>
          <w:tcPr>
            <w:tcW w:w="2186" w:type="dxa"/>
            <w:vAlign w:val="center"/>
          </w:tcPr>
          <w:p w14:paraId="70F96045" w14:textId="77C8F78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29EF3134" w14:textId="73CC424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83F4E5D" w14:textId="7E17174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0FAE21A7" w14:textId="56E4B9E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64DAB4F" w14:textId="1FBD05A0"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40D613DF" w14:textId="77777777" w:rsidTr="005561E3">
        <w:trPr>
          <w:jc w:val="center"/>
        </w:trPr>
        <w:tc>
          <w:tcPr>
            <w:tcW w:w="970" w:type="dxa"/>
            <w:vAlign w:val="center"/>
          </w:tcPr>
          <w:p w14:paraId="3BB81F23" w14:textId="619986B5" w:rsidR="007A7B17" w:rsidRPr="007A7B17" w:rsidRDefault="007A7B17" w:rsidP="005561E3">
            <w:pPr>
              <w:spacing w:before="60" w:after="60" w:line="240" w:lineRule="auto"/>
              <w:jc w:val="center"/>
              <w:rPr>
                <w:sz w:val="16"/>
                <w:szCs w:val="16"/>
              </w:rPr>
            </w:pPr>
            <w:r w:rsidRPr="007A7B17">
              <w:rPr>
                <w:sz w:val="16"/>
                <w:szCs w:val="16"/>
              </w:rPr>
              <w:t>765SZ</w:t>
            </w:r>
          </w:p>
        </w:tc>
        <w:tc>
          <w:tcPr>
            <w:tcW w:w="2186" w:type="dxa"/>
            <w:vAlign w:val="center"/>
          </w:tcPr>
          <w:p w14:paraId="218F5A6F" w14:textId="318D86C5"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38D0A33" w14:textId="1D77FD8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4CD1102" w14:textId="1F45BBD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A124254" w14:textId="51452AB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9879117" w14:textId="658453A5"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6C7156B5" w14:textId="77777777" w:rsidTr="005561E3">
        <w:trPr>
          <w:jc w:val="center"/>
        </w:trPr>
        <w:tc>
          <w:tcPr>
            <w:tcW w:w="970" w:type="dxa"/>
            <w:vAlign w:val="center"/>
          </w:tcPr>
          <w:p w14:paraId="3A1DACB4" w14:textId="59D1C3D7" w:rsidR="007A7B17" w:rsidRPr="007A7B17" w:rsidRDefault="007A7B17" w:rsidP="005561E3">
            <w:pPr>
              <w:spacing w:before="60" w:after="60" w:line="240" w:lineRule="auto"/>
              <w:jc w:val="center"/>
              <w:rPr>
                <w:sz w:val="16"/>
                <w:szCs w:val="16"/>
              </w:rPr>
            </w:pPr>
            <w:r w:rsidRPr="007A7B17">
              <w:rPr>
                <w:sz w:val="16"/>
                <w:szCs w:val="16"/>
              </w:rPr>
              <w:t>766SZ</w:t>
            </w:r>
          </w:p>
        </w:tc>
        <w:tc>
          <w:tcPr>
            <w:tcW w:w="2186" w:type="dxa"/>
            <w:vAlign w:val="center"/>
          </w:tcPr>
          <w:p w14:paraId="1F77572D" w14:textId="2089BE6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0580E66" w14:textId="5F59561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D2D299D" w14:textId="0149B6A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8A21540" w14:textId="03F12B3E"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D15E7FB" w14:textId="5614A5B1"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7472C49A" w14:textId="77777777" w:rsidTr="005561E3">
        <w:trPr>
          <w:jc w:val="center"/>
        </w:trPr>
        <w:tc>
          <w:tcPr>
            <w:tcW w:w="970" w:type="dxa"/>
            <w:vAlign w:val="center"/>
          </w:tcPr>
          <w:p w14:paraId="37A4557E" w14:textId="5F52F322" w:rsidR="007A7B17" w:rsidRPr="007A7B17" w:rsidRDefault="007A7B17" w:rsidP="005561E3">
            <w:pPr>
              <w:spacing w:before="60" w:after="60" w:line="240" w:lineRule="auto"/>
              <w:jc w:val="center"/>
              <w:rPr>
                <w:sz w:val="16"/>
                <w:szCs w:val="16"/>
              </w:rPr>
            </w:pPr>
            <w:r w:rsidRPr="007A7B17">
              <w:rPr>
                <w:sz w:val="16"/>
                <w:szCs w:val="16"/>
              </w:rPr>
              <w:t>767SZ</w:t>
            </w:r>
          </w:p>
        </w:tc>
        <w:tc>
          <w:tcPr>
            <w:tcW w:w="2186" w:type="dxa"/>
            <w:vAlign w:val="center"/>
          </w:tcPr>
          <w:p w14:paraId="36708EC0" w14:textId="7125572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7213CA3" w14:textId="408DDB5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11FE75E" w14:textId="1D25A1C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FFBFD27" w14:textId="47BB4593"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12BB2B0" w14:textId="7668F7C8"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68BA3C9" w14:textId="77777777" w:rsidTr="005561E3">
        <w:trPr>
          <w:jc w:val="center"/>
        </w:trPr>
        <w:tc>
          <w:tcPr>
            <w:tcW w:w="970" w:type="dxa"/>
            <w:vAlign w:val="center"/>
          </w:tcPr>
          <w:p w14:paraId="3C1BA2E7" w14:textId="0C464C00" w:rsidR="007A7B17" w:rsidRPr="007A7B17" w:rsidRDefault="007A7B17" w:rsidP="005561E3">
            <w:pPr>
              <w:spacing w:before="60" w:after="60" w:line="240" w:lineRule="auto"/>
              <w:jc w:val="center"/>
              <w:rPr>
                <w:sz w:val="16"/>
                <w:szCs w:val="16"/>
              </w:rPr>
            </w:pPr>
            <w:r w:rsidRPr="007A7B17">
              <w:rPr>
                <w:sz w:val="16"/>
                <w:szCs w:val="16"/>
              </w:rPr>
              <w:t>768SZ</w:t>
            </w:r>
          </w:p>
        </w:tc>
        <w:tc>
          <w:tcPr>
            <w:tcW w:w="2186" w:type="dxa"/>
            <w:vAlign w:val="center"/>
          </w:tcPr>
          <w:p w14:paraId="0B4543E6" w14:textId="33F6BCA0"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B4A8912" w14:textId="1BAF217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579726B" w14:textId="28A395D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F276EE0" w14:textId="26B7469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6D578E4" w14:textId="601D177A"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00669F55" w14:textId="77777777" w:rsidTr="005561E3">
        <w:trPr>
          <w:jc w:val="center"/>
        </w:trPr>
        <w:tc>
          <w:tcPr>
            <w:tcW w:w="970" w:type="dxa"/>
            <w:vAlign w:val="center"/>
          </w:tcPr>
          <w:p w14:paraId="7C0DF820" w14:textId="7FDE5E02" w:rsidR="007A7B17" w:rsidRPr="007A7B17" w:rsidRDefault="007A7B17" w:rsidP="005561E3">
            <w:pPr>
              <w:spacing w:before="60" w:after="60" w:line="240" w:lineRule="auto"/>
              <w:jc w:val="center"/>
              <w:rPr>
                <w:sz w:val="16"/>
                <w:szCs w:val="16"/>
              </w:rPr>
            </w:pPr>
            <w:r w:rsidRPr="007A7B17">
              <w:rPr>
                <w:sz w:val="16"/>
                <w:szCs w:val="16"/>
              </w:rPr>
              <w:t>769SZ</w:t>
            </w:r>
          </w:p>
        </w:tc>
        <w:tc>
          <w:tcPr>
            <w:tcW w:w="2186" w:type="dxa"/>
            <w:vAlign w:val="center"/>
          </w:tcPr>
          <w:p w14:paraId="3EF4DAC3" w14:textId="571A9BB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2793D7C" w14:textId="32D52AC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038A54D" w14:textId="36D7DA7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82A39FC" w14:textId="11E4882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6FF6F89" w14:textId="07473AB9"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974609E" w14:textId="77777777" w:rsidTr="005561E3">
        <w:trPr>
          <w:jc w:val="center"/>
        </w:trPr>
        <w:tc>
          <w:tcPr>
            <w:tcW w:w="970" w:type="dxa"/>
            <w:vAlign w:val="center"/>
          </w:tcPr>
          <w:p w14:paraId="1B43FA76" w14:textId="10C973E8" w:rsidR="007A7B17" w:rsidRPr="007A7B17" w:rsidRDefault="007A7B17" w:rsidP="005561E3">
            <w:pPr>
              <w:spacing w:before="60" w:after="60" w:line="240" w:lineRule="auto"/>
              <w:jc w:val="center"/>
              <w:rPr>
                <w:sz w:val="16"/>
                <w:szCs w:val="16"/>
              </w:rPr>
            </w:pPr>
            <w:r w:rsidRPr="007A7B17">
              <w:rPr>
                <w:sz w:val="16"/>
                <w:szCs w:val="16"/>
              </w:rPr>
              <w:t>770SZ</w:t>
            </w:r>
          </w:p>
        </w:tc>
        <w:tc>
          <w:tcPr>
            <w:tcW w:w="2186" w:type="dxa"/>
            <w:vAlign w:val="center"/>
          </w:tcPr>
          <w:p w14:paraId="19EC5444" w14:textId="52A491CA"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A696E8D" w14:textId="0E79D04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9C2D364" w14:textId="7237B16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23477B3" w14:textId="5D9D50B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1E0D5BC" w14:textId="772EABBC"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5D3F6D29" w14:textId="77777777" w:rsidTr="005561E3">
        <w:trPr>
          <w:jc w:val="center"/>
        </w:trPr>
        <w:tc>
          <w:tcPr>
            <w:tcW w:w="970" w:type="dxa"/>
            <w:vAlign w:val="center"/>
          </w:tcPr>
          <w:p w14:paraId="267CAC1E" w14:textId="1B704474" w:rsidR="007A7B17" w:rsidRPr="007A7B17" w:rsidRDefault="007A7B17" w:rsidP="005561E3">
            <w:pPr>
              <w:spacing w:before="60" w:after="60" w:line="240" w:lineRule="auto"/>
              <w:jc w:val="center"/>
              <w:rPr>
                <w:sz w:val="16"/>
                <w:szCs w:val="16"/>
              </w:rPr>
            </w:pPr>
            <w:r w:rsidRPr="007A7B17">
              <w:rPr>
                <w:sz w:val="16"/>
                <w:szCs w:val="16"/>
              </w:rPr>
              <w:t>771SZ</w:t>
            </w:r>
          </w:p>
        </w:tc>
        <w:tc>
          <w:tcPr>
            <w:tcW w:w="2186" w:type="dxa"/>
            <w:vAlign w:val="center"/>
          </w:tcPr>
          <w:p w14:paraId="17E3D0C5" w14:textId="547F460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9CCDAB1" w14:textId="31AE68C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2EE6E36" w14:textId="0AF5E21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006EEC2" w14:textId="15EFAA1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502889A" w14:textId="265CA8AB"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1BF2009C" w14:textId="77777777" w:rsidTr="005561E3">
        <w:trPr>
          <w:jc w:val="center"/>
        </w:trPr>
        <w:tc>
          <w:tcPr>
            <w:tcW w:w="970" w:type="dxa"/>
            <w:vAlign w:val="center"/>
          </w:tcPr>
          <w:p w14:paraId="1C35FDE8" w14:textId="3CFEE052" w:rsidR="007A7B17" w:rsidRPr="007A7B17" w:rsidRDefault="007A7B17" w:rsidP="005561E3">
            <w:pPr>
              <w:spacing w:before="60" w:after="60" w:line="240" w:lineRule="auto"/>
              <w:jc w:val="center"/>
              <w:rPr>
                <w:sz w:val="16"/>
                <w:szCs w:val="16"/>
              </w:rPr>
            </w:pPr>
            <w:r w:rsidRPr="007A7B17">
              <w:rPr>
                <w:sz w:val="16"/>
                <w:szCs w:val="16"/>
              </w:rPr>
              <w:t>772SZ</w:t>
            </w:r>
          </w:p>
        </w:tc>
        <w:tc>
          <w:tcPr>
            <w:tcW w:w="2186" w:type="dxa"/>
            <w:vAlign w:val="center"/>
          </w:tcPr>
          <w:p w14:paraId="5E5A60C1" w14:textId="4BBF751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C3EC426" w14:textId="0AFB2249"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EF7BF32" w14:textId="5F5F0FD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16EAF64" w14:textId="5CEF128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E4B5B15" w14:textId="5AA6AF11"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6D01629" w14:textId="77777777" w:rsidTr="005561E3">
        <w:trPr>
          <w:jc w:val="center"/>
        </w:trPr>
        <w:tc>
          <w:tcPr>
            <w:tcW w:w="970" w:type="dxa"/>
            <w:vAlign w:val="center"/>
          </w:tcPr>
          <w:p w14:paraId="103ABEC2" w14:textId="18F07CE3" w:rsidR="007A7B17" w:rsidRPr="007A7B17" w:rsidRDefault="007A7B17" w:rsidP="005561E3">
            <w:pPr>
              <w:spacing w:before="60" w:after="60" w:line="240" w:lineRule="auto"/>
              <w:jc w:val="center"/>
              <w:rPr>
                <w:sz w:val="16"/>
                <w:szCs w:val="16"/>
              </w:rPr>
            </w:pPr>
            <w:r w:rsidRPr="007A7B17">
              <w:rPr>
                <w:sz w:val="16"/>
                <w:szCs w:val="16"/>
              </w:rPr>
              <w:t>773SZ</w:t>
            </w:r>
          </w:p>
        </w:tc>
        <w:tc>
          <w:tcPr>
            <w:tcW w:w="2186" w:type="dxa"/>
            <w:vAlign w:val="center"/>
          </w:tcPr>
          <w:p w14:paraId="38B4C489" w14:textId="4796F9D7"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9E48E1F" w14:textId="05FB7EB5"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202CE047" w14:textId="1C3891D0"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4A4D34A" w14:textId="413EAAE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24AB35E" w14:textId="1C2F7806"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6492B7C0" w14:textId="77777777" w:rsidTr="005561E3">
        <w:trPr>
          <w:jc w:val="center"/>
        </w:trPr>
        <w:tc>
          <w:tcPr>
            <w:tcW w:w="970" w:type="dxa"/>
            <w:vAlign w:val="center"/>
          </w:tcPr>
          <w:p w14:paraId="7E482331" w14:textId="5CF3D4CC" w:rsidR="007A7B17" w:rsidRPr="007A7B17" w:rsidRDefault="007A7B17" w:rsidP="005561E3">
            <w:pPr>
              <w:spacing w:before="60" w:after="60" w:line="240" w:lineRule="auto"/>
              <w:jc w:val="center"/>
              <w:rPr>
                <w:sz w:val="16"/>
                <w:szCs w:val="16"/>
              </w:rPr>
            </w:pPr>
            <w:r w:rsidRPr="007A7B17">
              <w:rPr>
                <w:sz w:val="16"/>
                <w:szCs w:val="16"/>
              </w:rPr>
              <w:t>774SZ</w:t>
            </w:r>
          </w:p>
        </w:tc>
        <w:tc>
          <w:tcPr>
            <w:tcW w:w="2186" w:type="dxa"/>
            <w:vAlign w:val="center"/>
          </w:tcPr>
          <w:p w14:paraId="307B1440" w14:textId="641C4DA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CC4A20E" w14:textId="2CDCDB5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E89E5E1" w14:textId="2FD744E4"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B44A6B5" w14:textId="707A9FB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3BC298D" w14:textId="2B4E14DC"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4BE9544E" w14:textId="77777777" w:rsidTr="005561E3">
        <w:trPr>
          <w:jc w:val="center"/>
        </w:trPr>
        <w:tc>
          <w:tcPr>
            <w:tcW w:w="970" w:type="dxa"/>
            <w:vAlign w:val="center"/>
          </w:tcPr>
          <w:p w14:paraId="5022FD7A" w14:textId="11378921" w:rsidR="007A7B17" w:rsidRPr="007A7B17" w:rsidRDefault="007A7B17" w:rsidP="005561E3">
            <w:pPr>
              <w:spacing w:before="60" w:after="60" w:line="240" w:lineRule="auto"/>
              <w:jc w:val="center"/>
              <w:rPr>
                <w:sz w:val="16"/>
                <w:szCs w:val="16"/>
              </w:rPr>
            </w:pPr>
            <w:r w:rsidRPr="007A7B17">
              <w:rPr>
                <w:sz w:val="16"/>
                <w:szCs w:val="16"/>
              </w:rPr>
              <w:t>775SZ</w:t>
            </w:r>
          </w:p>
        </w:tc>
        <w:tc>
          <w:tcPr>
            <w:tcW w:w="2186" w:type="dxa"/>
            <w:vAlign w:val="center"/>
          </w:tcPr>
          <w:p w14:paraId="69630D2E" w14:textId="6D830C9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7FD9214" w14:textId="5787FB4A"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5D9C01C" w14:textId="16C0235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DABF0E0" w14:textId="6417C7AB"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844A136" w14:textId="7F53E4E0"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15A881F4" w14:textId="77777777" w:rsidTr="005561E3">
        <w:trPr>
          <w:jc w:val="center"/>
        </w:trPr>
        <w:tc>
          <w:tcPr>
            <w:tcW w:w="970" w:type="dxa"/>
            <w:vAlign w:val="center"/>
          </w:tcPr>
          <w:p w14:paraId="405079B6" w14:textId="1A946380" w:rsidR="007A7B17" w:rsidRPr="007A7B17" w:rsidRDefault="007A7B17" w:rsidP="005561E3">
            <w:pPr>
              <w:spacing w:before="60" w:after="60" w:line="240" w:lineRule="auto"/>
              <w:jc w:val="center"/>
              <w:rPr>
                <w:sz w:val="16"/>
                <w:szCs w:val="16"/>
              </w:rPr>
            </w:pPr>
            <w:r w:rsidRPr="007A7B17">
              <w:rPr>
                <w:sz w:val="16"/>
                <w:szCs w:val="16"/>
              </w:rPr>
              <w:t>776SZ</w:t>
            </w:r>
          </w:p>
        </w:tc>
        <w:tc>
          <w:tcPr>
            <w:tcW w:w="2186" w:type="dxa"/>
            <w:vAlign w:val="center"/>
          </w:tcPr>
          <w:p w14:paraId="6A5A1674" w14:textId="50806BF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D1C4A17" w14:textId="69BA057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6153280C" w14:textId="206FBAC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4E345071" w14:textId="795D78B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7FED119" w14:textId="11ED4AE5"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38EE3EA7" w14:textId="77777777" w:rsidTr="005561E3">
        <w:trPr>
          <w:jc w:val="center"/>
        </w:trPr>
        <w:tc>
          <w:tcPr>
            <w:tcW w:w="970" w:type="dxa"/>
            <w:vAlign w:val="center"/>
          </w:tcPr>
          <w:p w14:paraId="5D24810B" w14:textId="49B9D4EE" w:rsidR="007A7B17" w:rsidRPr="007A7B17" w:rsidRDefault="007A7B17" w:rsidP="005561E3">
            <w:pPr>
              <w:spacing w:before="60" w:after="60" w:line="240" w:lineRule="auto"/>
              <w:jc w:val="center"/>
              <w:rPr>
                <w:sz w:val="16"/>
                <w:szCs w:val="16"/>
              </w:rPr>
            </w:pPr>
            <w:r w:rsidRPr="007A7B17">
              <w:rPr>
                <w:sz w:val="16"/>
                <w:szCs w:val="16"/>
              </w:rPr>
              <w:t>777SZ</w:t>
            </w:r>
          </w:p>
        </w:tc>
        <w:tc>
          <w:tcPr>
            <w:tcW w:w="2186" w:type="dxa"/>
            <w:vAlign w:val="center"/>
          </w:tcPr>
          <w:p w14:paraId="5C7761EE" w14:textId="575EE611"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AF4C69E" w14:textId="6EAD00D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B748F76" w14:textId="7E05990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51B089A4" w14:textId="37CBD365"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C9D485E" w14:textId="2179924D"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4179C758" w14:textId="77777777" w:rsidTr="005561E3">
        <w:trPr>
          <w:jc w:val="center"/>
        </w:trPr>
        <w:tc>
          <w:tcPr>
            <w:tcW w:w="970" w:type="dxa"/>
            <w:vAlign w:val="center"/>
          </w:tcPr>
          <w:p w14:paraId="4C58D4EA" w14:textId="792A8779" w:rsidR="007A7B17" w:rsidRPr="007A7B17" w:rsidRDefault="007A7B17" w:rsidP="005561E3">
            <w:pPr>
              <w:spacing w:before="60" w:after="60" w:line="240" w:lineRule="auto"/>
              <w:jc w:val="center"/>
              <w:rPr>
                <w:sz w:val="16"/>
                <w:szCs w:val="16"/>
              </w:rPr>
            </w:pPr>
            <w:r w:rsidRPr="007A7B17">
              <w:rPr>
                <w:sz w:val="16"/>
                <w:szCs w:val="16"/>
              </w:rPr>
              <w:lastRenderedPageBreak/>
              <w:t>778SZ</w:t>
            </w:r>
          </w:p>
        </w:tc>
        <w:tc>
          <w:tcPr>
            <w:tcW w:w="2186" w:type="dxa"/>
            <w:vAlign w:val="center"/>
          </w:tcPr>
          <w:p w14:paraId="06ECE662" w14:textId="4FEE47D3"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94EFB1E" w14:textId="034637C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76048C9B" w14:textId="37D79E9F"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79306ED" w14:textId="65ED09DC"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E7D8C3C" w14:textId="51A0346F"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7F644ECA" w14:textId="77777777" w:rsidTr="005561E3">
        <w:trPr>
          <w:jc w:val="center"/>
        </w:trPr>
        <w:tc>
          <w:tcPr>
            <w:tcW w:w="970" w:type="dxa"/>
            <w:vAlign w:val="center"/>
          </w:tcPr>
          <w:p w14:paraId="50F5DD8D" w14:textId="6F9C2511" w:rsidR="007A7B17" w:rsidRPr="007A7B17" w:rsidRDefault="007A7B17" w:rsidP="005561E3">
            <w:pPr>
              <w:spacing w:before="60" w:after="60" w:line="240" w:lineRule="auto"/>
              <w:jc w:val="center"/>
              <w:rPr>
                <w:sz w:val="16"/>
                <w:szCs w:val="16"/>
              </w:rPr>
            </w:pPr>
            <w:r w:rsidRPr="007A7B17">
              <w:rPr>
                <w:sz w:val="16"/>
                <w:szCs w:val="16"/>
              </w:rPr>
              <w:t>779SZ</w:t>
            </w:r>
          </w:p>
        </w:tc>
        <w:tc>
          <w:tcPr>
            <w:tcW w:w="2186" w:type="dxa"/>
            <w:vAlign w:val="center"/>
          </w:tcPr>
          <w:p w14:paraId="03415AC5" w14:textId="0A08554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D43E44C" w14:textId="7CBD2FAE"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09A2250" w14:textId="00DB15B5"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2423146E" w14:textId="6FDC7F0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0D390BB" w14:textId="7901BA7B"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208EE163" w14:textId="77777777" w:rsidTr="005561E3">
        <w:trPr>
          <w:jc w:val="center"/>
        </w:trPr>
        <w:tc>
          <w:tcPr>
            <w:tcW w:w="970" w:type="dxa"/>
            <w:vAlign w:val="center"/>
          </w:tcPr>
          <w:p w14:paraId="77BADBDF" w14:textId="5446DD9C" w:rsidR="007A7B17" w:rsidRPr="007A7B17" w:rsidRDefault="007A7B17" w:rsidP="005561E3">
            <w:pPr>
              <w:spacing w:before="60" w:after="60" w:line="240" w:lineRule="auto"/>
              <w:jc w:val="center"/>
              <w:rPr>
                <w:sz w:val="16"/>
                <w:szCs w:val="16"/>
              </w:rPr>
            </w:pPr>
            <w:r w:rsidRPr="007A7B17">
              <w:rPr>
                <w:sz w:val="16"/>
                <w:szCs w:val="16"/>
              </w:rPr>
              <w:t>780SZ</w:t>
            </w:r>
          </w:p>
        </w:tc>
        <w:tc>
          <w:tcPr>
            <w:tcW w:w="2186" w:type="dxa"/>
            <w:vAlign w:val="center"/>
          </w:tcPr>
          <w:p w14:paraId="5691ED53" w14:textId="525BF9F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374A77F9" w14:textId="2D92621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EE957BC" w14:textId="63CAA80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8D79DB1" w14:textId="709D2F4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22C95356" w14:textId="592B4747" w:rsidR="007A7B17" w:rsidRPr="007A7B17" w:rsidRDefault="007A7B17" w:rsidP="005561E3">
            <w:pPr>
              <w:spacing w:before="60" w:after="60" w:line="240" w:lineRule="auto"/>
              <w:jc w:val="center"/>
              <w:rPr>
                <w:sz w:val="16"/>
                <w:szCs w:val="16"/>
              </w:rPr>
            </w:pPr>
            <w:r w:rsidRPr="007A7B17">
              <w:rPr>
                <w:sz w:val="16"/>
                <w:szCs w:val="16"/>
              </w:rPr>
              <w:t>60</w:t>
            </w:r>
          </w:p>
        </w:tc>
      </w:tr>
      <w:tr w:rsidR="007A7B17" w:rsidRPr="00CA7600" w14:paraId="2B95FF76" w14:textId="77777777" w:rsidTr="005561E3">
        <w:trPr>
          <w:jc w:val="center"/>
        </w:trPr>
        <w:tc>
          <w:tcPr>
            <w:tcW w:w="970" w:type="dxa"/>
            <w:vAlign w:val="center"/>
          </w:tcPr>
          <w:p w14:paraId="77570CE5" w14:textId="3DB07AD2" w:rsidR="007A7B17" w:rsidRPr="007A7B17" w:rsidRDefault="007A7B17" w:rsidP="005561E3">
            <w:pPr>
              <w:spacing w:before="60" w:after="60" w:line="240" w:lineRule="auto"/>
              <w:jc w:val="center"/>
              <w:rPr>
                <w:sz w:val="16"/>
                <w:szCs w:val="16"/>
              </w:rPr>
            </w:pPr>
            <w:r w:rsidRPr="007A7B17">
              <w:rPr>
                <w:sz w:val="16"/>
                <w:szCs w:val="16"/>
              </w:rPr>
              <w:t>781SZ</w:t>
            </w:r>
          </w:p>
        </w:tc>
        <w:tc>
          <w:tcPr>
            <w:tcW w:w="2186" w:type="dxa"/>
            <w:vAlign w:val="center"/>
          </w:tcPr>
          <w:p w14:paraId="61969CE8" w14:textId="6C5A4722" w:rsidR="007A7B17" w:rsidRPr="007A7B17" w:rsidRDefault="007A7B17" w:rsidP="005561E3">
            <w:pPr>
              <w:spacing w:before="60" w:after="60" w:line="240" w:lineRule="auto"/>
              <w:jc w:val="center"/>
              <w:rPr>
                <w:sz w:val="16"/>
                <w:szCs w:val="16"/>
              </w:rPr>
            </w:pPr>
            <w:r w:rsidRPr="007A7B17">
              <w:rPr>
                <w:sz w:val="16"/>
                <w:szCs w:val="16"/>
              </w:rPr>
              <w:t>teren usług, teren zieleni naturalnej, teren lasu</w:t>
            </w:r>
          </w:p>
        </w:tc>
        <w:tc>
          <w:tcPr>
            <w:tcW w:w="1543" w:type="dxa"/>
            <w:vAlign w:val="center"/>
          </w:tcPr>
          <w:p w14:paraId="6A0E69E3" w14:textId="5E67C31C"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6012219" w14:textId="4DB4E868"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348603DB" w14:textId="3044B274"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44EBC2E" w14:textId="567EC95B" w:rsidR="007A7B17" w:rsidRPr="007A7B17" w:rsidRDefault="007A7B17" w:rsidP="005561E3">
            <w:pPr>
              <w:spacing w:before="60" w:after="60" w:line="240" w:lineRule="auto"/>
              <w:jc w:val="center"/>
              <w:rPr>
                <w:sz w:val="16"/>
                <w:szCs w:val="16"/>
              </w:rPr>
            </w:pPr>
            <w:r w:rsidRPr="007A7B17">
              <w:rPr>
                <w:sz w:val="16"/>
                <w:szCs w:val="16"/>
              </w:rPr>
              <w:t>65</w:t>
            </w:r>
          </w:p>
        </w:tc>
      </w:tr>
      <w:tr w:rsidR="007A7B17" w:rsidRPr="00CA7600" w14:paraId="77DE45FE" w14:textId="77777777" w:rsidTr="005561E3">
        <w:trPr>
          <w:jc w:val="center"/>
        </w:trPr>
        <w:tc>
          <w:tcPr>
            <w:tcW w:w="970" w:type="dxa"/>
            <w:vAlign w:val="center"/>
          </w:tcPr>
          <w:p w14:paraId="30F0955B" w14:textId="36649944" w:rsidR="007A7B17" w:rsidRPr="007A7B17" w:rsidRDefault="007A7B17" w:rsidP="005561E3">
            <w:pPr>
              <w:spacing w:before="60" w:after="60" w:line="240" w:lineRule="auto"/>
              <w:jc w:val="center"/>
              <w:rPr>
                <w:sz w:val="16"/>
                <w:szCs w:val="16"/>
              </w:rPr>
            </w:pPr>
            <w:r w:rsidRPr="007A7B17">
              <w:rPr>
                <w:sz w:val="16"/>
                <w:szCs w:val="16"/>
              </w:rPr>
              <w:t>782SZ</w:t>
            </w:r>
          </w:p>
        </w:tc>
        <w:tc>
          <w:tcPr>
            <w:tcW w:w="2186" w:type="dxa"/>
            <w:vAlign w:val="center"/>
          </w:tcPr>
          <w:p w14:paraId="189E8506" w14:textId="58FF9142" w:rsidR="007A7B17" w:rsidRPr="007A7B17" w:rsidRDefault="007A7B17" w:rsidP="005561E3">
            <w:pPr>
              <w:spacing w:before="60" w:after="60" w:line="240" w:lineRule="auto"/>
              <w:jc w:val="center"/>
              <w:rPr>
                <w:sz w:val="16"/>
                <w:szCs w:val="16"/>
              </w:rPr>
            </w:pPr>
            <w:r w:rsidRPr="007A7B17">
              <w:rPr>
                <w:sz w:val="16"/>
                <w:szCs w:val="16"/>
              </w:rPr>
              <w:t>teren wielkotowarowej produkcji rolnej, teren usług, teren zieleni naturalnej, teren lasu</w:t>
            </w:r>
          </w:p>
        </w:tc>
        <w:tc>
          <w:tcPr>
            <w:tcW w:w="1543" w:type="dxa"/>
            <w:vAlign w:val="center"/>
          </w:tcPr>
          <w:p w14:paraId="1461FD2A" w14:textId="5F746BB7"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0E3A00C3" w14:textId="1055240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23BFDC6" w14:textId="2D54AEA9"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28372F7" w14:textId="24BD5C1E" w:rsidR="007A7B17" w:rsidRPr="007A7B17" w:rsidRDefault="007A7B17" w:rsidP="005561E3">
            <w:pPr>
              <w:spacing w:before="60" w:after="60" w:line="240" w:lineRule="auto"/>
              <w:jc w:val="center"/>
              <w:rPr>
                <w:sz w:val="16"/>
                <w:szCs w:val="16"/>
              </w:rPr>
            </w:pPr>
            <w:r w:rsidRPr="007A7B17">
              <w:rPr>
                <w:sz w:val="16"/>
                <w:szCs w:val="16"/>
              </w:rPr>
              <w:t>65</w:t>
            </w:r>
          </w:p>
        </w:tc>
      </w:tr>
      <w:tr w:rsidR="007A7B17" w:rsidRPr="00CA7600" w14:paraId="31ACA484" w14:textId="77777777" w:rsidTr="005561E3">
        <w:trPr>
          <w:jc w:val="center"/>
        </w:trPr>
        <w:tc>
          <w:tcPr>
            <w:tcW w:w="970" w:type="dxa"/>
            <w:vAlign w:val="center"/>
          </w:tcPr>
          <w:p w14:paraId="125F2DE8" w14:textId="4C588A69" w:rsidR="007A7B17" w:rsidRPr="007A7B17" w:rsidRDefault="007A7B17" w:rsidP="005561E3">
            <w:pPr>
              <w:spacing w:before="60" w:after="60" w:line="240" w:lineRule="auto"/>
              <w:jc w:val="center"/>
              <w:rPr>
                <w:sz w:val="16"/>
                <w:szCs w:val="16"/>
              </w:rPr>
            </w:pPr>
            <w:r w:rsidRPr="007A7B17">
              <w:rPr>
                <w:sz w:val="16"/>
                <w:szCs w:val="16"/>
              </w:rPr>
              <w:t>783SZ</w:t>
            </w:r>
          </w:p>
        </w:tc>
        <w:tc>
          <w:tcPr>
            <w:tcW w:w="2186" w:type="dxa"/>
            <w:vAlign w:val="center"/>
          </w:tcPr>
          <w:p w14:paraId="6870DDA4" w14:textId="0F83B2C2"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CF3DDE7" w14:textId="4A6D775F"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294D463" w14:textId="64894882"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2A4C243" w14:textId="01AF8AA2"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5BD7E8C" w14:textId="46660F71" w:rsidR="007A7B17" w:rsidRPr="007A7B17" w:rsidRDefault="007A7B17" w:rsidP="005561E3">
            <w:pPr>
              <w:spacing w:before="60" w:after="60" w:line="240" w:lineRule="auto"/>
              <w:jc w:val="center"/>
              <w:rPr>
                <w:sz w:val="16"/>
                <w:szCs w:val="16"/>
              </w:rPr>
            </w:pPr>
            <w:r w:rsidRPr="007A7B17">
              <w:rPr>
                <w:sz w:val="16"/>
                <w:szCs w:val="16"/>
              </w:rPr>
              <w:t>65</w:t>
            </w:r>
          </w:p>
        </w:tc>
      </w:tr>
      <w:tr w:rsidR="007A7B17" w:rsidRPr="00CA7600" w14:paraId="0048D1B1" w14:textId="77777777" w:rsidTr="005561E3">
        <w:trPr>
          <w:jc w:val="center"/>
        </w:trPr>
        <w:tc>
          <w:tcPr>
            <w:tcW w:w="970" w:type="dxa"/>
            <w:vAlign w:val="center"/>
          </w:tcPr>
          <w:p w14:paraId="47E03DF5" w14:textId="60685C99" w:rsidR="007A7B17" w:rsidRPr="007A7B17" w:rsidRDefault="007A7B17" w:rsidP="005561E3">
            <w:pPr>
              <w:spacing w:before="60" w:after="60" w:line="240" w:lineRule="auto"/>
              <w:jc w:val="center"/>
              <w:rPr>
                <w:sz w:val="16"/>
                <w:szCs w:val="16"/>
              </w:rPr>
            </w:pPr>
            <w:r w:rsidRPr="007A7B17">
              <w:rPr>
                <w:sz w:val="16"/>
                <w:szCs w:val="16"/>
              </w:rPr>
              <w:t>784SZ</w:t>
            </w:r>
          </w:p>
        </w:tc>
        <w:tc>
          <w:tcPr>
            <w:tcW w:w="2186" w:type="dxa"/>
            <w:vAlign w:val="center"/>
          </w:tcPr>
          <w:p w14:paraId="00B5AA56" w14:textId="546B2A6F"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54545FE9" w14:textId="2E47C0A3"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43F0501A" w14:textId="11B5FEAA"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53DCE4F" w14:textId="0DF7843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5F2096DF" w14:textId="6B99191C" w:rsidR="007A7B17" w:rsidRPr="007A7B17" w:rsidRDefault="007A7B17" w:rsidP="005561E3">
            <w:pPr>
              <w:spacing w:before="60" w:after="60" w:line="240" w:lineRule="auto"/>
              <w:jc w:val="center"/>
              <w:rPr>
                <w:sz w:val="16"/>
                <w:szCs w:val="16"/>
              </w:rPr>
            </w:pPr>
            <w:r w:rsidRPr="007A7B17">
              <w:rPr>
                <w:sz w:val="16"/>
                <w:szCs w:val="16"/>
              </w:rPr>
              <w:t>65</w:t>
            </w:r>
          </w:p>
        </w:tc>
      </w:tr>
      <w:tr w:rsidR="007A7B17" w:rsidRPr="00CA7600" w14:paraId="27E00E90" w14:textId="77777777" w:rsidTr="005561E3">
        <w:trPr>
          <w:jc w:val="center"/>
        </w:trPr>
        <w:tc>
          <w:tcPr>
            <w:tcW w:w="970" w:type="dxa"/>
            <w:vAlign w:val="center"/>
          </w:tcPr>
          <w:p w14:paraId="385C1766" w14:textId="1EB53B97" w:rsidR="007A7B17" w:rsidRPr="007A7B17" w:rsidRDefault="007A7B17" w:rsidP="005561E3">
            <w:pPr>
              <w:spacing w:before="60" w:after="60" w:line="240" w:lineRule="auto"/>
              <w:jc w:val="center"/>
              <w:rPr>
                <w:sz w:val="16"/>
                <w:szCs w:val="16"/>
              </w:rPr>
            </w:pPr>
            <w:r w:rsidRPr="007A7B17">
              <w:rPr>
                <w:sz w:val="16"/>
                <w:szCs w:val="16"/>
              </w:rPr>
              <w:t>785SZ</w:t>
            </w:r>
          </w:p>
        </w:tc>
        <w:tc>
          <w:tcPr>
            <w:tcW w:w="2186" w:type="dxa"/>
            <w:vAlign w:val="center"/>
          </w:tcPr>
          <w:p w14:paraId="3FFA6E3C" w14:textId="6B65382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0563C6E5" w14:textId="252879C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5FD20386" w14:textId="1CD57F86"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6DE1EB3" w14:textId="4589E72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24C6588" w14:textId="5676D60E" w:rsidR="007A7B17" w:rsidRPr="007A7B17" w:rsidRDefault="007A7B17" w:rsidP="005561E3">
            <w:pPr>
              <w:spacing w:before="60" w:after="60" w:line="240" w:lineRule="auto"/>
              <w:jc w:val="center"/>
              <w:rPr>
                <w:sz w:val="16"/>
                <w:szCs w:val="16"/>
              </w:rPr>
            </w:pPr>
            <w:r w:rsidRPr="007A7B17">
              <w:rPr>
                <w:sz w:val="16"/>
                <w:szCs w:val="16"/>
              </w:rPr>
              <w:t>65</w:t>
            </w:r>
          </w:p>
        </w:tc>
      </w:tr>
      <w:tr w:rsidR="007A7B17" w:rsidRPr="00CA7600" w14:paraId="46D0A63D" w14:textId="77777777" w:rsidTr="005561E3">
        <w:trPr>
          <w:jc w:val="center"/>
        </w:trPr>
        <w:tc>
          <w:tcPr>
            <w:tcW w:w="970" w:type="dxa"/>
            <w:vAlign w:val="center"/>
          </w:tcPr>
          <w:p w14:paraId="39C15E5B" w14:textId="29BBD9D0" w:rsidR="007A7B17" w:rsidRPr="007A7B17" w:rsidRDefault="007A7B17" w:rsidP="005561E3">
            <w:pPr>
              <w:spacing w:before="60" w:after="60" w:line="240" w:lineRule="auto"/>
              <w:jc w:val="center"/>
              <w:rPr>
                <w:sz w:val="16"/>
                <w:szCs w:val="16"/>
              </w:rPr>
            </w:pPr>
            <w:r w:rsidRPr="007A7B17">
              <w:rPr>
                <w:sz w:val="16"/>
                <w:szCs w:val="16"/>
              </w:rPr>
              <w:t>786SZ</w:t>
            </w:r>
          </w:p>
        </w:tc>
        <w:tc>
          <w:tcPr>
            <w:tcW w:w="2186" w:type="dxa"/>
            <w:vAlign w:val="center"/>
          </w:tcPr>
          <w:p w14:paraId="4A4D9F73" w14:textId="27FECB14"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EEAE92E" w14:textId="74C178A2"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5003A7E" w14:textId="3D3DCBCC"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4D0B0C3" w14:textId="06C02F2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351A2380" w14:textId="15DD76B6" w:rsidR="007A7B17" w:rsidRPr="007A7B17" w:rsidRDefault="007A7B17" w:rsidP="005561E3">
            <w:pPr>
              <w:spacing w:before="60" w:after="60" w:line="240" w:lineRule="auto"/>
              <w:jc w:val="center"/>
              <w:rPr>
                <w:sz w:val="16"/>
                <w:szCs w:val="16"/>
              </w:rPr>
            </w:pPr>
            <w:r w:rsidRPr="007A7B17">
              <w:rPr>
                <w:sz w:val="16"/>
                <w:szCs w:val="16"/>
              </w:rPr>
              <w:t>65</w:t>
            </w:r>
          </w:p>
        </w:tc>
      </w:tr>
      <w:tr w:rsidR="007A7B17" w:rsidRPr="00CA7600" w14:paraId="421FE892" w14:textId="77777777" w:rsidTr="005561E3">
        <w:trPr>
          <w:jc w:val="center"/>
        </w:trPr>
        <w:tc>
          <w:tcPr>
            <w:tcW w:w="970" w:type="dxa"/>
            <w:vAlign w:val="center"/>
          </w:tcPr>
          <w:p w14:paraId="751B4F2C" w14:textId="269FBEC1" w:rsidR="007A7B17" w:rsidRPr="007A7B17" w:rsidRDefault="007A7B17" w:rsidP="005561E3">
            <w:pPr>
              <w:spacing w:before="60" w:after="60" w:line="240" w:lineRule="auto"/>
              <w:jc w:val="center"/>
              <w:rPr>
                <w:sz w:val="16"/>
                <w:szCs w:val="16"/>
              </w:rPr>
            </w:pPr>
            <w:r w:rsidRPr="007A7B17">
              <w:rPr>
                <w:sz w:val="16"/>
                <w:szCs w:val="16"/>
              </w:rPr>
              <w:t>787SZ</w:t>
            </w:r>
          </w:p>
        </w:tc>
        <w:tc>
          <w:tcPr>
            <w:tcW w:w="2186" w:type="dxa"/>
            <w:vAlign w:val="center"/>
          </w:tcPr>
          <w:p w14:paraId="33B935C2" w14:textId="6C1FD68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350272B" w14:textId="1C7675B4"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4FB98B5" w14:textId="078E40C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131E0371" w14:textId="7756CEBA"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0176B58F" w14:textId="5845B2A0" w:rsidR="007A7B17" w:rsidRPr="007A7B17" w:rsidRDefault="007A7B17" w:rsidP="005561E3">
            <w:pPr>
              <w:spacing w:before="60" w:after="60" w:line="240" w:lineRule="auto"/>
              <w:jc w:val="center"/>
              <w:rPr>
                <w:sz w:val="16"/>
                <w:szCs w:val="16"/>
              </w:rPr>
            </w:pPr>
            <w:r w:rsidRPr="007A7B17">
              <w:rPr>
                <w:sz w:val="16"/>
                <w:szCs w:val="16"/>
              </w:rPr>
              <w:t>65</w:t>
            </w:r>
          </w:p>
        </w:tc>
      </w:tr>
      <w:tr w:rsidR="007A7B17" w:rsidRPr="00CA7600" w14:paraId="2E9F5C59" w14:textId="77777777" w:rsidTr="005561E3">
        <w:trPr>
          <w:jc w:val="center"/>
        </w:trPr>
        <w:tc>
          <w:tcPr>
            <w:tcW w:w="970" w:type="dxa"/>
            <w:vAlign w:val="center"/>
          </w:tcPr>
          <w:p w14:paraId="1910C3BB" w14:textId="5965C2CF" w:rsidR="007A7B17" w:rsidRPr="007A7B17" w:rsidRDefault="007A7B17" w:rsidP="005561E3">
            <w:pPr>
              <w:spacing w:before="60" w:after="60" w:line="240" w:lineRule="auto"/>
              <w:jc w:val="center"/>
              <w:rPr>
                <w:sz w:val="16"/>
                <w:szCs w:val="16"/>
              </w:rPr>
            </w:pPr>
            <w:r w:rsidRPr="007A7B17">
              <w:rPr>
                <w:sz w:val="16"/>
                <w:szCs w:val="16"/>
              </w:rPr>
              <w:t>788SZ</w:t>
            </w:r>
          </w:p>
        </w:tc>
        <w:tc>
          <w:tcPr>
            <w:tcW w:w="2186" w:type="dxa"/>
            <w:vAlign w:val="center"/>
          </w:tcPr>
          <w:p w14:paraId="33319608" w14:textId="04E2841D"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1055741F" w14:textId="00F2F3CD"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9547A1E" w14:textId="037FB9D9"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78DD94DB" w14:textId="56095A0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67A48C18" w14:textId="3FD08E1B" w:rsidR="007A7B17" w:rsidRPr="007A7B17" w:rsidRDefault="007A7B17" w:rsidP="005561E3">
            <w:pPr>
              <w:spacing w:before="60" w:after="60" w:line="240" w:lineRule="auto"/>
              <w:jc w:val="center"/>
              <w:rPr>
                <w:sz w:val="16"/>
                <w:szCs w:val="16"/>
              </w:rPr>
            </w:pPr>
            <w:r w:rsidRPr="007A7B17">
              <w:rPr>
                <w:sz w:val="16"/>
                <w:szCs w:val="16"/>
              </w:rPr>
              <w:t>65</w:t>
            </w:r>
          </w:p>
        </w:tc>
      </w:tr>
      <w:tr w:rsidR="007A7B17" w:rsidRPr="00CA7600" w14:paraId="7C5D45E1" w14:textId="77777777" w:rsidTr="005561E3">
        <w:trPr>
          <w:jc w:val="center"/>
        </w:trPr>
        <w:tc>
          <w:tcPr>
            <w:tcW w:w="970" w:type="dxa"/>
            <w:vAlign w:val="center"/>
          </w:tcPr>
          <w:p w14:paraId="780409FC" w14:textId="2FEF7117" w:rsidR="007A7B17" w:rsidRPr="007A7B17" w:rsidRDefault="007A7B17" w:rsidP="005561E3">
            <w:pPr>
              <w:spacing w:before="60" w:after="60" w:line="240" w:lineRule="auto"/>
              <w:jc w:val="center"/>
              <w:rPr>
                <w:sz w:val="16"/>
                <w:szCs w:val="16"/>
              </w:rPr>
            </w:pPr>
            <w:r w:rsidRPr="007A7B17">
              <w:rPr>
                <w:sz w:val="16"/>
                <w:szCs w:val="16"/>
              </w:rPr>
              <w:t>789SZ</w:t>
            </w:r>
          </w:p>
        </w:tc>
        <w:tc>
          <w:tcPr>
            <w:tcW w:w="2186" w:type="dxa"/>
            <w:vAlign w:val="center"/>
          </w:tcPr>
          <w:p w14:paraId="4DFFFF28" w14:textId="3EE8732E"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70EC900C" w14:textId="76978F96"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3E5F197D" w14:textId="2F6C7291"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161B76F" w14:textId="6E73EEED"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CC71428" w14:textId="70A1FA86" w:rsidR="007A7B17" w:rsidRPr="007A7B17" w:rsidRDefault="007A7B17" w:rsidP="005561E3">
            <w:pPr>
              <w:spacing w:before="60" w:after="60" w:line="240" w:lineRule="auto"/>
              <w:jc w:val="center"/>
              <w:rPr>
                <w:sz w:val="16"/>
                <w:szCs w:val="16"/>
              </w:rPr>
            </w:pPr>
            <w:r w:rsidRPr="007A7B17">
              <w:rPr>
                <w:sz w:val="16"/>
                <w:szCs w:val="16"/>
              </w:rPr>
              <w:t>65</w:t>
            </w:r>
          </w:p>
        </w:tc>
      </w:tr>
      <w:tr w:rsidR="007A7B17" w:rsidRPr="00CA7600" w14:paraId="757C00AC" w14:textId="77777777" w:rsidTr="005561E3">
        <w:trPr>
          <w:jc w:val="center"/>
        </w:trPr>
        <w:tc>
          <w:tcPr>
            <w:tcW w:w="970" w:type="dxa"/>
            <w:vAlign w:val="center"/>
          </w:tcPr>
          <w:p w14:paraId="633C0CBB" w14:textId="0FD25CCB" w:rsidR="007A7B17" w:rsidRPr="007A7B17" w:rsidRDefault="007A7B17" w:rsidP="005561E3">
            <w:pPr>
              <w:spacing w:before="60" w:after="60" w:line="240" w:lineRule="auto"/>
              <w:jc w:val="center"/>
              <w:rPr>
                <w:sz w:val="16"/>
                <w:szCs w:val="16"/>
              </w:rPr>
            </w:pPr>
            <w:r w:rsidRPr="007A7B17">
              <w:rPr>
                <w:sz w:val="16"/>
                <w:szCs w:val="16"/>
              </w:rPr>
              <w:t>790SZ</w:t>
            </w:r>
          </w:p>
        </w:tc>
        <w:tc>
          <w:tcPr>
            <w:tcW w:w="2186" w:type="dxa"/>
            <w:vAlign w:val="center"/>
          </w:tcPr>
          <w:p w14:paraId="11C15D1E" w14:textId="1114CD6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21E130D" w14:textId="6618E9D1"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16CDBAAF" w14:textId="64CEEB5D"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D7F80B2" w14:textId="712832F6"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4F79248C" w14:textId="2E3801F4" w:rsidR="007A7B17" w:rsidRPr="007A7B17" w:rsidRDefault="007A7B17" w:rsidP="005561E3">
            <w:pPr>
              <w:spacing w:before="60" w:after="60" w:line="240" w:lineRule="auto"/>
              <w:jc w:val="center"/>
              <w:rPr>
                <w:sz w:val="16"/>
                <w:szCs w:val="16"/>
              </w:rPr>
            </w:pPr>
            <w:r w:rsidRPr="007A7B17">
              <w:rPr>
                <w:sz w:val="16"/>
                <w:szCs w:val="16"/>
              </w:rPr>
              <w:t>65</w:t>
            </w:r>
          </w:p>
        </w:tc>
      </w:tr>
      <w:tr w:rsidR="007A7B17" w:rsidRPr="00CA7600" w14:paraId="0987CABD" w14:textId="77777777" w:rsidTr="005561E3">
        <w:trPr>
          <w:jc w:val="center"/>
        </w:trPr>
        <w:tc>
          <w:tcPr>
            <w:tcW w:w="970" w:type="dxa"/>
            <w:vAlign w:val="center"/>
          </w:tcPr>
          <w:p w14:paraId="22CE2E4C" w14:textId="143E9EA2" w:rsidR="007A7B17" w:rsidRPr="007A7B17" w:rsidRDefault="007A7B17" w:rsidP="005561E3">
            <w:pPr>
              <w:spacing w:before="60" w:after="60" w:line="240" w:lineRule="auto"/>
              <w:jc w:val="center"/>
              <w:rPr>
                <w:sz w:val="16"/>
                <w:szCs w:val="16"/>
              </w:rPr>
            </w:pPr>
            <w:r w:rsidRPr="007A7B17">
              <w:rPr>
                <w:sz w:val="16"/>
                <w:szCs w:val="16"/>
              </w:rPr>
              <w:t>791SZ</w:t>
            </w:r>
          </w:p>
        </w:tc>
        <w:tc>
          <w:tcPr>
            <w:tcW w:w="2186" w:type="dxa"/>
            <w:vAlign w:val="center"/>
          </w:tcPr>
          <w:p w14:paraId="5AD2E49C" w14:textId="35AFA769"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67992E0E" w14:textId="2EB642B5" w:rsidR="007A7B17" w:rsidRPr="007A7B17" w:rsidRDefault="007A7B17" w:rsidP="005561E3">
            <w:pPr>
              <w:spacing w:before="60" w:after="60" w:line="240" w:lineRule="auto"/>
              <w:jc w:val="center"/>
              <w:rPr>
                <w:sz w:val="16"/>
                <w:szCs w:val="16"/>
              </w:rPr>
            </w:pPr>
            <w:r w:rsidRPr="007A7B17">
              <w:rPr>
                <w:sz w:val="16"/>
                <w:szCs w:val="16"/>
              </w:rPr>
              <w:t>0,7</w:t>
            </w:r>
          </w:p>
        </w:tc>
        <w:tc>
          <w:tcPr>
            <w:tcW w:w="1450" w:type="dxa"/>
            <w:vAlign w:val="center"/>
          </w:tcPr>
          <w:p w14:paraId="7A88B2D0" w14:textId="2129F23F" w:rsidR="007A7B17" w:rsidRPr="007A7B17" w:rsidRDefault="007A7B17" w:rsidP="005561E3">
            <w:pPr>
              <w:spacing w:before="60" w:after="60" w:line="240" w:lineRule="auto"/>
              <w:jc w:val="center"/>
              <w:rPr>
                <w:sz w:val="16"/>
                <w:szCs w:val="16"/>
              </w:rPr>
            </w:pPr>
            <w:r w:rsidRPr="007A7B17">
              <w:rPr>
                <w:sz w:val="16"/>
                <w:szCs w:val="16"/>
              </w:rPr>
              <w:t>40</w:t>
            </w:r>
          </w:p>
        </w:tc>
        <w:tc>
          <w:tcPr>
            <w:tcW w:w="1450" w:type="dxa"/>
            <w:vAlign w:val="center"/>
          </w:tcPr>
          <w:p w14:paraId="6940CCB2" w14:textId="613F2237"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75F9C1AC" w14:textId="4E10952F" w:rsidR="007A7B17" w:rsidRPr="007A7B17" w:rsidRDefault="007A7B17" w:rsidP="005561E3">
            <w:pPr>
              <w:spacing w:before="60" w:after="60" w:line="240" w:lineRule="auto"/>
              <w:jc w:val="center"/>
              <w:rPr>
                <w:sz w:val="16"/>
                <w:szCs w:val="16"/>
              </w:rPr>
            </w:pPr>
            <w:r w:rsidRPr="007A7B17">
              <w:rPr>
                <w:sz w:val="16"/>
                <w:szCs w:val="16"/>
              </w:rPr>
              <w:t>55</w:t>
            </w:r>
          </w:p>
        </w:tc>
      </w:tr>
      <w:tr w:rsidR="007A7B17" w:rsidRPr="00CA7600" w14:paraId="4B228DC0" w14:textId="77777777" w:rsidTr="005561E3">
        <w:trPr>
          <w:jc w:val="center"/>
        </w:trPr>
        <w:tc>
          <w:tcPr>
            <w:tcW w:w="970" w:type="dxa"/>
            <w:vAlign w:val="center"/>
          </w:tcPr>
          <w:p w14:paraId="6C1EBBC2" w14:textId="415859E2" w:rsidR="007A7B17" w:rsidRPr="007A7B17" w:rsidRDefault="007A7B17" w:rsidP="005561E3">
            <w:pPr>
              <w:spacing w:before="60" w:after="60" w:line="240" w:lineRule="auto"/>
              <w:jc w:val="center"/>
              <w:rPr>
                <w:sz w:val="16"/>
                <w:szCs w:val="16"/>
              </w:rPr>
            </w:pPr>
            <w:r w:rsidRPr="007A7B17">
              <w:rPr>
                <w:sz w:val="16"/>
                <w:szCs w:val="16"/>
              </w:rPr>
              <w:t>792SZ</w:t>
            </w:r>
          </w:p>
        </w:tc>
        <w:tc>
          <w:tcPr>
            <w:tcW w:w="2186" w:type="dxa"/>
            <w:vAlign w:val="center"/>
          </w:tcPr>
          <w:p w14:paraId="7215E547" w14:textId="6D3819EB" w:rsidR="007A7B17" w:rsidRPr="007A7B17" w:rsidRDefault="007A7B17" w:rsidP="005561E3">
            <w:pPr>
              <w:spacing w:before="60" w:after="60" w:line="240" w:lineRule="auto"/>
              <w:jc w:val="center"/>
              <w:rPr>
                <w:sz w:val="16"/>
                <w:szCs w:val="16"/>
              </w:rPr>
            </w:pPr>
            <w:r w:rsidRPr="007A7B17">
              <w:rPr>
                <w:sz w:val="16"/>
                <w:szCs w:val="16"/>
              </w:rPr>
              <w:t>teren usług</w:t>
            </w:r>
          </w:p>
        </w:tc>
        <w:tc>
          <w:tcPr>
            <w:tcW w:w="1543" w:type="dxa"/>
            <w:vAlign w:val="center"/>
          </w:tcPr>
          <w:p w14:paraId="4D09D2E6" w14:textId="1C473127" w:rsidR="007A7B17" w:rsidRPr="007A7B17" w:rsidRDefault="007A7B17" w:rsidP="005561E3">
            <w:pPr>
              <w:spacing w:before="60" w:after="60" w:line="240" w:lineRule="auto"/>
              <w:jc w:val="center"/>
              <w:rPr>
                <w:sz w:val="16"/>
                <w:szCs w:val="16"/>
              </w:rPr>
            </w:pPr>
            <w:r w:rsidRPr="007A7B17">
              <w:rPr>
                <w:sz w:val="16"/>
                <w:szCs w:val="16"/>
              </w:rPr>
              <w:t>0,6</w:t>
            </w:r>
          </w:p>
        </w:tc>
        <w:tc>
          <w:tcPr>
            <w:tcW w:w="1450" w:type="dxa"/>
            <w:vAlign w:val="center"/>
          </w:tcPr>
          <w:p w14:paraId="0CEC9002" w14:textId="7235647B" w:rsidR="007A7B17" w:rsidRPr="007A7B17" w:rsidRDefault="007A7B17" w:rsidP="005561E3">
            <w:pPr>
              <w:spacing w:before="60" w:after="60" w:line="240" w:lineRule="auto"/>
              <w:jc w:val="center"/>
              <w:rPr>
                <w:sz w:val="16"/>
                <w:szCs w:val="16"/>
              </w:rPr>
            </w:pPr>
            <w:r w:rsidRPr="007A7B17">
              <w:rPr>
                <w:sz w:val="16"/>
                <w:szCs w:val="16"/>
              </w:rPr>
              <w:t>30</w:t>
            </w:r>
          </w:p>
        </w:tc>
        <w:tc>
          <w:tcPr>
            <w:tcW w:w="1450" w:type="dxa"/>
            <w:vAlign w:val="center"/>
          </w:tcPr>
          <w:p w14:paraId="6A5D5705" w14:textId="055CAF2F" w:rsidR="007A7B17" w:rsidRPr="007A7B17" w:rsidRDefault="007A7B17" w:rsidP="005561E3">
            <w:pPr>
              <w:spacing w:before="60" w:after="60" w:line="240" w:lineRule="auto"/>
              <w:jc w:val="center"/>
              <w:rPr>
                <w:sz w:val="16"/>
                <w:szCs w:val="16"/>
              </w:rPr>
            </w:pPr>
            <w:r w:rsidRPr="007A7B17">
              <w:rPr>
                <w:sz w:val="16"/>
                <w:szCs w:val="16"/>
              </w:rPr>
              <w:t>20</w:t>
            </w:r>
          </w:p>
        </w:tc>
        <w:tc>
          <w:tcPr>
            <w:tcW w:w="1427" w:type="dxa"/>
            <w:vAlign w:val="center"/>
          </w:tcPr>
          <w:p w14:paraId="19E040CC" w14:textId="4FB95226" w:rsidR="007A7B17" w:rsidRPr="007A7B17" w:rsidRDefault="007A7B17" w:rsidP="005561E3">
            <w:pPr>
              <w:spacing w:before="60" w:after="60" w:line="240" w:lineRule="auto"/>
              <w:jc w:val="center"/>
              <w:rPr>
                <w:sz w:val="16"/>
                <w:szCs w:val="16"/>
              </w:rPr>
            </w:pPr>
            <w:r w:rsidRPr="007A7B17">
              <w:rPr>
                <w:sz w:val="16"/>
                <w:szCs w:val="16"/>
              </w:rPr>
              <w:t>65</w:t>
            </w:r>
          </w:p>
        </w:tc>
      </w:tr>
    </w:tbl>
    <w:p w14:paraId="3453E547" w14:textId="77777777" w:rsidR="003525A5" w:rsidRPr="00CA7600" w:rsidRDefault="003525A5" w:rsidP="003525A5">
      <w:pPr>
        <w:spacing w:line="240" w:lineRule="auto"/>
        <w:jc w:val="right"/>
      </w:pPr>
      <w:r w:rsidRPr="00CA7600">
        <w:rPr>
          <w:sz w:val="18"/>
          <w:szCs w:val="18"/>
        </w:rPr>
        <w:t>Źródło: Opracowanie własne</w:t>
      </w:r>
    </w:p>
    <w:p w14:paraId="7D748298" w14:textId="6E7D47A5" w:rsidR="00BA4A4E" w:rsidRPr="00CA7600" w:rsidRDefault="00BA4A4E" w:rsidP="002E7EEB">
      <w:pPr>
        <w:pStyle w:val="Nagwek3"/>
      </w:pPr>
      <w:bookmarkStart w:id="23" w:name="_Toc200711956"/>
      <w:r w:rsidRPr="00CA7600">
        <w:t>Strefa usługowa</w:t>
      </w:r>
      <w:bookmarkEnd w:id="23"/>
    </w:p>
    <w:p w14:paraId="540F5CF7" w14:textId="7137636B" w:rsidR="000C0BF8" w:rsidRPr="00CA7600" w:rsidRDefault="00080315" w:rsidP="00CB7236">
      <w:r w:rsidRPr="00CA7600">
        <w:t xml:space="preserve">Obejmuje </w:t>
      </w:r>
      <w:r w:rsidR="000C0BF8" w:rsidRPr="00CA7600">
        <w:t xml:space="preserve">w szczególności </w:t>
      </w:r>
      <w:r w:rsidRPr="00CA7600">
        <w:t>istniejące tereny usług z infrastrukturą o znaczeniu ogólno</w:t>
      </w:r>
      <w:r w:rsidR="00AC6C2D" w:rsidRPr="00CA7600">
        <w:t xml:space="preserve">gminnym </w:t>
      </w:r>
      <w:r w:rsidRPr="00CA7600">
        <w:t>tj.</w:t>
      </w:r>
      <w:r w:rsidR="00F85F6E" w:rsidRPr="00CA7600">
        <w:t xml:space="preserve"> </w:t>
      </w:r>
      <w:r w:rsidR="00584799" w:rsidRPr="00CA7600">
        <w:t>usługi zdrowia i pomocy społecznej, edukacji, sportu i rekreacji, kultury i rozrywki, kultu religijnego, bezpieczeństwa i porządku publicznego oraz biurow</w:t>
      </w:r>
      <w:r w:rsidR="00405EEE" w:rsidRPr="00CA7600">
        <w:t>e</w:t>
      </w:r>
      <w:r w:rsidR="00584799" w:rsidRPr="00CA7600">
        <w:t xml:space="preserve"> i</w:t>
      </w:r>
      <w:r w:rsidR="008B4417" w:rsidRPr="00CA7600">
        <w:t xml:space="preserve"> </w:t>
      </w:r>
      <w:r w:rsidR="00584799" w:rsidRPr="00CA7600">
        <w:t>administracji</w:t>
      </w:r>
      <w:r w:rsidR="000C0BF8" w:rsidRPr="00CA7600">
        <w:t>.</w:t>
      </w:r>
    </w:p>
    <w:p w14:paraId="77947387" w14:textId="7CCC82D2" w:rsidR="00D35630" w:rsidRPr="002E6BBE" w:rsidRDefault="00D35630" w:rsidP="00CB7236">
      <w:r w:rsidRPr="00CA7600">
        <w:t>Obecnie istniejące tereny usługowe, w szczególności te, na których zlokalizowane są usługi o</w:t>
      </w:r>
      <w:r w:rsidR="00C61E23" w:rsidRPr="00CA7600">
        <w:t> </w:t>
      </w:r>
      <w:r w:rsidRPr="00CA7600">
        <w:t>charakterze publicznym i gminnym, skutecznie zaspokajają podstawowe potrzeby mieszkańców w zakresie dostępu do instytucji administracyjnych, oświaty, ochrony zdrowia oraz kultury. Ich lokalizacja i skala są adekwatne do potrzeb lokalnych społeczności i nie wymagają istotnych zmian w zakresie przeznaczenia przestrzennego</w:t>
      </w:r>
      <w:r w:rsidR="000C0BF8" w:rsidRPr="00CA7600">
        <w:t xml:space="preserve"> i wyznaczenia nowych terenów</w:t>
      </w:r>
      <w:r w:rsidRPr="00CA7600">
        <w:t>.</w:t>
      </w:r>
      <w:r w:rsidR="000C0BF8" w:rsidRPr="00CA7600">
        <w:t xml:space="preserve"> </w:t>
      </w:r>
      <w:r w:rsidRPr="00CA7600">
        <w:t xml:space="preserve">Jednakże, w odpowiedzi na rosnące zapotrzebowanie na usługi pozagminne – w tym komercyjne, produkcyjno-usługowe, handlowe i związane z obsługą ruchu tranzytowego – </w:t>
      </w:r>
      <w:r w:rsidR="00C21A3F" w:rsidRPr="00CA7600">
        <w:t>wyznaczono</w:t>
      </w:r>
      <w:r w:rsidRPr="00CA7600">
        <w:t xml:space="preserve"> now</w:t>
      </w:r>
      <w:r w:rsidR="00C21A3F" w:rsidRPr="00CA7600">
        <w:t>e</w:t>
      </w:r>
      <w:r w:rsidRPr="00CA7600">
        <w:t xml:space="preserve"> teren</w:t>
      </w:r>
      <w:r w:rsidR="00C21A3F" w:rsidRPr="00CA7600">
        <w:t>y</w:t>
      </w:r>
      <w:r w:rsidRPr="00CA7600">
        <w:t xml:space="preserve"> usługow</w:t>
      </w:r>
      <w:r w:rsidR="00C21A3F" w:rsidRPr="00CA7600">
        <w:t>e</w:t>
      </w:r>
      <w:r w:rsidRPr="00CA7600">
        <w:t xml:space="preserve"> w miejscowościach Studzieniec, Borkowo Kościelne i</w:t>
      </w:r>
      <w:r w:rsidR="000C0BF8" w:rsidRPr="00CA7600">
        <w:t> </w:t>
      </w:r>
      <w:r w:rsidRPr="00CA7600">
        <w:t>Gorzewo. Lokalizacje te zostały dobrane strategicznie, wzdłuż głównych dróg przejazdowych, co sprzyja zarówno dostępności komunikacyjnej, jak i efektywnemu zagosp</w:t>
      </w:r>
      <w:r w:rsidRPr="00D35630">
        <w:t>odarowaniu przestrzeni o potencjale gospodarczym.</w:t>
      </w:r>
      <w:r w:rsidR="00C21A3F" w:rsidRPr="000C0BF8">
        <w:t xml:space="preserve"> </w:t>
      </w:r>
      <w:r w:rsidRPr="00D35630">
        <w:t>Nowe tereny zostały wskazane jako obszary dedykowane usługom, niepowiązanym bezpośrednio z administracją publiczną, a</w:t>
      </w:r>
      <w:r w:rsidR="000C0BF8">
        <w:t> </w:t>
      </w:r>
      <w:r w:rsidRPr="00D35630">
        <w:t xml:space="preserve">odpowiadającym na potrzeby rynku lokalnego i regionalnego, w tym usług transportowych, </w:t>
      </w:r>
      <w:r w:rsidRPr="00D35630">
        <w:lastRenderedPageBreak/>
        <w:t>gastronomicznych, handlowych czy usług rzemieślniczych</w:t>
      </w:r>
      <w:r w:rsidR="000C0BF8">
        <w:t xml:space="preserve">, </w:t>
      </w:r>
      <w:r w:rsidR="006E53D8">
        <w:t xml:space="preserve">jednak </w:t>
      </w:r>
      <w:r w:rsidR="000C0BF8">
        <w:t xml:space="preserve">z możliwością lokalizacji usług </w:t>
      </w:r>
      <w:r w:rsidR="000C0BF8" w:rsidRPr="002E6BBE">
        <w:t>publicznych jeżeli zajdzie taka potrzeba.</w:t>
      </w:r>
    </w:p>
    <w:p w14:paraId="775874AC" w14:textId="55163E2B" w:rsidR="002E6BBE" w:rsidRPr="00152717" w:rsidRDefault="002E6BBE" w:rsidP="00CB7236">
      <w:r w:rsidRPr="002E6BBE">
        <w:t xml:space="preserve">Ponadto rezerwy terenowe pod funkcję usługową zapewnione są także w ramach pozostałych stref planistycznych, obejmujących tereny niezabudowane, dla których wyznaczony został podstawowy lub dodatkowy </w:t>
      </w:r>
      <w:r w:rsidRPr="00152717">
        <w:t xml:space="preserve">profil funkcjonalny: teren usług lub inny </w:t>
      </w:r>
      <w:r w:rsidR="008F308C">
        <w:t xml:space="preserve">profil </w:t>
      </w:r>
      <w:r w:rsidRPr="00152717">
        <w:t>uszczegóławiający konkretny rodzaj usług.</w:t>
      </w:r>
    </w:p>
    <w:p w14:paraId="6ECB394C" w14:textId="6C56FE6B" w:rsidR="00080315" w:rsidRPr="00B96B78" w:rsidRDefault="00080315" w:rsidP="00CB7236">
      <w:r w:rsidRPr="00152717">
        <w:rPr>
          <w:u w:val="single"/>
        </w:rPr>
        <w:t>Profil podstawowy:</w:t>
      </w:r>
      <w:r w:rsidRPr="00152717">
        <w:t xml:space="preserve"> </w:t>
      </w:r>
      <w:r w:rsidR="00122CA7" w:rsidRPr="00152717">
        <w:t xml:space="preserve">teren usług, teren komunikacji, teren zieleni urządzonej, teren ogrodów działkowych, teren </w:t>
      </w:r>
      <w:r w:rsidR="00122CA7" w:rsidRPr="00B96B78">
        <w:t>infrastruktury technicznej</w:t>
      </w:r>
      <w:r w:rsidRPr="00B96B78">
        <w:t>.</w:t>
      </w:r>
    </w:p>
    <w:p w14:paraId="05621538" w14:textId="2519960D" w:rsidR="00080315" w:rsidRPr="00B96B78" w:rsidRDefault="00080315" w:rsidP="00CB7236">
      <w:pPr>
        <w:spacing w:before="240" w:line="240" w:lineRule="auto"/>
        <w:jc w:val="center"/>
      </w:pPr>
      <w:bookmarkStart w:id="24" w:name="_Toc200711998"/>
      <w:r w:rsidRPr="00B96B78">
        <w:rPr>
          <w:b/>
          <w:bCs/>
          <w:sz w:val="20"/>
          <w:szCs w:val="20"/>
        </w:rPr>
        <w:t xml:space="preserve">Tabela </w:t>
      </w:r>
      <w:r w:rsidRPr="00B96B78">
        <w:rPr>
          <w:b/>
          <w:bCs/>
          <w:i/>
          <w:iCs/>
          <w:sz w:val="20"/>
          <w:szCs w:val="20"/>
        </w:rPr>
        <w:fldChar w:fldCharType="begin"/>
      </w:r>
      <w:r w:rsidRPr="00B96B78">
        <w:rPr>
          <w:b/>
          <w:bCs/>
          <w:sz w:val="20"/>
          <w:szCs w:val="20"/>
        </w:rPr>
        <w:instrText xml:space="preserve"> SEQ Tabela \* ARABIC </w:instrText>
      </w:r>
      <w:r w:rsidRPr="00B96B78">
        <w:rPr>
          <w:b/>
          <w:bCs/>
          <w:i/>
          <w:iCs/>
          <w:sz w:val="20"/>
          <w:szCs w:val="20"/>
        </w:rPr>
        <w:fldChar w:fldCharType="separate"/>
      </w:r>
      <w:r w:rsidR="00AE493B">
        <w:rPr>
          <w:b/>
          <w:bCs/>
          <w:noProof/>
          <w:sz w:val="20"/>
          <w:szCs w:val="20"/>
        </w:rPr>
        <w:t>4</w:t>
      </w:r>
      <w:r w:rsidRPr="00B96B78">
        <w:rPr>
          <w:b/>
          <w:bCs/>
          <w:i/>
          <w:iCs/>
          <w:sz w:val="20"/>
          <w:szCs w:val="20"/>
        </w:rPr>
        <w:fldChar w:fldCharType="end"/>
      </w:r>
      <w:r w:rsidRPr="00B96B78">
        <w:rPr>
          <w:b/>
          <w:bCs/>
          <w:sz w:val="20"/>
          <w:szCs w:val="20"/>
        </w:rPr>
        <w:t>. Gminny katalog wyznaczonych stref usługowych</w:t>
      </w:r>
      <w:bookmarkEnd w:id="24"/>
    </w:p>
    <w:tbl>
      <w:tblPr>
        <w:tblStyle w:val="Tabela-Siatka"/>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1009"/>
        <w:gridCol w:w="2167"/>
        <w:gridCol w:w="1538"/>
        <w:gridCol w:w="1445"/>
        <w:gridCol w:w="1445"/>
        <w:gridCol w:w="1422"/>
      </w:tblGrid>
      <w:tr w:rsidR="00080315" w:rsidRPr="005F046C" w14:paraId="30C8BA51" w14:textId="77777777" w:rsidTr="00533484">
        <w:trPr>
          <w:tblHeader/>
          <w:jc w:val="center"/>
        </w:trPr>
        <w:tc>
          <w:tcPr>
            <w:tcW w:w="1009" w:type="dxa"/>
            <w:shd w:val="clear" w:color="auto" w:fill="BFBFBF" w:themeFill="background1" w:themeFillShade="BF"/>
            <w:vAlign w:val="center"/>
          </w:tcPr>
          <w:p w14:paraId="1ED4BB85" w14:textId="77777777" w:rsidR="00080315" w:rsidRPr="005F046C" w:rsidRDefault="00080315" w:rsidP="005F046C">
            <w:pPr>
              <w:spacing w:before="60" w:after="60" w:line="240" w:lineRule="auto"/>
              <w:jc w:val="center"/>
              <w:rPr>
                <w:b/>
                <w:bCs/>
                <w:sz w:val="16"/>
                <w:szCs w:val="16"/>
              </w:rPr>
            </w:pPr>
            <w:r w:rsidRPr="005F046C">
              <w:rPr>
                <w:b/>
                <w:bCs/>
                <w:sz w:val="16"/>
                <w:szCs w:val="16"/>
              </w:rPr>
              <w:t>Symbol</w:t>
            </w:r>
          </w:p>
        </w:tc>
        <w:tc>
          <w:tcPr>
            <w:tcW w:w="2167" w:type="dxa"/>
            <w:shd w:val="clear" w:color="auto" w:fill="BFBFBF" w:themeFill="background1" w:themeFillShade="BF"/>
            <w:vAlign w:val="center"/>
          </w:tcPr>
          <w:p w14:paraId="622A9D4E" w14:textId="77777777" w:rsidR="00080315" w:rsidRPr="005F046C" w:rsidRDefault="00080315" w:rsidP="005F046C">
            <w:pPr>
              <w:spacing w:before="60" w:after="60" w:line="240" w:lineRule="auto"/>
              <w:jc w:val="center"/>
              <w:rPr>
                <w:b/>
                <w:bCs/>
                <w:sz w:val="16"/>
                <w:szCs w:val="16"/>
              </w:rPr>
            </w:pPr>
            <w:r w:rsidRPr="005F046C">
              <w:rPr>
                <w:b/>
                <w:bCs/>
                <w:sz w:val="16"/>
                <w:szCs w:val="16"/>
              </w:rPr>
              <w:t>Profil dodatkowy</w:t>
            </w:r>
          </w:p>
        </w:tc>
        <w:tc>
          <w:tcPr>
            <w:tcW w:w="1538" w:type="dxa"/>
            <w:shd w:val="clear" w:color="auto" w:fill="BFBFBF" w:themeFill="background1" w:themeFillShade="BF"/>
            <w:vAlign w:val="center"/>
          </w:tcPr>
          <w:p w14:paraId="17E197D3" w14:textId="77777777" w:rsidR="00080315" w:rsidRPr="005F046C" w:rsidRDefault="00080315" w:rsidP="005F046C">
            <w:pPr>
              <w:spacing w:before="60" w:after="60" w:line="240" w:lineRule="auto"/>
              <w:jc w:val="center"/>
              <w:rPr>
                <w:b/>
                <w:bCs/>
                <w:sz w:val="16"/>
                <w:szCs w:val="16"/>
              </w:rPr>
            </w:pPr>
            <w:r w:rsidRPr="005F046C">
              <w:rPr>
                <w:b/>
                <w:bCs/>
                <w:sz w:val="16"/>
                <w:szCs w:val="16"/>
              </w:rPr>
              <w:t>Maksymalna nadziemna intensywność zabudowy</w:t>
            </w:r>
          </w:p>
        </w:tc>
        <w:tc>
          <w:tcPr>
            <w:tcW w:w="1445" w:type="dxa"/>
            <w:shd w:val="clear" w:color="auto" w:fill="BFBFBF" w:themeFill="background1" w:themeFillShade="BF"/>
            <w:vAlign w:val="center"/>
          </w:tcPr>
          <w:p w14:paraId="448A2F00" w14:textId="77777777" w:rsidR="00080315" w:rsidRPr="005F046C" w:rsidRDefault="00080315" w:rsidP="005F046C">
            <w:pPr>
              <w:spacing w:before="60" w:after="60" w:line="240" w:lineRule="auto"/>
              <w:jc w:val="center"/>
              <w:rPr>
                <w:b/>
                <w:bCs/>
                <w:sz w:val="16"/>
                <w:szCs w:val="16"/>
              </w:rPr>
            </w:pPr>
            <w:r w:rsidRPr="005F046C">
              <w:rPr>
                <w:b/>
                <w:bCs/>
                <w:sz w:val="16"/>
                <w:szCs w:val="16"/>
              </w:rPr>
              <w:t>Maksymalny udział powierzchni zabudowy [%]</w:t>
            </w:r>
          </w:p>
        </w:tc>
        <w:tc>
          <w:tcPr>
            <w:tcW w:w="1445" w:type="dxa"/>
            <w:shd w:val="clear" w:color="auto" w:fill="BFBFBF" w:themeFill="background1" w:themeFillShade="BF"/>
            <w:vAlign w:val="center"/>
          </w:tcPr>
          <w:p w14:paraId="0439F96E" w14:textId="77777777" w:rsidR="00080315" w:rsidRPr="005F046C" w:rsidRDefault="00080315" w:rsidP="005F046C">
            <w:pPr>
              <w:spacing w:before="60" w:after="60" w:line="240" w:lineRule="auto"/>
              <w:jc w:val="center"/>
              <w:rPr>
                <w:b/>
                <w:bCs/>
                <w:sz w:val="16"/>
                <w:szCs w:val="16"/>
              </w:rPr>
            </w:pPr>
            <w:r w:rsidRPr="005F046C">
              <w:rPr>
                <w:b/>
                <w:bCs/>
                <w:sz w:val="16"/>
                <w:szCs w:val="16"/>
              </w:rPr>
              <w:t>Maksymalna wysokość zabudowy [m]</w:t>
            </w:r>
          </w:p>
        </w:tc>
        <w:tc>
          <w:tcPr>
            <w:tcW w:w="1422" w:type="dxa"/>
            <w:shd w:val="clear" w:color="auto" w:fill="BFBFBF" w:themeFill="background1" w:themeFillShade="BF"/>
            <w:vAlign w:val="center"/>
          </w:tcPr>
          <w:p w14:paraId="3F22B00D" w14:textId="3D7DF7AF" w:rsidR="00080315" w:rsidRPr="005F046C" w:rsidRDefault="00080315" w:rsidP="005F046C">
            <w:pPr>
              <w:spacing w:before="60" w:after="60" w:line="240" w:lineRule="auto"/>
              <w:jc w:val="center"/>
              <w:rPr>
                <w:b/>
                <w:bCs/>
                <w:sz w:val="16"/>
                <w:szCs w:val="16"/>
              </w:rPr>
            </w:pPr>
            <w:r w:rsidRPr="005F046C">
              <w:rPr>
                <w:b/>
                <w:bCs/>
                <w:sz w:val="16"/>
                <w:szCs w:val="16"/>
              </w:rPr>
              <w:t>Minimalny udział powierzchni biologicznie czynnej</w:t>
            </w:r>
            <w:r w:rsidR="00722D7D" w:rsidRPr="005F046C">
              <w:rPr>
                <w:b/>
                <w:bCs/>
                <w:sz w:val="16"/>
                <w:szCs w:val="16"/>
              </w:rPr>
              <w:t xml:space="preserve"> [%]</w:t>
            </w:r>
          </w:p>
        </w:tc>
      </w:tr>
      <w:tr w:rsidR="005F046C" w:rsidRPr="005F046C" w14:paraId="58C1D186" w14:textId="77777777" w:rsidTr="00533484">
        <w:trPr>
          <w:jc w:val="center"/>
        </w:trPr>
        <w:tc>
          <w:tcPr>
            <w:tcW w:w="1009" w:type="dxa"/>
            <w:vAlign w:val="center"/>
          </w:tcPr>
          <w:p w14:paraId="1FA075DE" w14:textId="416AC267" w:rsidR="005F046C" w:rsidRPr="005F046C" w:rsidRDefault="005F046C" w:rsidP="005F046C">
            <w:pPr>
              <w:spacing w:before="60" w:after="60" w:line="240" w:lineRule="auto"/>
              <w:jc w:val="center"/>
              <w:rPr>
                <w:sz w:val="16"/>
                <w:szCs w:val="16"/>
              </w:rPr>
            </w:pPr>
            <w:r w:rsidRPr="005F046C">
              <w:rPr>
                <w:sz w:val="16"/>
                <w:szCs w:val="16"/>
              </w:rPr>
              <w:t>1SU</w:t>
            </w:r>
          </w:p>
        </w:tc>
        <w:tc>
          <w:tcPr>
            <w:tcW w:w="2167" w:type="dxa"/>
            <w:vAlign w:val="center"/>
          </w:tcPr>
          <w:p w14:paraId="69D68137" w14:textId="4D9E05F0" w:rsidR="005F046C" w:rsidRPr="005F046C" w:rsidRDefault="005F046C" w:rsidP="005F046C">
            <w:pPr>
              <w:spacing w:before="60" w:after="60" w:line="240" w:lineRule="auto"/>
              <w:jc w:val="center"/>
              <w:rPr>
                <w:sz w:val="16"/>
                <w:szCs w:val="16"/>
              </w:rPr>
            </w:pPr>
            <w:r w:rsidRPr="005F046C">
              <w:rPr>
                <w:sz w:val="16"/>
                <w:szCs w:val="16"/>
              </w:rPr>
              <w:t>teren składów i magazynów, teren elektrowni słonecznej, teren zieleni naturalnej, teren lasu, teren wód</w:t>
            </w:r>
          </w:p>
        </w:tc>
        <w:tc>
          <w:tcPr>
            <w:tcW w:w="1538" w:type="dxa"/>
            <w:vAlign w:val="center"/>
          </w:tcPr>
          <w:p w14:paraId="65280454" w14:textId="186829B8" w:rsidR="005F046C" w:rsidRPr="005F046C" w:rsidRDefault="005F046C" w:rsidP="005F046C">
            <w:pPr>
              <w:spacing w:before="60" w:after="60" w:line="240" w:lineRule="auto"/>
              <w:jc w:val="center"/>
              <w:rPr>
                <w:sz w:val="16"/>
                <w:szCs w:val="16"/>
              </w:rPr>
            </w:pPr>
            <w:r w:rsidRPr="005F046C">
              <w:rPr>
                <w:sz w:val="16"/>
                <w:szCs w:val="16"/>
              </w:rPr>
              <w:t>1,3</w:t>
            </w:r>
          </w:p>
        </w:tc>
        <w:tc>
          <w:tcPr>
            <w:tcW w:w="1445" w:type="dxa"/>
            <w:vAlign w:val="center"/>
          </w:tcPr>
          <w:p w14:paraId="4B3AF331" w14:textId="1D679538" w:rsidR="005F046C" w:rsidRPr="005F046C" w:rsidRDefault="005F046C" w:rsidP="005F046C">
            <w:pPr>
              <w:spacing w:before="60" w:after="60" w:line="240" w:lineRule="auto"/>
              <w:jc w:val="center"/>
              <w:rPr>
                <w:sz w:val="16"/>
                <w:szCs w:val="16"/>
              </w:rPr>
            </w:pPr>
            <w:r w:rsidRPr="005F046C">
              <w:rPr>
                <w:sz w:val="16"/>
                <w:szCs w:val="16"/>
              </w:rPr>
              <w:t>50</w:t>
            </w:r>
          </w:p>
        </w:tc>
        <w:tc>
          <w:tcPr>
            <w:tcW w:w="1445" w:type="dxa"/>
            <w:vAlign w:val="center"/>
          </w:tcPr>
          <w:p w14:paraId="2F906F20" w14:textId="4DE51E57" w:rsidR="005F046C" w:rsidRPr="005F046C" w:rsidRDefault="005F046C" w:rsidP="005F046C">
            <w:pPr>
              <w:spacing w:before="60" w:after="60" w:line="240" w:lineRule="auto"/>
              <w:jc w:val="center"/>
              <w:rPr>
                <w:sz w:val="16"/>
                <w:szCs w:val="16"/>
              </w:rPr>
            </w:pPr>
            <w:r w:rsidRPr="005F046C">
              <w:rPr>
                <w:sz w:val="16"/>
                <w:szCs w:val="16"/>
              </w:rPr>
              <w:t>12</w:t>
            </w:r>
          </w:p>
        </w:tc>
        <w:tc>
          <w:tcPr>
            <w:tcW w:w="1422" w:type="dxa"/>
            <w:vAlign w:val="center"/>
          </w:tcPr>
          <w:p w14:paraId="5303EDAC" w14:textId="7D252D60" w:rsidR="005F046C" w:rsidRPr="005F046C" w:rsidRDefault="005F046C" w:rsidP="005F046C">
            <w:pPr>
              <w:spacing w:before="60" w:after="60" w:line="240" w:lineRule="auto"/>
              <w:jc w:val="center"/>
              <w:rPr>
                <w:sz w:val="16"/>
                <w:szCs w:val="16"/>
              </w:rPr>
            </w:pPr>
            <w:r w:rsidRPr="005F046C">
              <w:rPr>
                <w:sz w:val="16"/>
                <w:szCs w:val="16"/>
              </w:rPr>
              <w:t>35</w:t>
            </w:r>
          </w:p>
        </w:tc>
      </w:tr>
      <w:tr w:rsidR="005F046C" w:rsidRPr="005F046C" w14:paraId="134C37E2" w14:textId="77777777" w:rsidTr="00533484">
        <w:trPr>
          <w:jc w:val="center"/>
        </w:trPr>
        <w:tc>
          <w:tcPr>
            <w:tcW w:w="1009" w:type="dxa"/>
            <w:vAlign w:val="center"/>
          </w:tcPr>
          <w:p w14:paraId="1E8FED0E" w14:textId="13F4B2E4" w:rsidR="005F046C" w:rsidRPr="005F046C" w:rsidRDefault="005F046C" w:rsidP="005F046C">
            <w:pPr>
              <w:spacing w:before="60" w:after="60" w:line="240" w:lineRule="auto"/>
              <w:jc w:val="center"/>
              <w:rPr>
                <w:sz w:val="16"/>
                <w:szCs w:val="16"/>
              </w:rPr>
            </w:pPr>
            <w:r w:rsidRPr="005F046C">
              <w:rPr>
                <w:sz w:val="16"/>
                <w:szCs w:val="16"/>
              </w:rPr>
              <w:t>2SU</w:t>
            </w:r>
          </w:p>
        </w:tc>
        <w:tc>
          <w:tcPr>
            <w:tcW w:w="2167" w:type="dxa"/>
            <w:vAlign w:val="center"/>
          </w:tcPr>
          <w:p w14:paraId="1285F0BB" w14:textId="6E0DF7E5" w:rsidR="005F046C" w:rsidRPr="005F046C" w:rsidRDefault="005F046C" w:rsidP="005F046C">
            <w:pPr>
              <w:spacing w:before="60" w:after="60" w:line="240" w:lineRule="auto"/>
              <w:jc w:val="center"/>
              <w:rPr>
                <w:sz w:val="16"/>
                <w:szCs w:val="16"/>
              </w:rPr>
            </w:pPr>
          </w:p>
        </w:tc>
        <w:tc>
          <w:tcPr>
            <w:tcW w:w="1538" w:type="dxa"/>
            <w:vAlign w:val="center"/>
          </w:tcPr>
          <w:p w14:paraId="3770E3B7" w14:textId="4C7A18E0" w:rsidR="005F046C" w:rsidRPr="005F046C" w:rsidRDefault="005F046C" w:rsidP="005F046C">
            <w:pPr>
              <w:spacing w:before="60" w:after="60" w:line="240" w:lineRule="auto"/>
              <w:jc w:val="center"/>
              <w:rPr>
                <w:sz w:val="16"/>
                <w:szCs w:val="16"/>
              </w:rPr>
            </w:pPr>
            <w:r w:rsidRPr="005F046C">
              <w:rPr>
                <w:sz w:val="16"/>
                <w:szCs w:val="16"/>
              </w:rPr>
              <w:t>1,3</w:t>
            </w:r>
          </w:p>
        </w:tc>
        <w:tc>
          <w:tcPr>
            <w:tcW w:w="1445" w:type="dxa"/>
            <w:vAlign w:val="center"/>
          </w:tcPr>
          <w:p w14:paraId="00DCBCA6" w14:textId="74DEF85E" w:rsidR="005F046C" w:rsidRPr="005F046C" w:rsidRDefault="005F046C" w:rsidP="005F046C">
            <w:pPr>
              <w:spacing w:before="60" w:after="60" w:line="240" w:lineRule="auto"/>
              <w:jc w:val="center"/>
              <w:rPr>
                <w:sz w:val="16"/>
                <w:szCs w:val="16"/>
              </w:rPr>
            </w:pPr>
            <w:r w:rsidRPr="005F046C">
              <w:rPr>
                <w:sz w:val="16"/>
                <w:szCs w:val="16"/>
              </w:rPr>
              <w:t>50</w:t>
            </w:r>
          </w:p>
        </w:tc>
        <w:tc>
          <w:tcPr>
            <w:tcW w:w="1445" w:type="dxa"/>
            <w:vAlign w:val="center"/>
          </w:tcPr>
          <w:p w14:paraId="2F3DE5A0" w14:textId="5FAC0EF9" w:rsidR="005F046C" w:rsidRPr="005F046C" w:rsidRDefault="005F046C" w:rsidP="005F046C">
            <w:pPr>
              <w:spacing w:before="60" w:after="60" w:line="240" w:lineRule="auto"/>
              <w:jc w:val="center"/>
              <w:rPr>
                <w:sz w:val="16"/>
                <w:szCs w:val="16"/>
              </w:rPr>
            </w:pPr>
            <w:r w:rsidRPr="005F046C">
              <w:rPr>
                <w:sz w:val="16"/>
                <w:szCs w:val="16"/>
              </w:rPr>
              <w:t>12</w:t>
            </w:r>
          </w:p>
        </w:tc>
        <w:tc>
          <w:tcPr>
            <w:tcW w:w="1422" w:type="dxa"/>
            <w:vAlign w:val="center"/>
          </w:tcPr>
          <w:p w14:paraId="749F033D" w14:textId="05DD8B11" w:rsidR="005F046C" w:rsidRPr="005F046C" w:rsidRDefault="005F046C" w:rsidP="005F046C">
            <w:pPr>
              <w:spacing w:before="60" w:after="60" w:line="240" w:lineRule="auto"/>
              <w:jc w:val="center"/>
              <w:rPr>
                <w:sz w:val="16"/>
                <w:szCs w:val="16"/>
              </w:rPr>
            </w:pPr>
            <w:r w:rsidRPr="005F046C">
              <w:rPr>
                <w:sz w:val="16"/>
                <w:szCs w:val="16"/>
              </w:rPr>
              <w:t>35</w:t>
            </w:r>
          </w:p>
        </w:tc>
      </w:tr>
      <w:tr w:rsidR="005F046C" w:rsidRPr="005F046C" w14:paraId="6C8D8506" w14:textId="77777777" w:rsidTr="00533484">
        <w:trPr>
          <w:jc w:val="center"/>
        </w:trPr>
        <w:tc>
          <w:tcPr>
            <w:tcW w:w="1009" w:type="dxa"/>
            <w:vAlign w:val="center"/>
          </w:tcPr>
          <w:p w14:paraId="6E088695" w14:textId="1129C3AD" w:rsidR="005F046C" w:rsidRPr="005F046C" w:rsidRDefault="005F046C" w:rsidP="005F046C">
            <w:pPr>
              <w:spacing w:before="60" w:after="60" w:line="240" w:lineRule="auto"/>
              <w:jc w:val="center"/>
              <w:rPr>
                <w:sz w:val="16"/>
                <w:szCs w:val="16"/>
              </w:rPr>
            </w:pPr>
            <w:r w:rsidRPr="005F046C">
              <w:rPr>
                <w:sz w:val="16"/>
                <w:szCs w:val="16"/>
              </w:rPr>
              <w:t>3SU</w:t>
            </w:r>
          </w:p>
        </w:tc>
        <w:tc>
          <w:tcPr>
            <w:tcW w:w="2167" w:type="dxa"/>
            <w:vAlign w:val="center"/>
          </w:tcPr>
          <w:p w14:paraId="581FE5C8" w14:textId="1FE252A6" w:rsidR="005F046C" w:rsidRPr="005F046C" w:rsidRDefault="005F046C" w:rsidP="005F046C">
            <w:pPr>
              <w:spacing w:before="60" w:after="60" w:line="240" w:lineRule="auto"/>
              <w:jc w:val="center"/>
              <w:rPr>
                <w:sz w:val="16"/>
                <w:szCs w:val="16"/>
              </w:rPr>
            </w:pPr>
          </w:p>
        </w:tc>
        <w:tc>
          <w:tcPr>
            <w:tcW w:w="1538" w:type="dxa"/>
            <w:vAlign w:val="center"/>
          </w:tcPr>
          <w:p w14:paraId="5ABF19F9" w14:textId="157D9D1B" w:rsidR="005F046C" w:rsidRPr="005F046C" w:rsidRDefault="005F046C" w:rsidP="005F046C">
            <w:pPr>
              <w:spacing w:before="60" w:after="60" w:line="240" w:lineRule="auto"/>
              <w:jc w:val="center"/>
              <w:rPr>
                <w:sz w:val="16"/>
                <w:szCs w:val="16"/>
              </w:rPr>
            </w:pPr>
            <w:r w:rsidRPr="005F046C">
              <w:rPr>
                <w:sz w:val="16"/>
                <w:szCs w:val="16"/>
              </w:rPr>
              <w:t>1,3</w:t>
            </w:r>
          </w:p>
        </w:tc>
        <w:tc>
          <w:tcPr>
            <w:tcW w:w="1445" w:type="dxa"/>
            <w:vAlign w:val="center"/>
          </w:tcPr>
          <w:p w14:paraId="70544A02" w14:textId="2E40F0F9" w:rsidR="005F046C" w:rsidRPr="005F046C" w:rsidRDefault="005F046C" w:rsidP="005F046C">
            <w:pPr>
              <w:spacing w:before="60" w:after="60" w:line="240" w:lineRule="auto"/>
              <w:jc w:val="center"/>
              <w:rPr>
                <w:sz w:val="16"/>
                <w:szCs w:val="16"/>
              </w:rPr>
            </w:pPr>
            <w:r w:rsidRPr="005F046C">
              <w:rPr>
                <w:sz w:val="16"/>
                <w:szCs w:val="16"/>
              </w:rPr>
              <w:t>50</w:t>
            </w:r>
          </w:p>
        </w:tc>
        <w:tc>
          <w:tcPr>
            <w:tcW w:w="1445" w:type="dxa"/>
            <w:vAlign w:val="center"/>
          </w:tcPr>
          <w:p w14:paraId="6CA825C9" w14:textId="40F64491" w:rsidR="005F046C" w:rsidRPr="005F046C" w:rsidRDefault="005F046C" w:rsidP="005F046C">
            <w:pPr>
              <w:spacing w:before="60" w:after="60" w:line="240" w:lineRule="auto"/>
              <w:jc w:val="center"/>
              <w:rPr>
                <w:sz w:val="16"/>
                <w:szCs w:val="16"/>
              </w:rPr>
            </w:pPr>
            <w:r w:rsidRPr="005F046C">
              <w:rPr>
                <w:sz w:val="16"/>
                <w:szCs w:val="16"/>
              </w:rPr>
              <w:t>12</w:t>
            </w:r>
          </w:p>
        </w:tc>
        <w:tc>
          <w:tcPr>
            <w:tcW w:w="1422" w:type="dxa"/>
            <w:vAlign w:val="center"/>
          </w:tcPr>
          <w:p w14:paraId="09BE81FD" w14:textId="24ADF358" w:rsidR="005F046C" w:rsidRPr="005F046C" w:rsidRDefault="005F046C" w:rsidP="005F046C">
            <w:pPr>
              <w:spacing w:before="60" w:after="60" w:line="240" w:lineRule="auto"/>
              <w:jc w:val="center"/>
              <w:rPr>
                <w:sz w:val="16"/>
                <w:szCs w:val="16"/>
              </w:rPr>
            </w:pPr>
            <w:r w:rsidRPr="005F046C">
              <w:rPr>
                <w:sz w:val="16"/>
                <w:szCs w:val="16"/>
              </w:rPr>
              <w:t>35</w:t>
            </w:r>
          </w:p>
        </w:tc>
      </w:tr>
      <w:tr w:rsidR="005F046C" w:rsidRPr="005F046C" w14:paraId="201A5004" w14:textId="77777777" w:rsidTr="00533484">
        <w:trPr>
          <w:jc w:val="center"/>
        </w:trPr>
        <w:tc>
          <w:tcPr>
            <w:tcW w:w="1009" w:type="dxa"/>
            <w:vAlign w:val="center"/>
          </w:tcPr>
          <w:p w14:paraId="0C352747" w14:textId="7E0D2F0E" w:rsidR="005F046C" w:rsidRPr="005F046C" w:rsidRDefault="005F046C" w:rsidP="005F046C">
            <w:pPr>
              <w:spacing w:before="60" w:after="60" w:line="240" w:lineRule="auto"/>
              <w:jc w:val="center"/>
              <w:rPr>
                <w:sz w:val="16"/>
                <w:szCs w:val="16"/>
              </w:rPr>
            </w:pPr>
            <w:r w:rsidRPr="005F046C">
              <w:rPr>
                <w:sz w:val="16"/>
                <w:szCs w:val="16"/>
              </w:rPr>
              <w:t>4SU</w:t>
            </w:r>
          </w:p>
        </w:tc>
        <w:tc>
          <w:tcPr>
            <w:tcW w:w="2167" w:type="dxa"/>
            <w:vAlign w:val="center"/>
          </w:tcPr>
          <w:p w14:paraId="6E307813" w14:textId="4534209C" w:rsidR="005F046C" w:rsidRPr="005F046C" w:rsidRDefault="005F046C" w:rsidP="005F046C">
            <w:pPr>
              <w:spacing w:before="60" w:after="60" w:line="240" w:lineRule="auto"/>
              <w:jc w:val="center"/>
              <w:rPr>
                <w:sz w:val="16"/>
                <w:szCs w:val="16"/>
              </w:rPr>
            </w:pPr>
          </w:p>
        </w:tc>
        <w:tc>
          <w:tcPr>
            <w:tcW w:w="1538" w:type="dxa"/>
            <w:vAlign w:val="center"/>
          </w:tcPr>
          <w:p w14:paraId="547B7453" w14:textId="553FDA66" w:rsidR="005F046C" w:rsidRPr="005F046C" w:rsidRDefault="005F046C" w:rsidP="005F046C">
            <w:pPr>
              <w:spacing w:before="60" w:after="60" w:line="240" w:lineRule="auto"/>
              <w:jc w:val="center"/>
              <w:rPr>
                <w:sz w:val="16"/>
                <w:szCs w:val="16"/>
              </w:rPr>
            </w:pPr>
            <w:r w:rsidRPr="005F046C">
              <w:rPr>
                <w:sz w:val="16"/>
                <w:szCs w:val="16"/>
              </w:rPr>
              <w:t>0,9</w:t>
            </w:r>
          </w:p>
        </w:tc>
        <w:tc>
          <w:tcPr>
            <w:tcW w:w="1445" w:type="dxa"/>
            <w:vAlign w:val="center"/>
          </w:tcPr>
          <w:p w14:paraId="1F2A8512" w14:textId="5BBB3906" w:rsidR="005F046C" w:rsidRPr="005F046C" w:rsidRDefault="005F046C" w:rsidP="005F046C">
            <w:pPr>
              <w:spacing w:before="60" w:after="60" w:line="240" w:lineRule="auto"/>
              <w:jc w:val="center"/>
              <w:rPr>
                <w:sz w:val="16"/>
                <w:szCs w:val="16"/>
              </w:rPr>
            </w:pPr>
            <w:r w:rsidRPr="005F046C">
              <w:rPr>
                <w:sz w:val="16"/>
                <w:szCs w:val="16"/>
              </w:rPr>
              <w:t>20</w:t>
            </w:r>
          </w:p>
        </w:tc>
        <w:tc>
          <w:tcPr>
            <w:tcW w:w="1445" w:type="dxa"/>
            <w:vAlign w:val="center"/>
          </w:tcPr>
          <w:p w14:paraId="3D3FD31D" w14:textId="427851C5" w:rsidR="005F046C" w:rsidRPr="005F046C" w:rsidRDefault="005F046C" w:rsidP="005F046C">
            <w:pPr>
              <w:spacing w:before="60" w:after="60" w:line="240" w:lineRule="auto"/>
              <w:jc w:val="center"/>
              <w:rPr>
                <w:sz w:val="16"/>
                <w:szCs w:val="16"/>
              </w:rPr>
            </w:pPr>
            <w:r w:rsidRPr="005F046C">
              <w:rPr>
                <w:sz w:val="16"/>
                <w:szCs w:val="16"/>
              </w:rPr>
              <w:t>48</w:t>
            </w:r>
          </w:p>
        </w:tc>
        <w:tc>
          <w:tcPr>
            <w:tcW w:w="1422" w:type="dxa"/>
            <w:vAlign w:val="center"/>
          </w:tcPr>
          <w:p w14:paraId="5492D5A0" w14:textId="35C8B000" w:rsidR="005F046C" w:rsidRPr="005F046C" w:rsidRDefault="005F046C" w:rsidP="005F046C">
            <w:pPr>
              <w:spacing w:before="60" w:after="60" w:line="240" w:lineRule="auto"/>
              <w:jc w:val="center"/>
              <w:rPr>
                <w:sz w:val="16"/>
                <w:szCs w:val="16"/>
              </w:rPr>
            </w:pPr>
            <w:r w:rsidRPr="005F046C">
              <w:rPr>
                <w:sz w:val="16"/>
                <w:szCs w:val="16"/>
              </w:rPr>
              <w:t>50</w:t>
            </w:r>
          </w:p>
        </w:tc>
      </w:tr>
      <w:tr w:rsidR="005F046C" w:rsidRPr="005F046C" w14:paraId="760C77C7" w14:textId="77777777" w:rsidTr="00533484">
        <w:trPr>
          <w:jc w:val="center"/>
        </w:trPr>
        <w:tc>
          <w:tcPr>
            <w:tcW w:w="1009" w:type="dxa"/>
            <w:vAlign w:val="center"/>
          </w:tcPr>
          <w:p w14:paraId="2C7C6AB8" w14:textId="731D3BA1" w:rsidR="005F046C" w:rsidRPr="005F046C" w:rsidRDefault="005F046C" w:rsidP="005F046C">
            <w:pPr>
              <w:spacing w:before="60" w:after="60" w:line="240" w:lineRule="auto"/>
              <w:jc w:val="center"/>
              <w:rPr>
                <w:sz w:val="16"/>
                <w:szCs w:val="16"/>
              </w:rPr>
            </w:pPr>
            <w:r w:rsidRPr="005F046C">
              <w:rPr>
                <w:sz w:val="16"/>
                <w:szCs w:val="16"/>
              </w:rPr>
              <w:t>5SU</w:t>
            </w:r>
          </w:p>
        </w:tc>
        <w:tc>
          <w:tcPr>
            <w:tcW w:w="2167" w:type="dxa"/>
            <w:vAlign w:val="center"/>
          </w:tcPr>
          <w:p w14:paraId="3C16D056" w14:textId="110836E7" w:rsidR="005F046C" w:rsidRPr="005F046C" w:rsidRDefault="005F046C" w:rsidP="005F046C">
            <w:pPr>
              <w:spacing w:before="60" w:after="60" w:line="240" w:lineRule="auto"/>
              <w:jc w:val="center"/>
              <w:rPr>
                <w:sz w:val="16"/>
                <w:szCs w:val="16"/>
              </w:rPr>
            </w:pPr>
            <w:r w:rsidRPr="005F046C">
              <w:rPr>
                <w:sz w:val="16"/>
                <w:szCs w:val="16"/>
              </w:rPr>
              <w:t>teren składów i magazynów, teren elektrowni słonecznej, teren wód</w:t>
            </w:r>
          </w:p>
        </w:tc>
        <w:tc>
          <w:tcPr>
            <w:tcW w:w="1538" w:type="dxa"/>
            <w:vAlign w:val="center"/>
          </w:tcPr>
          <w:p w14:paraId="5243559F" w14:textId="482A173B" w:rsidR="005F046C" w:rsidRPr="005F046C" w:rsidRDefault="005F046C" w:rsidP="005F046C">
            <w:pPr>
              <w:spacing w:before="60" w:after="60" w:line="240" w:lineRule="auto"/>
              <w:jc w:val="center"/>
              <w:rPr>
                <w:sz w:val="16"/>
                <w:szCs w:val="16"/>
              </w:rPr>
            </w:pPr>
            <w:r w:rsidRPr="005F046C">
              <w:rPr>
                <w:sz w:val="16"/>
                <w:szCs w:val="16"/>
              </w:rPr>
              <w:t>1,8</w:t>
            </w:r>
          </w:p>
        </w:tc>
        <w:tc>
          <w:tcPr>
            <w:tcW w:w="1445" w:type="dxa"/>
            <w:vAlign w:val="center"/>
          </w:tcPr>
          <w:p w14:paraId="7C38A18E" w14:textId="1139D49A" w:rsidR="005F046C" w:rsidRPr="005F046C" w:rsidRDefault="005F046C" w:rsidP="005F046C">
            <w:pPr>
              <w:spacing w:before="60" w:after="60" w:line="240" w:lineRule="auto"/>
              <w:jc w:val="center"/>
              <w:rPr>
                <w:sz w:val="16"/>
                <w:szCs w:val="16"/>
              </w:rPr>
            </w:pPr>
            <w:r w:rsidRPr="005F046C">
              <w:rPr>
                <w:sz w:val="16"/>
                <w:szCs w:val="16"/>
              </w:rPr>
              <w:t>50</w:t>
            </w:r>
          </w:p>
        </w:tc>
        <w:tc>
          <w:tcPr>
            <w:tcW w:w="1445" w:type="dxa"/>
            <w:vAlign w:val="center"/>
          </w:tcPr>
          <w:p w14:paraId="239ABAE6" w14:textId="2C46AC40" w:rsidR="005F046C" w:rsidRPr="005F046C" w:rsidRDefault="005F046C" w:rsidP="005F046C">
            <w:pPr>
              <w:spacing w:before="60" w:after="60" w:line="240" w:lineRule="auto"/>
              <w:jc w:val="center"/>
              <w:rPr>
                <w:sz w:val="16"/>
                <w:szCs w:val="16"/>
              </w:rPr>
            </w:pPr>
            <w:r w:rsidRPr="005F046C">
              <w:rPr>
                <w:sz w:val="16"/>
                <w:szCs w:val="16"/>
              </w:rPr>
              <w:t>16</w:t>
            </w:r>
          </w:p>
        </w:tc>
        <w:tc>
          <w:tcPr>
            <w:tcW w:w="1422" w:type="dxa"/>
            <w:vAlign w:val="center"/>
          </w:tcPr>
          <w:p w14:paraId="0200DC34" w14:textId="0987F346" w:rsidR="005F046C" w:rsidRPr="005F046C" w:rsidRDefault="005F046C" w:rsidP="005F046C">
            <w:pPr>
              <w:spacing w:before="60" w:after="60" w:line="240" w:lineRule="auto"/>
              <w:jc w:val="center"/>
              <w:rPr>
                <w:sz w:val="16"/>
                <w:szCs w:val="16"/>
              </w:rPr>
            </w:pPr>
            <w:r w:rsidRPr="005F046C">
              <w:rPr>
                <w:sz w:val="16"/>
                <w:szCs w:val="16"/>
              </w:rPr>
              <w:t>35</w:t>
            </w:r>
          </w:p>
        </w:tc>
      </w:tr>
      <w:tr w:rsidR="005F046C" w:rsidRPr="005F046C" w14:paraId="6FF8AF09" w14:textId="77777777" w:rsidTr="00533484">
        <w:trPr>
          <w:jc w:val="center"/>
        </w:trPr>
        <w:tc>
          <w:tcPr>
            <w:tcW w:w="1009" w:type="dxa"/>
            <w:vAlign w:val="center"/>
          </w:tcPr>
          <w:p w14:paraId="575BF2AC" w14:textId="7376872F" w:rsidR="005F046C" w:rsidRPr="005F046C" w:rsidRDefault="005F046C" w:rsidP="005F046C">
            <w:pPr>
              <w:spacing w:before="60" w:after="60" w:line="240" w:lineRule="auto"/>
              <w:jc w:val="center"/>
              <w:rPr>
                <w:sz w:val="16"/>
                <w:szCs w:val="16"/>
              </w:rPr>
            </w:pPr>
            <w:r w:rsidRPr="005F046C">
              <w:rPr>
                <w:sz w:val="16"/>
                <w:szCs w:val="16"/>
              </w:rPr>
              <w:t>6SU</w:t>
            </w:r>
          </w:p>
        </w:tc>
        <w:tc>
          <w:tcPr>
            <w:tcW w:w="2167" w:type="dxa"/>
            <w:vAlign w:val="center"/>
          </w:tcPr>
          <w:p w14:paraId="7D79981B" w14:textId="3DADC451" w:rsidR="005F046C" w:rsidRPr="005F046C" w:rsidRDefault="005F046C" w:rsidP="005F046C">
            <w:pPr>
              <w:spacing w:before="60" w:after="60" w:line="240" w:lineRule="auto"/>
              <w:jc w:val="center"/>
              <w:rPr>
                <w:sz w:val="16"/>
                <w:szCs w:val="16"/>
              </w:rPr>
            </w:pPr>
            <w:r w:rsidRPr="005F046C">
              <w:rPr>
                <w:sz w:val="16"/>
                <w:szCs w:val="16"/>
              </w:rPr>
              <w:t>teren składów i magazynów, teren elektrowni słonecznej</w:t>
            </w:r>
          </w:p>
        </w:tc>
        <w:tc>
          <w:tcPr>
            <w:tcW w:w="1538" w:type="dxa"/>
            <w:vAlign w:val="center"/>
          </w:tcPr>
          <w:p w14:paraId="3CCD4C07" w14:textId="16C36365" w:rsidR="005F046C" w:rsidRPr="005F046C" w:rsidRDefault="005F046C" w:rsidP="005F046C">
            <w:pPr>
              <w:spacing w:before="60" w:after="60" w:line="240" w:lineRule="auto"/>
              <w:jc w:val="center"/>
              <w:rPr>
                <w:sz w:val="16"/>
                <w:szCs w:val="16"/>
              </w:rPr>
            </w:pPr>
            <w:r w:rsidRPr="005F046C">
              <w:rPr>
                <w:sz w:val="16"/>
                <w:szCs w:val="16"/>
              </w:rPr>
              <w:t>1,8</w:t>
            </w:r>
          </w:p>
        </w:tc>
        <w:tc>
          <w:tcPr>
            <w:tcW w:w="1445" w:type="dxa"/>
            <w:vAlign w:val="center"/>
          </w:tcPr>
          <w:p w14:paraId="2AEA8B13" w14:textId="113D4A43" w:rsidR="005F046C" w:rsidRPr="005F046C" w:rsidRDefault="005F046C" w:rsidP="005F046C">
            <w:pPr>
              <w:spacing w:before="60" w:after="60" w:line="240" w:lineRule="auto"/>
              <w:jc w:val="center"/>
              <w:rPr>
                <w:sz w:val="16"/>
                <w:szCs w:val="16"/>
              </w:rPr>
            </w:pPr>
            <w:r w:rsidRPr="005F046C">
              <w:rPr>
                <w:sz w:val="16"/>
                <w:szCs w:val="16"/>
              </w:rPr>
              <w:t>50</w:t>
            </w:r>
          </w:p>
        </w:tc>
        <w:tc>
          <w:tcPr>
            <w:tcW w:w="1445" w:type="dxa"/>
            <w:vAlign w:val="center"/>
          </w:tcPr>
          <w:p w14:paraId="02E62C47" w14:textId="54A1FF8A" w:rsidR="005F046C" w:rsidRPr="005F046C" w:rsidRDefault="005F046C" w:rsidP="005F046C">
            <w:pPr>
              <w:spacing w:before="60" w:after="60" w:line="240" w:lineRule="auto"/>
              <w:jc w:val="center"/>
              <w:rPr>
                <w:sz w:val="16"/>
                <w:szCs w:val="16"/>
              </w:rPr>
            </w:pPr>
            <w:r w:rsidRPr="005F046C">
              <w:rPr>
                <w:sz w:val="16"/>
                <w:szCs w:val="16"/>
              </w:rPr>
              <w:t>16</w:t>
            </w:r>
          </w:p>
        </w:tc>
        <w:tc>
          <w:tcPr>
            <w:tcW w:w="1422" w:type="dxa"/>
            <w:vAlign w:val="center"/>
          </w:tcPr>
          <w:p w14:paraId="533D4123" w14:textId="41033FEB" w:rsidR="005F046C" w:rsidRPr="005F046C" w:rsidRDefault="005F046C" w:rsidP="005F046C">
            <w:pPr>
              <w:spacing w:before="60" w:after="60" w:line="240" w:lineRule="auto"/>
              <w:jc w:val="center"/>
              <w:rPr>
                <w:sz w:val="16"/>
                <w:szCs w:val="16"/>
              </w:rPr>
            </w:pPr>
            <w:r w:rsidRPr="005F046C">
              <w:rPr>
                <w:sz w:val="16"/>
                <w:szCs w:val="16"/>
              </w:rPr>
              <w:t>35</w:t>
            </w:r>
          </w:p>
        </w:tc>
      </w:tr>
      <w:tr w:rsidR="005F046C" w:rsidRPr="005F046C" w14:paraId="76B9150C" w14:textId="77777777" w:rsidTr="00533484">
        <w:trPr>
          <w:jc w:val="center"/>
        </w:trPr>
        <w:tc>
          <w:tcPr>
            <w:tcW w:w="1009" w:type="dxa"/>
            <w:vAlign w:val="center"/>
          </w:tcPr>
          <w:p w14:paraId="325FDC83" w14:textId="4BCB29FD" w:rsidR="005F046C" w:rsidRPr="005F046C" w:rsidRDefault="005F046C" w:rsidP="005F046C">
            <w:pPr>
              <w:spacing w:before="60" w:after="60" w:line="240" w:lineRule="auto"/>
              <w:jc w:val="center"/>
              <w:rPr>
                <w:sz w:val="16"/>
                <w:szCs w:val="16"/>
              </w:rPr>
            </w:pPr>
            <w:r w:rsidRPr="005F046C">
              <w:rPr>
                <w:sz w:val="16"/>
                <w:szCs w:val="16"/>
              </w:rPr>
              <w:t>7SU</w:t>
            </w:r>
          </w:p>
        </w:tc>
        <w:tc>
          <w:tcPr>
            <w:tcW w:w="2167" w:type="dxa"/>
            <w:vAlign w:val="center"/>
          </w:tcPr>
          <w:p w14:paraId="229B6B54" w14:textId="1B26CE87" w:rsidR="005F046C" w:rsidRPr="005F046C" w:rsidRDefault="005F046C" w:rsidP="005F046C">
            <w:pPr>
              <w:spacing w:before="60" w:after="60" w:line="240" w:lineRule="auto"/>
              <w:jc w:val="center"/>
              <w:rPr>
                <w:sz w:val="16"/>
                <w:szCs w:val="16"/>
              </w:rPr>
            </w:pPr>
            <w:r w:rsidRPr="005F046C">
              <w:rPr>
                <w:sz w:val="16"/>
                <w:szCs w:val="16"/>
              </w:rPr>
              <w:t>teren składów i magazynów, teren elektrowni słonecznej</w:t>
            </w:r>
          </w:p>
        </w:tc>
        <w:tc>
          <w:tcPr>
            <w:tcW w:w="1538" w:type="dxa"/>
            <w:vAlign w:val="center"/>
          </w:tcPr>
          <w:p w14:paraId="3F7131E8" w14:textId="4D5AC754" w:rsidR="005F046C" w:rsidRPr="005F046C" w:rsidRDefault="005F046C" w:rsidP="005F046C">
            <w:pPr>
              <w:spacing w:before="60" w:after="60" w:line="240" w:lineRule="auto"/>
              <w:jc w:val="center"/>
              <w:rPr>
                <w:sz w:val="16"/>
                <w:szCs w:val="16"/>
              </w:rPr>
            </w:pPr>
            <w:r w:rsidRPr="005F046C">
              <w:rPr>
                <w:sz w:val="16"/>
                <w:szCs w:val="16"/>
              </w:rPr>
              <w:t>1,3</w:t>
            </w:r>
          </w:p>
        </w:tc>
        <w:tc>
          <w:tcPr>
            <w:tcW w:w="1445" w:type="dxa"/>
            <w:vAlign w:val="center"/>
          </w:tcPr>
          <w:p w14:paraId="74947A8D" w14:textId="735A6D0A" w:rsidR="005F046C" w:rsidRPr="005F046C" w:rsidRDefault="005F046C" w:rsidP="005F046C">
            <w:pPr>
              <w:spacing w:before="60" w:after="60" w:line="240" w:lineRule="auto"/>
              <w:jc w:val="center"/>
              <w:rPr>
                <w:sz w:val="16"/>
                <w:szCs w:val="16"/>
              </w:rPr>
            </w:pPr>
            <w:r w:rsidRPr="005F046C">
              <w:rPr>
                <w:sz w:val="16"/>
                <w:szCs w:val="16"/>
              </w:rPr>
              <w:t>35</w:t>
            </w:r>
          </w:p>
        </w:tc>
        <w:tc>
          <w:tcPr>
            <w:tcW w:w="1445" w:type="dxa"/>
            <w:vAlign w:val="center"/>
          </w:tcPr>
          <w:p w14:paraId="7F2E7B4A" w14:textId="3C2B6DDB" w:rsidR="005F046C" w:rsidRPr="005F046C" w:rsidRDefault="005F046C" w:rsidP="005F046C">
            <w:pPr>
              <w:spacing w:before="60" w:after="60" w:line="240" w:lineRule="auto"/>
              <w:jc w:val="center"/>
              <w:rPr>
                <w:sz w:val="16"/>
                <w:szCs w:val="16"/>
              </w:rPr>
            </w:pPr>
            <w:r w:rsidRPr="005F046C">
              <w:rPr>
                <w:sz w:val="16"/>
                <w:szCs w:val="16"/>
              </w:rPr>
              <w:t>15</w:t>
            </w:r>
          </w:p>
        </w:tc>
        <w:tc>
          <w:tcPr>
            <w:tcW w:w="1422" w:type="dxa"/>
            <w:vAlign w:val="center"/>
          </w:tcPr>
          <w:p w14:paraId="353CC0B1" w14:textId="5F59B4BF" w:rsidR="005F046C" w:rsidRPr="005F046C" w:rsidRDefault="005F046C" w:rsidP="005F046C">
            <w:pPr>
              <w:spacing w:before="60" w:after="60" w:line="240" w:lineRule="auto"/>
              <w:jc w:val="center"/>
              <w:rPr>
                <w:sz w:val="16"/>
                <w:szCs w:val="16"/>
              </w:rPr>
            </w:pPr>
            <w:r w:rsidRPr="005F046C">
              <w:rPr>
                <w:sz w:val="16"/>
                <w:szCs w:val="16"/>
              </w:rPr>
              <w:t>50</w:t>
            </w:r>
          </w:p>
        </w:tc>
      </w:tr>
      <w:tr w:rsidR="005F046C" w:rsidRPr="005F046C" w14:paraId="39C7798E" w14:textId="77777777" w:rsidTr="00533484">
        <w:trPr>
          <w:jc w:val="center"/>
        </w:trPr>
        <w:tc>
          <w:tcPr>
            <w:tcW w:w="1009" w:type="dxa"/>
            <w:vAlign w:val="center"/>
          </w:tcPr>
          <w:p w14:paraId="356969E4" w14:textId="1BF5C3B1" w:rsidR="005F046C" w:rsidRPr="005F046C" w:rsidRDefault="005F046C" w:rsidP="005F046C">
            <w:pPr>
              <w:spacing w:before="60" w:after="60" w:line="240" w:lineRule="auto"/>
              <w:jc w:val="center"/>
              <w:rPr>
                <w:sz w:val="16"/>
                <w:szCs w:val="16"/>
              </w:rPr>
            </w:pPr>
            <w:r w:rsidRPr="005F046C">
              <w:rPr>
                <w:sz w:val="16"/>
                <w:szCs w:val="16"/>
              </w:rPr>
              <w:t>8SU</w:t>
            </w:r>
          </w:p>
        </w:tc>
        <w:tc>
          <w:tcPr>
            <w:tcW w:w="2167" w:type="dxa"/>
            <w:vAlign w:val="center"/>
          </w:tcPr>
          <w:p w14:paraId="28102579" w14:textId="05F59197" w:rsidR="005F046C" w:rsidRPr="005F046C" w:rsidRDefault="005F046C" w:rsidP="005F046C">
            <w:pPr>
              <w:spacing w:before="60" w:after="60" w:line="240" w:lineRule="auto"/>
              <w:jc w:val="center"/>
              <w:rPr>
                <w:sz w:val="16"/>
                <w:szCs w:val="16"/>
              </w:rPr>
            </w:pPr>
            <w:r w:rsidRPr="005F046C">
              <w:rPr>
                <w:sz w:val="16"/>
                <w:szCs w:val="16"/>
              </w:rPr>
              <w:t>teren składów i magazynów</w:t>
            </w:r>
          </w:p>
        </w:tc>
        <w:tc>
          <w:tcPr>
            <w:tcW w:w="1538" w:type="dxa"/>
            <w:vAlign w:val="center"/>
          </w:tcPr>
          <w:p w14:paraId="0E7A5E0A" w14:textId="1A3358F2" w:rsidR="005F046C" w:rsidRPr="005F046C" w:rsidRDefault="005F046C" w:rsidP="005F046C">
            <w:pPr>
              <w:spacing w:before="60" w:after="60" w:line="240" w:lineRule="auto"/>
              <w:jc w:val="center"/>
              <w:rPr>
                <w:sz w:val="16"/>
                <w:szCs w:val="16"/>
              </w:rPr>
            </w:pPr>
            <w:r w:rsidRPr="005F046C">
              <w:rPr>
                <w:sz w:val="16"/>
                <w:szCs w:val="16"/>
              </w:rPr>
              <w:t>1,2</w:t>
            </w:r>
          </w:p>
        </w:tc>
        <w:tc>
          <w:tcPr>
            <w:tcW w:w="1445" w:type="dxa"/>
            <w:vAlign w:val="center"/>
          </w:tcPr>
          <w:p w14:paraId="07765943" w14:textId="61DAAC61" w:rsidR="005F046C" w:rsidRPr="005F046C" w:rsidRDefault="005F046C" w:rsidP="005F046C">
            <w:pPr>
              <w:spacing w:before="60" w:after="60" w:line="240" w:lineRule="auto"/>
              <w:jc w:val="center"/>
              <w:rPr>
                <w:sz w:val="16"/>
                <w:szCs w:val="16"/>
              </w:rPr>
            </w:pPr>
            <w:r w:rsidRPr="005F046C">
              <w:rPr>
                <w:sz w:val="16"/>
                <w:szCs w:val="16"/>
              </w:rPr>
              <w:t>50</w:t>
            </w:r>
          </w:p>
        </w:tc>
        <w:tc>
          <w:tcPr>
            <w:tcW w:w="1445" w:type="dxa"/>
            <w:vAlign w:val="center"/>
          </w:tcPr>
          <w:p w14:paraId="624B1895" w14:textId="20EB76B6" w:rsidR="005F046C" w:rsidRPr="005F046C" w:rsidRDefault="005F046C" w:rsidP="005F046C">
            <w:pPr>
              <w:spacing w:before="60" w:after="60" w:line="240" w:lineRule="auto"/>
              <w:jc w:val="center"/>
              <w:rPr>
                <w:sz w:val="16"/>
                <w:szCs w:val="16"/>
              </w:rPr>
            </w:pPr>
            <w:r w:rsidRPr="005F046C">
              <w:rPr>
                <w:sz w:val="16"/>
                <w:szCs w:val="16"/>
              </w:rPr>
              <w:t>12</w:t>
            </w:r>
          </w:p>
        </w:tc>
        <w:tc>
          <w:tcPr>
            <w:tcW w:w="1422" w:type="dxa"/>
            <w:vAlign w:val="center"/>
          </w:tcPr>
          <w:p w14:paraId="75FB03A3" w14:textId="24B304D1" w:rsidR="005F046C" w:rsidRPr="005F046C" w:rsidRDefault="005F046C" w:rsidP="005F046C">
            <w:pPr>
              <w:spacing w:before="60" w:after="60" w:line="240" w:lineRule="auto"/>
              <w:jc w:val="center"/>
              <w:rPr>
                <w:sz w:val="16"/>
                <w:szCs w:val="16"/>
              </w:rPr>
            </w:pPr>
            <w:r w:rsidRPr="005F046C">
              <w:rPr>
                <w:sz w:val="16"/>
                <w:szCs w:val="16"/>
              </w:rPr>
              <w:t>35</w:t>
            </w:r>
          </w:p>
        </w:tc>
      </w:tr>
      <w:tr w:rsidR="005F046C" w:rsidRPr="005F046C" w14:paraId="658657BC" w14:textId="77777777" w:rsidTr="00533484">
        <w:trPr>
          <w:jc w:val="center"/>
        </w:trPr>
        <w:tc>
          <w:tcPr>
            <w:tcW w:w="1009" w:type="dxa"/>
            <w:vAlign w:val="center"/>
          </w:tcPr>
          <w:p w14:paraId="348F0172" w14:textId="2FDE30A9" w:rsidR="005F046C" w:rsidRPr="005F046C" w:rsidRDefault="005F046C" w:rsidP="005F046C">
            <w:pPr>
              <w:spacing w:before="60" w:after="60" w:line="240" w:lineRule="auto"/>
              <w:jc w:val="center"/>
              <w:rPr>
                <w:sz w:val="16"/>
                <w:szCs w:val="16"/>
              </w:rPr>
            </w:pPr>
            <w:r w:rsidRPr="005F046C">
              <w:rPr>
                <w:sz w:val="16"/>
                <w:szCs w:val="16"/>
              </w:rPr>
              <w:t>9SU</w:t>
            </w:r>
          </w:p>
        </w:tc>
        <w:tc>
          <w:tcPr>
            <w:tcW w:w="2167" w:type="dxa"/>
            <w:vAlign w:val="center"/>
          </w:tcPr>
          <w:p w14:paraId="6D37497A" w14:textId="4F007B3C" w:rsidR="005F046C" w:rsidRPr="005F046C" w:rsidRDefault="005F046C" w:rsidP="005F046C">
            <w:pPr>
              <w:spacing w:before="60" w:after="60" w:line="240" w:lineRule="auto"/>
              <w:jc w:val="center"/>
              <w:rPr>
                <w:sz w:val="16"/>
                <w:szCs w:val="16"/>
              </w:rPr>
            </w:pPr>
          </w:p>
        </w:tc>
        <w:tc>
          <w:tcPr>
            <w:tcW w:w="1538" w:type="dxa"/>
            <w:vAlign w:val="center"/>
          </w:tcPr>
          <w:p w14:paraId="7D0AD011" w14:textId="7E733B5F" w:rsidR="005F046C" w:rsidRPr="005F046C" w:rsidRDefault="005F046C" w:rsidP="005F046C">
            <w:pPr>
              <w:spacing w:before="60" w:after="60" w:line="240" w:lineRule="auto"/>
              <w:jc w:val="center"/>
              <w:rPr>
                <w:sz w:val="16"/>
                <w:szCs w:val="16"/>
              </w:rPr>
            </w:pPr>
            <w:r w:rsidRPr="005F046C">
              <w:rPr>
                <w:sz w:val="16"/>
                <w:szCs w:val="16"/>
              </w:rPr>
              <w:t>1,2</w:t>
            </w:r>
          </w:p>
        </w:tc>
        <w:tc>
          <w:tcPr>
            <w:tcW w:w="1445" w:type="dxa"/>
            <w:vAlign w:val="center"/>
          </w:tcPr>
          <w:p w14:paraId="22DD1B08" w14:textId="603F65AB" w:rsidR="005F046C" w:rsidRPr="005F046C" w:rsidRDefault="005F046C" w:rsidP="005F046C">
            <w:pPr>
              <w:spacing w:before="60" w:after="60" w:line="240" w:lineRule="auto"/>
              <w:jc w:val="center"/>
              <w:rPr>
                <w:sz w:val="16"/>
                <w:szCs w:val="16"/>
              </w:rPr>
            </w:pPr>
            <w:r w:rsidRPr="005F046C">
              <w:rPr>
                <w:sz w:val="16"/>
                <w:szCs w:val="16"/>
              </w:rPr>
              <w:t>50</w:t>
            </w:r>
          </w:p>
        </w:tc>
        <w:tc>
          <w:tcPr>
            <w:tcW w:w="1445" w:type="dxa"/>
            <w:vAlign w:val="center"/>
          </w:tcPr>
          <w:p w14:paraId="1762C951" w14:textId="6C9DA151" w:rsidR="005F046C" w:rsidRPr="005F046C" w:rsidRDefault="005F046C" w:rsidP="005F046C">
            <w:pPr>
              <w:spacing w:before="60" w:after="60" w:line="240" w:lineRule="auto"/>
              <w:jc w:val="center"/>
              <w:rPr>
                <w:sz w:val="16"/>
                <w:szCs w:val="16"/>
              </w:rPr>
            </w:pPr>
            <w:r w:rsidRPr="005F046C">
              <w:rPr>
                <w:sz w:val="16"/>
                <w:szCs w:val="16"/>
              </w:rPr>
              <w:t>15</w:t>
            </w:r>
          </w:p>
        </w:tc>
        <w:tc>
          <w:tcPr>
            <w:tcW w:w="1422" w:type="dxa"/>
            <w:vAlign w:val="center"/>
          </w:tcPr>
          <w:p w14:paraId="43D1DFDF" w14:textId="715EBD2B" w:rsidR="005F046C" w:rsidRPr="005F046C" w:rsidRDefault="005F046C" w:rsidP="005F046C">
            <w:pPr>
              <w:spacing w:before="60" w:after="60" w:line="240" w:lineRule="auto"/>
              <w:jc w:val="center"/>
              <w:rPr>
                <w:sz w:val="16"/>
                <w:szCs w:val="16"/>
              </w:rPr>
            </w:pPr>
            <w:r w:rsidRPr="005F046C">
              <w:rPr>
                <w:sz w:val="16"/>
                <w:szCs w:val="16"/>
              </w:rPr>
              <w:t>35</w:t>
            </w:r>
          </w:p>
        </w:tc>
      </w:tr>
      <w:tr w:rsidR="005F046C" w:rsidRPr="005F046C" w14:paraId="24BC635C" w14:textId="77777777" w:rsidTr="00533484">
        <w:trPr>
          <w:jc w:val="center"/>
        </w:trPr>
        <w:tc>
          <w:tcPr>
            <w:tcW w:w="1009" w:type="dxa"/>
            <w:vAlign w:val="center"/>
          </w:tcPr>
          <w:p w14:paraId="6DE0AC73" w14:textId="0F948ED8" w:rsidR="005F046C" w:rsidRPr="005F046C" w:rsidRDefault="005F046C" w:rsidP="005F046C">
            <w:pPr>
              <w:spacing w:before="60" w:after="60" w:line="240" w:lineRule="auto"/>
              <w:jc w:val="center"/>
              <w:rPr>
                <w:sz w:val="16"/>
                <w:szCs w:val="16"/>
              </w:rPr>
            </w:pPr>
            <w:r w:rsidRPr="005F046C">
              <w:rPr>
                <w:sz w:val="16"/>
                <w:szCs w:val="16"/>
              </w:rPr>
              <w:t>10SU</w:t>
            </w:r>
          </w:p>
        </w:tc>
        <w:tc>
          <w:tcPr>
            <w:tcW w:w="2167" w:type="dxa"/>
            <w:vAlign w:val="center"/>
          </w:tcPr>
          <w:p w14:paraId="5F4499DB" w14:textId="57B94141" w:rsidR="005F046C" w:rsidRPr="005F046C" w:rsidRDefault="005F046C" w:rsidP="005F046C">
            <w:pPr>
              <w:spacing w:before="60" w:after="60" w:line="240" w:lineRule="auto"/>
              <w:jc w:val="center"/>
              <w:rPr>
                <w:sz w:val="16"/>
                <w:szCs w:val="16"/>
              </w:rPr>
            </w:pPr>
          </w:p>
        </w:tc>
        <w:tc>
          <w:tcPr>
            <w:tcW w:w="1538" w:type="dxa"/>
            <w:vAlign w:val="center"/>
          </w:tcPr>
          <w:p w14:paraId="65CF5DEB" w14:textId="4AFC6D43" w:rsidR="005F046C" w:rsidRPr="005F046C" w:rsidRDefault="005F046C" w:rsidP="005F046C">
            <w:pPr>
              <w:spacing w:before="60" w:after="60" w:line="240" w:lineRule="auto"/>
              <w:jc w:val="center"/>
              <w:rPr>
                <w:sz w:val="16"/>
                <w:szCs w:val="16"/>
              </w:rPr>
            </w:pPr>
            <w:r w:rsidRPr="005F046C">
              <w:rPr>
                <w:sz w:val="16"/>
                <w:szCs w:val="16"/>
              </w:rPr>
              <w:t>0,9</w:t>
            </w:r>
          </w:p>
        </w:tc>
        <w:tc>
          <w:tcPr>
            <w:tcW w:w="1445" w:type="dxa"/>
            <w:vAlign w:val="center"/>
          </w:tcPr>
          <w:p w14:paraId="5F52E7C5" w14:textId="6903B294" w:rsidR="005F046C" w:rsidRPr="005F046C" w:rsidRDefault="005F046C" w:rsidP="005F046C">
            <w:pPr>
              <w:spacing w:before="60" w:after="60" w:line="240" w:lineRule="auto"/>
              <w:jc w:val="center"/>
              <w:rPr>
                <w:sz w:val="16"/>
                <w:szCs w:val="16"/>
              </w:rPr>
            </w:pPr>
            <w:r w:rsidRPr="005F046C">
              <w:rPr>
                <w:sz w:val="16"/>
                <w:szCs w:val="16"/>
              </w:rPr>
              <w:t>40</w:t>
            </w:r>
          </w:p>
        </w:tc>
        <w:tc>
          <w:tcPr>
            <w:tcW w:w="1445" w:type="dxa"/>
            <w:vAlign w:val="center"/>
          </w:tcPr>
          <w:p w14:paraId="0A9263E2" w14:textId="2840A193" w:rsidR="005F046C" w:rsidRPr="005F046C" w:rsidRDefault="005F046C" w:rsidP="005F046C">
            <w:pPr>
              <w:spacing w:before="60" w:after="60" w:line="240" w:lineRule="auto"/>
              <w:jc w:val="center"/>
              <w:rPr>
                <w:sz w:val="16"/>
                <w:szCs w:val="16"/>
              </w:rPr>
            </w:pPr>
            <w:r w:rsidRPr="005F046C">
              <w:rPr>
                <w:sz w:val="16"/>
                <w:szCs w:val="16"/>
              </w:rPr>
              <w:t>15</w:t>
            </w:r>
          </w:p>
        </w:tc>
        <w:tc>
          <w:tcPr>
            <w:tcW w:w="1422" w:type="dxa"/>
            <w:vAlign w:val="center"/>
          </w:tcPr>
          <w:p w14:paraId="2D0E9D7C" w14:textId="12258055" w:rsidR="005F046C" w:rsidRPr="005F046C" w:rsidRDefault="005F046C" w:rsidP="005F046C">
            <w:pPr>
              <w:spacing w:before="60" w:after="60" w:line="240" w:lineRule="auto"/>
              <w:jc w:val="center"/>
              <w:rPr>
                <w:sz w:val="16"/>
                <w:szCs w:val="16"/>
              </w:rPr>
            </w:pPr>
            <w:r w:rsidRPr="005F046C">
              <w:rPr>
                <w:sz w:val="16"/>
                <w:szCs w:val="16"/>
              </w:rPr>
              <w:t>45</w:t>
            </w:r>
          </w:p>
        </w:tc>
      </w:tr>
      <w:tr w:rsidR="005F046C" w:rsidRPr="005F046C" w14:paraId="24F6E6E0" w14:textId="77777777" w:rsidTr="00533484">
        <w:trPr>
          <w:jc w:val="center"/>
        </w:trPr>
        <w:tc>
          <w:tcPr>
            <w:tcW w:w="1009" w:type="dxa"/>
            <w:vAlign w:val="center"/>
          </w:tcPr>
          <w:p w14:paraId="37B30F87" w14:textId="08DCDA91" w:rsidR="005F046C" w:rsidRPr="005F046C" w:rsidRDefault="005F046C" w:rsidP="005F046C">
            <w:pPr>
              <w:spacing w:before="60" w:after="60" w:line="240" w:lineRule="auto"/>
              <w:jc w:val="center"/>
              <w:rPr>
                <w:sz w:val="16"/>
                <w:szCs w:val="16"/>
              </w:rPr>
            </w:pPr>
            <w:r w:rsidRPr="005F046C">
              <w:rPr>
                <w:sz w:val="16"/>
                <w:szCs w:val="16"/>
              </w:rPr>
              <w:t>11SU</w:t>
            </w:r>
          </w:p>
        </w:tc>
        <w:tc>
          <w:tcPr>
            <w:tcW w:w="2167" w:type="dxa"/>
            <w:vAlign w:val="center"/>
          </w:tcPr>
          <w:p w14:paraId="6B677B97" w14:textId="60A45022" w:rsidR="005F046C" w:rsidRPr="005F046C" w:rsidRDefault="005F046C" w:rsidP="005F046C">
            <w:pPr>
              <w:spacing w:before="60" w:after="60" w:line="240" w:lineRule="auto"/>
              <w:jc w:val="center"/>
              <w:rPr>
                <w:sz w:val="16"/>
                <w:szCs w:val="16"/>
              </w:rPr>
            </w:pPr>
            <w:r w:rsidRPr="005F046C">
              <w:rPr>
                <w:sz w:val="16"/>
                <w:szCs w:val="16"/>
              </w:rPr>
              <w:t>teren składów i magazynów</w:t>
            </w:r>
          </w:p>
        </w:tc>
        <w:tc>
          <w:tcPr>
            <w:tcW w:w="1538" w:type="dxa"/>
            <w:vAlign w:val="center"/>
          </w:tcPr>
          <w:p w14:paraId="7BFD4FFB" w14:textId="2140D734" w:rsidR="005F046C" w:rsidRPr="005F046C" w:rsidRDefault="005F046C" w:rsidP="005F046C">
            <w:pPr>
              <w:spacing w:before="60" w:after="60" w:line="240" w:lineRule="auto"/>
              <w:jc w:val="center"/>
              <w:rPr>
                <w:sz w:val="16"/>
                <w:szCs w:val="16"/>
              </w:rPr>
            </w:pPr>
            <w:r w:rsidRPr="005F046C">
              <w:rPr>
                <w:sz w:val="16"/>
                <w:szCs w:val="16"/>
              </w:rPr>
              <w:t>0,9</w:t>
            </w:r>
          </w:p>
        </w:tc>
        <w:tc>
          <w:tcPr>
            <w:tcW w:w="1445" w:type="dxa"/>
            <w:vAlign w:val="center"/>
          </w:tcPr>
          <w:p w14:paraId="3FF24167" w14:textId="6487A768" w:rsidR="005F046C" w:rsidRPr="005F046C" w:rsidRDefault="005F046C" w:rsidP="005F046C">
            <w:pPr>
              <w:spacing w:before="60" w:after="60" w:line="240" w:lineRule="auto"/>
              <w:jc w:val="center"/>
              <w:rPr>
                <w:sz w:val="16"/>
                <w:szCs w:val="16"/>
              </w:rPr>
            </w:pPr>
            <w:r w:rsidRPr="005F046C">
              <w:rPr>
                <w:sz w:val="16"/>
                <w:szCs w:val="16"/>
              </w:rPr>
              <w:t>50</w:t>
            </w:r>
          </w:p>
        </w:tc>
        <w:tc>
          <w:tcPr>
            <w:tcW w:w="1445" w:type="dxa"/>
            <w:vAlign w:val="center"/>
          </w:tcPr>
          <w:p w14:paraId="4BC3D194" w14:textId="5E550E2D" w:rsidR="005F046C" w:rsidRPr="005F046C" w:rsidRDefault="005F046C" w:rsidP="005F046C">
            <w:pPr>
              <w:spacing w:before="60" w:after="60" w:line="240" w:lineRule="auto"/>
              <w:jc w:val="center"/>
              <w:rPr>
                <w:sz w:val="16"/>
                <w:szCs w:val="16"/>
              </w:rPr>
            </w:pPr>
            <w:r w:rsidRPr="005F046C">
              <w:rPr>
                <w:sz w:val="16"/>
                <w:szCs w:val="16"/>
              </w:rPr>
              <w:t>15</w:t>
            </w:r>
          </w:p>
        </w:tc>
        <w:tc>
          <w:tcPr>
            <w:tcW w:w="1422" w:type="dxa"/>
            <w:vAlign w:val="center"/>
          </w:tcPr>
          <w:p w14:paraId="324BE758" w14:textId="2C04E964" w:rsidR="005F046C" w:rsidRPr="005F046C" w:rsidRDefault="005F046C" w:rsidP="005F046C">
            <w:pPr>
              <w:spacing w:before="60" w:after="60" w:line="240" w:lineRule="auto"/>
              <w:jc w:val="center"/>
              <w:rPr>
                <w:sz w:val="16"/>
                <w:szCs w:val="16"/>
              </w:rPr>
            </w:pPr>
            <w:r w:rsidRPr="005F046C">
              <w:rPr>
                <w:sz w:val="16"/>
                <w:szCs w:val="16"/>
              </w:rPr>
              <w:t>35</w:t>
            </w:r>
          </w:p>
        </w:tc>
      </w:tr>
      <w:tr w:rsidR="005F046C" w:rsidRPr="005F046C" w14:paraId="1FCF475F" w14:textId="77777777" w:rsidTr="00533484">
        <w:trPr>
          <w:jc w:val="center"/>
        </w:trPr>
        <w:tc>
          <w:tcPr>
            <w:tcW w:w="1009" w:type="dxa"/>
            <w:vAlign w:val="center"/>
          </w:tcPr>
          <w:p w14:paraId="05616C37" w14:textId="3D97AEF1" w:rsidR="005F046C" w:rsidRPr="005F046C" w:rsidRDefault="005F046C" w:rsidP="005F046C">
            <w:pPr>
              <w:spacing w:before="60" w:after="60" w:line="240" w:lineRule="auto"/>
              <w:jc w:val="center"/>
              <w:rPr>
                <w:sz w:val="16"/>
                <w:szCs w:val="16"/>
              </w:rPr>
            </w:pPr>
            <w:r w:rsidRPr="005F046C">
              <w:rPr>
                <w:sz w:val="16"/>
                <w:szCs w:val="16"/>
              </w:rPr>
              <w:t>12SU</w:t>
            </w:r>
          </w:p>
        </w:tc>
        <w:tc>
          <w:tcPr>
            <w:tcW w:w="2167" w:type="dxa"/>
            <w:vAlign w:val="center"/>
          </w:tcPr>
          <w:p w14:paraId="05813554" w14:textId="7BD4153E" w:rsidR="005F046C" w:rsidRPr="005F046C" w:rsidRDefault="005F046C" w:rsidP="005F046C">
            <w:pPr>
              <w:spacing w:before="60" w:after="60" w:line="240" w:lineRule="auto"/>
              <w:jc w:val="center"/>
              <w:rPr>
                <w:sz w:val="16"/>
                <w:szCs w:val="16"/>
              </w:rPr>
            </w:pPr>
            <w:r w:rsidRPr="005F046C">
              <w:rPr>
                <w:sz w:val="16"/>
                <w:szCs w:val="16"/>
              </w:rPr>
              <w:t>teren składów i magazynów</w:t>
            </w:r>
          </w:p>
        </w:tc>
        <w:tc>
          <w:tcPr>
            <w:tcW w:w="1538" w:type="dxa"/>
            <w:vAlign w:val="center"/>
          </w:tcPr>
          <w:p w14:paraId="48E78599" w14:textId="4C073005" w:rsidR="005F046C" w:rsidRPr="005F046C" w:rsidRDefault="005F046C" w:rsidP="005F046C">
            <w:pPr>
              <w:spacing w:before="60" w:after="60" w:line="240" w:lineRule="auto"/>
              <w:jc w:val="center"/>
              <w:rPr>
                <w:sz w:val="16"/>
                <w:szCs w:val="16"/>
              </w:rPr>
            </w:pPr>
            <w:r w:rsidRPr="005F046C">
              <w:rPr>
                <w:sz w:val="16"/>
                <w:szCs w:val="16"/>
              </w:rPr>
              <w:t>0,9</w:t>
            </w:r>
          </w:p>
        </w:tc>
        <w:tc>
          <w:tcPr>
            <w:tcW w:w="1445" w:type="dxa"/>
            <w:vAlign w:val="center"/>
          </w:tcPr>
          <w:p w14:paraId="74FD0D41" w14:textId="43C1A520" w:rsidR="005F046C" w:rsidRPr="005F046C" w:rsidRDefault="005F046C" w:rsidP="005F046C">
            <w:pPr>
              <w:spacing w:before="60" w:after="60" w:line="240" w:lineRule="auto"/>
              <w:jc w:val="center"/>
              <w:rPr>
                <w:sz w:val="16"/>
                <w:szCs w:val="16"/>
              </w:rPr>
            </w:pPr>
            <w:r w:rsidRPr="005F046C">
              <w:rPr>
                <w:sz w:val="16"/>
                <w:szCs w:val="16"/>
              </w:rPr>
              <w:t>40</w:t>
            </w:r>
          </w:p>
        </w:tc>
        <w:tc>
          <w:tcPr>
            <w:tcW w:w="1445" w:type="dxa"/>
            <w:vAlign w:val="center"/>
          </w:tcPr>
          <w:p w14:paraId="2AF26C2D" w14:textId="54DB39A6" w:rsidR="005F046C" w:rsidRPr="005F046C" w:rsidRDefault="005F046C" w:rsidP="005F046C">
            <w:pPr>
              <w:spacing w:before="60" w:after="60" w:line="240" w:lineRule="auto"/>
              <w:jc w:val="center"/>
              <w:rPr>
                <w:sz w:val="16"/>
                <w:szCs w:val="16"/>
              </w:rPr>
            </w:pPr>
            <w:r w:rsidRPr="005F046C">
              <w:rPr>
                <w:sz w:val="16"/>
                <w:szCs w:val="16"/>
              </w:rPr>
              <w:t>15</w:t>
            </w:r>
          </w:p>
        </w:tc>
        <w:tc>
          <w:tcPr>
            <w:tcW w:w="1422" w:type="dxa"/>
            <w:vAlign w:val="center"/>
          </w:tcPr>
          <w:p w14:paraId="312CD40A" w14:textId="154C4570" w:rsidR="005F046C" w:rsidRPr="005F046C" w:rsidRDefault="005F046C" w:rsidP="005F046C">
            <w:pPr>
              <w:spacing w:before="60" w:after="60" w:line="240" w:lineRule="auto"/>
              <w:jc w:val="center"/>
              <w:rPr>
                <w:sz w:val="16"/>
                <w:szCs w:val="16"/>
              </w:rPr>
            </w:pPr>
            <w:r w:rsidRPr="005F046C">
              <w:rPr>
                <w:sz w:val="16"/>
                <w:szCs w:val="16"/>
              </w:rPr>
              <w:t>35</w:t>
            </w:r>
          </w:p>
        </w:tc>
      </w:tr>
      <w:tr w:rsidR="005F046C" w:rsidRPr="005F046C" w14:paraId="3945DE50" w14:textId="77777777" w:rsidTr="00533484">
        <w:trPr>
          <w:jc w:val="center"/>
        </w:trPr>
        <w:tc>
          <w:tcPr>
            <w:tcW w:w="1009" w:type="dxa"/>
            <w:vAlign w:val="center"/>
          </w:tcPr>
          <w:p w14:paraId="5D34FF93" w14:textId="6811FE89" w:rsidR="005F046C" w:rsidRPr="005F046C" w:rsidRDefault="005F046C" w:rsidP="005F046C">
            <w:pPr>
              <w:spacing w:before="60" w:after="60" w:line="240" w:lineRule="auto"/>
              <w:jc w:val="center"/>
              <w:rPr>
                <w:sz w:val="16"/>
                <w:szCs w:val="16"/>
              </w:rPr>
            </w:pPr>
            <w:r w:rsidRPr="005F046C">
              <w:rPr>
                <w:sz w:val="16"/>
                <w:szCs w:val="16"/>
              </w:rPr>
              <w:t>13SU</w:t>
            </w:r>
          </w:p>
        </w:tc>
        <w:tc>
          <w:tcPr>
            <w:tcW w:w="2167" w:type="dxa"/>
            <w:vAlign w:val="center"/>
          </w:tcPr>
          <w:p w14:paraId="553D9121" w14:textId="33DA0C69" w:rsidR="005F046C" w:rsidRPr="005F046C" w:rsidRDefault="005F046C" w:rsidP="005F046C">
            <w:pPr>
              <w:spacing w:before="60" w:after="60" w:line="240" w:lineRule="auto"/>
              <w:jc w:val="center"/>
              <w:rPr>
                <w:sz w:val="16"/>
                <w:szCs w:val="16"/>
              </w:rPr>
            </w:pPr>
          </w:p>
        </w:tc>
        <w:tc>
          <w:tcPr>
            <w:tcW w:w="1538" w:type="dxa"/>
            <w:vAlign w:val="center"/>
          </w:tcPr>
          <w:p w14:paraId="35F579F4" w14:textId="5B1DB23C" w:rsidR="005F046C" w:rsidRPr="005F046C" w:rsidRDefault="005F046C" w:rsidP="005F046C">
            <w:pPr>
              <w:spacing w:before="60" w:after="60" w:line="240" w:lineRule="auto"/>
              <w:jc w:val="center"/>
              <w:rPr>
                <w:sz w:val="16"/>
                <w:szCs w:val="16"/>
              </w:rPr>
            </w:pPr>
            <w:r w:rsidRPr="005F046C">
              <w:rPr>
                <w:sz w:val="16"/>
                <w:szCs w:val="16"/>
              </w:rPr>
              <w:t>0,9</w:t>
            </w:r>
          </w:p>
        </w:tc>
        <w:tc>
          <w:tcPr>
            <w:tcW w:w="1445" w:type="dxa"/>
            <w:vAlign w:val="center"/>
          </w:tcPr>
          <w:p w14:paraId="25544CC0" w14:textId="76AD4562" w:rsidR="005F046C" w:rsidRPr="005F046C" w:rsidRDefault="005F046C" w:rsidP="005F046C">
            <w:pPr>
              <w:spacing w:before="60" w:after="60" w:line="240" w:lineRule="auto"/>
              <w:jc w:val="center"/>
              <w:rPr>
                <w:sz w:val="16"/>
                <w:szCs w:val="16"/>
              </w:rPr>
            </w:pPr>
            <w:r w:rsidRPr="005F046C">
              <w:rPr>
                <w:sz w:val="16"/>
                <w:szCs w:val="16"/>
              </w:rPr>
              <w:t>50</w:t>
            </w:r>
          </w:p>
        </w:tc>
        <w:tc>
          <w:tcPr>
            <w:tcW w:w="1445" w:type="dxa"/>
            <w:vAlign w:val="center"/>
          </w:tcPr>
          <w:p w14:paraId="2E1123B0" w14:textId="21259F24" w:rsidR="005F046C" w:rsidRPr="005F046C" w:rsidRDefault="005F046C" w:rsidP="005F046C">
            <w:pPr>
              <w:spacing w:before="60" w:after="60" w:line="240" w:lineRule="auto"/>
              <w:jc w:val="center"/>
              <w:rPr>
                <w:sz w:val="16"/>
                <w:szCs w:val="16"/>
              </w:rPr>
            </w:pPr>
            <w:r w:rsidRPr="005F046C">
              <w:rPr>
                <w:sz w:val="16"/>
                <w:szCs w:val="16"/>
              </w:rPr>
              <w:t>15</w:t>
            </w:r>
          </w:p>
        </w:tc>
        <w:tc>
          <w:tcPr>
            <w:tcW w:w="1422" w:type="dxa"/>
            <w:vAlign w:val="center"/>
          </w:tcPr>
          <w:p w14:paraId="6292EAC8" w14:textId="130B7064" w:rsidR="005F046C" w:rsidRPr="005F046C" w:rsidRDefault="005F046C" w:rsidP="005F046C">
            <w:pPr>
              <w:spacing w:before="60" w:after="60" w:line="240" w:lineRule="auto"/>
              <w:jc w:val="center"/>
              <w:rPr>
                <w:sz w:val="16"/>
                <w:szCs w:val="16"/>
              </w:rPr>
            </w:pPr>
            <w:r w:rsidRPr="005F046C">
              <w:rPr>
                <w:sz w:val="16"/>
                <w:szCs w:val="16"/>
              </w:rPr>
              <w:t>35</w:t>
            </w:r>
          </w:p>
        </w:tc>
      </w:tr>
      <w:tr w:rsidR="005F046C" w:rsidRPr="005F046C" w14:paraId="4FC599A3" w14:textId="77777777" w:rsidTr="00533484">
        <w:trPr>
          <w:jc w:val="center"/>
        </w:trPr>
        <w:tc>
          <w:tcPr>
            <w:tcW w:w="1009" w:type="dxa"/>
            <w:vAlign w:val="center"/>
          </w:tcPr>
          <w:p w14:paraId="779E4A1A" w14:textId="6E6A39A6" w:rsidR="005F046C" w:rsidRPr="005F046C" w:rsidRDefault="005F046C" w:rsidP="005F046C">
            <w:pPr>
              <w:spacing w:before="60" w:after="60" w:line="240" w:lineRule="auto"/>
              <w:jc w:val="center"/>
              <w:rPr>
                <w:sz w:val="16"/>
                <w:szCs w:val="16"/>
              </w:rPr>
            </w:pPr>
            <w:r w:rsidRPr="005F046C">
              <w:rPr>
                <w:sz w:val="16"/>
                <w:szCs w:val="16"/>
              </w:rPr>
              <w:t>14SU</w:t>
            </w:r>
          </w:p>
        </w:tc>
        <w:tc>
          <w:tcPr>
            <w:tcW w:w="2167" w:type="dxa"/>
            <w:vAlign w:val="center"/>
          </w:tcPr>
          <w:p w14:paraId="0E8DCD1F" w14:textId="3A4004F0" w:rsidR="005F046C" w:rsidRPr="005F046C" w:rsidRDefault="005F046C" w:rsidP="005F046C">
            <w:pPr>
              <w:spacing w:before="60" w:after="60" w:line="240" w:lineRule="auto"/>
              <w:jc w:val="center"/>
              <w:rPr>
                <w:sz w:val="16"/>
                <w:szCs w:val="16"/>
              </w:rPr>
            </w:pPr>
            <w:r w:rsidRPr="005F046C">
              <w:rPr>
                <w:sz w:val="16"/>
                <w:szCs w:val="16"/>
              </w:rPr>
              <w:t>teren składów i magazynów, teren elektrowni słonecznej</w:t>
            </w:r>
          </w:p>
        </w:tc>
        <w:tc>
          <w:tcPr>
            <w:tcW w:w="1538" w:type="dxa"/>
            <w:vAlign w:val="center"/>
          </w:tcPr>
          <w:p w14:paraId="7102D388" w14:textId="0B16670D" w:rsidR="005F046C" w:rsidRPr="005F046C" w:rsidRDefault="005F046C" w:rsidP="005F046C">
            <w:pPr>
              <w:spacing w:before="60" w:after="60" w:line="240" w:lineRule="auto"/>
              <w:jc w:val="center"/>
              <w:rPr>
                <w:sz w:val="16"/>
                <w:szCs w:val="16"/>
              </w:rPr>
            </w:pPr>
            <w:r w:rsidRPr="005F046C">
              <w:rPr>
                <w:sz w:val="16"/>
                <w:szCs w:val="16"/>
              </w:rPr>
              <w:t>1</w:t>
            </w:r>
          </w:p>
        </w:tc>
        <w:tc>
          <w:tcPr>
            <w:tcW w:w="1445" w:type="dxa"/>
            <w:vAlign w:val="center"/>
          </w:tcPr>
          <w:p w14:paraId="147A0E3B" w14:textId="3544D0D6" w:rsidR="005F046C" w:rsidRPr="005F046C" w:rsidRDefault="005F046C" w:rsidP="005F046C">
            <w:pPr>
              <w:spacing w:before="60" w:after="60" w:line="240" w:lineRule="auto"/>
              <w:jc w:val="center"/>
              <w:rPr>
                <w:sz w:val="16"/>
                <w:szCs w:val="16"/>
              </w:rPr>
            </w:pPr>
            <w:r w:rsidRPr="005F046C">
              <w:rPr>
                <w:sz w:val="16"/>
                <w:szCs w:val="16"/>
              </w:rPr>
              <w:t>40</w:t>
            </w:r>
          </w:p>
        </w:tc>
        <w:tc>
          <w:tcPr>
            <w:tcW w:w="1445" w:type="dxa"/>
            <w:vAlign w:val="center"/>
          </w:tcPr>
          <w:p w14:paraId="2980B0CC" w14:textId="7466E663" w:rsidR="005F046C" w:rsidRPr="005F046C" w:rsidRDefault="005F046C" w:rsidP="005F046C">
            <w:pPr>
              <w:spacing w:before="60" w:after="60" w:line="240" w:lineRule="auto"/>
              <w:jc w:val="center"/>
              <w:rPr>
                <w:sz w:val="16"/>
                <w:szCs w:val="16"/>
              </w:rPr>
            </w:pPr>
            <w:r w:rsidRPr="005F046C">
              <w:rPr>
                <w:sz w:val="16"/>
                <w:szCs w:val="16"/>
              </w:rPr>
              <w:t>12</w:t>
            </w:r>
          </w:p>
        </w:tc>
        <w:tc>
          <w:tcPr>
            <w:tcW w:w="1422" w:type="dxa"/>
            <w:vAlign w:val="center"/>
          </w:tcPr>
          <w:p w14:paraId="490B40E6" w14:textId="0A3C7203" w:rsidR="005F046C" w:rsidRPr="005F046C" w:rsidRDefault="005F046C" w:rsidP="005F046C">
            <w:pPr>
              <w:spacing w:before="60" w:after="60" w:line="240" w:lineRule="auto"/>
              <w:jc w:val="center"/>
              <w:rPr>
                <w:sz w:val="16"/>
                <w:szCs w:val="16"/>
              </w:rPr>
            </w:pPr>
            <w:r w:rsidRPr="005F046C">
              <w:rPr>
                <w:sz w:val="16"/>
                <w:szCs w:val="16"/>
              </w:rPr>
              <w:t>40</w:t>
            </w:r>
          </w:p>
        </w:tc>
      </w:tr>
      <w:tr w:rsidR="005F046C" w:rsidRPr="005F046C" w14:paraId="4C4538FA" w14:textId="77777777" w:rsidTr="00533484">
        <w:trPr>
          <w:jc w:val="center"/>
        </w:trPr>
        <w:tc>
          <w:tcPr>
            <w:tcW w:w="1009" w:type="dxa"/>
            <w:vAlign w:val="center"/>
          </w:tcPr>
          <w:p w14:paraId="5B8C56B0" w14:textId="37D2D9B0" w:rsidR="005F046C" w:rsidRPr="005F046C" w:rsidRDefault="005F046C" w:rsidP="005F046C">
            <w:pPr>
              <w:spacing w:before="60" w:after="60" w:line="240" w:lineRule="auto"/>
              <w:jc w:val="center"/>
              <w:rPr>
                <w:sz w:val="16"/>
                <w:szCs w:val="16"/>
              </w:rPr>
            </w:pPr>
            <w:r w:rsidRPr="005F046C">
              <w:rPr>
                <w:sz w:val="16"/>
                <w:szCs w:val="16"/>
              </w:rPr>
              <w:t>15SU</w:t>
            </w:r>
          </w:p>
        </w:tc>
        <w:tc>
          <w:tcPr>
            <w:tcW w:w="2167" w:type="dxa"/>
            <w:vAlign w:val="center"/>
          </w:tcPr>
          <w:p w14:paraId="31E68198" w14:textId="15DD09AA" w:rsidR="005F046C" w:rsidRPr="005F046C" w:rsidRDefault="005F046C" w:rsidP="005F046C">
            <w:pPr>
              <w:spacing w:before="60" w:after="60" w:line="240" w:lineRule="auto"/>
              <w:jc w:val="center"/>
              <w:rPr>
                <w:sz w:val="16"/>
                <w:szCs w:val="16"/>
              </w:rPr>
            </w:pPr>
          </w:p>
        </w:tc>
        <w:tc>
          <w:tcPr>
            <w:tcW w:w="1538" w:type="dxa"/>
            <w:vAlign w:val="center"/>
          </w:tcPr>
          <w:p w14:paraId="73066E05" w14:textId="1BE4A890" w:rsidR="005F046C" w:rsidRPr="005F046C" w:rsidRDefault="005F046C" w:rsidP="005F046C">
            <w:pPr>
              <w:spacing w:before="60" w:after="60" w:line="240" w:lineRule="auto"/>
              <w:jc w:val="center"/>
              <w:rPr>
                <w:sz w:val="16"/>
                <w:szCs w:val="16"/>
              </w:rPr>
            </w:pPr>
            <w:r w:rsidRPr="005F046C">
              <w:rPr>
                <w:sz w:val="16"/>
                <w:szCs w:val="16"/>
              </w:rPr>
              <w:t>0,7</w:t>
            </w:r>
          </w:p>
        </w:tc>
        <w:tc>
          <w:tcPr>
            <w:tcW w:w="1445" w:type="dxa"/>
            <w:vAlign w:val="center"/>
          </w:tcPr>
          <w:p w14:paraId="58B7B2CC" w14:textId="1EE64575" w:rsidR="005F046C" w:rsidRPr="005F046C" w:rsidRDefault="005F046C" w:rsidP="005F046C">
            <w:pPr>
              <w:spacing w:before="60" w:after="60" w:line="240" w:lineRule="auto"/>
              <w:jc w:val="center"/>
              <w:rPr>
                <w:sz w:val="16"/>
                <w:szCs w:val="16"/>
              </w:rPr>
            </w:pPr>
            <w:r w:rsidRPr="005F046C">
              <w:rPr>
                <w:sz w:val="16"/>
                <w:szCs w:val="16"/>
              </w:rPr>
              <w:t>55</w:t>
            </w:r>
          </w:p>
        </w:tc>
        <w:tc>
          <w:tcPr>
            <w:tcW w:w="1445" w:type="dxa"/>
            <w:vAlign w:val="center"/>
          </w:tcPr>
          <w:p w14:paraId="1A53150D" w14:textId="340E43EE" w:rsidR="005F046C" w:rsidRPr="005F046C" w:rsidRDefault="005F046C" w:rsidP="005F046C">
            <w:pPr>
              <w:spacing w:before="60" w:after="60" w:line="240" w:lineRule="auto"/>
              <w:jc w:val="center"/>
              <w:rPr>
                <w:sz w:val="16"/>
                <w:szCs w:val="16"/>
              </w:rPr>
            </w:pPr>
            <w:r w:rsidRPr="005F046C">
              <w:rPr>
                <w:sz w:val="16"/>
                <w:szCs w:val="16"/>
              </w:rPr>
              <w:t>9</w:t>
            </w:r>
          </w:p>
        </w:tc>
        <w:tc>
          <w:tcPr>
            <w:tcW w:w="1422" w:type="dxa"/>
            <w:vAlign w:val="center"/>
          </w:tcPr>
          <w:p w14:paraId="005B5E81" w14:textId="10FD388B" w:rsidR="005F046C" w:rsidRPr="005F046C" w:rsidRDefault="005F046C" w:rsidP="005F046C">
            <w:pPr>
              <w:spacing w:before="60" w:after="60" w:line="240" w:lineRule="auto"/>
              <w:jc w:val="center"/>
              <w:rPr>
                <w:sz w:val="16"/>
                <w:szCs w:val="16"/>
              </w:rPr>
            </w:pPr>
            <w:r w:rsidRPr="005F046C">
              <w:rPr>
                <w:sz w:val="16"/>
                <w:szCs w:val="16"/>
              </w:rPr>
              <w:t>30</w:t>
            </w:r>
          </w:p>
        </w:tc>
      </w:tr>
      <w:tr w:rsidR="005F046C" w:rsidRPr="005F046C" w14:paraId="49B2371A" w14:textId="77777777" w:rsidTr="00533484">
        <w:trPr>
          <w:jc w:val="center"/>
        </w:trPr>
        <w:tc>
          <w:tcPr>
            <w:tcW w:w="1009" w:type="dxa"/>
            <w:vAlign w:val="center"/>
          </w:tcPr>
          <w:p w14:paraId="2A232AA1" w14:textId="2DA51C5E" w:rsidR="005F046C" w:rsidRPr="005F046C" w:rsidRDefault="005F046C" w:rsidP="005F046C">
            <w:pPr>
              <w:spacing w:before="60" w:after="60" w:line="240" w:lineRule="auto"/>
              <w:jc w:val="center"/>
              <w:rPr>
                <w:sz w:val="16"/>
                <w:szCs w:val="16"/>
              </w:rPr>
            </w:pPr>
            <w:r w:rsidRPr="005F046C">
              <w:rPr>
                <w:sz w:val="16"/>
                <w:szCs w:val="16"/>
              </w:rPr>
              <w:t>16SU</w:t>
            </w:r>
          </w:p>
        </w:tc>
        <w:tc>
          <w:tcPr>
            <w:tcW w:w="2167" w:type="dxa"/>
            <w:vAlign w:val="center"/>
          </w:tcPr>
          <w:p w14:paraId="22271E6F" w14:textId="346621F8" w:rsidR="005F046C" w:rsidRPr="005F046C" w:rsidRDefault="005F046C" w:rsidP="005F046C">
            <w:pPr>
              <w:spacing w:before="60" w:after="60" w:line="240" w:lineRule="auto"/>
              <w:jc w:val="center"/>
              <w:rPr>
                <w:sz w:val="16"/>
                <w:szCs w:val="16"/>
              </w:rPr>
            </w:pPr>
            <w:r w:rsidRPr="005F046C">
              <w:rPr>
                <w:sz w:val="16"/>
                <w:szCs w:val="16"/>
              </w:rPr>
              <w:t>teren składów i magazynów</w:t>
            </w:r>
          </w:p>
        </w:tc>
        <w:tc>
          <w:tcPr>
            <w:tcW w:w="1538" w:type="dxa"/>
            <w:vAlign w:val="center"/>
          </w:tcPr>
          <w:p w14:paraId="51C747CA" w14:textId="02C78B23" w:rsidR="005F046C" w:rsidRPr="005F046C" w:rsidRDefault="005F046C" w:rsidP="005F046C">
            <w:pPr>
              <w:spacing w:before="60" w:after="60" w:line="240" w:lineRule="auto"/>
              <w:jc w:val="center"/>
              <w:rPr>
                <w:sz w:val="16"/>
                <w:szCs w:val="16"/>
              </w:rPr>
            </w:pPr>
            <w:r w:rsidRPr="005F046C">
              <w:rPr>
                <w:sz w:val="16"/>
                <w:szCs w:val="16"/>
              </w:rPr>
              <w:t>0,6</w:t>
            </w:r>
          </w:p>
        </w:tc>
        <w:tc>
          <w:tcPr>
            <w:tcW w:w="1445" w:type="dxa"/>
            <w:vAlign w:val="center"/>
          </w:tcPr>
          <w:p w14:paraId="6519E473" w14:textId="4FF2B4EC" w:rsidR="005F046C" w:rsidRPr="005F046C" w:rsidRDefault="005F046C" w:rsidP="005F046C">
            <w:pPr>
              <w:spacing w:before="60" w:after="60" w:line="240" w:lineRule="auto"/>
              <w:jc w:val="center"/>
              <w:rPr>
                <w:sz w:val="16"/>
                <w:szCs w:val="16"/>
              </w:rPr>
            </w:pPr>
            <w:r w:rsidRPr="005F046C">
              <w:rPr>
                <w:sz w:val="16"/>
                <w:szCs w:val="16"/>
              </w:rPr>
              <w:t>40</w:t>
            </w:r>
          </w:p>
        </w:tc>
        <w:tc>
          <w:tcPr>
            <w:tcW w:w="1445" w:type="dxa"/>
            <w:vAlign w:val="center"/>
          </w:tcPr>
          <w:p w14:paraId="2D5E0857" w14:textId="65FBF449" w:rsidR="005F046C" w:rsidRPr="005F046C" w:rsidRDefault="005F046C" w:rsidP="005F046C">
            <w:pPr>
              <w:spacing w:before="60" w:after="60" w:line="240" w:lineRule="auto"/>
              <w:jc w:val="center"/>
              <w:rPr>
                <w:sz w:val="16"/>
                <w:szCs w:val="16"/>
              </w:rPr>
            </w:pPr>
            <w:r w:rsidRPr="005F046C">
              <w:rPr>
                <w:sz w:val="16"/>
                <w:szCs w:val="16"/>
              </w:rPr>
              <w:t>9</w:t>
            </w:r>
          </w:p>
        </w:tc>
        <w:tc>
          <w:tcPr>
            <w:tcW w:w="1422" w:type="dxa"/>
            <w:vAlign w:val="center"/>
          </w:tcPr>
          <w:p w14:paraId="0B72AF0D" w14:textId="1FDF0C7F" w:rsidR="005F046C" w:rsidRPr="005F046C" w:rsidRDefault="005F046C" w:rsidP="005F046C">
            <w:pPr>
              <w:spacing w:before="60" w:after="60" w:line="240" w:lineRule="auto"/>
              <w:jc w:val="center"/>
              <w:rPr>
                <w:sz w:val="16"/>
                <w:szCs w:val="16"/>
              </w:rPr>
            </w:pPr>
            <w:r w:rsidRPr="005F046C">
              <w:rPr>
                <w:sz w:val="16"/>
                <w:szCs w:val="16"/>
              </w:rPr>
              <w:t>40</w:t>
            </w:r>
          </w:p>
        </w:tc>
      </w:tr>
      <w:tr w:rsidR="005F046C" w:rsidRPr="005F046C" w14:paraId="21FE2000" w14:textId="77777777" w:rsidTr="00533484">
        <w:trPr>
          <w:jc w:val="center"/>
        </w:trPr>
        <w:tc>
          <w:tcPr>
            <w:tcW w:w="1009" w:type="dxa"/>
            <w:vAlign w:val="center"/>
          </w:tcPr>
          <w:p w14:paraId="4A3175B2" w14:textId="1140A78E" w:rsidR="005F046C" w:rsidRPr="005F046C" w:rsidRDefault="005F046C" w:rsidP="005F046C">
            <w:pPr>
              <w:spacing w:before="60" w:after="60" w:line="240" w:lineRule="auto"/>
              <w:jc w:val="center"/>
              <w:rPr>
                <w:sz w:val="16"/>
                <w:szCs w:val="16"/>
              </w:rPr>
            </w:pPr>
            <w:r w:rsidRPr="005F046C">
              <w:rPr>
                <w:sz w:val="16"/>
                <w:szCs w:val="16"/>
              </w:rPr>
              <w:t>17SU</w:t>
            </w:r>
          </w:p>
        </w:tc>
        <w:tc>
          <w:tcPr>
            <w:tcW w:w="2167" w:type="dxa"/>
            <w:vAlign w:val="center"/>
          </w:tcPr>
          <w:p w14:paraId="667D1643" w14:textId="0FD99F57" w:rsidR="005F046C" w:rsidRPr="005F046C" w:rsidRDefault="005F046C" w:rsidP="005F046C">
            <w:pPr>
              <w:spacing w:before="60" w:after="60" w:line="240" w:lineRule="auto"/>
              <w:jc w:val="center"/>
              <w:rPr>
                <w:sz w:val="16"/>
                <w:szCs w:val="16"/>
              </w:rPr>
            </w:pPr>
            <w:r w:rsidRPr="005F046C">
              <w:rPr>
                <w:sz w:val="16"/>
                <w:szCs w:val="16"/>
              </w:rPr>
              <w:t>teren składów i magazynów, teren elektrowni słonecznej</w:t>
            </w:r>
          </w:p>
        </w:tc>
        <w:tc>
          <w:tcPr>
            <w:tcW w:w="1538" w:type="dxa"/>
            <w:vAlign w:val="center"/>
          </w:tcPr>
          <w:p w14:paraId="67CBF80E" w14:textId="4A6CA6B3" w:rsidR="005F046C" w:rsidRPr="005F046C" w:rsidRDefault="005F046C" w:rsidP="005F046C">
            <w:pPr>
              <w:spacing w:before="60" w:after="60" w:line="240" w:lineRule="auto"/>
              <w:jc w:val="center"/>
              <w:rPr>
                <w:sz w:val="16"/>
                <w:szCs w:val="16"/>
              </w:rPr>
            </w:pPr>
            <w:r w:rsidRPr="005F046C">
              <w:rPr>
                <w:sz w:val="16"/>
                <w:szCs w:val="16"/>
              </w:rPr>
              <w:t>0,6</w:t>
            </w:r>
          </w:p>
        </w:tc>
        <w:tc>
          <w:tcPr>
            <w:tcW w:w="1445" w:type="dxa"/>
            <w:vAlign w:val="center"/>
          </w:tcPr>
          <w:p w14:paraId="16F82A9F" w14:textId="5BFEC831" w:rsidR="005F046C" w:rsidRPr="005F046C" w:rsidRDefault="005F046C" w:rsidP="005F046C">
            <w:pPr>
              <w:spacing w:before="60" w:after="60" w:line="240" w:lineRule="auto"/>
              <w:jc w:val="center"/>
              <w:rPr>
                <w:sz w:val="16"/>
                <w:szCs w:val="16"/>
              </w:rPr>
            </w:pPr>
            <w:r w:rsidRPr="005F046C">
              <w:rPr>
                <w:sz w:val="16"/>
                <w:szCs w:val="16"/>
              </w:rPr>
              <w:t>40</w:t>
            </w:r>
          </w:p>
        </w:tc>
        <w:tc>
          <w:tcPr>
            <w:tcW w:w="1445" w:type="dxa"/>
            <w:vAlign w:val="center"/>
          </w:tcPr>
          <w:p w14:paraId="4987E110" w14:textId="7CC4E223" w:rsidR="005F046C" w:rsidRPr="005F046C" w:rsidRDefault="005F046C" w:rsidP="005F046C">
            <w:pPr>
              <w:spacing w:before="60" w:after="60" w:line="240" w:lineRule="auto"/>
              <w:jc w:val="center"/>
              <w:rPr>
                <w:sz w:val="16"/>
                <w:szCs w:val="16"/>
              </w:rPr>
            </w:pPr>
            <w:r w:rsidRPr="005F046C">
              <w:rPr>
                <w:sz w:val="16"/>
                <w:szCs w:val="16"/>
              </w:rPr>
              <w:t>9</w:t>
            </w:r>
          </w:p>
        </w:tc>
        <w:tc>
          <w:tcPr>
            <w:tcW w:w="1422" w:type="dxa"/>
            <w:vAlign w:val="center"/>
          </w:tcPr>
          <w:p w14:paraId="7CD211B4" w14:textId="12D07F70" w:rsidR="005F046C" w:rsidRPr="005F046C" w:rsidRDefault="005F046C" w:rsidP="005F046C">
            <w:pPr>
              <w:spacing w:before="60" w:after="60" w:line="240" w:lineRule="auto"/>
              <w:jc w:val="center"/>
              <w:rPr>
                <w:sz w:val="16"/>
                <w:szCs w:val="16"/>
              </w:rPr>
            </w:pPr>
            <w:r w:rsidRPr="005F046C">
              <w:rPr>
                <w:sz w:val="16"/>
                <w:szCs w:val="16"/>
              </w:rPr>
              <w:t>35</w:t>
            </w:r>
          </w:p>
        </w:tc>
      </w:tr>
      <w:tr w:rsidR="005F046C" w:rsidRPr="005F046C" w14:paraId="086BE1FE" w14:textId="77777777" w:rsidTr="00533484">
        <w:trPr>
          <w:jc w:val="center"/>
        </w:trPr>
        <w:tc>
          <w:tcPr>
            <w:tcW w:w="1009" w:type="dxa"/>
            <w:vAlign w:val="center"/>
          </w:tcPr>
          <w:p w14:paraId="63638EF2" w14:textId="6202421F" w:rsidR="005F046C" w:rsidRPr="005F046C" w:rsidRDefault="005F046C" w:rsidP="005F046C">
            <w:pPr>
              <w:spacing w:before="60" w:after="60" w:line="240" w:lineRule="auto"/>
              <w:jc w:val="center"/>
              <w:rPr>
                <w:sz w:val="16"/>
                <w:szCs w:val="16"/>
              </w:rPr>
            </w:pPr>
            <w:r w:rsidRPr="005F046C">
              <w:rPr>
                <w:sz w:val="16"/>
                <w:szCs w:val="16"/>
              </w:rPr>
              <w:lastRenderedPageBreak/>
              <w:t>18SU</w:t>
            </w:r>
          </w:p>
        </w:tc>
        <w:tc>
          <w:tcPr>
            <w:tcW w:w="2167" w:type="dxa"/>
            <w:vAlign w:val="center"/>
          </w:tcPr>
          <w:p w14:paraId="7D6FB878" w14:textId="02651B0E" w:rsidR="005F046C" w:rsidRPr="005F046C" w:rsidRDefault="005F046C" w:rsidP="005F046C">
            <w:pPr>
              <w:spacing w:before="60" w:after="60" w:line="240" w:lineRule="auto"/>
              <w:jc w:val="center"/>
              <w:rPr>
                <w:sz w:val="16"/>
                <w:szCs w:val="16"/>
              </w:rPr>
            </w:pPr>
            <w:r w:rsidRPr="005F046C">
              <w:rPr>
                <w:sz w:val="16"/>
                <w:szCs w:val="16"/>
              </w:rPr>
              <w:t>teren składów i magazynów, teren elektrowni słonecznej</w:t>
            </w:r>
          </w:p>
        </w:tc>
        <w:tc>
          <w:tcPr>
            <w:tcW w:w="1538" w:type="dxa"/>
            <w:vAlign w:val="center"/>
          </w:tcPr>
          <w:p w14:paraId="4204DCA3" w14:textId="5D296F8C" w:rsidR="005F046C" w:rsidRPr="005F046C" w:rsidRDefault="005F046C" w:rsidP="005F046C">
            <w:pPr>
              <w:spacing w:before="60" w:after="60" w:line="240" w:lineRule="auto"/>
              <w:jc w:val="center"/>
              <w:rPr>
                <w:sz w:val="16"/>
                <w:szCs w:val="16"/>
              </w:rPr>
            </w:pPr>
            <w:r w:rsidRPr="005F046C">
              <w:rPr>
                <w:sz w:val="16"/>
                <w:szCs w:val="16"/>
              </w:rPr>
              <w:t>1,2</w:t>
            </w:r>
          </w:p>
        </w:tc>
        <w:tc>
          <w:tcPr>
            <w:tcW w:w="1445" w:type="dxa"/>
            <w:vAlign w:val="center"/>
          </w:tcPr>
          <w:p w14:paraId="4F913B98" w14:textId="0D7840C2" w:rsidR="005F046C" w:rsidRPr="005F046C" w:rsidRDefault="005F046C" w:rsidP="005F046C">
            <w:pPr>
              <w:spacing w:before="60" w:after="60" w:line="240" w:lineRule="auto"/>
              <w:jc w:val="center"/>
              <w:rPr>
                <w:sz w:val="16"/>
                <w:szCs w:val="16"/>
              </w:rPr>
            </w:pPr>
            <w:r w:rsidRPr="005F046C">
              <w:rPr>
                <w:sz w:val="16"/>
                <w:szCs w:val="16"/>
              </w:rPr>
              <w:t>50</w:t>
            </w:r>
          </w:p>
        </w:tc>
        <w:tc>
          <w:tcPr>
            <w:tcW w:w="1445" w:type="dxa"/>
            <w:vAlign w:val="center"/>
          </w:tcPr>
          <w:p w14:paraId="11A82305" w14:textId="473D93B3" w:rsidR="005F046C" w:rsidRPr="005F046C" w:rsidRDefault="005F046C" w:rsidP="005F046C">
            <w:pPr>
              <w:spacing w:before="60" w:after="60" w:line="240" w:lineRule="auto"/>
              <w:jc w:val="center"/>
              <w:rPr>
                <w:sz w:val="16"/>
                <w:szCs w:val="16"/>
              </w:rPr>
            </w:pPr>
            <w:r w:rsidRPr="005F046C">
              <w:rPr>
                <w:sz w:val="16"/>
                <w:szCs w:val="16"/>
              </w:rPr>
              <w:t>12</w:t>
            </w:r>
          </w:p>
        </w:tc>
        <w:tc>
          <w:tcPr>
            <w:tcW w:w="1422" w:type="dxa"/>
            <w:vAlign w:val="center"/>
          </w:tcPr>
          <w:p w14:paraId="7A542066" w14:textId="6FC808C1" w:rsidR="005F046C" w:rsidRPr="005F046C" w:rsidRDefault="005F046C" w:rsidP="005F046C">
            <w:pPr>
              <w:spacing w:before="60" w:after="60" w:line="240" w:lineRule="auto"/>
              <w:jc w:val="center"/>
              <w:rPr>
                <w:sz w:val="16"/>
                <w:szCs w:val="16"/>
              </w:rPr>
            </w:pPr>
            <w:r w:rsidRPr="005F046C">
              <w:rPr>
                <w:sz w:val="16"/>
                <w:szCs w:val="16"/>
              </w:rPr>
              <w:t>35</w:t>
            </w:r>
          </w:p>
        </w:tc>
      </w:tr>
      <w:tr w:rsidR="005F046C" w:rsidRPr="005F046C" w14:paraId="3E68D826" w14:textId="77777777" w:rsidTr="00533484">
        <w:trPr>
          <w:jc w:val="center"/>
        </w:trPr>
        <w:tc>
          <w:tcPr>
            <w:tcW w:w="1009" w:type="dxa"/>
            <w:vAlign w:val="center"/>
          </w:tcPr>
          <w:p w14:paraId="0FFEA897" w14:textId="66E51F2F" w:rsidR="005F046C" w:rsidRPr="005F046C" w:rsidRDefault="005F046C" w:rsidP="005F046C">
            <w:pPr>
              <w:spacing w:before="60" w:after="60" w:line="240" w:lineRule="auto"/>
              <w:jc w:val="center"/>
              <w:rPr>
                <w:sz w:val="16"/>
                <w:szCs w:val="16"/>
              </w:rPr>
            </w:pPr>
            <w:r w:rsidRPr="005F046C">
              <w:rPr>
                <w:sz w:val="16"/>
                <w:szCs w:val="16"/>
              </w:rPr>
              <w:t>19SU</w:t>
            </w:r>
          </w:p>
        </w:tc>
        <w:tc>
          <w:tcPr>
            <w:tcW w:w="2167" w:type="dxa"/>
            <w:vAlign w:val="center"/>
          </w:tcPr>
          <w:p w14:paraId="37966E64" w14:textId="4DB40E22" w:rsidR="005F046C" w:rsidRPr="005F046C" w:rsidRDefault="005F046C" w:rsidP="005F046C">
            <w:pPr>
              <w:spacing w:before="60" w:after="60" w:line="240" w:lineRule="auto"/>
              <w:jc w:val="center"/>
              <w:rPr>
                <w:sz w:val="16"/>
                <w:szCs w:val="16"/>
              </w:rPr>
            </w:pPr>
            <w:r w:rsidRPr="005F046C">
              <w:rPr>
                <w:sz w:val="16"/>
                <w:szCs w:val="16"/>
              </w:rPr>
              <w:t>teren składów i magazynów, teren elektrowni słonecznej</w:t>
            </w:r>
          </w:p>
        </w:tc>
        <w:tc>
          <w:tcPr>
            <w:tcW w:w="1538" w:type="dxa"/>
            <w:vAlign w:val="center"/>
          </w:tcPr>
          <w:p w14:paraId="2115BB63" w14:textId="53E4EFA7" w:rsidR="005F046C" w:rsidRPr="005F046C" w:rsidRDefault="005F046C" w:rsidP="005F046C">
            <w:pPr>
              <w:spacing w:before="60" w:after="60" w:line="240" w:lineRule="auto"/>
              <w:jc w:val="center"/>
              <w:rPr>
                <w:sz w:val="16"/>
                <w:szCs w:val="16"/>
              </w:rPr>
            </w:pPr>
            <w:r w:rsidRPr="005F046C">
              <w:rPr>
                <w:sz w:val="16"/>
                <w:szCs w:val="16"/>
              </w:rPr>
              <w:t>1,2</w:t>
            </w:r>
          </w:p>
        </w:tc>
        <w:tc>
          <w:tcPr>
            <w:tcW w:w="1445" w:type="dxa"/>
            <w:vAlign w:val="center"/>
          </w:tcPr>
          <w:p w14:paraId="59C27C43" w14:textId="4B07B764" w:rsidR="005F046C" w:rsidRPr="005F046C" w:rsidRDefault="005F046C" w:rsidP="005F046C">
            <w:pPr>
              <w:spacing w:before="60" w:after="60" w:line="240" w:lineRule="auto"/>
              <w:jc w:val="center"/>
              <w:rPr>
                <w:sz w:val="16"/>
                <w:szCs w:val="16"/>
              </w:rPr>
            </w:pPr>
            <w:r w:rsidRPr="005F046C">
              <w:rPr>
                <w:sz w:val="16"/>
                <w:szCs w:val="16"/>
              </w:rPr>
              <w:t>50</w:t>
            </w:r>
          </w:p>
        </w:tc>
        <w:tc>
          <w:tcPr>
            <w:tcW w:w="1445" w:type="dxa"/>
            <w:vAlign w:val="center"/>
          </w:tcPr>
          <w:p w14:paraId="1525F221" w14:textId="3979D7AA" w:rsidR="005F046C" w:rsidRPr="005F046C" w:rsidRDefault="005F046C" w:rsidP="005F046C">
            <w:pPr>
              <w:spacing w:before="60" w:after="60" w:line="240" w:lineRule="auto"/>
              <w:jc w:val="center"/>
              <w:rPr>
                <w:sz w:val="16"/>
                <w:szCs w:val="16"/>
              </w:rPr>
            </w:pPr>
            <w:r w:rsidRPr="005F046C">
              <w:rPr>
                <w:sz w:val="16"/>
                <w:szCs w:val="16"/>
              </w:rPr>
              <w:t>12</w:t>
            </w:r>
          </w:p>
        </w:tc>
        <w:tc>
          <w:tcPr>
            <w:tcW w:w="1422" w:type="dxa"/>
            <w:vAlign w:val="center"/>
          </w:tcPr>
          <w:p w14:paraId="6BC6A305" w14:textId="266AA4E3" w:rsidR="005F046C" w:rsidRPr="005F046C" w:rsidRDefault="005F046C" w:rsidP="005F046C">
            <w:pPr>
              <w:spacing w:before="60" w:after="60" w:line="240" w:lineRule="auto"/>
              <w:jc w:val="center"/>
              <w:rPr>
                <w:sz w:val="16"/>
                <w:szCs w:val="16"/>
              </w:rPr>
            </w:pPr>
            <w:r w:rsidRPr="005F046C">
              <w:rPr>
                <w:sz w:val="16"/>
                <w:szCs w:val="16"/>
              </w:rPr>
              <w:t>35</w:t>
            </w:r>
          </w:p>
        </w:tc>
      </w:tr>
      <w:tr w:rsidR="005F046C" w:rsidRPr="005F046C" w14:paraId="55D414AB" w14:textId="77777777" w:rsidTr="00533484">
        <w:trPr>
          <w:jc w:val="center"/>
        </w:trPr>
        <w:tc>
          <w:tcPr>
            <w:tcW w:w="1009" w:type="dxa"/>
            <w:vAlign w:val="center"/>
          </w:tcPr>
          <w:p w14:paraId="5A2186A7" w14:textId="79743D62" w:rsidR="005F046C" w:rsidRPr="005F046C" w:rsidRDefault="005F046C" w:rsidP="005F046C">
            <w:pPr>
              <w:spacing w:before="60" w:after="60" w:line="240" w:lineRule="auto"/>
              <w:jc w:val="center"/>
              <w:rPr>
                <w:sz w:val="16"/>
                <w:szCs w:val="16"/>
              </w:rPr>
            </w:pPr>
            <w:r w:rsidRPr="005F046C">
              <w:rPr>
                <w:sz w:val="16"/>
                <w:szCs w:val="16"/>
              </w:rPr>
              <w:t>20SU</w:t>
            </w:r>
          </w:p>
        </w:tc>
        <w:tc>
          <w:tcPr>
            <w:tcW w:w="2167" w:type="dxa"/>
            <w:vAlign w:val="center"/>
          </w:tcPr>
          <w:p w14:paraId="5337A715" w14:textId="77777777" w:rsidR="005F046C" w:rsidRPr="005F046C" w:rsidRDefault="005F046C" w:rsidP="005F046C">
            <w:pPr>
              <w:spacing w:before="60" w:after="60" w:line="240" w:lineRule="auto"/>
              <w:jc w:val="center"/>
              <w:rPr>
                <w:sz w:val="16"/>
                <w:szCs w:val="16"/>
              </w:rPr>
            </w:pPr>
          </w:p>
        </w:tc>
        <w:tc>
          <w:tcPr>
            <w:tcW w:w="1538" w:type="dxa"/>
            <w:vAlign w:val="center"/>
          </w:tcPr>
          <w:p w14:paraId="1911B87B" w14:textId="2EBFC495" w:rsidR="005F046C" w:rsidRPr="005F046C" w:rsidRDefault="005F046C" w:rsidP="005F046C">
            <w:pPr>
              <w:spacing w:before="60" w:after="60" w:line="240" w:lineRule="auto"/>
              <w:jc w:val="center"/>
              <w:rPr>
                <w:sz w:val="16"/>
                <w:szCs w:val="16"/>
              </w:rPr>
            </w:pPr>
            <w:r w:rsidRPr="005F046C">
              <w:rPr>
                <w:sz w:val="16"/>
                <w:szCs w:val="16"/>
              </w:rPr>
              <w:t>0,6</w:t>
            </w:r>
          </w:p>
        </w:tc>
        <w:tc>
          <w:tcPr>
            <w:tcW w:w="1445" w:type="dxa"/>
            <w:vAlign w:val="center"/>
          </w:tcPr>
          <w:p w14:paraId="57DF1715" w14:textId="3076E099" w:rsidR="005F046C" w:rsidRPr="005F046C" w:rsidRDefault="005F046C" w:rsidP="005F046C">
            <w:pPr>
              <w:spacing w:before="60" w:after="60" w:line="240" w:lineRule="auto"/>
              <w:jc w:val="center"/>
              <w:rPr>
                <w:sz w:val="16"/>
                <w:szCs w:val="16"/>
              </w:rPr>
            </w:pPr>
            <w:r w:rsidRPr="005F046C">
              <w:rPr>
                <w:sz w:val="16"/>
                <w:szCs w:val="16"/>
              </w:rPr>
              <w:t>30</w:t>
            </w:r>
          </w:p>
        </w:tc>
        <w:tc>
          <w:tcPr>
            <w:tcW w:w="1445" w:type="dxa"/>
            <w:vAlign w:val="center"/>
          </w:tcPr>
          <w:p w14:paraId="248556A6" w14:textId="37C966FE" w:rsidR="005F046C" w:rsidRPr="005F046C" w:rsidRDefault="005F046C" w:rsidP="005F046C">
            <w:pPr>
              <w:spacing w:before="60" w:after="60" w:line="240" w:lineRule="auto"/>
              <w:jc w:val="center"/>
              <w:rPr>
                <w:sz w:val="16"/>
                <w:szCs w:val="16"/>
              </w:rPr>
            </w:pPr>
            <w:r w:rsidRPr="005F046C">
              <w:rPr>
                <w:sz w:val="16"/>
                <w:szCs w:val="16"/>
              </w:rPr>
              <w:t>6</w:t>
            </w:r>
          </w:p>
        </w:tc>
        <w:tc>
          <w:tcPr>
            <w:tcW w:w="1422" w:type="dxa"/>
            <w:vAlign w:val="center"/>
          </w:tcPr>
          <w:p w14:paraId="2A59E5DD" w14:textId="2231486B" w:rsidR="005F046C" w:rsidRPr="005F046C" w:rsidRDefault="005F046C" w:rsidP="005F046C">
            <w:pPr>
              <w:spacing w:before="60" w:after="60" w:line="240" w:lineRule="auto"/>
              <w:jc w:val="center"/>
              <w:rPr>
                <w:sz w:val="16"/>
                <w:szCs w:val="16"/>
              </w:rPr>
            </w:pPr>
            <w:r w:rsidRPr="005F046C">
              <w:rPr>
                <w:sz w:val="16"/>
                <w:szCs w:val="16"/>
              </w:rPr>
              <w:t>30</w:t>
            </w:r>
          </w:p>
        </w:tc>
      </w:tr>
      <w:tr w:rsidR="005F046C" w:rsidRPr="005F046C" w14:paraId="13F04C6A" w14:textId="77777777" w:rsidTr="00533484">
        <w:trPr>
          <w:jc w:val="center"/>
        </w:trPr>
        <w:tc>
          <w:tcPr>
            <w:tcW w:w="1009" w:type="dxa"/>
            <w:vAlign w:val="center"/>
          </w:tcPr>
          <w:p w14:paraId="01510507" w14:textId="3D5C4CCB" w:rsidR="005F046C" w:rsidRPr="005F046C" w:rsidRDefault="005F046C" w:rsidP="005F046C">
            <w:pPr>
              <w:spacing w:before="60" w:after="60" w:line="240" w:lineRule="auto"/>
              <w:jc w:val="center"/>
              <w:rPr>
                <w:sz w:val="16"/>
                <w:szCs w:val="16"/>
              </w:rPr>
            </w:pPr>
            <w:r w:rsidRPr="005F046C">
              <w:rPr>
                <w:sz w:val="16"/>
                <w:szCs w:val="16"/>
              </w:rPr>
              <w:t>21SU</w:t>
            </w:r>
          </w:p>
        </w:tc>
        <w:tc>
          <w:tcPr>
            <w:tcW w:w="2167" w:type="dxa"/>
            <w:vAlign w:val="center"/>
          </w:tcPr>
          <w:p w14:paraId="1C3A92BF" w14:textId="77777777" w:rsidR="005F046C" w:rsidRPr="005F046C" w:rsidRDefault="005F046C" w:rsidP="005F046C">
            <w:pPr>
              <w:spacing w:before="60" w:after="60" w:line="240" w:lineRule="auto"/>
              <w:jc w:val="center"/>
              <w:rPr>
                <w:sz w:val="16"/>
                <w:szCs w:val="16"/>
              </w:rPr>
            </w:pPr>
          </w:p>
        </w:tc>
        <w:tc>
          <w:tcPr>
            <w:tcW w:w="1538" w:type="dxa"/>
            <w:vAlign w:val="center"/>
          </w:tcPr>
          <w:p w14:paraId="0E1C5B85" w14:textId="2C20B26F" w:rsidR="005F046C" w:rsidRPr="005F046C" w:rsidRDefault="005F046C" w:rsidP="005F046C">
            <w:pPr>
              <w:spacing w:before="60" w:after="60" w:line="240" w:lineRule="auto"/>
              <w:jc w:val="center"/>
              <w:rPr>
                <w:sz w:val="16"/>
                <w:szCs w:val="16"/>
              </w:rPr>
            </w:pPr>
            <w:r w:rsidRPr="005F046C">
              <w:rPr>
                <w:sz w:val="16"/>
                <w:szCs w:val="16"/>
              </w:rPr>
              <w:t>0,6</w:t>
            </w:r>
          </w:p>
        </w:tc>
        <w:tc>
          <w:tcPr>
            <w:tcW w:w="1445" w:type="dxa"/>
            <w:vAlign w:val="center"/>
          </w:tcPr>
          <w:p w14:paraId="70EFA9C9" w14:textId="6C806857" w:rsidR="005F046C" w:rsidRPr="005F046C" w:rsidRDefault="005F046C" w:rsidP="005F046C">
            <w:pPr>
              <w:spacing w:before="60" w:after="60" w:line="240" w:lineRule="auto"/>
              <w:jc w:val="center"/>
              <w:rPr>
                <w:sz w:val="16"/>
                <w:szCs w:val="16"/>
              </w:rPr>
            </w:pPr>
            <w:r w:rsidRPr="005F046C">
              <w:rPr>
                <w:sz w:val="16"/>
                <w:szCs w:val="16"/>
              </w:rPr>
              <w:t>40</w:t>
            </w:r>
          </w:p>
        </w:tc>
        <w:tc>
          <w:tcPr>
            <w:tcW w:w="1445" w:type="dxa"/>
            <w:vAlign w:val="center"/>
          </w:tcPr>
          <w:p w14:paraId="35516983" w14:textId="65AACE4A" w:rsidR="005F046C" w:rsidRPr="005F046C" w:rsidRDefault="005F046C" w:rsidP="005F046C">
            <w:pPr>
              <w:spacing w:before="60" w:after="60" w:line="240" w:lineRule="auto"/>
              <w:jc w:val="center"/>
              <w:rPr>
                <w:sz w:val="16"/>
                <w:szCs w:val="16"/>
              </w:rPr>
            </w:pPr>
            <w:r w:rsidRPr="005F046C">
              <w:rPr>
                <w:sz w:val="16"/>
                <w:szCs w:val="16"/>
              </w:rPr>
              <w:t>9</w:t>
            </w:r>
          </w:p>
        </w:tc>
        <w:tc>
          <w:tcPr>
            <w:tcW w:w="1422" w:type="dxa"/>
            <w:vAlign w:val="center"/>
          </w:tcPr>
          <w:p w14:paraId="0F498E99" w14:textId="24106651" w:rsidR="005F046C" w:rsidRPr="005F046C" w:rsidRDefault="005F046C" w:rsidP="005F046C">
            <w:pPr>
              <w:spacing w:before="60" w:after="60" w:line="240" w:lineRule="auto"/>
              <w:jc w:val="center"/>
              <w:rPr>
                <w:sz w:val="16"/>
                <w:szCs w:val="16"/>
              </w:rPr>
            </w:pPr>
            <w:r w:rsidRPr="005F046C">
              <w:rPr>
                <w:sz w:val="16"/>
                <w:szCs w:val="16"/>
              </w:rPr>
              <w:t>50</w:t>
            </w:r>
          </w:p>
        </w:tc>
      </w:tr>
      <w:tr w:rsidR="005F046C" w:rsidRPr="005F046C" w14:paraId="245AE713" w14:textId="77777777" w:rsidTr="00533484">
        <w:trPr>
          <w:jc w:val="center"/>
        </w:trPr>
        <w:tc>
          <w:tcPr>
            <w:tcW w:w="1009" w:type="dxa"/>
            <w:vAlign w:val="center"/>
          </w:tcPr>
          <w:p w14:paraId="1FE225ED" w14:textId="6D1CF89C" w:rsidR="005F046C" w:rsidRPr="005F046C" w:rsidRDefault="005F046C" w:rsidP="005F046C">
            <w:pPr>
              <w:spacing w:before="60" w:after="60" w:line="240" w:lineRule="auto"/>
              <w:jc w:val="center"/>
              <w:rPr>
                <w:sz w:val="16"/>
                <w:szCs w:val="16"/>
              </w:rPr>
            </w:pPr>
            <w:r w:rsidRPr="005F046C">
              <w:rPr>
                <w:sz w:val="16"/>
                <w:szCs w:val="16"/>
              </w:rPr>
              <w:t>22SU</w:t>
            </w:r>
          </w:p>
        </w:tc>
        <w:tc>
          <w:tcPr>
            <w:tcW w:w="2167" w:type="dxa"/>
            <w:vAlign w:val="center"/>
          </w:tcPr>
          <w:p w14:paraId="41D5B89C" w14:textId="77777777" w:rsidR="005F046C" w:rsidRPr="005F046C" w:rsidRDefault="005F046C" w:rsidP="005F046C">
            <w:pPr>
              <w:spacing w:before="60" w:after="60" w:line="240" w:lineRule="auto"/>
              <w:jc w:val="center"/>
              <w:rPr>
                <w:sz w:val="16"/>
                <w:szCs w:val="16"/>
              </w:rPr>
            </w:pPr>
          </w:p>
        </w:tc>
        <w:tc>
          <w:tcPr>
            <w:tcW w:w="1538" w:type="dxa"/>
            <w:vAlign w:val="center"/>
          </w:tcPr>
          <w:p w14:paraId="3F180566" w14:textId="2913247F" w:rsidR="005F046C" w:rsidRPr="005F046C" w:rsidRDefault="005F046C" w:rsidP="005F046C">
            <w:pPr>
              <w:spacing w:before="60" w:after="60" w:line="240" w:lineRule="auto"/>
              <w:jc w:val="center"/>
              <w:rPr>
                <w:sz w:val="16"/>
                <w:szCs w:val="16"/>
              </w:rPr>
            </w:pPr>
            <w:r w:rsidRPr="005F046C">
              <w:rPr>
                <w:sz w:val="16"/>
                <w:szCs w:val="16"/>
              </w:rPr>
              <w:t>0,9</w:t>
            </w:r>
          </w:p>
        </w:tc>
        <w:tc>
          <w:tcPr>
            <w:tcW w:w="1445" w:type="dxa"/>
            <w:vAlign w:val="center"/>
          </w:tcPr>
          <w:p w14:paraId="1793F3E6" w14:textId="6D49FAB1" w:rsidR="005F046C" w:rsidRPr="005F046C" w:rsidRDefault="005F046C" w:rsidP="005F046C">
            <w:pPr>
              <w:spacing w:before="60" w:after="60" w:line="240" w:lineRule="auto"/>
              <w:jc w:val="center"/>
              <w:rPr>
                <w:sz w:val="16"/>
                <w:szCs w:val="16"/>
              </w:rPr>
            </w:pPr>
            <w:r w:rsidRPr="005F046C">
              <w:rPr>
                <w:sz w:val="16"/>
                <w:szCs w:val="16"/>
              </w:rPr>
              <w:t>40</w:t>
            </w:r>
          </w:p>
        </w:tc>
        <w:tc>
          <w:tcPr>
            <w:tcW w:w="1445" w:type="dxa"/>
            <w:vAlign w:val="center"/>
          </w:tcPr>
          <w:p w14:paraId="220069DE" w14:textId="44DCAE84" w:rsidR="005F046C" w:rsidRPr="005F046C" w:rsidRDefault="005F046C" w:rsidP="005F046C">
            <w:pPr>
              <w:spacing w:before="60" w:after="60" w:line="240" w:lineRule="auto"/>
              <w:jc w:val="center"/>
              <w:rPr>
                <w:sz w:val="16"/>
                <w:szCs w:val="16"/>
              </w:rPr>
            </w:pPr>
            <w:r w:rsidRPr="005F046C">
              <w:rPr>
                <w:sz w:val="16"/>
                <w:szCs w:val="16"/>
              </w:rPr>
              <w:t>20</w:t>
            </w:r>
          </w:p>
        </w:tc>
        <w:tc>
          <w:tcPr>
            <w:tcW w:w="1422" w:type="dxa"/>
            <w:vAlign w:val="center"/>
          </w:tcPr>
          <w:p w14:paraId="04EA1CAE" w14:textId="1CBD82E5" w:rsidR="005F046C" w:rsidRPr="005F046C" w:rsidRDefault="005F046C" w:rsidP="005F046C">
            <w:pPr>
              <w:spacing w:before="60" w:after="60" w:line="240" w:lineRule="auto"/>
              <w:jc w:val="center"/>
              <w:rPr>
                <w:sz w:val="16"/>
                <w:szCs w:val="16"/>
              </w:rPr>
            </w:pPr>
            <w:r w:rsidRPr="005F046C">
              <w:rPr>
                <w:sz w:val="16"/>
                <w:szCs w:val="16"/>
              </w:rPr>
              <w:t>40</w:t>
            </w:r>
          </w:p>
        </w:tc>
      </w:tr>
      <w:tr w:rsidR="005F046C" w:rsidRPr="005F046C" w14:paraId="21B269BA" w14:textId="77777777" w:rsidTr="00533484">
        <w:trPr>
          <w:jc w:val="center"/>
        </w:trPr>
        <w:tc>
          <w:tcPr>
            <w:tcW w:w="1009" w:type="dxa"/>
            <w:vAlign w:val="center"/>
          </w:tcPr>
          <w:p w14:paraId="03F016F9" w14:textId="701AED8E" w:rsidR="005F046C" w:rsidRPr="005F046C" w:rsidRDefault="005F046C" w:rsidP="005F046C">
            <w:pPr>
              <w:spacing w:before="60" w:after="60" w:line="240" w:lineRule="auto"/>
              <w:jc w:val="center"/>
              <w:rPr>
                <w:sz w:val="16"/>
                <w:szCs w:val="16"/>
              </w:rPr>
            </w:pPr>
            <w:r w:rsidRPr="005F046C">
              <w:rPr>
                <w:sz w:val="16"/>
                <w:szCs w:val="16"/>
              </w:rPr>
              <w:t>23SU</w:t>
            </w:r>
          </w:p>
        </w:tc>
        <w:tc>
          <w:tcPr>
            <w:tcW w:w="2167" w:type="dxa"/>
            <w:vAlign w:val="center"/>
          </w:tcPr>
          <w:p w14:paraId="2CAE060E" w14:textId="7C9ED874" w:rsidR="005F046C" w:rsidRPr="005F046C" w:rsidRDefault="005F046C" w:rsidP="005F046C">
            <w:pPr>
              <w:spacing w:before="60" w:after="60" w:line="240" w:lineRule="auto"/>
              <w:jc w:val="center"/>
              <w:rPr>
                <w:sz w:val="16"/>
                <w:szCs w:val="16"/>
              </w:rPr>
            </w:pPr>
            <w:r w:rsidRPr="005F046C">
              <w:rPr>
                <w:sz w:val="16"/>
                <w:szCs w:val="16"/>
              </w:rPr>
              <w:t>teren składów i magazynów, teren elektrowni słonecznej</w:t>
            </w:r>
          </w:p>
        </w:tc>
        <w:tc>
          <w:tcPr>
            <w:tcW w:w="1538" w:type="dxa"/>
            <w:vAlign w:val="center"/>
          </w:tcPr>
          <w:p w14:paraId="2B2B23E2" w14:textId="78EEA4AA" w:rsidR="005F046C" w:rsidRPr="005F046C" w:rsidRDefault="005F046C" w:rsidP="005F046C">
            <w:pPr>
              <w:spacing w:before="60" w:after="60" w:line="240" w:lineRule="auto"/>
              <w:jc w:val="center"/>
              <w:rPr>
                <w:sz w:val="16"/>
                <w:szCs w:val="16"/>
              </w:rPr>
            </w:pPr>
            <w:r w:rsidRPr="005F046C">
              <w:rPr>
                <w:sz w:val="16"/>
                <w:szCs w:val="16"/>
              </w:rPr>
              <w:t>0,9</w:t>
            </w:r>
          </w:p>
        </w:tc>
        <w:tc>
          <w:tcPr>
            <w:tcW w:w="1445" w:type="dxa"/>
            <w:vAlign w:val="center"/>
          </w:tcPr>
          <w:p w14:paraId="310C52A8" w14:textId="2A3BA338" w:rsidR="005F046C" w:rsidRPr="005F046C" w:rsidRDefault="005F046C" w:rsidP="005F046C">
            <w:pPr>
              <w:spacing w:before="60" w:after="60" w:line="240" w:lineRule="auto"/>
              <w:jc w:val="center"/>
              <w:rPr>
                <w:sz w:val="16"/>
                <w:szCs w:val="16"/>
              </w:rPr>
            </w:pPr>
            <w:r w:rsidRPr="005F046C">
              <w:rPr>
                <w:sz w:val="16"/>
                <w:szCs w:val="16"/>
              </w:rPr>
              <w:t>40</w:t>
            </w:r>
          </w:p>
        </w:tc>
        <w:tc>
          <w:tcPr>
            <w:tcW w:w="1445" w:type="dxa"/>
            <w:vAlign w:val="center"/>
          </w:tcPr>
          <w:p w14:paraId="40CBC60B" w14:textId="6509EAAD" w:rsidR="005F046C" w:rsidRPr="005F046C" w:rsidRDefault="005F046C" w:rsidP="005F046C">
            <w:pPr>
              <w:spacing w:before="60" w:after="60" w:line="240" w:lineRule="auto"/>
              <w:jc w:val="center"/>
              <w:rPr>
                <w:sz w:val="16"/>
                <w:szCs w:val="16"/>
              </w:rPr>
            </w:pPr>
            <w:r w:rsidRPr="005F046C">
              <w:rPr>
                <w:sz w:val="16"/>
                <w:szCs w:val="16"/>
              </w:rPr>
              <w:t>11,5</w:t>
            </w:r>
          </w:p>
        </w:tc>
        <w:tc>
          <w:tcPr>
            <w:tcW w:w="1422" w:type="dxa"/>
            <w:vAlign w:val="center"/>
          </w:tcPr>
          <w:p w14:paraId="64796F5F" w14:textId="7A5EE93D" w:rsidR="005F046C" w:rsidRPr="005F046C" w:rsidRDefault="005F046C" w:rsidP="005F046C">
            <w:pPr>
              <w:spacing w:before="60" w:after="60" w:line="240" w:lineRule="auto"/>
              <w:jc w:val="center"/>
              <w:rPr>
                <w:sz w:val="16"/>
                <w:szCs w:val="16"/>
              </w:rPr>
            </w:pPr>
            <w:r w:rsidRPr="005F046C">
              <w:rPr>
                <w:sz w:val="16"/>
                <w:szCs w:val="16"/>
              </w:rPr>
              <w:t>40</w:t>
            </w:r>
          </w:p>
        </w:tc>
      </w:tr>
      <w:tr w:rsidR="005F046C" w:rsidRPr="005F046C" w14:paraId="0B4CE865" w14:textId="77777777" w:rsidTr="00533484">
        <w:trPr>
          <w:jc w:val="center"/>
        </w:trPr>
        <w:tc>
          <w:tcPr>
            <w:tcW w:w="1009" w:type="dxa"/>
            <w:vAlign w:val="center"/>
          </w:tcPr>
          <w:p w14:paraId="3A63F88E" w14:textId="46A4D2C9" w:rsidR="005F046C" w:rsidRPr="005F046C" w:rsidRDefault="005F046C" w:rsidP="005F046C">
            <w:pPr>
              <w:spacing w:before="60" w:after="60" w:line="240" w:lineRule="auto"/>
              <w:jc w:val="center"/>
              <w:rPr>
                <w:sz w:val="16"/>
                <w:szCs w:val="16"/>
              </w:rPr>
            </w:pPr>
            <w:r w:rsidRPr="005F046C">
              <w:rPr>
                <w:sz w:val="16"/>
                <w:szCs w:val="16"/>
              </w:rPr>
              <w:t>24SU</w:t>
            </w:r>
          </w:p>
        </w:tc>
        <w:tc>
          <w:tcPr>
            <w:tcW w:w="2167" w:type="dxa"/>
            <w:vAlign w:val="center"/>
          </w:tcPr>
          <w:p w14:paraId="284332C2" w14:textId="3CA8C1AF" w:rsidR="005F046C" w:rsidRPr="005F046C" w:rsidRDefault="005F046C" w:rsidP="005F046C">
            <w:pPr>
              <w:spacing w:before="60" w:after="60" w:line="240" w:lineRule="auto"/>
              <w:jc w:val="center"/>
              <w:rPr>
                <w:sz w:val="16"/>
                <w:szCs w:val="16"/>
              </w:rPr>
            </w:pPr>
            <w:r w:rsidRPr="005F046C">
              <w:rPr>
                <w:sz w:val="16"/>
                <w:szCs w:val="16"/>
              </w:rPr>
              <w:t>teren składów i magazynów, teren elektrowni słonecznej, teren zieleni naturalnej, teren wód</w:t>
            </w:r>
          </w:p>
        </w:tc>
        <w:tc>
          <w:tcPr>
            <w:tcW w:w="1538" w:type="dxa"/>
            <w:vAlign w:val="center"/>
          </w:tcPr>
          <w:p w14:paraId="34FF07C8" w14:textId="678F28D7" w:rsidR="005F046C" w:rsidRPr="005F046C" w:rsidRDefault="005F046C" w:rsidP="005F046C">
            <w:pPr>
              <w:spacing w:before="60" w:after="60" w:line="240" w:lineRule="auto"/>
              <w:jc w:val="center"/>
              <w:rPr>
                <w:sz w:val="16"/>
                <w:szCs w:val="16"/>
              </w:rPr>
            </w:pPr>
            <w:r w:rsidRPr="005F046C">
              <w:rPr>
                <w:sz w:val="16"/>
                <w:szCs w:val="16"/>
              </w:rPr>
              <w:t>1,2</w:t>
            </w:r>
          </w:p>
        </w:tc>
        <w:tc>
          <w:tcPr>
            <w:tcW w:w="1445" w:type="dxa"/>
            <w:vAlign w:val="center"/>
          </w:tcPr>
          <w:p w14:paraId="36DA4C30" w14:textId="05A26C75" w:rsidR="005F046C" w:rsidRPr="005F046C" w:rsidRDefault="005F046C" w:rsidP="005F046C">
            <w:pPr>
              <w:spacing w:before="60" w:after="60" w:line="240" w:lineRule="auto"/>
              <w:jc w:val="center"/>
              <w:rPr>
                <w:sz w:val="16"/>
                <w:szCs w:val="16"/>
              </w:rPr>
            </w:pPr>
            <w:r w:rsidRPr="005F046C">
              <w:rPr>
                <w:sz w:val="16"/>
                <w:szCs w:val="16"/>
              </w:rPr>
              <w:t>40</w:t>
            </w:r>
          </w:p>
        </w:tc>
        <w:tc>
          <w:tcPr>
            <w:tcW w:w="1445" w:type="dxa"/>
            <w:vAlign w:val="center"/>
          </w:tcPr>
          <w:p w14:paraId="6FA9A0AE" w14:textId="5BF92C71" w:rsidR="005F046C" w:rsidRPr="005F046C" w:rsidRDefault="005F046C" w:rsidP="005F046C">
            <w:pPr>
              <w:spacing w:before="60" w:after="60" w:line="240" w:lineRule="auto"/>
              <w:jc w:val="center"/>
              <w:rPr>
                <w:sz w:val="16"/>
                <w:szCs w:val="16"/>
              </w:rPr>
            </w:pPr>
            <w:r w:rsidRPr="005F046C">
              <w:rPr>
                <w:sz w:val="16"/>
                <w:szCs w:val="16"/>
              </w:rPr>
              <w:t>12</w:t>
            </w:r>
          </w:p>
        </w:tc>
        <w:tc>
          <w:tcPr>
            <w:tcW w:w="1422" w:type="dxa"/>
            <w:vAlign w:val="center"/>
          </w:tcPr>
          <w:p w14:paraId="59862BD8" w14:textId="61996772" w:rsidR="005F046C" w:rsidRPr="005F046C" w:rsidRDefault="005F046C" w:rsidP="005F046C">
            <w:pPr>
              <w:spacing w:before="60" w:after="60" w:line="240" w:lineRule="auto"/>
              <w:jc w:val="center"/>
              <w:rPr>
                <w:sz w:val="16"/>
                <w:szCs w:val="16"/>
              </w:rPr>
            </w:pPr>
            <w:r w:rsidRPr="005F046C">
              <w:rPr>
                <w:sz w:val="16"/>
                <w:szCs w:val="16"/>
              </w:rPr>
              <w:t>40</w:t>
            </w:r>
          </w:p>
        </w:tc>
      </w:tr>
      <w:tr w:rsidR="005F046C" w:rsidRPr="005F046C" w14:paraId="5F9A603F" w14:textId="77777777" w:rsidTr="00533484">
        <w:trPr>
          <w:jc w:val="center"/>
        </w:trPr>
        <w:tc>
          <w:tcPr>
            <w:tcW w:w="1009" w:type="dxa"/>
            <w:vAlign w:val="center"/>
          </w:tcPr>
          <w:p w14:paraId="26253A5B" w14:textId="3199463D" w:rsidR="005F046C" w:rsidRPr="005F046C" w:rsidRDefault="005F046C" w:rsidP="005F046C">
            <w:pPr>
              <w:spacing w:before="60" w:after="60" w:line="240" w:lineRule="auto"/>
              <w:jc w:val="center"/>
              <w:rPr>
                <w:sz w:val="16"/>
                <w:szCs w:val="16"/>
              </w:rPr>
            </w:pPr>
            <w:r w:rsidRPr="005F046C">
              <w:rPr>
                <w:sz w:val="16"/>
                <w:szCs w:val="16"/>
              </w:rPr>
              <w:t>25SU</w:t>
            </w:r>
          </w:p>
        </w:tc>
        <w:tc>
          <w:tcPr>
            <w:tcW w:w="2167" w:type="dxa"/>
            <w:vAlign w:val="center"/>
          </w:tcPr>
          <w:p w14:paraId="7D3C7F02" w14:textId="79CFB32E" w:rsidR="005F046C" w:rsidRPr="005F046C" w:rsidRDefault="005F046C" w:rsidP="005F046C">
            <w:pPr>
              <w:spacing w:before="60" w:after="60" w:line="240" w:lineRule="auto"/>
              <w:jc w:val="center"/>
              <w:rPr>
                <w:sz w:val="16"/>
                <w:szCs w:val="16"/>
              </w:rPr>
            </w:pPr>
            <w:r w:rsidRPr="005F046C">
              <w:rPr>
                <w:sz w:val="16"/>
                <w:szCs w:val="16"/>
              </w:rPr>
              <w:t>teren składów i magazynów</w:t>
            </w:r>
          </w:p>
        </w:tc>
        <w:tc>
          <w:tcPr>
            <w:tcW w:w="1538" w:type="dxa"/>
            <w:vAlign w:val="center"/>
          </w:tcPr>
          <w:p w14:paraId="14E17AA6" w14:textId="458F40CE" w:rsidR="005F046C" w:rsidRPr="005F046C" w:rsidRDefault="005F046C" w:rsidP="005F046C">
            <w:pPr>
              <w:spacing w:before="60" w:after="60" w:line="240" w:lineRule="auto"/>
              <w:jc w:val="center"/>
              <w:rPr>
                <w:sz w:val="16"/>
                <w:szCs w:val="16"/>
              </w:rPr>
            </w:pPr>
            <w:r w:rsidRPr="005F046C">
              <w:rPr>
                <w:sz w:val="16"/>
                <w:szCs w:val="16"/>
              </w:rPr>
              <w:t>1,2</w:t>
            </w:r>
          </w:p>
        </w:tc>
        <w:tc>
          <w:tcPr>
            <w:tcW w:w="1445" w:type="dxa"/>
            <w:vAlign w:val="center"/>
          </w:tcPr>
          <w:p w14:paraId="292ADCCA" w14:textId="179EB02F" w:rsidR="005F046C" w:rsidRPr="005F046C" w:rsidRDefault="005F046C" w:rsidP="005F046C">
            <w:pPr>
              <w:spacing w:before="60" w:after="60" w:line="240" w:lineRule="auto"/>
              <w:jc w:val="center"/>
              <w:rPr>
                <w:sz w:val="16"/>
                <w:szCs w:val="16"/>
              </w:rPr>
            </w:pPr>
            <w:r w:rsidRPr="005F046C">
              <w:rPr>
                <w:sz w:val="16"/>
                <w:szCs w:val="16"/>
              </w:rPr>
              <w:t>40</w:t>
            </w:r>
          </w:p>
        </w:tc>
        <w:tc>
          <w:tcPr>
            <w:tcW w:w="1445" w:type="dxa"/>
            <w:vAlign w:val="center"/>
          </w:tcPr>
          <w:p w14:paraId="6C650AD8" w14:textId="673498EA" w:rsidR="005F046C" w:rsidRPr="005F046C" w:rsidRDefault="005F046C" w:rsidP="005F046C">
            <w:pPr>
              <w:spacing w:before="60" w:after="60" w:line="240" w:lineRule="auto"/>
              <w:jc w:val="center"/>
              <w:rPr>
                <w:sz w:val="16"/>
                <w:szCs w:val="16"/>
              </w:rPr>
            </w:pPr>
            <w:r w:rsidRPr="005F046C">
              <w:rPr>
                <w:sz w:val="16"/>
                <w:szCs w:val="16"/>
              </w:rPr>
              <w:t>12</w:t>
            </w:r>
          </w:p>
        </w:tc>
        <w:tc>
          <w:tcPr>
            <w:tcW w:w="1422" w:type="dxa"/>
            <w:vAlign w:val="center"/>
          </w:tcPr>
          <w:p w14:paraId="7B5DFC06" w14:textId="5D9B0794" w:rsidR="005F046C" w:rsidRPr="005F046C" w:rsidRDefault="005F046C" w:rsidP="005F046C">
            <w:pPr>
              <w:spacing w:before="60" w:after="60" w:line="240" w:lineRule="auto"/>
              <w:jc w:val="center"/>
              <w:rPr>
                <w:sz w:val="16"/>
                <w:szCs w:val="16"/>
              </w:rPr>
            </w:pPr>
            <w:r w:rsidRPr="005F046C">
              <w:rPr>
                <w:sz w:val="16"/>
                <w:szCs w:val="16"/>
              </w:rPr>
              <w:t>40</w:t>
            </w:r>
          </w:p>
        </w:tc>
      </w:tr>
      <w:tr w:rsidR="005F046C" w:rsidRPr="005F046C" w14:paraId="41F659D9" w14:textId="77777777" w:rsidTr="00533484">
        <w:trPr>
          <w:jc w:val="center"/>
        </w:trPr>
        <w:tc>
          <w:tcPr>
            <w:tcW w:w="1009" w:type="dxa"/>
            <w:vAlign w:val="center"/>
          </w:tcPr>
          <w:p w14:paraId="4777666A" w14:textId="077C87EE" w:rsidR="005F046C" w:rsidRPr="005F046C" w:rsidRDefault="005F046C" w:rsidP="005F046C">
            <w:pPr>
              <w:spacing w:before="60" w:after="60" w:line="240" w:lineRule="auto"/>
              <w:jc w:val="center"/>
              <w:rPr>
                <w:sz w:val="16"/>
                <w:szCs w:val="16"/>
              </w:rPr>
            </w:pPr>
            <w:r w:rsidRPr="005F046C">
              <w:rPr>
                <w:sz w:val="16"/>
                <w:szCs w:val="16"/>
              </w:rPr>
              <w:t>26SU</w:t>
            </w:r>
          </w:p>
        </w:tc>
        <w:tc>
          <w:tcPr>
            <w:tcW w:w="2167" w:type="dxa"/>
            <w:vAlign w:val="center"/>
          </w:tcPr>
          <w:p w14:paraId="4AA0C447" w14:textId="6A51A639" w:rsidR="005F046C" w:rsidRPr="005F046C" w:rsidRDefault="005F046C" w:rsidP="005F046C">
            <w:pPr>
              <w:spacing w:before="60" w:after="60" w:line="240" w:lineRule="auto"/>
              <w:jc w:val="center"/>
              <w:rPr>
                <w:sz w:val="16"/>
                <w:szCs w:val="16"/>
              </w:rPr>
            </w:pPr>
            <w:r w:rsidRPr="005F046C">
              <w:rPr>
                <w:sz w:val="16"/>
                <w:szCs w:val="16"/>
              </w:rPr>
              <w:t>teren składów i magazynów</w:t>
            </w:r>
          </w:p>
        </w:tc>
        <w:tc>
          <w:tcPr>
            <w:tcW w:w="1538" w:type="dxa"/>
            <w:vAlign w:val="center"/>
          </w:tcPr>
          <w:p w14:paraId="1496B47B" w14:textId="3CE09C72" w:rsidR="005F046C" w:rsidRPr="005F046C" w:rsidRDefault="005F046C" w:rsidP="005F046C">
            <w:pPr>
              <w:spacing w:before="60" w:after="60" w:line="240" w:lineRule="auto"/>
              <w:jc w:val="center"/>
              <w:rPr>
                <w:sz w:val="16"/>
                <w:szCs w:val="16"/>
              </w:rPr>
            </w:pPr>
            <w:r w:rsidRPr="005F046C">
              <w:rPr>
                <w:sz w:val="16"/>
                <w:szCs w:val="16"/>
              </w:rPr>
              <w:t>1,2</w:t>
            </w:r>
          </w:p>
        </w:tc>
        <w:tc>
          <w:tcPr>
            <w:tcW w:w="1445" w:type="dxa"/>
            <w:vAlign w:val="center"/>
          </w:tcPr>
          <w:p w14:paraId="7496A09B" w14:textId="67677BC5" w:rsidR="005F046C" w:rsidRPr="005F046C" w:rsidRDefault="005F046C" w:rsidP="005F046C">
            <w:pPr>
              <w:spacing w:before="60" w:after="60" w:line="240" w:lineRule="auto"/>
              <w:jc w:val="center"/>
              <w:rPr>
                <w:sz w:val="16"/>
                <w:szCs w:val="16"/>
              </w:rPr>
            </w:pPr>
            <w:r w:rsidRPr="005F046C">
              <w:rPr>
                <w:sz w:val="16"/>
                <w:szCs w:val="16"/>
              </w:rPr>
              <w:t>50</w:t>
            </w:r>
          </w:p>
        </w:tc>
        <w:tc>
          <w:tcPr>
            <w:tcW w:w="1445" w:type="dxa"/>
            <w:vAlign w:val="center"/>
          </w:tcPr>
          <w:p w14:paraId="519C56EA" w14:textId="216C9DA4" w:rsidR="005F046C" w:rsidRPr="005F046C" w:rsidRDefault="005F046C" w:rsidP="005F046C">
            <w:pPr>
              <w:spacing w:before="60" w:after="60" w:line="240" w:lineRule="auto"/>
              <w:jc w:val="center"/>
              <w:rPr>
                <w:sz w:val="16"/>
                <w:szCs w:val="16"/>
              </w:rPr>
            </w:pPr>
            <w:r w:rsidRPr="005F046C">
              <w:rPr>
                <w:sz w:val="16"/>
                <w:szCs w:val="16"/>
              </w:rPr>
              <w:t>12</w:t>
            </w:r>
          </w:p>
        </w:tc>
        <w:tc>
          <w:tcPr>
            <w:tcW w:w="1422" w:type="dxa"/>
            <w:vAlign w:val="center"/>
          </w:tcPr>
          <w:p w14:paraId="75BF2B8B" w14:textId="148FD584" w:rsidR="005F046C" w:rsidRPr="005F046C" w:rsidRDefault="005F046C" w:rsidP="005F046C">
            <w:pPr>
              <w:spacing w:before="60" w:after="60" w:line="240" w:lineRule="auto"/>
              <w:jc w:val="center"/>
              <w:rPr>
                <w:sz w:val="16"/>
                <w:szCs w:val="16"/>
              </w:rPr>
            </w:pPr>
            <w:r w:rsidRPr="005F046C">
              <w:rPr>
                <w:sz w:val="16"/>
                <w:szCs w:val="16"/>
              </w:rPr>
              <w:t>30</w:t>
            </w:r>
          </w:p>
        </w:tc>
      </w:tr>
      <w:tr w:rsidR="005F046C" w:rsidRPr="005F046C" w14:paraId="0B02B032" w14:textId="77777777" w:rsidTr="00533484">
        <w:trPr>
          <w:jc w:val="center"/>
        </w:trPr>
        <w:tc>
          <w:tcPr>
            <w:tcW w:w="1009" w:type="dxa"/>
            <w:vAlign w:val="center"/>
          </w:tcPr>
          <w:p w14:paraId="23655E14" w14:textId="31D3BE71" w:rsidR="005F046C" w:rsidRPr="005F046C" w:rsidRDefault="005F046C" w:rsidP="005F046C">
            <w:pPr>
              <w:spacing w:before="60" w:after="60" w:line="240" w:lineRule="auto"/>
              <w:jc w:val="center"/>
              <w:rPr>
                <w:sz w:val="16"/>
                <w:szCs w:val="16"/>
              </w:rPr>
            </w:pPr>
            <w:r w:rsidRPr="005F046C">
              <w:rPr>
                <w:sz w:val="16"/>
                <w:szCs w:val="16"/>
              </w:rPr>
              <w:t>27SU</w:t>
            </w:r>
          </w:p>
        </w:tc>
        <w:tc>
          <w:tcPr>
            <w:tcW w:w="2167" w:type="dxa"/>
            <w:vAlign w:val="center"/>
          </w:tcPr>
          <w:p w14:paraId="02D6F957" w14:textId="77777777" w:rsidR="005F046C" w:rsidRPr="005F046C" w:rsidRDefault="005F046C" w:rsidP="005F046C">
            <w:pPr>
              <w:spacing w:before="60" w:after="60" w:line="240" w:lineRule="auto"/>
              <w:jc w:val="center"/>
              <w:rPr>
                <w:sz w:val="16"/>
                <w:szCs w:val="16"/>
              </w:rPr>
            </w:pPr>
          </w:p>
        </w:tc>
        <w:tc>
          <w:tcPr>
            <w:tcW w:w="1538" w:type="dxa"/>
            <w:vAlign w:val="center"/>
          </w:tcPr>
          <w:p w14:paraId="0C282A71" w14:textId="08A5F646" w:rsidR="005F046C" w:rsidRPr="005F046C" w:rsidRDefault="005F046C" w:rsidP="005F046C">
            <w:pPr>
              <w:spacing w:before="60" w:after="60" w:line="240" w:lineRule="auto"/>
              <w:jc w:val="center"/>
              <w:rPr>
                <w:sz w:val="16"/>
                <w:szCs w:val="16"/>
              </w:rPr>
            </w:pPr>
            <w:r w:rsidRPr="005F046C">
              <w:rPr>
                <w:sz w:val="16"/>
                <w:szCs w:val="16"/>
              </w:rPr>
              <w:t>1,2</w:t>
            </w:r>
          </w:p>
        </w:tc>
        <w:tc>
          <w:tcPr>
            <w:tcW w:w="1445" w:type="dxa"/>
            <w:vAlign w:val="center"/>
          </w:tcPr>
          <w:p w14:paraId="7BF0EE7E" w14:textId="3FC79F05" w:rsidR="005F046C" w:rsidRPr="005F046C" w:rsidRDefault="005F046C" w:rsidP="005F046C">
            <w:pPr>
              <w:spacing w:before="60" w:after="60" w:line="240" w:lineRule="auto"/>
              <w:jc w:val="center"/>
              <w:rPr>
                <w:sz w:val="16"/>
                <w:szCs w:val="16"/>
              </w:rPr>
            </w:pPr>
            <w:r w:rsidRPr="005F046C">
              <w:rPr>
                <w:sz w:val="16"/>
                <w:szCs w:val="16"/>
              </w:rPr>
              <w:t>40</w:t>
            </w:r>
          </w:p>
        </w:tc>
        <w:tc>
          <w:tcPr>
            <w:tcW w:w="1445" w:type="dxa"/>
            <w:vAlign w:val="center"/>
          </w:tcPr>
          <w:p w14:paraId="64FA4682" w14:textId="0A559A69" w:rsidR="005F046C" w:rsidRPr="005F046C" w:rsidRDefault="005F046C" w:rsidP="005F046C">
            <w:pPr>
              <w:spacing w:before="60" w:after="60" w:line="240" w:lineRule="auto"/>
              <w:jc w:val="center"/>
              <w:rPr>
                <w:sz w:val="16"/>
                <w:szCs w:val="16"/>
              </w:rPr>
            </w:pPr>
            <w:r w:rsidRPr="005F046C">
              <w:rPr>
                <w:sz w:val="16"/>
                <w:szCs w:val="16"/>
              </w:rPr>
              <w:t>18</w:t>
            </w:r>
          </w:p>
        </w:tc>
        <w:tc>
          <w:tcPr>
            <w:tcW w:w="1422" w:type="dxa"/>
            <w:vAlign w:val="center"/>
          </w:tcPr>
          <w:p w14:paraId="706FC5C3" w14:textId="6575C46E" w:rsidR="005F046C" w:rsidRPr="005F046C" w:rsidRDefault="005F046C" w:rsidP="005F046C">
            <w:pPr>
              <w:spacing w:before="60" w:after="60" w:line="240" w:lineRule="auto"/>
              <w:jc w:val="center"/>
              <w:rPr>
                <w:sz w:val="16"/>
                <w:szCs w:val="16"/>
              </w:rPr>
            </w:pPr>
            <w:r w:rsidRPr="005F046C">
              <w:rPr>
                <w:sz w:val="16"/>
                <w:szCs w:val="16"/>
              </w:rPr>
              <w:t>40</w:t>
            </w:r>
          </w:p>
        </w:tc>
      </w:tr>
      <w:tr w:rsidR="005F046C" w:rsidRPr="005F046C" w14:paraId="163F7C67" w14:textId="77777777" w:rsidTr="00533484">
        <w:trPr>
          <w:jc w:val="center"/>
        </w:trPr>
        <w:tc>
          <w:tcPr>
            <w:tcW w:w="1009" w:type="dxa"/>
            <w:vAlign w:val="center"/>
          </w:tcPr>
          <w:p w14:paraId="2CA98A2C" w14:textId="1100E300" w:rsidR="005F046C" w:rsidRPr="005F046C" w:rsidRDefault="005F046C" w:rsidP="005F046C">
            <w:pPr>
              <w:spacing w:before="60" w:after="60" w:line="240" w:lineRule="auto"/>
              <w:jc w:val="center"/>
              <w:rPr>
                <w:sz w:val="16"/>
                <w:szCs w:val="16"/>
              </w:rPr>
            </w:pPr>
            <w:r w:rsidRPr="005F046C">
              <w:rPr>
                <w:sz w:val="16"/>
                <w:szCs w:val="16"/>
              </w:rPr>
              <w:t>28SU</w:t>
            </w:r>
          </w:p>
        </w:tc>
        <w:tc>
          <w:tcPr>
            <w:tcW w:w="2167" w:type="dxa"/>
            <w:vAlign w:val="center"/>
          </w:tcPr>
          <w:p w14:paraId="7F267E64" w14:textId="3D11B7E2" w:rsidR="005F046C" w:rsidRPr="005F046C" w:rsidRDefault="005F046C" w:rsidP="005F046C">
            <w:pPr>
              <w:spacing w:before="60" w:after="60" w:line="240" w:lineRule="auto"/>
              <w:jc w:val="center"/>
              <w:rPr>
                <w:sz w:val="16"/>
                <w:szCs w:val="16"/>
              </w:rPr>
            </w:pPr>
            <w:r w:rsidRPr="005F046C">
              <w:rPr>
                <w:sz w:val="16"/>
                <w:szCs w:val="16"/>
              </w:rPr>
              <w:t>teren składów i magazynów</w:t>
            </w:r>
          </w:p>
        </w:tc>
        <w:tc>
          <w:tcPr>
            <w:tcW w:w="1538" w:type="dxa"/>
            <w:vAlign w:val="center"/>
          </w:tcPr>
          <w:p w14:paraId="02CBBC51" w14:textId="43E2BB80" w:rsidR="005F046C" w:rsidRPr="005F046C" w:rsidRDefault="005F046C" w:rsidP="005F046C">
            <w:pPr>
              <w:spacing w:before="60" w:after="60" w:line="240" w:lineRule="auto"/>
              <w:jc w:val="center"/>
              <w:rPr>
                <w:sz w:val="16"/>
                <w:szCs w:val="16"/>
              </w:rPr>
            </w:pPr>
            <w:r w:rsidRPr="005F046C">
              <w:rPr>
                <w:sz w:val="16"/>
                <w:szCs w:val="16"/>
              </w:rPr>
              <w:t>0,9</w:t>
            </w:r>
          </w:p>
        </w:tc>
        <w:tc>
          <w:tcPr>
            <w:tcW w:w="1445" w:type="dxa"/>
            <w:vAlign w:val="center"/>
          </w:tcPr>
          <w:p w14:paraId="5D0417D0" w14:textId="6A37B659" w:rsidR="005F046C" w:rsidRPr="005F046C" w:rsidRDefault="005F046C" w:rsidP="005F046C">
            <w:pPr>
              <w:spacing w:before="60" w:after="60" w:line="240" w:lineRule="auto"/>
              <w:jc w:val="center"/>
              <w:rPr>
                <w:sz w:val="16"/>
                <w:szCs w:val="16"/>
              </w:rPr>
            </w:pPr>
            <w:r w:rsidRPr="005F046C">
              <w:rPr>
                <w:sz w:val="16"/>
                <w:szCs w:val="16"/>
              </w:rPr>
              <w:t>50</w:t>
            </w:r>
          </w:p>
        </w:tc>
        <w:tc>
          <w:tcPr>
            <w:tcW w:w="1445" w:type="dxa"/>
            <w:vAlign w:val="center"/>
          </w:tcPr>
          <w:p w14:paraId="01125CBD" w14:textId="2B7615C2" w:rsidR="005F046C" w:rsidRPr="005F046C" w:rsidRDefault="005F046C" w:rsidP="005F046C">
            <w:pPr>
              <w:spacing w:before="60" w:after="60" w:line="240" w:lineRule="auto"/>
              <w:jc w:val="center"/>
              <w:rPr>
                <w:sz w:val="16"/>
                <w:szCs w:val="16"/>
              </w:rPr>
            </w:pPr>
            <w:r w:rsidRPr="005F046C">
              <w:rPr>
                <w:sz w:val="16"/>
                <w:szCs w:val="16"/>
              </w:rPr>
              <w:t>12</w:t>
            </w:r>
          </w:p>
        </w:tc>
        <w:tc>
          <w:tcPr>
            <w:tcW w:w="1422" w:type="dxa"/>
            <w:vAlign w:val="center"/>
          </w:tcPr>
          <w:p w14:paraId="387C5E6E" w14:textId="25E763E6" w:rsidR="005F046C" w:rsidRPr="005F046C" w:rsidRDefault="005F046C" w:rsidP="005F046C">
            <w:pPr>
              <w:spacing w:before="60" w:after="60" w:line="240" w:lineRule="auto"/>
              <w:jc w:val="center"/>
              <w:rPr>
                <w:sz w:val="16"/>
                <w:szCs w:val="16"/>
              </w:rPr>
            </w:pPr>
            <w:r w:rsidRPr="005F046C">
              <w:rPr>
                <w:sz w:val="16"/>
                <w:szCs w:val="16"/>
              </w:rPr>
              <w:t>30</w:t>
            </w:r>
          </w:p>
        </w:tc>
      </w:tr>
      <w:tr w:rsidR="005F046C" w:rsidRPr="005F046C" w14:paraId="360AE62D" w14:textId="77777777" w:rsidTr="00533484">
        <w:trPr>
          <w:jc w:val="center"/>
        </w:trPr>
        <w:tc>
          <w:tcPr>
            <w:tcW w:w="1009" w:type="dxa"/>
            <w:vAlign w:val="center"/>
          </w:tcPr>
          <w:p w14:paraId="6B0A2771" w14:textId="3126EA04" w:rsidR="005F046C" w:rsidRPr="005F046C" w:rsidRDefault="005F046C" w:rsidP="005F046C">
            <w:pPr>
              <w:spacing w:before="60" w:after="60" w:line="240" w:lineRule="auto"/>
              <w:jc w:val="center"/>
              <w:rPr>
                <w:sz w:val="16"/>
                <w:szCs w:val="16"/>
              </w:rPr>
            </w:pPr>
            <w:r w:rsidRPr="005F046C">
              <w:rPr>
                <w:sz w:val="16"/>
                <w:szCs w:val="16"/>
              </w:rPr>
              <w:t>29SU</w:t>
            </w:r>
          </w:p>
        </w:tc>
        <w:tc>
          <w:tcPr>
            <w:tcW w:w="2167" w:type="dxa"/>
            <w:vAlign w:val="center"/>
          </w:tcPr>
          <w:p w14:paraId="7F9802D6" w14:textId="77A25863" w:rsidR="005F046C" w:rsidRPr="005F046C" w:rsidRDefault="005F046C" w:rsidP="005F046C">
            <w:pPr>
              <w:spacing w:before="60" w:after="60" w:line="240" w:lineRule="auto"/>
              <w:jc w:val="center"/>
              <w:rPr>
                <w:sz w:val="16"/>
                <w:szCs w:val="16"/>
              </w:rPr>
            </w:pPr>
            <w:r w:rsidRPr="005F046C">
              <w:rPr>
                <w:sz w:val="16"/>
                <w:szCs w:val="16"/>
              </w:rPr>
              <w:t>teren składów i magazynów, teren elektrowni słonecznej, teren zieleni naturalnej, teren wód</w:t>
            </w:r>
          </w:p>
        </w:tc>
        <w:tc>
          <w:tcPr>
            <w:tcW w:w="1538" w:type="dxa"/>
            <w:vAlign w:val="center"/>
          </w:tcPr>
          <w:p w14:paraId="05B1B9D1" w14:textId="75C92C64" w:rsidR="005F046C" w:rsidRPr="005F046C" w:rsidRDefault="005F046C" w:rsidP="005F046C">
            <w:pPr>
              <w:spacing w:before="60" w:after="60" w:line="240" w:lineRule="auto"/>
              <w:jc w:val="center"/>
              <w:rPr>
                <w:sz w:val="16"/>
                <w:szCs w:val="16"/>
              </w:rPr>
            </w:pPr>
            <w:r w:rsidRPr="005F046C">
              <w:rPr>
                <w:sz w:val="16"/>
                <w:szCs w:val="16"/>
              </w:rPr>
              <w:t>0,9</w:t>
            </w:r>
          </w:p>
        </w:tc>
        <w:tc>
          <w:tcPr>
            <w:tcW w:w="1445" w:type="dxa"/>
            <w:vAlign w:val="center"/>
          </w:tcPr>
          <w:p w14:paraId="0E3233F6" w14:textId="6F62B3BE" w:rsidR="005F046C" w:rsidRPr="005F046C" w:rsidRDefault="005F046C" w:rsidP="005F046C">
            <w:pPr>
              <w:spacing w:before="60" w:after="60" w:line="240" w:lineRule="auto"/>
              <w:jc w:val="center"/>
              <w:rPr>
                <w:sz w:val="16"/>
                <w:szCs w:val="16"/>
              </w:rPr>
            </w:pPr>
            <w:r w:rsidRPr="005F046C">
              <w:rPr>
                <w:sz w:val="16"/>
                <w:szCs w:val="16"/>
              </w:rPr>
              <w:t>50</w:t>
            </w:r>
          </w:p>
        </w:tc>
        <w:tc>
          <w:tcPr>
            <w:tcW w:w="1445" w:type="dxa"/>
            <w:vAlign w:val="center"/>
          </w:tcPr>
          <w:p w14:paraId="37001E36" w14:textId="7C1358D1" w:rsidR="005F046C" w:rsidRPr="005F046C" w:rsidRDefault="005F046C" w:rsidP="005F046C">
            <w:pPr>
              <w:spacing w:before="60" w:after="60" w:line="240" w:lineRule="auto"/>
              <w:jc w:val="center"/>
              <w:rPr>
                <w:sz w:val="16"/>
                <w:szCs w:val="16"/>
              </w:rPr>
            </w:pPr>
            <w:r w:rsidRPr="005F046C">
              <w:rPr>
                <w:sz w:val="16"/>
                <w:szCs w:val="16"/>
              </w:rPr>
              <w:t>12</w:t>
            </w:r>
          </w:p>
        </w:tc>
        <w:tc>
          <w:tcPr>
            <w:tcW w:w="1422" w:type="dxa"/>
            <w:vAlign w:val="center"/>
          </w:tcPr>
          <w:p w14:paraId="1A93E027" w14:textId="6A573C1C" w:rsidR="005F046C" w:rsidRPr="005F046C" w:rsidRDefault="005F046C" w:rsidP="005F046C">
            <w:pPr>
              <w:spacing w:before="60" w:after="60" w:line="240" w:lineRule="auto"/>
              <w:jc w:val="center"/>
              <w:rPr>
                <w:sz w:val="16"/>
                <w:szCs w:val="16"/>
              </w:rPr>
            </w:pPr>
            <w:r w:rsidRPr="005F046C">
              <w:rPr>
                <w:sz w:val="16"/>
                <w:szCs w:val="16"/>
              </w:rPr>
              <w:t>35</w:t>
            </w:r>
          </w:p>
        </w:tc>
      </w:tr>
      <w:tr w:rsidR="005F046C" w:rsidRPr="005F046C" w14:paraId="58715E91" w14:textId="77777777" w:rsidTr="00533484">
        <w:trPr>
          <w:jc w:val="center"/>
        </w:trPr>
        <w:tc>
          <w:tcPr>
            <w:tcW w:w="1009" w:type="dxa"/>
            <w:vAlign w:val="center"/>
          </w:tcPr>
          <w:p w14:paraId="712AB784" w14:textId="56AFEC2B" w:rsidR="005F046C" w:rsidRPr="005F046C" w:rsidRDefault="005F046C" w:rsidP="005F046C">
            <w:pPr>
              <w:spacing w:before="60" w:after="60" w:line="240" w:lineRule="auto"/>
              <w:jc w:val="center"/>
              <w:rPr>
                <w:sz w:val="16"/>
                <w:szCs w:val="16"/>
              </w:rPr>
            </w:pPr>
            <w:r w:rsidRPr="005F046C">
              <w:rPr>
                <w:sz w:val="16"/>
                <w:szCs w:val="16"/>
              </w:rPr>
              <w:t>30SU</w:t>
            </w:r>
          </w:p>
        </w:tc>
        <w:tc>
          <w:tcPr>
            <w:tcW w:w="2167" w:type="dxa"/>
            <w:vAlign w:val="center"/>
          </w:tcPr>
          <w:p w14:paraId="0ECF396B" w14:textId="06B0E164" w:rsidR="005F046C" w:rsidRPr="005F046C" w:rsidRDefault="005F046C" w:rsidP="005F046C">
            <w:pPr>
              <w:spacing w:before="60" w:after="60" w:line="240" w:lineRule="auto"/>
              <w:jc w:val="center"/>
              <w:rPr>
                <w:sz w:val="16"/>
                <w:szCs w:val="16"/>
              </w:rPr>
            </w:pPr>
            <w:r w:rsidRPr="005F046C">
              <w:rPr>
                <w:sz w:val="16"/>
                <w:szCs w:val="16"/>
              </w:rPr>
              <w:t>teren składów i magazynów, teren elektrowni słonecznej, teren zieleni naturalnej, teren lasu</w:t>
            </w:r>
          </w:p>
        </w:tc>
        <w:tc>
          <w:tcPr>
            <w:tcW w:w="1538" w:type="dxa"/>
            <w:vAlign w:val="center"/>
          </w:tcPr>
          <w:p w14:paraId="3EDA7817" w14:textId="15BD1A48" w:rsidR="005F046C" w:rsidRPr="005F046C" w:rsidRDefault="005F046C" w:rsidP="005F046C">
            <w:pPr>
              <w:spacing w:before="60" w:after="60" w:line="240" w:lineRule="auto"/>
              <w:jc w:val="center"/>
              <w:rPr>
                <w:sz w:val="16"/>
                <w:szCs w:val="16"/>
              </w:rPr>
            </w:pPr>
            <w:r w:rsidRPr="005F046C">
              <w:rPr>
                <w:sz w:val="16"/>
                <w:szCs w:val="16"/>
              </w:rPr>
              <w:t>1,2</w:t>
            </w:r>
          </w:p>
        </w:tc>
        <w:tc>
          <w:tcPr>
            <w:tcW w:w="1445" w:type="dxa"/>
            <w:vAlign w:val="center"/>
          </w:tcPr>
          <w:p w14:paraId="5E3DE95D" w14:textId="01997A88" w:rsidR="005F046C" w:rsidRPr="005F046C" w:rsidRDefault="005F046C" w:rsidP="005F046C">
            <w:pPr>
              <w:spacing w:before="60" w:after="60" w:line="240" w:lineRule="auto"/>
              <w:jc w:val="center"/>
              <w:rPr>
                <w:sz w:val="16"/>
                <w:szCs w:val="16"/>
              </w:rPr>
            </w:pPr>
            <w:r w:rsidRPr="005F046C">
              <w:rPr>
                <w:sz w:val="16"/>
                <w:szCs w:val="16"/>
              </w:rPr>
              <w:t>50</w:t>
            </w:r>
          </w:p>
        </w:tc>
        <w:tc>
          <w:tcPr>
            <w:tcW w:w="1445" w:type="dxa"/>
            <w:vAlign w:val="center"/>
          </w:tcPr>
          <w:p w14:paraId="082E7AEB" w14:textId="7293223E" w:rsidR="005F046C" w:rsidRPr="005F046C" w:rsidRDefault="005F046C" w:rsidP="005F046C">
            <w:pPr>
              <w:spacing w:before="60" w:after="60" w:line="240" w:lineRule="auto"/>
              <w:jc w:val="center"/>
              <w:rPr>
                <w:sz w:val="16"/>
                <w:szCs w:val="16"/>
              </w:rPr>
            </w:pPr>
            <w:r w:rsidRPr="005F046C">
              <w:rPr>
                <w:sz w:val="16"/>
                <w:szCs w:val="16"/>
              </w:rPr>
              <w:t>12</w:t>
            </w:r>
          </w:p>
        </w:tc>
        <w:tc>
          <w:tcPr>
            <w:tcW w:w="1422" w:type="dxa"/>
            <w:vAlign w:val="center"/>
          </w:tcPr>
          <w:p w14:paraId="7A2E2C96" w14:textId="327620FE" w:rsidR="005F046C" w:rsidRPr="005F046C" w:rsidRDefault="005F046C" w:rsidP="005F046C">
            <w:pPr>
              <w:spacing w:before="60" w:after="60" w:line="240" w:lineRule="auto"/>
              <w:jc w:val="center"/>
              <w:rPr>
                <w:sz w:val="16"/>
                <w:szCs w:val="16"/>
              </w:rPr>
            </w:pPr>
            <w:r w:rsidRPr="005F046C">
              <w:rPr>
                <w:sz w:val="16"/>
                <w:szCs w:val="16"/>
              </w:rPr>
              <w:t>30</w:t>
            </w:r>
          </w:p>
        </w:tc>
      </w:tr>
      <w:tr w:rsidR="005F046C" w:rsidRPr="005F046C" w14:paraId="2696F761" w14:textId="77777777" w:rsidTr="00533484">
        <w:trPr>
          <w:jc w:val="center"/>
        </w:trPr>
        <w:tc>
          <w:tcPr>
            <w:tcW w:w="1009" w:type="dxa"/>
            <w:vAlign w:val="center"/>
          </w:tcPr>
          <w:p w14:paraId="0B3D16ED" w14:textId="52E433F2" w:rsidR="005F046C" w:rsidRPr="005F046C" w:rsidRDefault="005F046C" w:rsidP="005F046C">
            <w:pPr>
              <w:spacing w:before="60" w:after="60" w:line="240" w:lineRule="auto"/>
              <w:jc w:val="center"/>
              <w:rPr>
                <w:sz w:val="16"/>
                <w:szCs w:val="16"/>
              </w:rPr>
            </w:pPr>
            <w:r w:rsidRPr="005F046C">
              <w:rPr>
                <w:sz w:val="16"/>
                <w:szCs w:val="16"/>
              </w:rPr>
              <w:t>31SU</w:t>
            </w:r>
          </w:p>
        </w:tc>
        <w:tc>
          <w:tcPr>
            <w:tcW w:w="2167" w:type="dxa"/>
            <w:vAlign w:val="center"/>
          </w:tcPr>
          <w:p w14:paraId="41A53C78" w14:textId="4537D7C2" w:rsidR="005F046C" w:rsidRPr="005F046C" w:rsidRDefault="005F046C" w:rsidP="005F046C">
            <w:pPr>
              <w:spacing w:before="60" w:after="60" w:line="240" w:lineRule="auto"/>
              <w:jc w:val="center"/>
              <w:rPr>
                <w:sz w:val="16"/>
                <w:szCs w:val="16"/>
              </w:rPr>
            </w:pPr>
            <w:r w:rsidRPr="005F046C">
              <w:rPr>
                <w:sz w:val="16"/>
                <w:szCs w:val="16"/>
              </w:rPr>
              <w:t>teren składów i magazynów</w:t>
            </w:r>
          </w:p>
        </w:tc>
        <w:tc>
          <w:tcPr>
            <w:tcW w:w="1538" w:type="dxa"/>
            <w:vAlign w:val="center"/>
          </w:tcPr>
          <w:p w14:paraId="7B0D8E2C" w14:textId="3B71D676" w:rsidR="005F046C" w:rsidRPr="005F046C" w:rsidRDefault="005F046C" w:rsidP="005F046C">
            <w:pPr>
              <w:spacing w:before="60" w:after="60" w:line="240" w:lineRule="auto"/>
              <w:jc w:val="center"/>
              <w:rPr>
                <w:sz w:val="16"/>
                <w:szCs w:val="16"/>
              </w:rPr>
            </w:pPr>
            <w:r w:rsidRPr="005F046C">
              <w:rPr>
                <w:sz w:val="16"/>
                <w:szCs w:val="16"/>
              </w:rPr>
              <w:t>1,2</w:t>
            </w:r>
          </w:p>
        </w:tc>
        <w:tc>
          <w:tcPr>
            <w:tcW w:w="1445" w:type="dxa"/>
            <w:vAlign w:val="center"/>
          </w:tcPr>
          <w:p w14:paraId="5214323B" w14:textId="5F52997A" w:rsidR="005F046C" w:rsidRPr="005F046C" w:rsidRDefault="005F046C" w:rsidP="005F046C">
            <w:pPr>
              <w:spacing w:before="60" w:after="60" w:line="240" w:lineRule="auto"/>
              <w:jc w:val="center"/>
              <w:rPr>
                <w:sz w:val="16"/>
                <w:szCs w:val="16"/>
              </w:rPr>
            </w:pPr>
            <w:r w:rsidRPr="005F046C">
              <w:rPr>
                <w:sz w:val="16"/>
                <w:szCs w:val="16"/>
              </w:rPr>
              <w:t>50</w:t>
            </w:r>
          </w:p>
        </w:tc>
        <w:tc>
          <w:tcPr>
            <w:tcW w:w="1445" w:type="dxa"/>
            <w:vAlign w:val="center"/>
          </w:tcPr>
          <w:p w14:paraId="6BD7F233" w14:textId="0E826E77" w:rsidR="005F046C" w:rsidRPr="005F046C" w:rsidRDefault="005F046C" w:rsidP="005F046C">
            <w:pPr>
              <w:spacing w:before="60" w:after="60" w:line="240" w:lineRule="auto"/>
              <w:jc w:val="center"/>
              <w:rPr>
                <w:sz w:val="16"/>
                <w:szCs w:val="16"/>
              </w:rPr>
            </w:pPr>
            <w:r w:rsidRPr="005F046C">
              <w:rPr>
                <w:sz w:val="16"/>
                <w:szCs w:val="16"/>
              </w:rPr>
              <w:t>12</w:t>
            </w:r>
          </w:p>
        </w:tc>
        <w:tc>
          <w:tcPr>
            <w:tcW w:w="1422" w:type="dxa"/>
            <w:vAlign w:val="center"/>
          </w:tcPr>
          <w:p w14:paraId="56737687" w14:textId="416F1C02" w:rsidR="005F046C" w:rsidRPr="005F046C" w:rsidRDefault="005F046C" w:rsidP="005F046C">
            <w:pPr>
              <w:spacing w:before="60" w:after="60" w:line="240" w:lineRule="auto"/>
              <w:jc w:val="center"/>
              <w:rPr>
                <w:sz w:val="16"/>
                <w:szCs w:val="16"/>
              </w:rPr>
            </w:pPr>
            <w:r w:rsidRPr="005F046C">
              <w:rPr>
                <w:sz w:val="16"/>
                <w:szCs w:val="16"/>
              </w:rPr>
              <w:t>30</w:t>
            </w:r>
          </w:p>
        </w:tc>
      </w:tr>
      <w:tr w:rsidR="005F046C" w:rsidRPr="005F046C" w14:paraId="3F67C5B6" w14:textId="77777777" w:rsidTr="00533484">
        <w:trPr>
          <w:jc w:val="center"/>
        </w:trPr>
        <w:tc>
          <w:tcPr>
            <w:tcW w:w="1009" w:type="dxa"/>
            <w:vAlign w:val="center"/>
          </w:tcPr>
          <w:p w14:paraId="53F25F55" w14:textId="61F733B9" w:rsidR="005F046C" w:rsidRPr="005F046C" w:rsidRDefault="005F046C" w:rsidP="005F046C">
            <w:pPr>
              <w:spacing w:before="60" w:after="60" w:line="240" w:lineRule="auto"/>
              <w:jc w:val="center"/>
              <w:rPr>
                <w:sz w:val="16"/>
                <w:szCs w:val="16"/>
              </w:rPr>
            </w:pPr>
            <w:r w:rsidRPr="005F046C">
              <w:rPr>
                <w:sz w:val="16"/>
                <w:szCs w:val="16"/>
              </w:rPr>
              <w:t>32SU</w:t>
            </w:r>
          </w:p>
        </w:tc>
        <w:tc>
          <w:tcPr>
            <w:tcW w:w="2167" w:type="dxa"/>
            <w:vAlign w:val="center"/>
          </w:tcPr>
          <w:p w14:paraId="1440106E" w14:textId="77777777" w:rsidR="005F046C" w:rsidRPr="005F046C" w:rsidRDefault="005F046C" w:rsidP="005F046C">
            <w:pPr>
              <w:spacing w:before="60" w:after="60" w:line="240" w:lineRule="auto"/>
              <w:jc w:val="center"/>
              <w:rPr>
                <w:sz w:val="16"/>
                <w:szCs w:val="16"/>
              </w:rPr>
            </w:pPr>
          </w:p>
        </w:tc>
        <w:tc>
          <w:tcPr>
            <w:tcW w:w="1538" w:type="dxa"/>
            <w:vAlign w:val="center"/>
          </w:tcPr>
          <w:p w14:paraId="78C3098D" w14:textId="2FB28820" w:rsidR="005F046C" w:rsidRPr="005F046C" w:rsidRDefault="005F046C" w:rsidP="005F046C">
            <w:pPr>
              <w:spacing w:before="60" w:after="60" w:line="240" w:lineRule="auto"/>
              <w:jc w:val="center"/>
              <w:rPr>
                <w:sz w:val="16"/>
                <w:szCs w:val="16"/>
              </w:rPr>
            </w:pPr>
            <w:r w:rsidRPr="005F046C">
              <w:rPr>
                <w:sz w:val="16"/>
                <w:szCs w:val="16"/>
              </w:rPr>
              <w:t>1</w:t>
            </w:r>
          </w:p>
        </w:tc>
        <w:tc>
          <w:tcPr>
            <w:tcW w:w="1445" w:type="dxa"/>
            <w:vAlign w:val="center"/>
          </w:tcPr>
          <w:p w14:paraId="6D524BE6" w14:textId="43D796BD" w:rsidR="005F046C" w:rsidRPr="005F046C" w:rsidRDefault="005F046C" w:rsidP="005F046C">
            <w:pPr>
              <w:spacing w:before="60" w:after="60" w:line="240" w:lineRule="auto"/>
              <w:jc w:val="center"/>
              <w:rPr>
                <w:sz w:val="16"/>
                <w:szCs w:val="16"/>
              </w:rPr>
            </w:pPr>
            <w:r w:rsidRPr="005F046C">
              <w:rPr>
                <w:sz w:val="16"/>
                <w:szCs w:val="16"/>
              </w:rPr>
              <w:t>40</w:t>
            </w:r>
          </w:p>
        </w:tc>
        <w:tc>
          <w:tcPr>
            <w:tcW w:w="1445" w:type="dxa"/>
            <w:vAlign w:val="center"/>
          </w:tcPr>
          <w:p w14:paraId="0936A321" w14:textId="6AF960B1" w:rsidR="005F046C" w:rsidRPr="005F046C" w:rsidRDefault="005F046C" w:rsidP="005F046C">
            <w:pPr>
              <w:spacing w:before="60" w:after="60" w:line="240" w:lineRule="auto"/>
              <w:jc w:val="center"/>
              <w:rPr>
                <w:sz w:val="16"/>
                <w:szCs w:val="16"/>
              </w:rPr>
            </w:pPr>
            <w:r w:rsidRPr="005F046C">
              <w:rPr>
                <w:sz w:val="16"/>
                <w:szCs w:val="16"/>
              </w:rPr>
              <w:t>12</w:t>
            </w:r>
          </w:p>
        </w:tc>
        <w:tc>
          <w:tcPr>
            <w:tcW w:w="1422" w:type="dxa"/>
            <w:vAlign w:val="center"/>
          </w:tcPr>
          <w:p w14:paraId="101CE41C" w14:textId="0C40A053" w:rsidR="005F046C" w:rsidRPr="005F046C" w:rsidRDefault="005F046C" w:rsidP="005F046C">
            <w:pPr>
              <w:spacing w:before="60" w:after="60" w:line="240" w:lineRule="auto"/>
              <w:jc w:val="center"/>
              <w:rPr>
                <w:sz w:val="16"/>
                <w:szCs w:val="16"/>
              </w:rPr>
            </w:pPr>
            <w:r w:rsidRPr="005F046C">
              <w:rPr>
                <w:sz w:val="16"/>
                <w:szCs w:val="16"/>
              </w:rPr>
              <w:t>30</w:t>
            </w:r>
          </w:p>
        </w:tc>
      </w:tr>
      <w:tr w:rsidR="005F046C" w:rsidRPr="005F046C" w14:paraId="01007D0F" w14:textId="77777777" w:rsidTr="00533484">
        <w:trPr>
          <w:jc w:val="center"/>
        </w:trPr>
        <w:tc>
          <w:tcPr>
            <w:tcW w:w="1009" w:type="dxa"/>
            <w:vAlign w:val="center"/>
          </w:tcPr>
          <w:p w14:paraId="2D9862A5" w14:textId="7ACE8853" w:rsidR="005F046C" w:rsidRPr="005F046C" w:rsidRDefault="005F046C" w:rsidP="005F046C">
            <w:pPr>
              <w:spacing w:before="60" w:after="60" w:line="240" w:lineRule="auto"/>
              <w:jc w:val="center"/>
              <w:rPr>
                <w:sz w:val="16"/>
                <w:szCs w:val="16"/>
              </w:rPr>
            </w:pPr>
            <w:r w:rsidRPr="005F046C">
              <w:rPr>
                <w:sz w:val="16"/>
                <w:szCs w:val="16"/>
              </w:rPr>
              <w:t>33SU</w:t>
            </w:r>
          </w:p>
        </w:tc>
        <w:tc>
          <w:tcPr>
            <w:tcW w:w="2167" w:type="dxa"/>
            <w:vAlign w:val="center"/>
          </w:tcPr>
          <w:p w14:paraId="4A0D1B46" w14:textId="2FDA09FC" w:rsidR="005F046C" w:rsidRPr="005F046C" w:rsidRDefault="005F046C" w:rsidP="005F046C">
            <w:pPr>
              <w:spacing w:before="60" w:after="60" w:line="240" w:lineRule="auto"/>
              <w:jc w:val="center"/>
              <w:rPr>
                <w:sz w:val="16"/>
                <w:szCs w:val="16"/>
              </w:rPr>
            </w:pPr>
            <w:r w:rsidRPr="005F046C">
              <w:rPr>
                <w:sz w:val="16"/>
                <w:szCs w:val="16"/>
              </w:rPr>
              <w:t>teren składów i magazynów</w:t>
            </w:r>
          </w:p>
        </w:tc>
        <w:tc>
          <w:tcPr>
            <w:tcW w:w="1538" w:type="dxa"/>
            <w:vAlign w:val="center"/>
          </w:tcPr>
          <w:p w14:paraId="73DC2345" w14:textId="17AB67A1" w:rsidR="005F046C" w:rsidRPr="005F046C" w:rsidRDefault="005F046C" w:rsidP="005F046C">
            <w:pPr>
              <w:spacing w:before="60" w:after="60" w:line="240" w:lineRule="auto"/>
              <w:jc w:val="center"/>
              <w:rPr>
                <w:sz w:val="16"/>
                <w:szCs w:val="16"/>
              </w:rPr>
            </w:pPr>
            <w:r w:rsidRPr="005F046C">
              <w:rPr>
                <w:sz w:val="16"/>
                <w:szCs w:val="16"/>
              </w:rPr>
              <w:t>1,2</w:t>
            </w:r>
          </w:p>
        </w:tc>
        <w:tc>
          <w:tcPr>
            <w:tcW w:w="1445" w:type="dxa"/>
            <w:vAlign w:val="center"/>
          </w:tcPr>
          <w:p w14:paraId="5F41FBE9" w14:textId="68D3D7C7" w:rsidR="005F046C" w:rsidRPr="005F046C" w:rsidRDefault="005F046C" w:rsidP="005F046C">
            <w:pPr>
              <w:spacing w:before="60" w:after="60" w:line="240" w:lineRule="auto"/>
              <w:jc w:val="center"/>
              <w:rPr>
                <w:sz w:val="16"/>
                <w:szCs w:val="16"/>
              </w:rPr>
            </w:pPr>
            <w:r w:rsidRPr="005F046C">
              <w:rPr>
                <w:sz w:val="16"/>
                <w:szCs w:val="16"/>
              </w:rPr>
              <w:t>50</w:t>
            </w:r>
          </w:p>
        </w:tc>
        <w:tc>
          <w:tcPr>
            <w:tcW w:w="1445" w:type="dxa"/>
            <w:vAlign w:val="center"/>
          </w:tcPr>
          <w:p w14:paraId="0169FE94" w14:textId="71CC3419" w:rsidR="005F046C" w:rsidRPr="005F046C" w:rsidRDefault="005F046C" w:rsidP="005F046C">
            <w:pPr>
              <w:spacing w:before="60" w:after="60" w:line="240" w:lineRule="auto"/>
              <w:jc w:val="center"/>
              <w:rPr>
                <w:sz w:val="16"/>
                <w:szCs w:val="16"/>
              </w:rPr>
            </w:pPr>
            <w:r w:rsidRPr="005F046C">
              <w:rPr>
                <w:sz w:val="16"/>
                <w:szCs w:val="16"/>
              </w:rPr>
              <w:t>12</w:t>
            </w:r>
          </w:p>
        </w:tc>
        <w:tc>
          <w:tcPr>
            <w:tcW w:w="1422" w:type="dxa"/>
            <w:vAlign w:val="center"/>
          </w:tcPr>
          <w:p w14:paraId="5A581A94" w14:textId="549BF520" w:rsidR="005F046C" w:rsidRPr="005F046C" w:rsidRDefault="005F046C" w:rsidP="005F046C">
            <w:pPr>
              <w:spacing w:before="60" w:after="60" w:line="240" w:lineRule="auto"/>
              <w:jc w:val="center"/>
              <w:rPr>
                <w:sz w:val="16"/>
                <w:szCs w:val="16"/>
              </w:rPr>
            </w:pPr>
            <w:r w:rsidRPr="005F046C">
              <w:rPr>
                <w:sz w:val="16"/>
                <w:szCs w:val="16"/>
              </w:rPr>
              <w:t>30</w:t>
            </w:r>
          </w:p>
        </w:tc>
      </w:tr>
      <w:tr w:rsidR="005F046C" w:rsidRPr="005F046C" w14:paraId="6F6A9EC4" w14:textId="77777777" w:rsidTr="00533484">
        <w:trPr>
          <w:jc w:val="center"/>
        </w:trPr>
        <w:tc>
          <w:tcPr>
            <w:tcW w:w="1009" w:type="dxa"/>
            <w:vAlign w:val="center"/>
          </w:tcPr>
          <w:p w14:paraId="0386D46A" w14:textId="18974C16" w:rsidR="005F046C" w:rsidRPr="005F046C" w:rsidRDefault="005F046C" w:rsidP="005F046C">
            <w:pPr>
              <w:spacing w:before="60" w:after="60" w:line="240" w:lineRule="auto"/>
              <w:jc w:val="center"/>
              <w:rPr>
                <w:sz w:val="16"/>
                <w:szCs w:val="16"/>
              </w:rPr>
            </w:pPr>
            <w:r w:rsidRPr="005F046C">
              <w:rPr>
                <w:sz w:val="16"/>
                <w:szCs w:val="16"/>
              </w:rPr>
              <w:t>34SU</w:t>
            </w:r>
          </w:p>
        </w:tc>
        <w:tc>
          <w:tcPr>
            <w:tcW w:w="2167" w:type="dxa"/>
            <w:vAlign w:val="center"/>
          </w:tcPr>
          <w:p w14:paraId="668FA0E0" w14:textId="77777777" w:rsidR="005F046C" w:rsidRPr="005F046C" w:rsidRDefault="005F046C" w:rsidP="005F046C">
            <w:pPr>
              <w:spacing w:before="60" w:after="60" w:line="240" w:lineRule="auto"/>
              <w:jc w:val="center"/>
              <w:rPr>
                <w:sz w:val="16"/>
                <w:szCs w:val="16"/>
              </w:rPr>
            </w:pPr>
          </w:p>
        </w:tc>
        <w:tc>
          <w:tcPr>
            <w:tcW w:w="1538" w:type="dxa"/>
            <w:vAlign w:val="center"/>
          </w:tcPr>
          <w:p w14:paraId="2F1B9E52" w14:textId="708FE467" w:rsidR="005F046C" w:rsidRPr="005F046C" w:rsidRDefault="005F046C" w:rsidP="005F046C">
            <w:pPr>
              <w:spacing w:before="60" w:after="60" w:line="240" w:lineRule="auto"/>
              <w:jc w:val="center"/>
              <w:rPr>
                <w:sz w:val="16"/>
                <w:szCs w:val="16"/>
              </w:rPr>
            </w:pPr>
            <w:r w:rsidRPr="005F046C">
              <w:rPr>
                <w:sz w:val="16"/>
                <w:szCs w:val="16"/>
              </w:rPr>
              <w:t>1,2</w:t>
            </w:r>
          </w:p>
        </w:tc>
        <w:tc>
          <w:tcPr>
            <w:tcW w:w="1445" w:type="dxa"/>
            <w:vAlign w:val="center"/>
          </w:tcPr>
          <w:p w14:paraId="51958DAC" w14:textId="6391CFE8" w:rsidR="005F046C" w:rsidRPr="005F046C" w:rsidRDefault="005F046C" w:rsidP="005F046C">
            <w:pPr>
              <w:spacing w:before="60" w:after="60" w:line="240" w:lineRule="auto"/>
              <w:jc w:val="center"/>
              <w:rPr>
                <w:sz w:val="16"/>
                <w:szCs w:val="16"/>
              </w:rPr>
            </w:pPr>
            <w:r w:rsidRPr="005F046C">
              <w:rPr>
                <w:sz w:val="16"/>
                <w:szCs w:val="16"/>
              </w:rPr>
              <w:t>60</w:t>
            </w:r>
          </w:p>
        </w:tc>
        <w:tc>
          <w:tcPr>
            <w:tcW w:w="1445" w:type="dxa"/>
            <w:vAlign w:val="center"/>
          </w:tcPr>
          <w:p w14:paraId="7168F02D" w14:textId="52C1312E" w:rsidR="005F046C" w:rsidRPr="005F046C" w:rsidRDefault="005F046C" w:rsidP="005F046C">
            <w:pPr>
              <w:spacing w:before="60" w:after="60" w:line="240" w:lineRule="auto"/>
              <w:jc w:val="center"/>
              <w:rPr>
                <w:sz w:val="16"/>
                <w:szCs w:val="16"/>
              </w:rPr>
            </w:pPr>
            <w:r w:rsidRPr="005F046C">
              <w:rPr>
                <w:sz w:val="16"/>
                <w:szCs w:val="16"/>
              </w:rPr>
              <w:t>11,5</w:t>
            </w:r>
          </w:p>
        </w:tc>
        <w:tc>
          <w:tcPr>
            <w:tcW w:w="1422" w:type="dxa"/>
            <w:vAlign w:val="center"/>
          </w:tcPr>
          <w:p w14:paraId="61D2CF61" w14:textId="0BBFD67B" w:rsidR="005F046C" w:rsidRPr="005F046C" w:rsidRDefault="005F046C" w:rsidP="005F046C">
            <w:pPr>
              <w:spacing w:before="60" w:after="60" w:line="240" w:lineRule="auto"/>
              <w:jc w:val="center"/>
              <w:rPr>
                <w:sz w:val="16"/>
                <w:szCs w:val="16"/>
              </w:rPr>
            </w:pPr>
            <w:r w:rsidRPr="005F046C">
              <w:rPr>
                <w:sz w:val="16"/>
                <w:szCs w:val="16"/>
              </w:rPr>
              <w:t>30</w:t>
            </w:r>
          </w:p>
        </w:tc>
      </w:tr>
      <w:tr w:rsidR="005F046C" w:rsidRPr="005F046C" w14:paraId="637FA0A2" w14:textId="77777777" w:rsidTr="00533484">
        <w:trPr>
          <w:jc w:val="center"/>
        </w:trPr>
        <w:tc>
          <w:tcPr>
            <w:tcW w:w="1009" w:type="dxa"/>
            <w:vAlign w:val="center"/>
          </w:tcPr>
          <w:p w14:paraId="33E5A0F2" w14:textId="08471E65" w:rsidR="005F046C" w:rsidRPr="005F046C" w:rsidRDefault="005F046C" w:rsidP="005F046C">
            <w:pPr>
              <w:spacing w:before="60" w:after="60" w:line="240" w:lineRule="auto"/>
              <w:jc w:val="center"/>
              <w:rPr>
                <w:sz w:val="16"/>
                <w:szCs w:val="16"/>
              </w:rPr>
            </w:pPr>
            <w:r w:rsidRPr="005F046C">
              <w:rPr>
                <w:sz w:val="16"/>
                <w:szCs w:val="16"/>
              </w:rPr>
              <w:t>35SU</w:t>
            </w:r>
          </w:p>
        </w:tc>
        <w:tc>
          <w:tcPr>
            <w:tcW w:w="2167" w:type="dxa"/>
            <w:vAlign w:val="center"/>
          </w:tcPr>
          <w:p w14:paraId="0B5C2029" w14:textId="3F723ADB" w:rsidR="005F046C" w:rsidRPr="005F046C" w:rsidRDefault="005F046C" w:rsidP="005F046C">
            <w:pPr>
              <w:spacing w:before="60" w:after="60" w:line="240" w:lineRule="auto"/>
              <w:jc w:val="center"/>
              <w:rPr>
                <w:sz w:val="16"/>
                <w:szCs w:val="16"/>
              </w:rPr>
            </w:pPr>
            <w:r w:rsidRPr="005F046C">
              <w:rPr>
                <w:sz w:val="16"/>
                <w:szCs w:val="16"/>
              </w:rPr>
              <w:t>teren składów i magazynów</w:t>
            </w:r>
          </w:p>
        </w:tc>
        <w:tc>
          <w:tcPr>
            <w:tcW w:w="1538" w:type="dxa"/>
            <w:vAlign w:val="center"/>
          </w:tcPr>
          <w:p w14:paraId="684A79DE" w14:textId="35C61AB5" w:rsidR="005F046C" w:rsidRPr="005F046C" w:rsidRDefault="005F046C" w:rsidP="005F046C">
            <w:pPr>
              <w:spacing w:before="60" w:after="60" w:line="240" w:lineRule="auto"/>
              <w:jc w:val="center"/>
              <w:rPr>
                <w:sz w:val="16"/>
                <w:szCs w:val="16"/>
              </w:rPr>
            </w:pPr>
            <w:r w:rsidRPr="005F046C">
              <w:rPr>
                <w:sz w:val="16"/>
                <w:szCs w:val="16"/>
              </w:rPr>
              <w:t>1,2</w:t>
            </w:r>
          </w:p>
        </w:tc>
        <w:tc>
          <w:tcPr>
            <w:tcW w:w="1445" w:type="dxa"/>
            <w:vAlign w:val="center"/>
          </w:tcPr>
          <w:p w14:paraId="0C32239A" w14:textId="44AF56AC" w:rsidR="005F046C" w:rsidRPr="005F046C" w:rsidRDefault="005F046C" w:rsidP="005F046C">
            <w:pPr>
              <w:spacing w:before="60" w:after="60" w:line="240" w:lineRule="auto"/>
              <w:jc w:val="center"/>
              <w:rPr>
                <w:sz w:val="16"/>
                <w:szCs w:val="16"/>
              </w:rPr>
            </w:pPr>
            <w:r w:rsidRPr="005F046C">
              <w:rPr>
                <w:sz w:val="16"/>
                <w:szCs w:val="16"/>
              </w:rPr>
              <w:t>40</w:t>
            </w:r>
          </w:p>
        </w:tc>
        <w:tc>
          <w:tcPr>
            <w:tcW w:w="1445" w:type="dxa"/>
            <w:vAlign w:val="center"/>
          </w:tcPr>
          <w:p w14:paraId="7A8C7846" w14:textId="3B7A8550" w:rsidR="005F046C" w:rsidRPr="005F046C" w:rsidRDefault="005F046C" w:rsidP="005F046C">
            <w:pPr>
              <w:spacing w:before="60" w:after="60" w:line="240" w:lineRule="auto"/>
              <w:jc w:val="center"/>
              <w:rPr>
                <w:sz w:val="16"/>
                <w:szCs w:val="16"/>
              </w:rPr>
            </w:pPr>
            <w:r w:rsidRPr="005F046C">
              <w:rPr>
                <w:sz w:val="16"/>
                <w:szCs w:val="16"/>
              </w:rPr>
              <w:t>12</w:t>
            </w:r>
          </w:p>
        </w:tc>
        <w:tc>
          <w:tcPr>
            <w:tcW w:w="1422" w:type="dxa"/>
            <w:vAlign w:val="center"/>
          </w:tcPr>
          <w:p w14:paraId="79EF1182" w14:textId="025FFCFF" w:rsidR="005F046C" w:rsidRPr="005F046C" w:rsidRDefault="005F046C" w:rsidP="005F046C">
            <w:pPr>
              <w:spacing w:before="60" w:after="60" w:line="240" w:lineRule="auto"/>
              <w:jc w:val="center"/>
              <w:rPr>
                <w:sz w:val="16"/>
                <w:szCs w:val="16"/>
              </w:rPr>
            </w:pPr>
            <w:r w:rsidRPr="005F046C">
              <w:rPr>
                <w:sz w:val="16"/>
                <w:szCs w:val="16"/>
              </w:rPr>
              <w:t>50</w:t>
            </w:r>
          </w:p>
        </w:tc>
      </w:tr>
      <w:tr w:rsidR="005F046C" w:rsidRPr="005F046C" w14:paraId="44818FCE" w14:textId="77777777" w:rsidTr="00533484">
        <w:trPr>
          <w:jc w:val="center"/>
        </w:trPr>
        <w:tc>
          <w:tcPr>
            <w:tcW w:w="1009" w:type="dxa"/>
            <w:vAlign w:val="center"/>
          </w:tcPr>
          <w:p w14:paraId="3A197095" w14:textId="79F343A7" w:rsidR="005F046C" w:rsidRPr="005F046C" w:rsidRDefault="005F046C" w:rsidP="005F046C">
            <w:pPr>
              <w:spacing w:before="60" w:after="60" w:line="240" w:lineRule="auto"/>
              <w:jc w:val="center"/>
              <w:rPr>
                <w:sz w:val="16"/>
                <w:szCs w:val="16"/>
              </w:rPr>
            </w:pPr>
            <w:r w:rsidRPr="005F046C">
              <w:rPr>
                <w:sz w:val="16"/>
                <w:szCs w:val="16"/>
              </w:rPr>
              <w:t>36SU</w:t>
            </w:r>
          </w:p>
        </w:tc>
        <w:tc>
          <w:tcPr>
            <w:tcW w:w="2167" w:type="dxa"/>
            <w:vAlign w:val="center"/>
          </w:tcPr>
          <w:p w14:paraId="7D00D38D" w14:textId="2D37E7FF" w:rsidR="005F046C" w:rsidRPr="005F046C" w:rsidRDefault="005F046C" w:rsidP="005F046C">
            <w:pPr>
              <w:spacing w:before="60" w:after="60" w:line="240" w:lineRule="auto"/>
              <w:jc w:val="center"/>
              <w:rPr>
                <w:sz w:val="16"/>
                <w:szCs w:val="16"/>
              </w:rPr>
            </w:pPr>
            <w:r w:rsidRPr="005F046C">
              <w:rPr>
                <w:sz w:val="16"/>
                <w:szCs w:val="16"/>
              </w:rPr>
              <w:t>teren zieleni naturalnej, teren lasu</w:t>
            </w:r>
          </w:p>
        </w:tc>
        <w:tc>
          <w:tcPr>
            <w:tcW w:w="1538" w:type="dxa"/>
            <w:vAlign w:val="center"/>
          </w:tcPr>
          <w:p w14:paraId="23C0B6BE" w14:textId="26667D0C" w:rsidR="005F046C" w:rsidRPr="005F046C" w:rsidRDefault="005F046C" w:rsidP="005F046C">
            <w:pPr>
              <w:spacing w:before="60" w:after="60" w:line="240" w:lineRule="auto"/>
              <w:jc w:val="center"/>
              <w:rPr>
                <w:sz w:val="16"/>
                <w:szCs w:val="16"/>
              </w:rPr>
            </w:pPr>
            <w:r w:rsidRPr="005F046C">
              <w:rPr>
                <w:sz w:val="16"/>
                <w:szCs w:val="16"/>
              </w:rPr>
              <w:t>1,4</w:t>
            </w:r>
          </w:p>
        </w:tc>
        <w:tc>
          <w:tcPr>
            <w:tcW w:w="1445" w:type="dxa"/>
            <w:vAlign w:val="center"/>
          </w:tcPr>
          <w:p w14:paraId="332F6DDE" w14:textId="2B4B3D0F" w:rsidR="005F046C" w:rsidRPr="005F046C" w:rsidRDefault="005F046C" w:rsidP="005F046C">
            <w:pPr>
              <w:spacing w:before="60" w:after="60" w:line="240" w:lineRule="auto"/>
              <w:jc w:val="center"/>
              <w:rPr>
                <w:sz w:val="16"/>
                <w:szCs w:val="16"/>
              </w:rPr>
            </w:pPr>
            <w:r w:rsidRPr="005F046C">
              <w:rPr>
                <w:sz w:val="16"/>
                <w:szCs w:val="16"/>
              </w:rPr>
              <w:t>40</w:t>
            </w:r>
          </w:p>
        </w:tc>
        <w:tc>
          <w:tcPr>
            <w:tcW w:w="1445" w:type="dxa"/>
            <w:vAlign w:val="center"/>
          </w:tcPr>
          <w:p w14:paraId="3D96A521" w14:textId="3AC4BE4A" w:rsidR="005F046C" w:rsidRPr="005F046C" w:rsidRDefault="005F046C" w:rsidP="005F046C">
            <w:pPr>
              <w:spacing w:before="60" w:after="60" w:line="240" w:lineRule="auto"/>
              <w:jc w:val="center"/>
              <w:rPr>
                <w:sz w:val="16"/>
                <w:szCs w:val="16"/>
              </w:rPr>
            </w:pPr>
            <w:r w:rsidRPr="005F046C">
              <w:rPr>
                <w:sz w:val="16"/>
                <w:szCs w:val="16"/>
              </w:rPr>
              <w:t>15</w:t>
            </w:r>
          </w:p>
        </w:tc>
        <w:tc>
          <w:tcPr>
            <w:tcW w:w="1422" w:type="dxa"/>
            <w:vAlign w:val="center"/>
          </w:tcPr>
          <w:p w14:paraId="5749C7C4" w14:textId="2406B934" w:rsidR="005F046C" w:rsidRPr="005F046C" w:rsidRDefault="005F046C" w:rsidP="005F046C">
            <w:pPr>
              <w:spacing w:before="60" w:after="60" w:line="240" w:lineRule="auto"/>
              <w:jc w:val="center"/>
              <w:rPr>
                <w:sz w:val="16"/>
                <w:szCs w:val="16"/>
              </w:rPr>
            </w:pPr>
            <w:r w:rsidRPr="005F046C">
              <w:rPr>
                <w:sz w:val="16"/>
                <w:szCs w:val="16"/>
              </w:rPr>
              <w:t>40</w:t>
            </w:r>
          </w:p>
        </w:tc>
      </w:tr>
      <w:tr w:rsidR="005F046C" w:rsidRPr="005F046C" w14:paraId="1A18A45F" w14:textId="77777777" w:rsidTr="00533484">
        <w:trPr>
          <w:jc w:val="center"/>
        </w:trPr>
        <w:tc>
          <w:tcPr>
            <w:tcW w:w="1009" w:type="dxa"/>
            <w:vAlign w:val="center"/>
          </w:tcPr>
          <w:p w14:paraId="416C743C" w14:textId="6E70B2C3" w:rsidR="005F046C" w:rsidRPr="005F046C" w:rsidRDefault="005F046C" w:rsidP="005F046C">
            <w:pPr>
              <w:spacing w:before="60" w:after="60" w:line="240" w:lineRule="auto"/>
              <w:jc w:val="center"/>
              <w:rPr>
                <w:sz w:val="16"/>
                <w:szCs w:val="16"/>
              </w:rPr>
            </w:pPr>
            <w:r w:rsidRPr="005F046C">
              <w:rPr>
                <w:sz w:val="16"/>
                <w:szCs w:val="16"/>
              </w:rPr>
              <w:t>37SU</w:t>
            </w:r>
          </w:p>
        </w:tc>
        <w:tc>
          <w:tcPr>
            <w:tcW w:w="2167" w:type="dxa"/>
            <w:vAlign w:val="center"/>
          </w:tcPr>
          <w:p w14:paraId="78B405AC" w14:textId="2DCC47E7" w:rsidR="005F046C" w:rsidRPr="005F046C" w:rsidRDefault="005F046C" w:rsidP="005F046C">
            <w:pPr>
              <w:spacing w:before="60" w:after="60" w:line="240" w:lineRule="auto"/>
              <w:jc w:val="center"/>
              <w:rPr>
                <w:sz w:val="16"/>
                <w:szCs w:val="16"/>
              </w:rPr>
            </w:pPr>
            <w:r w:rsidRPr="005F046C">
              <w:rPr>
                <w:sz w:val="16"/>
                <w:szCs w:val="16"/>
              </w:rPr>
              <w:t>teren składów i magazynów, teren lasu</w:t>
            </w:r>
          </w:p>
        </w:tc>
        <w:tc>
          <w:tcPr>
            <w:tcW w:w="1538" w:type="dxa"/>
            <w:vAlign w:val="center"/>
          </w:tcPr>
          <w:p w14:paraId="2D4A9C8F" w14:textId="47EA7565" w:rsidR="005F046C" w:rsidRPr="005F046C" w:rsidRDefault="005F046C" w:rsidP="005F046C">
            <w:pPr>
              <w:spacing w:before="60" w:after="60" w:line="240" w:lineRule="auto"/>
              <w:jc w:val="center"/>
              <w:rPr>
                <w:sz w:val="16"/>
                <w:szCs w:val="16"/>
              </w:rPr>
            </w:pPr>
            <w:r w:rsidRPr="005F046C">
              <w:rPr>
                <w:sz w:val="16"/>
                <w:szCs w:val="16"/>
              </w:rPr>
              <w:t>1,2</w:t>
            </w:r>
          </w:p>
        </w:tc>
        <w:tc>
          <w:tcPr>
            <w:tcW w:w="1445" w:type="dxa"/>
            <w:vAlign w:val="center"/>
          </w:tcPr>
          <w:p w14:paraId="2264E435" w14:textId="76AED620" w:rsidR="005F046C" w:rsidRPr="005F046C" w:rsidRDefault="005F046C" w:rsidP="005F046C">
            <w:pPr>
              <w:spacing w:before="60" w:after="60" w:line="240" w:lineRule="auto"/>
              <w:jc w:val="center"/>
              <w:rPr>
                <w:sz w:val="16"/>
                <w:szCs w:val="16"/>
              </w:rPr>
            </w:pPr>
            <w:r w:rsidRPr="005F046C">
              <w:rPr>
                <w:sz w:val="16"/>
                <w:szCs w:val="16"/>
              </w:rPr>
              <w:t>50</w:t>
            </w:r>
          </w:p>
        </w:tc>
        <w:tc>
          <w:tcPr>
            <w:tcW w:w="1445" w:type="dxa"/>
            <w:vAlign w:val="center"/>
          </w:tcPr>
          <w:p w14:paraId="139378F5" w14:textId="024E58AA" w:rsidR="005F046C" w:rsidRPr="005F046C" w:rsidRDefault="005F046C" w:rsidP="005F046C">
            <w:pPr>
              <w:spacing w:before="60" w:after="60" w:line="240" w:lineRule="auto"/>
              <w:jc w:val="center"/>
              <w:rPr>
                <w:sz w:val="16"/>
                <w:szCs w:val="16"/>
              </w:rPr>
            </w:pPr>
            <w:r w:rsidRPr="005F046C">
              <w:rPr>
                <w:sz w:val="16"/>
                <w:szCs w:val="16"/>
              </w:rPr>
              <w:t>12</w:t>
            </w:r>
          </w:p>
        </w:tc>
        <w:tc>
          <w:tcPr>
            <w:tcW w:w="1422" w:type="dxa"/>
            <w:vAlign w:val="center"/>
          </w:tcPr>
          <w:p w14:paraId="1B940F38" w14:textId="6EC47B7F" w:rsidR="005F046C" w:rsidRPr="005F046C" w:rsidRDefault="005F046C" w:rsidP="005F046C">
            <w:pPr>
              <w:spacing w:before="60" w:after="60" w:line="240" w:lineRule="auto"/>
              <w:jc w:val="center"/>
              <w:rPr>
                <w:sz w:val="16"/>
                <w:szCs w:val="16"/>
              </w:rPr>
            </w:pPr>
            <w:r w:rsidRPr="005F046C">
              <w:rPr>
                <w:sz w:val="16"/>
                <w:szCs w:val="16"/>
              </w:rPr>
              <w:t>40</w:t>
            </w:r>
          </w:p>
        </w:tc>
      </w:tr>
      <w:tr w:rsidR="005F046C" w:rsidRPr="005F046C" w14:paraId="35DA1187" w14:textId="77777777" w:rsidTr="00533484">
        <w:trPr>
          <w:jc w:val="center"/>
        </w:trPr>
        <w:tc>
          <w:tcPr>
            <w:tcW w:w="1009" w:type="dxa"/>
            <w:vAlign w:val="center"/>
          </w:tcPr>
          <w:p w14:paraId="561CB1D8" w14:textId="732EAC6E" w:rsidR="005F046C" w:rsidRPr="005F046C" w:rsidRDefault="005F046C" w:rsidP="005F046C">
            <w:pPr>
              <w:spacing w:before="60" w:after="60" w:line="240" w:lineRule="auto"/>
              <w:jc w:val="center"/>
              <w:rPr>
                <w:sz w:val="16"/>
                <w:szCs w:val="16"/>
              </w:rPr>
            </w:pPr>
            <w:r w:rsidRPr="005F046C">
              <w:rPr>
                <w:sz w:val="16"/>
                <w:szCs w:val="16"/>
              </w:rPr>
              <w:t>38SU</w:t>
            </w:r>
          </w:p>
        </w:tc>
        <w:tc>
          <w:tcPr>
            <w:tcW w:w="2167" w:type="dxa"/>
            <w:vAlign w:val="center"/>
          </w:tcPr>
          <w:p w14:paraId="25DF89CE" w14:textId="43EF9486" w:rsidR="005F046C" w:rsidRPr="005F046C" w:rsidRDefault="005F046C" w:rsidP="005F046C">
            <w:pPr>
              <w:spacing w:before="60" w:after="60" w:line="240" w:lineRule="auto"/>
              <w:jc w:val="center"/>
              <w:rPr>
                <w:sz w:val="16"/>
                <w:szCs w:val="16"/>
              </w:rPr>
            </w:pPr>
            <w:r w:rsidRPr="005F046C">
              <w:rPr>
                <w:sz w:val="16"/>
                <w:szCs w:val="16"/>
              </w:rPr>
              <w:t>teren składów i magazynów, teren lasu</w:t>
            </w:r>
          </w:p>
        </w:tc>
        <w:tc>
          <w:tcPr>
            <w:tcW w:w="1538" w:type="dxa"/>
            <w:vAlign w:val="center"/>
          </w:tcPr>
          <w:p w14:paraId="0BB6719D" w14:textId="64288D3E" w:rsidR="005F046C" w:rsidRPr="005F046C" w:rsidRDefault="005F046C" w:rsidP="005F046C">
            <w:pPr>
              <w:spacing w:before="60" w:after="60" w:line="240" w:lineRule="auto"/>
              <w:jc w:val="center"/>
              <w:rPr>
                <w:sz w:val="16"/>
                <w:szCs w:val="16"/>
              </w:rPr>
            </w:pPr>
            <w:r w:rsidRPr="005F046C">
              <w:rPr>
                <w:sz w:val="16"/>
                <w:szCs w:val="16"/>
              </w:rPr>
              <w:t>1,2</w:t>
            </w:r>
          </w:p>
        </w:tc>
        <w:tc>
          <w:tcPr>
            <w:tcW w:w="1445" w:type="dxa"/>
            <w:vAlign w:val="center"/>
          </w:tcPr>
          <w:p w14:paraId="71315C57" w14:textId="048FB1E4" w:rsidR="005F046C" w:rsidRPr="005F046C" w:rsidRDefault="005F046C" w:rsidP="005F046C">
            <w:pPr>
              <w:spacing w:before="60" w:after="60" w:line="240" w:lineRule="auto"/>
              <w:jc w:val="center"/>
              <w:rPr>
                <w:sz w:val="16"/>
                <w:szCs w:val="16"/>
              </w:rPr>
            </w:pPr>
            <w:r w:rsidRPr="005F046C">
              <w:rPr>
                <w:sz w:val="16"/>
                <w:szCs w:val="16"/>
              </w:rPr>
              <w:t>50</w:t>
            </w:r>
          </w:p>
        </w:tc>
        <w:tc>
          <w:tcPr>
            <w:tcW w:w="1445" w:type="dxa"/>
            <w:vAlign w:val="center"/>
          </w:tcPr>
          <w:p w14:paraId="0DB05A50" w14:textId="272553F0" w:rsidR="005F046C" w:rsidRPr="005F046C" w:rsidRDefault="005F046C" w:rsidP="005F046C">
            <w:pPr>
              <w:spacing w:before="60" w:after="60" w:line="240" w:lineRule="auto"/>
              <w:jc w:val="center"/>
              <w:rPr>
                <w:sz w:val="16"/>
                <w:szCs w:val="16"/>
              </w:rPr>
            </w:pPr>
            <w:r w:rsidRPr="005F046C">
              <w:rPr>
                <w:sz w:val="16"/>
                <w:szCs w:val="16"/>
              </w:rPr>
              <w:t>12</w:t>
            </w:r>
          </w:p>
        </w:tc>
        <w:tc>
          <w:tcPr>
            <w:tcW w:w="1422" w:type="dxa"/>
            <w:vAlign w:val="center"/>
          </w:tcPr>
          <w:p w14:paraId="41856755" w14:textId="6FD9E381" w:rsidR="005F046C" w:rsidRPr="005F046C" w:rsidRDefault="005F046C" w:rsidP="005F046C">
            <w:pPr>
              <w:spacing w:before="60" w:after="60" w:line="240" w:lineRule="auto"/>
              <w:jc w:val="center"/>
              <w:rPr>
                <w:sz w:val="16"/>
                <w:szCs w:val="16"/>
              </w:rPr>
            </w:pPr>
            <w:r w:rsidRPr="005F046C">
              <w:rPr>
                <w:sz w:val="16"/>
                <w:szCs w:val="16"/>
              </w:rPr>
              <w:t>40</w:t>
            </w:r>
          </w:p>
        </w:tc>
      </w:tr>
      <w:tr w:rsidR="005F046C" w:rsidRPr="005F046C" w14:paraId="139CFCF9" w14:textId="77777777" w:rsidTr="00533484">
        <w:trPr>
          <w:jc w:val="center"/>
        </w:trPr>
        <w:tc>
          <w:tcPr>
            <w:tcW w:w="1009" w:type="dxa"/>
            <w:vAlign w:val="center"/>
          </w:tcPr>
          <w:p w14:paraId="19D2740F" w14:textId="0D8D381D" w:rsidR="005F046C" w:rsidRPr="005F046C" w:rsidRDefault="005F046C" w:rsidP="005F046C">
            <w:pPr>
              <w:spacing w:before="60" w:after="60" w:line="240" w:lineRule="auto"/>
              <w:jc w:val="center"/>
              <w:rPr>
                <w:sz w:val="16"/>
                <w:szCs w:val="16"/>
              </w:rPr>
            </w:pPr>
            <w:r w:rsidRPr="005F046C">
              <w:rPr>
                <w:sz w:val="16"/>
                <w:szCs w:val="16"/>
              </w:rPr>
              <w:t>39SU</w:t>
            </w:r>
          </w:p>
        </w:tc>
        <w:tc>
          <w:tcPr>
            <w:tcW w:w="2167" w:type="dxa"/>
            <w:vAlign w:val="center"/>
          </w:tcPr>
          <w:p w14:paraId="39BB20E4" w14:textId="7A54E64F" w:rsidR="005F046C" w:rsidRPr="005F046C" w:rsidRDefault="005F046C" w:rsidP="005F046C">
            <w:pPr>
              <w:spacing w:before="60" w:after="60" w:line="240" w:lineRule="auto"/>
              <w:jc w:val="center"/>
              <w:rPr>
                <w:sz w:val="16"/>
                <w:szCs w:val="16"/>
              </w:rPr>
            </w:pPr>
            <w:r w:rsidRPr="005F046C">
              <w:rPr>
                <w:sz w:val="16"/>
                <w:szCs w:val="16"/>
              </w:rPr>
              <w:t>teren składów i magazynów, teren elektrowni słonecznej, teren zieleni naturalnej, teren lasu</w:t>
            </w:r>
          </w:p>
        </w:tc>
        <w:tc>
          <w:tcPr>
            <w:tcW w:w="1538" w:type="dxa"/>
            <w:vAlign w:val="center"/>
          </w:tcPr>
          <w:p w14:paraId="5AE9A291" w14:textId="0E5230DC" w:rsidR="005F046C" w:rsidRPr="005F046C" w:rsidRDefault="005F046C" w:rsidP="005F046C">
            <w:pPr>
              <w:spacing w:before="60" w:after="60" w:line="240" w:lineRule="auto"/>
              <w:jc w:val="center"/>
              <w:rPr>
                <w:sz w:val="16"/>
                <w:szCs w:val="16"/>
              </w:rPr>
            </w:pPr>
            <w:r w:rsidRPr="005F046C">
              <w:rPr>
                <w:sz w:val="16"/>
                <w:szCs w:val="16"/>
              </w:rPr>
              <w:t>1,3</w:t>
            </w:r>
          </w:p>
        </w:tc>
        <w:tc>
          <w:tcPr>
            <w:tcW w:w="1445" w:type="dxa"/>
            <w:vAlign w:val="center"/>
          </w:tcPr>
          <w:p w14:paraId="500E896A" w14:textId="7F23BD2E" w:rsidR="005F046C" w:rsidRPr="005F046C" w:rsidRDefault="005F046C" w:rsidP="005F046C">
            <w:pPr>
              <w:spacing w:before="60" w:after="60" w:line="240" w:lineRule="auto"/>
              <w:jc w:val="center"/>
              <w:rPr>
                <w:sz w:val="16"/>
                <w:szCs w:val="16"/>
              </w:rPr>
            </w:pPr>
            <w:r w:rsidRPr="005F046C">
              <w:rPr>
                <w:sz w:val="16"/>
                <w:szCs w:val="16"/>
              </w:rPr>
              <w:t>35</w:t>
            </w:r>
          </w:p>
        </w:tc>
        <w:tc>
          <w:tcPr>
            <w:tcW w:w="1445" w:type="dxa"/>
            <w:vAlign w:val="center"/>
          </w:tcPr>
          <w:p w14:paraId="58BA8132" w14:textId="1B5EEF57" w:rsidR="005F046C" w:rsidRPr="005F046C" w:rsidRDefault="005F046C" w:rsidP="005F046C">
            <w:pPr>
              <w:spacing w:before="60" w:after="60" w:line="240" w:lineRule="auto"/>
              <w:jc w:val="center"/>
              <w:rPr>
                <w:sz w:val="16"/>
                <w:szCs w:val="16"/>
              </w:rPr>
            </w:pPr>
            <w:r w:rsidRPr="005F046C">
              <w:rPr>
                <w:sz w:val="16"/>
                <w:szCs w:val="16"/>
              </w:rPr>
              <w:t>15</w:t>
            </w:r>
          </w:p>
        </w:tc>
        <w:tc>
          <w:tcPr>
            <w:tcW w:w="1422" w:type="dxa"/>
            <w:vAlign w:val="center"/>
          </w:tcPr>
          <w:p w14:paraId="05FB4544" w14:textId="2E53FAAF" w:rsidR="005F046C" w:rsidRPr="005F046C" w:rsidRDefault="005F046C" w:rsidP="005F046C">
            <w:pPr>
              <w:spacing w:before="60" w:after="60" w:line="240" w:lineRule="auto"/>
              <w:jc w:val="center"/>
              <w:rPr>
                <w:sz w:val="16"/>
                <w:szCs w:val="16"/>
              </w:rPr>
            </w:pPr>
            <w:r w:rsidRPr="005F046C">
              <w:rPr>
                <w:sz w:val="16"/>
                <w:szCs w:val="16"/>
              </w:rPr>
              <w:t>50</w:t>
            </w:r>
          </w:p>
        </w:tc>
      </w:tr>
      <w:tr w:rsidR="005F046C" w:rsidRPr="005F046C" w14:paraId="725F5981" w14:textId="77777777" w:rsidTr="00533484">
        <w:trPr>
          <w:jc w:val="center"/>
        </w:trPr>
        <w:tc>
          <w:tcPr>
            <w:tcW w:w="1009" w:type="dxa"/>
            <w:vAlign w:val="center"/>
          </w:tcPr>
          <w:p w14:paraId="30504826" w14:textId="24CCC972" w:rsidR="005F046C" w:rsidRPr="005F046C" w:rsidRDefault="005F046C" w:rsidP="005F046C">
            <w:pPr>
              <w:spacing w:before="60" w:after="60" w:line="240" w:lineRule="auto"/>
              <w:jc w:val="center"/>
              <w:rPr>
                <w:sz w:val="16"/>
                <w:szCs w:val="16"/>
              </w:rPr>
            </w:pPr>
            <w:r w:rsidRPr="005F046C">
              <w:rPr>
                <w:sz w:val="16"/>
                <w:szCs w:val="16"/>
              </w:rPr>
              <w:lastRenderedPageBreak/>
              <w:t>40SU</w:t>
            </w:r>
          </w:p>
        </w:tc>
        <w:tc>
          <w:tcPr>
            <w:tcW w:w="2167" w:type="dxa"/>
            <w:vAlign w:val="center"/>
          </w:tcPr>
          <w:p w14:paraId="12ECB30C" w14:textId="74A403F0" w:rsidR="005F046C" w:rsidRPr="005F046C" w:rsidRDefault="005F046C" w:rsidP="005F046C">
            <w:pPr>
              <w:spacing w:before="60" w:after="60" w:line="240" w:lineRule="auto"/>
              <w:jc w:val="center"/>
              <w:rPr>
                <w:sz w:val="16"/>
                <w:szCs w:val="16"/>
              </w:rPr>
            </w:pPr>
            <w:r w:rsidRPr="005F046C">
              <w:rPr>
                <w:sz w:val="16"/>
                <w:szCs w:val="16"/>
              </w:rPr>
              <w:t>teren składów i magazynów, teren zieleni naturalnej</w:t>
            </w:r>
          </w:p>
        </w:tc>
        <w:tc>
          <w:tcPr>
            <w:tcW w:w="1538" w:type="dxa"/>
            <w:vAlign w:val="center"/>
          </w:tcPr>
          <w:p w14:paraId="1D9D93A6" w14:textId="3F96EF2B" w:rsidR="005F046C" w:rsidRPr="005F046C" w:rsidRDefault="005F046C" w:rsidP="005F046C">
            <w:pPr>
              <w:spacing w:before="60" w:after="60" w:line="240" w:lineRule="auto"/>
              <w:jc w:val="center"/>
              <w:rPr>
                <w:sz w:val="16"/>
                <w:szCs w:val="16"/>
              </w:rPr>
            </w:pPr>
            <w:r w:rsidRPr="005F046C">
              <w:rPr>
                <w:sz w:val="16"/>
                <w:szCs w:val="16"/>
              </w:rPr>
              <w:t>1,3</w:t>
            </w:r>
          </w:p>
        </w:tc>
        <w:tc>
          <w:tcPr>
            <w:tcW w:w="1445" w:type="dxa"/>
            <w:vAlign w:val="center"/>
          </w:tcPr>
          <w:p w14:paraId="41361B4D" w14:textId="7B628499" w:rsidR="005F046C" w:rsidRPr="005F046C" w:rsidRDefault="005F046C" w:rsidP="005F046C">
            <w:pPr>
              <w:spacing w:before="60" w:after="60" w:line="240" w:lineRule="auto"/>
              <w:jc w:val="center"/>
              <w:rPr>
                <w:sz w:val="16"/>
                <w:szCs w:val="16"/>
              </w:rPr>
            </w:pPr>
            <w:r w:rsidRPr="005F046C">
              <w:rPr>
                <w:sz w:val="16"/>
                <w:szCs w:val="16"/>
              </w:rPr>
              <w:t>50</w:t>
            </w:r>
          </w:p>
        </w:tc>
        <w:tc>
          <w:tcPr>
            <w:tcW w:w="1445" w:type="dxa"/>
            <w:vAlign w:val="center"/>
          </w:tcPr>
          <w:p w14:paraId="53C22433" w14:textId="609EB6F2" w:rsidR="005F046C" w:rsidRPr="005F046C" w:rsidRDefault="005F046C" w:rsidP="005F046C">
            <w:pPr>
              <w:spacing w:before="60" w:after="60" w:line="240" w:lineRule="auto"/>
              <w:jc w:val="center"/>
              <w:rPr>
                <w:sz w:val="16"/>
                <w:szCs w:val="16"/>
              </w:rPr>
            </w:pPr>
            <w:r w:rsidRPr="005F046C">
              <w:rPr>
                <w:sz w:val="16"/>
                <w:szCs w:val="16"/>
              </w:rPr>
              <w:t>11,5</w:t>
            </w:r>
          </w:p>
        </w:tc>
        <w:tc>
          <w:tcPr>
            <w:tcW w:w="1422" w:type="dxa"/>
            <w:vAlign w:val="center"/>
          </w:tcPr>
          <w:p w14:paraId="59F3A074" w14:textId="1AC2BBD9" w:rsidR="005F046C" w:rsidRPr="005F046C" w:rsidRDefault="005F046C" w:rsidP="005F046C">
            <w:pPr>
              <w:spacing w:before="60" w:after="60" w:line="240" w:lineRule="auto"/>
              <w:jc w:val="center"/>
              <w:rPr>
                <w:sz w:val="16"/>
                <w:szCs w:val="16"/>
              </w:rPr>
            </w:pPr>
            <w:r w:rsidRPr="005F046C">
              <w:rPr>
                <w:sz w:val="16"/>
                <w:szCs w:val="16"/>
              </w:rPr>
              <w:t>35</w:t>
            </w:r>
          </w:p>
        </w:tc>
      </w:tr>
      <w:tr w:rsidR="005F046C" w:rsidRPr="005F046C" w14:paraId="21A929BF" w14:textId="77777777" w:rsidTr="00533484">
        <w:trPr>
          <w:jc w:val="center"/>
        </w:trPr>
        <w:tc>
          <w:tcPr>
            <w:tcW w:w="1009" w:type="dxa"/>
            <w:vAlign w:val="center"/>
          </w:tcPr>
          <w:p w14:paraId="20BB9421" w14:textId="5F58EE68" w:rsidR="005F046C" w:rsidRPr="005F046C" w:rsidRDefault="005F046C" w:rsidP="005F046C">
            <w:pPr>
              <w:spacing w:before="60" w:after="60" w:line="240" w:lineRule="auto"/>
              <w:jc w:val="center"/>
              <w:rPr>
                <w:sz w:val="16"/>
                <w:szCs w:val="16"/>
              </w:rPr>
            </w:pPr>
            <w:r w:rsidRPr="005F046C">
              <w:rPr>
                <w:sz w:val="16"/>
                <w:szCs w:val="16"/>
              </w:rPr>
              <w:t>41SU</w:t>
            </w:r>
          </w:p>
        </w:tc>
        <w:tc>
          <w:tcPr>
            <w:tcW w:w="2167" w:type="dxa"/>
            <w:vAlign w:val="center"/>
          </w:tcPr>
          <w:p w14:paraId="572E8509" w14:textId="291F7D8E" w:rsidR="005F046C" w:rsidRPr="005F046C" w:rsidRDefault="005F046C" w:rsidP="005F046C">
            <w:pPr>
              <w:spacing w:before="60" w:after="60" w:line="240" w:lineRule="auto"/>
              <w:jc w:val="center"/>
              <w:rPr>
                <w:sz w:val="16"/>
                <w:szCs w:val="16"/>
              </w:rPr>
            </w:pPr>
            <w:r w:rsidRPr="005F046C">
              <w:rPr>
                <w:sz w:val="16"/>
                <w:szCs w:val="16"/>
              </w:rPr>
              <w:t>teren składów i magazynów, teren elektrowni słonecznej</w:t>
            </w:r>
          </w:p>
        </w:tc>
        <w:tc>
          <w:tcPr>
            <w:tcW w:w="1538" w:type="dxa"/>
            <w:vAlign w:val="center"/>
          </w:tcPr>
          <w:p w14:paraId="2EB29C50" w14:textId="7C4E38EE" w:rsidR="005F046C" w:rsidRPr="005F046C" w:rsidRDefault="005F046C" w:rsidP="005F046C">
            <w:pPr>
              <w:spacing w:before="60" w:after="60" w:line="240" w:lineRule="auto"/>
              <w:jc w:val="center"/>
              <w:rPr>
                <w:sz w:val="16"/>
                <w:szCs w:val="16"/>
              </w:rPr>
            </w:pPr>
            <w:r w:rsidRPr="005F046C">
              <w:rPr>
                <w:sz w:val="16"/>
                <w:szCs w:val="16"/>
              </w:rPr>
              <w:t>1,2</w:t>
            </w:r>
          </w:p>
        </w:tc>
        <w:tc>
          <w:tcPr>
            <w:tcW w:w="1445" w:type="dxa"/>
            <w:vAlign w:val="center"/>
          </w:tcPr>
          <w:p w14:paraId="15236E13" w14:textId="5FEAF39A" w:rsidR="005F046C" w:rsidRPr="005F046C" w:rsidRDefault="005F046C" w:rsidP="005F046C">
            <w:pPr>
              <w:spacing w:before="60" w:after="60" w:line="240" w:lineRule="auto"/>
              <w:jc w:val="center"/>
              <w:rPr>
                <w:sz w:val="16"/>
                <w:szCs w:val="16"/>
              </w:rPr>
            </w:pPr>
            <w:r w:rsidRPr="005F046C">
              <w:rPr>
                <w:sz w:val="16"/>
                <w:szCs w:val="16"/>
              </w:rPr>
              <w:t>50</w:t>
            </w:r>
          </w:p>
        </w:tc>
        <w:tc>
          <w:tcPr>
            <w:tcW w:w="1445" w:type="dxa"/>
            <w:vAlign w:val="center"/>
          </w:tcPr>
          <w:p w14:paraId="0B428D8C" w14:textId="53903F93" w:rsidR="005F046C" w:rsidRPr="005F046C" w:rsidRDefault="005F046C" w:rsidP="005F046C">
            <w:pPr>
              <w:spacing w:before="60" w:after="60" w:line="240" w:lineRule="auto"/>
              <w:jc w:val="center"/>
              <w:rPr>
                <w:sz w:val="16"/>
                <w:szCs w:val="16"/>
              </w:rPr>
            </w:pPr>
            <w:r w:rsidRPr="005F046C">
              <w:rPr>
                <w:sz w:val="16"/>
                <w:szCs w:val="16"/>
              </w:rPr>
              <w:t>12</w:t>
            </w:r>
          </w:p>
        </w:tc>
        <w:tc>
          <w:tcPr>
            <w:tcW w:w="1422" w:type="dxa"/>
            <w:vAlign w:val="center"/>
          </w:tcPr>
          <w:p w14:paraId="133CE1A5" w14:textId="5FE3C211" w:rsidR="005F046C" w:rsidRPr="005F046C" w:rsidRDefault="005F046C" w:rsidP="005F046C">
            <w:pPr>
              <w:spacing w:before="60" w:after="60" w:line="240" w:lineRule="auto"/>
              <w:jc w:val="center"/>
              <w:rPr>
                <w:sz w:val="16"/>
                <w:szCs w:val="16"/>
              </w:rPr>
            </w:pPr>
            <w:r w:rsidRPr="005F046C">
              <w:rPr>
                <w:sz w:val="16"/>
                <w:szCs w:val="16"/>
              </w:rPr>
              <w:t>35</w:t>
            </w:r>
          </w:p>
        </w:tc>
      </w:tr>
      <w:tr w:rsidR="005F046C" w:rsidRPr="005F046C" w14:paraId="29BE3A06" w14:textId="77777777" w:rsidTr="00533484">
        <w:trPr>
          <w:jc w:val="center"/>
        </w:trPr>
        <w:tc>
          <w:tcPr>
            <w:tcW w:w="1009" w:type="dxa"/>
            <w:vAlign w:val="center"/>
          </w:tcPr>
          <w:p w14:paraId="05DD78C0" w14:textId="71BEFD5F" w:rsidR="005F046C" w:rsidRPr="005F046C" w:rsidRDefault="005F046C" w:rsidP="005F046C">
            <w:pPr>
              <w:spacing w:before="60" w:after="60" w:line="240" w:lineRule="auto"/>
              <w:jc w:val="center"/>
              <w:rPr>
                <w:sz w:val="16"/>
                <w:szCs w:val="16"/>
              </w:rPr>
            </w:pPr>
            <w:r w:rsidRPr="005F046C">
              <w:rPr>
                <w:sz w:val="16"/>
                <w:szCs w:val="16"/>
              </w:rPr>
              <w:t>42SU</w:t>
            </w:r>
          </w:p>
        </w:tc>
        <w:tc>
          <w:tcPr>
            <w:tcW w:w="2167" w:type="dxa"/>
            <w:vAlign w:val="center"/>
          </w:tcPr>
          <w:p w14:paraId="1C6E0F6E" w14:textId="52B071AD" w:rsidR="005F046C" w:rsidRPr="005F046C" w:rsidRDefault="005F046C" w:rsidP="005F046C">
            <w:pPr>
              <w:spacing w:before="60" w:after="60" w:line="240" w:lineRule="auto"/>
              <w:jc w:val="center"/>
              <w:rPr>
                <w:sz w:val="16"/>
                <w:szCs w:val="16"/>
              </w:rPr>
            </w:pPr>
            <w:r w:rsidRPr="005F046C">
              <w:rPr>
                <w:sz w:val="16"/>
                <w:szCs w:val="16"/>
              </w:rPr>
              <w:t>teren składów i magazynów, teren elektrowni słonecznej</w:t>
            </w:r>
          </w:p>
        </w:tc>
        <w:tc>
          <w:tcPr>
            <w:tcW w:w="1538" w:type="dxa"/>
            <w:vAlign w:val="center"/>
          </w:tcPr>
          <w:p w14:paraId="4552B2D9" w14:textId="69D368B9" w:rsidR="005F046C" w:rsidRPr="005F046C" w:rsidRDefault="005F046C" w:rsidP="005F046C">
            <w:pPr>
              <w:spacing w:before="60" w:after="60" w:line="240" w:lineRule="auto"/>
              <w:jc w:val="center"/>
              <w:rPr>
                <w:sz w:val="16"/>
                <w:szCs w:val="16"/>
              </w:rPr>
            </w:pPr>
            <w:r w:rsidRPr="005F046C">
              <w:rPr>
                <w:sz w:val="16"/>
                <w:szCs w:val="16"/>
              </w:rPr>
              <w:t>1,2</w:t>
            </w:r>
          </w:p>
        </w:tc>
        <w:tc>
          <w:tcPr>
            <w:tcW w:w="1445" w:type="dxa"/>
            <w:vAlign w:val="center"/>
          </w:tcPr>
          <w:p w14:paraId="10A3F80A" w14:textId="6E656AEE" w:rsidR="005F046C" w:rsidRPr="005F046C" w:rsidRDefault="005F046C" w:rsidP="005F046C">
            <w:pPr>
              <w:spacing w:before="60" w:after="60" w:line="240" w:lineRule="auto"/>
              <w:jc w:val="center"/>
              <w:rPr>
                <w:sz w:val="16"/>
                <w:szCs w:val="16"/>
              </w:rPr>
            </w:pPr>
            <w:r w:rsidRPr="005F046C">
              <w:rPr>
                <w:sz w:val="16"/>
                <w:szCs w:val="16"/>
              </w:rPr>
              <w:t>50</w:t>
            </w:r>
          </w:p>
        </w:tc>
        <w:tc>
          <w:tcPr>
            <w:tcW w:w="1445" w:type="dxa"/>
            <w:vAlign w:val="center"/>
          </w:tcPr>
          <w:p w14:paraId="7D6F5CDD" w14:textId="43C4119D" w:rsidR="005F046C" w:rsidRPr="005F046C" w:rsidRDefault="005F046C" w:rsidP="005F046C">
            <w:pPr>
              <w:spacing w:before="60" w:after="60" w:line="240" w:lineRule="auto"/>
              <w:jc w:val="center"/>
              <w:rPr>
                <w:sz w:val="16"/>
                <w:szCs w:val="16"/>
              </w:rPr>
            </w:pPr>
            <w:r w:rsidRPr="005F046C">
              <w:rPr>
                <w:sz w:val="16"/>
                <w:szCs w:val="16"/>
              </w:rPr>
              <w:t>11,5</w:t>
            </w:r>
          </w:p>
        </w:tc>
        <w:tc>
          <w:tcPr>
            <w:tcW w:w="1422" w:type="dxa"/>
            <w:vAlign w:val="center"/>
          </w:tcPr>
          <w:p w14:paraId="344A8432" w14:textId="53E49644" w:rsidR="005F046C" w:rsidRPr="005F046C" w:rsidRDefault="005F046C" w:rsidP="005F046C">
            <w:pPr>
              <w:spacing w:before="60" w:after="60" w:line="240" w:lineRule="auto"/>
              <w:jc w:val="center"/>
              <w:rPr>
                <w:sz w:val="16"/>
                <w:szCs w:val="16"/>
              </w:rPr>
            </w:pPr>
            <w:r w:rsidRPr="005F046C">
              <w:rPr>
                <w:sz w:val="16"/>
                <w:szCs w:val="16"/>
              </w:rPr>
              <w:t>30</w:t>
            </w:r>
          </w:p>
        </w:tc>
      </w:tr>
      <w:tr w:rsidR="005F046C" w:rsidRPr="005F046C" w14:paraId="522120F8" w14:textId="77777777" w:rsidTr="00533484">
        <w:trPr>
          <w:jc w:val="center"/>
        </w:trPr>
        <w:tc>
          <w:tcPr>
            <w:tcW w:w="1009" w:type="dxa"/>
            <w:vAlign w:val="center"/>
          </w:tcPr>
          <w:p w14:paraId="30E58349" w14:textId="470B0D70" w:rsidR="005F046C" w:rsidRPr="005F046C" w:rsidRDefault="005F046C" w:rsidP="005F046C">
            <w:pPr>
              <w:spacing w:before="60" w:after="60" w:line="240" w:lineRule="auto"/>
              <w:jc w:val="center"/>
              <w:rPr>
                <w:sz w:val="16"/>
                <w:szCs w:val="16"/>
              </w:rPr>
            </w:pPr>
            <w:r w:rsidRPr="005F046C">
              <w:rPr>
                <w:sz w:val="16"/>
                <w:szCs w:val="16"/>
              </w:rPr>
              <w:t>43SU</w:t>
            </w:r>
          </w:p>
        </w:tc>
        <w:tc>
          <w:tcPr>
            <w:tcW w:w="2167" w:type="dxa"/>
            <w:vAlign w:val="center"/>
          </w:tcPr>
          <w:p w14:paraId="6FEA6780" w14:textId="386BBA8D" w:rsidR="005F046C" w:rsidRPr="005F046C" w:rsidRDefault="005F046C" w:rsidP="005F046C">
            <w:pPr>
              <w:spacing w:before="60" w:after="60" w:line="240" w:lineRule="auto"/>
              <w:jc w:val="center"/>
              <w:rPr>
                <w:sz w:val="16"/>
                <w:szCs w:val="16"/>
              </w:rPr>
            </w:pPr>
            <w:r w:rsidRPr="005F046C">
              <w:rPr>
                <w:sz w:val="16"/>
                <w:szCs w:val="16"/>
              </w:rPr>
              <w:t>teren składów i magazynów, teren elektrowni słonecznej</w:t>
            </w:r>
          </w:p>
        </w:tc>
        <w:tc>
          <w:tcPr>
            <w:tcW w:w="1538" w:type="dxa"/>
            <w:vAlign w:val="center"/>
          </w:tcPr>
          <w:p w14:paraId="0E918D7E" w14:textId="69F4A580" w:rsidR="005F046C" w:rsidRPr="005F046C" w:rsidRDefault="005F046C" w:rsidP="005F046C">
            <w:pPr>
              <w:spacing w:before="60" w:after="60" w:line="240" w:lineRule="auto"/>
              <w:jc w:val="center"/>
              <w:rPr>
                <w:sz w:val="16"/>
                <w:szCs w:val="16"/>
              </w:rPr>
            </w:pPr>
            <w:r w:rsidRPr="005F046C">
              <w:rPr>
                <w:sz w:val="16"/>
                <w:szCs w:val="16"/>
              </w:rPr>
              <w:t>1,2</w:t>
            </w:r>
          </w:p>
        </w:tc>
        <w:tc>
          <w:tcPr>
            <w:tcW w:w="1445" w:type="dxa"/>
            <w:vAlign w:val="center"/>
          </w:tcPr>
          <w:p w14:paraId="00EDD526" w14:textId="697E17AF" w:rsidR="005F046C" w:rsidRPr="005F046C" w:rsidRDefault="005F046C" w:rsidP="005F046C">
            <w:pPr>
              <w:spacing w:before="60" w:after="60" w:line="240" w:lineRule="auto"/>
              <w:jc w:val="center"/>
              <w:rPr>
                <w:sz w:val="16"/>
                <w:szCs w:val="16"/>
              </w:rPr>
            </w:pPr>
            <w:r w:rsidRPr="005F046C">
              <w:rPr>
                <w:sz w:val="16"/>
                <w:szCs w:val="16"/>
              </w:rPr>
              <w:t>50</w:t>
            </w:r>
          </w:p>
        </w:tc>
        <w:tc>
          <w:tcPr>
            <w:tcW w:w="1445" w:type="dxa"/>
            <w:vAlign w:val="center"/>
          </w:tcPr>
          <w:p w14:paraId="3F16B306" w14:textId="255F7BE7" w:rsidR="005F046C" w:rsidRPr="005F046C" w:rsidRDefault="005F046C" w:rsidP="005F046C">
            <w:pPr>
              <w:spacing w:before="60" w:after="60" w:line="240" w:lineRule="auto"/>
              <w:jc w:val="center"/>
              <w:rPr>
                <w:sz w:val="16"/>
                <w:szCs w:val="16"/>
              </w:rPr>
            </w:pPr>
            <w:r w:rsidRPr="005F046C">
              <w:rPr>
                <w:sz w:val="16"/>
                <w:szCs w:val="16"/>
              </w:rPr>
              <w:t>11,5</w:t>
            </w:r>
          </w:p>
        </w:tc>
        <w:tc>
          <w:tcPr>
            <w:tcW w:w="1422" w:type="dxa"/>
            <w:vAlign w:val="center"/>
          </w:tcPr>
          <w:p w14:paraId="64DECB10" w14:textId="5B2112E6" w:rsidR="005F046C" w:rsidRPr="005F046C" w:rsidRDefault="005F046C" w:rsidP="005F046C">
            <w:pPr>
              <w:spacing w:before="60" w:after="60" w:line="240" w:lineRule="auto"/>
              <w:jc w:val="center"/>
              <w:rPr>
                <w:sz w:val="16"/>
                <w:szCs w:val="16"/>
              </w:rPr>
            </w:pPr>
            <w:r w:rsidRPr="005F046C">
              <w:rPr>
                <w:sz w:val="16"/>
                <w:szCs w:val="16"/>
              </w:rPr>
              <w:t>40</w:t>
            </w:r>
          </w:p>
        </w:tc>
      </w:tr>
      <w:tr w:rsidR="005F046C" w:rsidRPr="005F046C" w14:paraId="557A3D98" w14:textId="77777777" w:rsidTr="00533484">
        <w:trPr>
          <w:jc w:val="center"/>
        </w:trPr>
        <w:tc>
          <w:tcPr>
            <w:tcW w:w="1009" w:type="dxa"/>
            <w:vAlign w:val="center"/>
          </w:tcPr>
          <w:p w14:paraId="21C5F8E3" w14:textId="0E0F5922" w:rsidR="005F046C" w:rsidRPr="005F046C" w:rsidRDefault="005F046C" w:rsidP="005F046C">
            <w:pPr>
              <w:spacing w:before="60" w:after="60" w:line="240" w:lineRule="auto"/>
              <w:jc w:val="center"/>
              <w:rPr>
                <w:sz w:val="16"/>
                <w:szCs w:val="16"/>
              </w:rPr>
            </w:pPr>
            <w:r w:rsidRPr="005F046C">
              <w:rPr>
                <w:sz w:val="16"/>
                <w:szCs w:val="16"/>
              </w:rPr>
              <w:t>44SU</w:t>
            </w:r>
          </w:p>
        </w:tc>
        <w:tc>
          <w:tcPr>
            <w:tcW w:w="2167" w:type="dxa"/>
            <w:vAlign w:val="center"/>
          </w:tcPr>
          <w:p w14:paraId="42E9F2DB" w14:textId="1A432B00" w:rsidR="005F046C" w:rsidRPr="005F046C" w:rsidRDefault="005F046C" w:rsidP="005F046C">
            <w:pPr>
              <w:spacing w:before="60" w:after="60" w:line="240" w:lineRule="auto"/>
              <w:jc w:val="center"/>
              <w:rPr>
                <w:sz w:val="16"/>
                <w:szCs w:val="16"/>
              </w:rPr>
            </w:pPr>
            <w:r w:rsidRPr="005F046C">
              <w:rPr>
                <w:sz w:val="16"/>
                <w:szCs w:val="16"/>
              </w:rPr>
              <w:t>teren składów i magazynów, teren elektrowni słonecznej</w:t>
            </w:r>
          </w:p>
        </w:tc>
        <w:tc>
          <w:tcPr>
            <w:tcW w:w="1538" w:type="dxa"/>
            <w:vAlign w:val="center"/>
          </w:tcPr>
          <w:p w14:paraId="2416A5F5" w14:textId="6A53982B" w:rsidR="005F046C" w:rsidRPr="005F046C" w:rsidRDefault="005F046C" w:rsidP="005F046C">
            <w:pPr>
              <w:spacing w:before="60" w:after="60" w:line="240" w:lineRule="auto"/>
              <w:jc w:val="center"/>
              <w:rPr>
                <w:sz w:val="16"/>
                <w:szCs w:val="16"/>
              </w:rPr>
            </w:pPr>
            <w:r w:rsidRPr="005F046C">
              <w:rPr>
                <w:sz w:val="16"/>
                <w:szCs w:val="16"/>
              </w:rPr>
              <w:t>1,2</w:t>
            </w:r>
          </w:p>
        </w:tc>
        <w:tc>
          <w:tcPr>
            <w:tcW w:w="1445" w:type="dxa"/>
            <w:vAlign w:val="center"/>
          </w:tcPr>
          <w:p w14:paraId="13E97F26" w14:textId="240187A8" w:rsidR="005F046C" w:rsidRPr="005F046C" w:rsidRDefault="005F046C" w:rsidP="005F046C">
            <w:pPr>
              <w:spacing w:before="60" w:after="60" w:line="240" w:lineRule="auto"/>
              <w:jc w:val="center"/>
              <w:rPr>
                <w:sz w:val="16"/>
                <w:szCs w:val="16"/>
              </w:rPr>
            </w:pPr>
            <w:r w:rsidRPr="005F046C">
              <w:rPr>
                <w:sz w:val="16"/>
                <w:szCs w:val="16"/>
              </w:rPr>
              <w:t>40</w:t>
            </w:r>
          </w:p>
        </w:tc>
        <w:tc>
          <w:tcPr>
            <w:tcW w:w="1445" w:type="dxa"/>
            <w:vAlign w:val="center"/>
          </w:tcPr>
          <w:p w14:paraId="7FBF91CB" w14:textId="69BE104B" w:rsidR="005F046C" w:rsidRPr="005F046C" w:rsidRDefault="005F046C" w:rsidP="005F046C">
            <w:pPr>
              <w:spacing w:before="60" w:after="60" w:line="240" w:lineRule="auto"/>
              <w:jc w:val="center"/>
              <w:rPr>
                <w:sz w:val="16"/>
                <w:szCs w:val="16"/>
              </w:rPr>
            </w:pPr>
            <w:r w:rsidRPr="005F046C">
              <w:rPr>
                <w:sz w:val="16"/>
                <w:szCs w:val="16"/>
              </w:rPr>
              <w:t>11,5</w:t>
            </w:r>
          </w:p>
        </w:tc>
        <w:tc>
          <w:tcPr>
            <w:tcW w:w="1422" w:type="dxa"/>
            <w:vAlign w:val="center"/>
          </w:tcPr>
          <w:p w14:paraId="73491367" w14:textId="3B840C66" w:rsidR="005F046C" w:rsidRPr="005F046C" w:rsidRDefault="005F046C" w:rsidP="005F046C">
            <w:pPr>
              <w:spacing w:before="60" w:after="60" w:line="240" w:lineRule="auto"/>
              <w:jc w:val="center"/>
              <w:rPr>
                <w:sz w:val="16"/>
                <w:szCs w:val="16"/>
              </w:rPr>
            </w:pPr>
            <w:r w:rsidRPr="005F046C">
              <w:rPr>
                <w:sz w:val="16"/>
                <w:szCs w:val="16"/>
              </w:rPr>
              <w:t>45</w:t>
            </w:r>
          </w:p>
        </w:tc>
      </w:tr>
      <w:tr w:rsidR="005F046C" w:rsidRPr="005F046C" w14:paraId="316DAD55" w14:textId="77777777" w:rsidTr="00533484">
        <w:trPr>
          <w:jc w:val="center"/>
        </w:trPr>
        <w:tc>
          <w:tcPr>
            <w:tcW w:w="1009" w:type="dxa"/>
            <w:vAlign w:val="center"/>
          </w:tcPr>
          <w:p w14:paraId="70D57D49" w14:textId="7DDB1FDA" w:rsidR="005F046C" w:rsidRPr="005F046C" w:rsidRDefault="005F046C" w:rsidP="005F046C">
            <w:pPr>
              <w:spacing w:before="60" w:after="60" w:line="240" w:lineRule="auto"/>
              <w:jc w:val="center"/>
              <w:rPr>
                <w:sz w:val="16"/>
                <w:szCs w:val="16"/>
              </w:rPr>
            </w:pPr>
            <w:r w:rsidRPr="005F046C">
              <w:rPr>
                <w:sz w:val="16"/>
                <w:szCs w:val="16"/>
              </w:rPr>
              <w:t>45SU</w:t>
            </w:r>
          </w:p>
        </w:tc>
        <w:tc>
          <w:tcPr>
            <w:tcW w:w="2167" w:type="dxa"/>
            <w:vAlign w:val="center"/>
          </w:tcPr>
          <w:p w14:paraId="493442DE" w14:textId="1BD84359" w:rsidR="005F046C" w:rsidRPr="005F046C" w:rsidRDefault="005F046C" w:rsidP="005F046C">
            <w:pPr>
              <w:spacing w:before="60" w:after="60" w:line="240" w:lineRule="auto"/>
              <w:jc w:val="center"/>
              <w:rPr>
                <w:sz w:val="16"/>
                <w:szCs w:val="16"/>
              </w:rPr>
            </w:pPr>
            <w:r w:rsidRPr="005F046C">
              <w:rPr>
                <w:sz w:val="16"/>
                <w:szCs w:val="16"/>
              </w:rPr>
              <w:t>teren składów i magazynów, teren elektrowni słonecznej</w:t>
            </w:r>
          </w:p>
        </w:tc>
        <w:tc>
          <w:tcPr>
            <w:tcW w:w="1538" w:type="dxa"/>
            <w:vAlign w:val="center"/>
          </w:tcPr>
          <w:p w14:paraId="74F62778" w14:textId="4E6438B2" w:rsidR="005F046C" w:rsidRPr="005F046C" w:rsidRDefault="005F046C" w:rsidP="005F046C">
            <w:pPr>
              <w:spacing w:before="60" w:after="60" w:line="240" w:lineRule="auto"/>
              <w:jc w:val="center"/>
              <w:rPr>
                <w:sz w:val="16"/>
                <w:szCs w:val="16"/>
              </w:rPr>
            </w:pPr>
            <w:r w:rsidRPr="005F046C">
              <w:rPr>
                <w:sz w:val="16"/>
                <w:szCs w:val="16"/>
              </w:rPr>
              <w:t>0,9</w:t>
            </w:r>
          </w:p>
        </w:tc>
        <w:tc>
          <w:tcPr>
            <w:tcW w:w="1445" w:type="dxa"/>
            <w:vAlign w:val="center"/>
          </w:tcPr>
          <w:p w14:paraId="22552B38" w14:textId="75DFF401" w:rsidR="005F046C" w:rsidRPr="005F046C" w:rsidRDefault="005F046C" w:rsidP="005F046C">
            <w:pPr>
              <w:spacing w:before="60" w:after="60" w:line="240" w:lineRule="auto"/>
              <w:jc w:val="center"/>
              <w:rPr>
                <w:sz w:val="16"/>
                <w:szCs w:val="16"/>
              </w:rPr>
            </w:pPr>
            <w:r w:rsidRPr="005F046C">
              <w:rPr>
                <w:sz w:val="16"/>
                <w:szCs w:val="16"/>
              </w:rPr>
              <w:t>40</w:t>
            </w:r>
          </w:p>
        </w:tc>
        <w:tc>
          <w:tcPr>
            <w:tcW w:w="1445" w:type="dxa"/>
            <w:vAlign w:val="center"/>
          </w:tcPr>
          <w:p w14:paraId="3867CA4D" w14:textId="2BA0C76C" w:rsidR="005F046C" w:rsidRPr="005F046C" w:rsidRDefault="005F046C" w:rsidP="005F046C">
            <w:pPr>
              <w:spacing w:before="60" w:after="60" w:line="240" w:lineRule="auto"/>
              <w:jc w:val="center"/>
              <w:rPr>
                <w:sz w:val="16"/>
                <w:szCs w:val="16"/>
              </w:rPr>
            </w:pPr>
            <w:r w:rsidRPr="005F046C">
              <w:rPr>
                <w:sz w:val="16"/>
                <w:szCs w:val="16"/>
              </w:rPr>
              <w:t>11,5</w:t>
            </w:r>
          </w:p>
        </w:tc>
        <w:tc>
          <w:tcPr>
            <w:tcW w:w="1422" w:type="dxa"/>
            <w:vAlign w:val="center"/>
          </w:tcPr>
          <w:p w14:paraId="00C8C657" w14:textId="520F33DA" w:rsidR="005F046C" w:rsidRPr="005F046C" w:rsidRDefault="005F046C" w:rsidP="005F046C">
            <w:pPr>
              <w:spacing w:before="60" w:after="60" w:line="240" w:lineRule="auto"/>
              <w:jc w:val="center"/>
              <w:rPr>
                <w:sz w:val="16"/>
                <w:szCs w:val="16"/>
              </w:rPr>
            </w:pPr>
            <w:r w:rsidRPr="005F046C">
              <w:rPr>
                <w:sz w:val="16"/>
                <w:szCs w:val="16"/>
              </w:rPr>
              <w:t>40</w:t>
            </w:r>
          </w:p>
        </w:tc>
      </w:tr>
      <w:tr w:rsidR="005F046C" w:rsidRPr="005F046C" w14:paraId="6F170890" w14:textId="77777777" w:rsidTr="00533484">
        <w:trPr>
          <w:jc w:val="center"/>
        </w:trPr>
        <w:tc>
          <w:tcPr>
            <w:tcW w:w="1009" w:type="dxa"/>
            <w:vAlign w:val="center"/>
          </w:tcPr>
          <w:p w14:paraId="5FB27EA5" w14:textId="5A61D85E" w:rsidR="005F046C" w:rsidRPr="005F046C" w:rsidRDefault="005F046C" w:rsidP="005F046C">
            <w:pPr>
              <w:spacing w:before="60" w:after="60" w:line="240" w:lineRule="auto"/>
              <w:jc w:val="center"/>
              <w:rPr>
                <w:sz w:val="16"/>
                <w:szCs w:val="16"/>
              </w:rPr>
            </w:pPr>
            <w:r w:rsidRPr="005F046C">
              <w:rPr>
                <w:sz w:val="16"/>
                <w:szCs w:val="16"/>
              </w:rPr>
              <w:t>46SU</w:t>
            </w:r>
          </w:p>
        </w:tc>
        <w:tc>
          <w:tcPr>
            <w:tcW w:w="2167" w:type="dxa"/>
            <w:vAlign w:val="center"/>
          </w:tcPr>
          <w:p w14:paraId="5DB15BBA" w14:textId="56D2B8FF" w:rsidR="005F046C" w:rsidRPr="005F046C" w:rsidRDefault="005F046C" w:rsidP="005F046C">
            <w:pPr>
              <w:spacing w:before="60" w:after="60" w:line="240" w:lineRule="auto"/>
              <w:jc w:val="center"/>
              <w:rPr>
                <w:sz w:val="16"/>
                <w:szCs w:val="16"/>
              </w:rPr>
            </w:pPr>
            <w:r w:rsidRPr="005F046C">
              <w:rPr>
                <w:sz w:val="16"/>
                <w:szCs w:val="16"/>
              </w:rPr>
              <w:t>teren składów i magazynów, teren elektrowni słonecznej</w:t>
            </w:r>
          </w:p>
        </w:tc>
        <w:tc>
          <w:tcPr>
            <w:tcW w:w="1538" w:type="dxa"/>
            <w:vAlign w:val="center"/>
          </w:tcPr>
          <w:p w14:paraId="7818DBF6" w14:textId="73D6B9CE" w:rsidR="005F046C" w:rsidRPr="005F046C" w:rsidRDefault="005F046C" w:rsidP="005F046C">
            <w:pPr>
              <w:spacing w:before="60" w:after="60" w:line="240" w:lineRule="auto"/>
              <w:jc w:val="center"/>
              <w:rPr>
                <w:sz w:val="16"/>
                <w:szCs w:val="16"/>
              </w:rPr>
            </w:pPr>
            <w:r w:rsidRPr="005F046C">
              <w:rPr>
                <w:sz w:val="16"/>
                <w:szCs w:val="16"/>
              </w:rPr>
              <w:t>0,9</w:t>
            </w:r>
          </w:p>
        </w:tc>
        <w:tc>
          <w:tcPr>
            <w:tcW w:w="1445" w:type="dxa"/>
            <w:vAlign w:val="center"/>
          </w:tcPr>
          <w:p w14:paraId="6CBB740F" w14:textId="0FA300C9" w:rsidR="005F046C" w:rsidRPr="005F046C" w:rsidRDefault="005F046C" w:rsidP="005F046C">
            <w:pPr>
              <w:spacing w:before="60" w:after="60" w:line="240" w:lineRule="auto"/>
              <w:jc w:val="center"/>
              <w:rPr>
                <w:sz w:val="16"/>
                <w:szCs w:val="16"/>
              </w:rPr>
            </w:pPr>
            <w:r w:rsidRPr="005F046C">
              <w:rPr>
                <w:sz w:val="16"/>
                <w:szCs w:val="16"/>
              </w:rPr>
              <w:t>40</w:t>
            </w:r>
          </w:p>
        </w:tc>
        <w:tc>
          <w:tcPr>
            <w:tcW w:w="1445" w:type="dxa"/>
            <w:vAlign w:val="center"/>
          </w:tcPr>
          <w:p w14:paraId="6E6061DA" w14:textId="7B61D6B0" w:rsidR="005F046C" w:rsidRPr="005F046C" w:rsidRDefault="005F046C" w:rsidP="005F046C">
            <w:pPr>
              <w:spacing w:before="60" w:after="60" w:line="240" w:lineRule="auto"/>
              <w:jc w:val="center"/>
              <w:rPr>
                <w:sz w:val="16"/>
                <w:szCs w:val="16"/>
              </w:rPr>
            </w:pPr>
            <w:r w:rsidRPr="005F046C">
              <w:rPr>
                <w:sz w:val="16"/>
                <w:szCs w:val="16"/>
              </w:rPr>
              <w:t>11,5</w:t>
            </w:r>
          </w:p>
        </w:tc>
        <w:tc>
          <w:tcPr>
            <w:tcW w:w="1422" w:type="dxa"/>
            <w:vAlign w:val="center"/>
          </w:tcPr>
          <w:p w14:paraId="0296D286" w14:textId="73761C90" w:rsidR="005F046C" w:rsidRPr="005F046C" w:rsidRDefault="005F046C" w:rsidP="005F046C">
            <w:pPr>
              <w:spacing w:before="60" w:after="60" w:line="240" w:lineRule="auto"/>
              <w:jc w:val="center"/>
              <w:rPr>
                <w:sz w:val="16"/>
                <w:szCs w:val="16"/>
              </w:rPr>
            </w:pPr>
            <w:r w:rsidRPr="005F046C">
              <w:rPr>
                <w:sz w:val="16"/>
                <w:szCs w:val="16"/>
              </w:rPr>
              <w:t>40</w:t>
            </w:r>
          </w:p>
        </w:tc>
      </w:tr>
      <w:tr w:rsidR="005F046C" w:rsidRPr="005F046C" w14:paraId="632383B2" w14:textId="77777777" w:rsidTr="00533484">
        <w:trPr>
          <w:jc w:val="center"/>
        </w:trPr>
        <w:tc>
          <w:tcPr>
            <w:tcW w:w="1009" w:type="dxa"/>
            <w:vAlign w:val="center"/>
          </w:tcPr>
          <w:p w14:paraId="24A10BCA" w14:textId="76B676D2" w:rsidR="005F046C" w:rsidRPr="005F046C" w:rsidRDefault="005F046C" w:rsidP="005F046C">
            <w:pPr>
              <w:spacing w:before="60" w:after="60" w:line="240" w:lineRule="auto"/>
              <w:jc w:val="center"/>
              <w:rPr>
                <w:sz w:val="16"/>
                <w:szCs w:val="16"/>
              </w:rPr>
            </w:pPr>
            <w:r w:rsidRPr="005F046C">
              <w:rPr>
                <w:sz w:val="16"/>
                <w:szCs w:val="16"/>
              </w:rPr>
              <w:t>47SU</w:t>
            </w:r>
          </w:p>
        </w:tc>
        <w:tc>
          <w:tcPr>
            <w:tcW w:w="2167" w:type="dxa"/>
            <w:vAlign w:val="center"/>
          </w:tcPr>
          <w:p w14:paraId="514E18E7" w14:textId="1756367C" w:rsidR="005F046C" w:rsidRPr="005F046C" w:rsidRDefault="005F046C" w:rsidP="005F046C">
            <w:pPr>
              <w:spacing w:before="60" w:after="60" w:line="240" w:lineRule="auto"/>
              <w:jc w:val="center"/>
              <w:rPr>
                <w:sz w:val="16"/>
                <w:szCs w:val="16"/>
              </w:rPr>
            </w:pPr>
            <w:r w:rsidRPr="005F046C">
              <w:rPr>
                <w:sz w:val="16"/>
                <w:szCs w:val="16"/>
              </w:rPr>
              <w:t>teren składów i magazynów, teren elektrowni słonecznej</w:t>
            </w:r>
          </w:p>
        </w:tc>
        <w:tc>
          <w:tcPr>
            <w:tcW w:w="1538" w:type="dxa"/>
            <w:vAlign w:val="center"/>
          </w:tcPr>
          <w:p w14:paraId="3C1E4291" w14:textId="56EDDB40" w:rsidR="005F046C" w:rsidRPr="005F046C" w:rsidRDefault="005F046C" w:rsidP="005F046C">
            <w:pPr>
              <w:spacing w:before="60" w:after="60" w:line="240" w:lineRule="auto"/>
              <w:jc w:val="center"/>
              <w:rPr>
                <w:sz w:val="16"/>
                <w:szCs w:val="16"/>
              </w:rPr>
            </w:pPr>
            <w:r w:rsidRPr="005F046C">
              <w:rPr>
                <w:sz w:val="16"/>
                <w:szCs w:val="16"/>
              </w:rPr>
              <w:t>0,9</w:t>
            </w:r>
          </w:p>
        </w:tc>
        <w:tc>
          <w:tcPr>
            <w:tcW w:w="1445" w:type="dxa"/>
            <w:vAlign w:val="center"/>
          </w:tcPr>
          <w:p w14:paraId="6FEC76AF" w14:textId="7E0111B2" w:rsidR="005F046C" w:rsidRPr="005F046C" w:rsidRDefault="005F046C" w:rsidP="005F046C">
            <w:pPr>
              <w:spacing w:before="60" w:after="60" w:line="240" w:lineRule="auto"/>
              <w:jc w:val="center"/>
              <w:rPr>
                <w:sz w:val="16"/>
                <w:szCs w:val="16"/>
              </w:rPr>
            </w:pPr>
            <w:r w:rsidRPr="005F046C">
              <w:rPr>
                <w:sz w:val="16"/>
                <w:szCs w:val="16"/>
              </w:rPr>
              <w:t>40</w:t>
            </w:r>
          </w:p>
        </w:tc>
        <w:tc>
          <w:tcPr>
            <w:tcW w:w="1445" w:type="dxa"/>
            <w:vAlign w:val="center"/>
          </w:tcPr>
          <w:p w14:paraId="5D9218C0" w14:textId="0A10C5A4" w:rsidR="005F046C" w:rsidRPr="005F046C" w:rsidRDefault="005F046C" w:rsidP="005F046C">
            <w:pPr>
              <w:spacing w:before="60" w:after="60" w:line="240" w:lineRule="auto"/>
              <w:jc w:val="center"/>
              <w:rPr>
                <w:sz w:val="16"/>
                <w:szCs w:val="16"/>
              </w:rPr>
            </w:pPr>
            <w:r w:rsidRPr="005F046C">
              <w:rPr>
                <w:sz w:val="16"/>
                <w:szCs w:val="16"/>
              </w:rPr>
              <w:t>11,5</w:t>
            </w:r>
          </w:p>
        </w:tc>
        <w:tc>
          <w:tcPr>
            <w:tcW w:w="1422" w:type="dxa"/>
            <w:vAlign w:val="center"/>
          </w:tcPr>
          <w:p w14:paraId="48CC5D49" w14:textId="407ACE50" w:rsidR="005F046C" w:rsidRPr="005F046C" w:rsidRDefault="005F046C" w:rsidP="005F046C">
            <w:pPr>
              <w:spacing w:before="60" w:after="60" w:line="240" w:lineRule="auto"/>
              <w:jc w:val="center"/>
              <w:rPr>
                <w:sz w:val="16"/>
                <w:szCs w:val="16"/>
              </w:rPr>
            </w:pPr>
            <w:r w:rsidRPr="005F046C">
              <w:rPr>
                <w:sz w:val="16"/>
                <w:szCs w:val="16"/>
              </w:rPr>
              <w:t>40</w:t>
            </w:r>
          </w:p>
        </w:tc>
      </w:tr>
      <w:tr w:rsidR="005F046C" w:rsidRPr="005F046C" w14:paraId="1585257F" w14:textId="77777777" w:rsidTr="00533484">
        <w:trPr>
          <w:jc w:val="center"/>
        </w:trPr>
        <w:tc>
          <w:tcPr>
            <w:tcW w:w="1009" w:type="dxa"/>
            <w:vAlign w:val="center"/>
          </w:tcPr>
          <w:p w14:paraId="18887B07" w14:textId="50F94CFA" w:rsidR="005F046C" w:rsidRPr="005F046C" w:rsidRDefault="005F046C" w:rsidP="005F046C">
            <w:pPr>
              <w:spacing w:before="60" w:after="60" w:line="240" w:lineRule="auto"/>
              <w:jc w:val="center"/>
              <w:rPr>
                <w:sz w:val="16"/>
                <w:szCs w:val="16"/>
              </w:rPr>
            </w:pPr>
            <w:r w:rsidRPr="005F046C">
              <w:rPr>
                <w:sz w:val="16"/>
                <w:szCs w:val="16"/>
              </w:rPr>
              <w:t>48SU</w:t>
            </w:r>
          </w:p>
        </w:tc>
        <w:tc>
          <w:tcPr>
            <w:tcW w:w="2167" w:type="dxa"/>
            <w:vAlign w:val="center"/>
          </w:tcPr>
          <w:p w14:paraId="46E4758A" w14:textId="5F34D7E6" w:rsidR="005F046C" w:rsidRPr="005F046C" w:rsidRDefault="005F046C" w:rsidP="005F046C">
            <w:pPr>
              <w:spacing w:before="60" w:after="60" w:line="240" w:lineRule="auto"/>
              <w:jc w:val="center"/>
              <w:rPr>
                <w:sz w:val="16"/>
                <w:szCs w:val="16"/>
              </w:rPr>
            </w:pPr>
            <w:r w:rsidRPr="005F046C">
              <w:rPr>
                <w:sz w:val="16"/>
                <w:szCs w:val="16"/>
              </w:rPr>
              <w:t>teren składów i magazynów, teren elektrowni słonecznej</w:t>
            </w:r>
          </w:p>
        </w:tc>
        <w:tc>
          <w:tcPr>
            <w:tcW w:w="1538" w:type="dxa"/>
            <w:vAlign w:val="center"/>
          </w:tcPr>
          <w:p w14:paraId="457DF93D" w14:textId="207AC015" w:rsidR="005F046C" w:rsidRPr="005F046C" w:rsidRDefault="005F046C" w:rsidP="005F046C">
            <w:pPr>
              <w:spacing w:before="60" w:after="60" w:line="240" w:lineRule="auto"/>
              <w:jc w:val="center"/>
              <w:rPr>
                <w:sz w:val="16"/>
                <w:szCs w:val="16"/>
              </w:rPr>
            </w:pPr>
            <w:r w:rsidRPr="005F046C">
              <w:rPr>
                <w:sz w:val="16"/>
                <w:szCs w:val="16"/>
              </w:rPr>
              <w:t>0,9</w:t>
            </w:r>
          </w:p>
        </w:tc>
        <w:tc>
          <w:tcPr>
            <w:tcW w:w="1445" w:type="dxa"/>
            <w:vAlign w:val="center"/>
          </w:tcPr>
          <w:p w14:paraId="0CCF654A" w14:textId="2027A984" w:rsidR="005F046C" w:rsidRPr="005F046C" w:rsidRDefault="005F046C" w:rsidP="005F046C">
            <w:pPr>
              <w:spacing w:before="60" w:after="60" w:line="240" w:lineRule="auto"/>
              <w:jc w:val="center"/>
              <w:rPr>
                <w:sz w:val="16"/>
                <w:szCs w:val="16"/>
              </w:rPr>
            </w:pPr>
            <w:r w:rsidRPr="005F046C">
              <w:rPr>
                <w:sz w:val="16"/>
                <w:szCs w:val="16"/>
              </w:rPr>
              <w:t>40</w:t>
            </w:r>
          </w:p>
        </w:tc>
        <w:tc>
          <w:tcPr>
            <w:tcW w:w="1445" w:type="dxa"/>
            <w:vAlign w:val="center"/>
          </w:tcPr>
          <w:p w14:paraId="0B6D9058" w14:textId="2C9EF629" w:rsidR="005F046C" w:rsidRPr="005F046C" w:rsidRDefault="005F046C" w:rsidP="005F046C">
            <w:pPr>
              <w:spacing w:before="60" w:after="60" w:line="240" w:lineRule="auto"/>
              <w:jc w:val="center"/>
              <w:rPr>
                <w:sz w:val="16"/>
                <w:szCs w:val="16"/>
              </w:rPr>
            </w:pPr>
            <w:r w:rsidRPr="005F046C">
              <w:rPr>
                <w:sz w:val="16"/>
                <w:szCs w:val="16"/>
              </w:rPr>
              <w:t>11,5</w:t>
            </w:r>
          </w:p>
        </w:tc>
        <w:tc>
          <w:tcPr>
            <w:tcW w:w="1422" w:type="dxa"/>
            <w:vAlign w:val="center"/>
          </w:tcPr>
          <w:p w14:paraId="054725E3" w14:textId="69564820" w:rsidR="005F046C" w:rsidRPr="005F046C" w:rsidRDefault="005F046C" w:rsidP="005F046C">
            <w:pPr>
              <w:spacing w:before="60" w:after="60" w:line="240" w:lineRule="auto"/>
              <w:jc w:val="center"/>
              <w:rPr>
                <w:sz w:val="16"/>
                <w:szCs w:val="16"/>
              </w:rPr>
            </w:pPr>
            <w:r w:rsidRPr="005F046C">
              <w:rPr>
                <w:sz w:val="16"/>
                <w:szCs w:val="16"/>
              </w:rPr>
              <w:t>40</w:t>
            </w:r>
          </w:p>
        </w:tc>
      </w:tr>
      <w:tr w:rsidR="005F046C" w:rsidRPr="005F046C" w14:paraId="681C4044" w14:textId="77777777" w:rsidTr="00533484">
        <w:trPr>
          <w:jc w:val="center"/>
        </w:trPr>
        <w:tc>
          <w:tcPr>
            <w:tcW w:w="1009" w:type="dxa"/>
            <w:vAlign w:val="center"/>
          </w:tcPr>
          <w:p w14:paraId="50C6761E" w14:textId="070AE1E0" w:rsidR="005F046C" w:rsidRPr="005F046C" w:rsidRDefault="005F046C" w:rsidP="005F046C">
            <w:pPr>
              <w:spacing w:before="60" w:after="60" w:line="240" w:lineRule="auto"/>
              <w:jc w:val="center"/>
              <w:rPr>
                <w:sz w:val="16"/>
                <w:szCs w:val="16"/>
              </w:rPr>
            </w:pPr>
            <w:r w:rsidRPr="005F046C">
              <w:rPr>
                <w:sz w:val="16"/>
                <w:szCs w:val="16"/>
              </w:rPr>
              <w:t>49SU</w:t>
            </w:r>
          </w:p>
        </w:tc>
        <w:tc>
          <w:tcPr>
            <w:tcW w:w="2167" w:type="dxa"/>
            <w:vAlign w:val="center"/>
          </w:tcPr>
          <w:p w14:paraId="68AE4007" w14:textId="2F9558D4" w:rsidR="005F046C" w:rsidRPr="005F046C" w:rsidRDefault="005F046C" w:rsidP="005F046C">
            <w:pPr>
              <w:spacing w:before="60" w:after="60" w:line="240" w:lineRule="auto"/>
              <w:jc w:val="center"/>
              <w:rPr>
                <w:sz w:val="16"/>
                <w:szCs w:val="16"/>
              </w:rPr>
            </w:pPr>
            <w:r w:rsidRPr="005F046C">
              <w:rPr>
                <w:sz w:val="16"/>
                <w:szCs w:val="16"/>
              </w:rPr>
              <w:t>teren składów i magazynów, teren elektrowni słonecznej</w:t>
            </w:r>
          </w:p>
        </w:tc>
        <w:tc>
          <w:tcPr>
            <w:tcW w:w="1538" w:type="dxa"/>
            <w:vAlign w:val="center"/>
          </w:tcPr>
          <w:p w14:paraId="7FDB324B" w14:textId="33BA688D" w:rsidR="005F046C" w:rsidRPr="005F046C" w:rsidRDefault="005F046C" w:rsidP="005F046C">
            <w:pPr>
              <w:spacing w:before="60" w:after="60" w:line="240" w:lineRule="auto"/>
              <w:jc w:val="center"/>
              <w:rPr>
                <w:sz w:val="16"/>
                <w:szCs w:val="16"/>
              </w:rPr>
            </w:pPr>
            <w:r w:rsidRPr="005F046C">
              <w:rPr>
                <w:sz w:val="16"/>
                <w:szCs w:val="16"/>
              </w:rPr>
              <w:t>0,9</w:t>
            </w:r>
          </w:p>
        </w:tc>
        <w:tc>
          <w:tcPr>
            <w:tcW w:w="1445" w:type="dxa"/>
            <w:vAlign w:val="center"/>
          </w:tcPr>
          <w:p w14:paraId="17255AB7" w14:textId="1149C384" w:rsidR="005F046C" w:rsidRPr="005F046C" w:rsidRDefault="005F046C" w:rsidP="005F046C">
            <w:pPr>
              <w:spacing w:before="60" w:after="60" w:line="240" w:lineRule="auto"/>
              <w:jc w:val="center"/>
              <w:rPr>
                <w:sz w:val="16"/>
                <w:szCs w:val="16"/>
              </w:rPr>
            </w:pPr>
            <w:r w:rsidRPr="005F046C">
              <w:rPr>
                <w:sz w:val="16"/>
                <w:szCs w:val="16"/>
              </w:rPr>
              <w:t>40</w:t>
            </w:r>
          </w:p>
        </w:tc>
        <w:tc>
          <w:tcPr>
            <w:tcW w:w="1445" w:type="dxa"/>
            <w:vAlign w:val="center"/>
          </w:tcPr>
          <w:p w14:paraId="0F15CE83" w14:textId="55DE4DB5" w:rsidR="005F046C" w:rsidRPr="005F046C" w:rsidRDefault="005F046C" w:rsidP="005F046C">
            <w:pPr>
              <w:spacing w:before="60" w:after="60" w:line="240" w:lineRule="auto"/>
              <w:jc w:val="center"/>
              <w:rPr>
                <w:sz w:val="16"/>
                <w:szCs w:val="16"/>
              </w:rPr>
            </w:pPr>
            <w:r w:rsidRPr="005F046C">
              <w:rPr>
                <w:sz w:val="16"/>
                <w:szCs w:val="16"/>
              </w:rPr>
              <w:t>11,5</w:t>
            </w:r>
          </w:p>
        </w:tc>
        <w:tc>
          <w:tcPr>
            <w:tcW w:w="1422" w:type="dxa"/>
            <w:vAlign w:val="center"/>
          </w:tcPr>
          <w:p w14:paraId="52A03BA0" w14:textId="4C57FFC8" w:rsidR="005F046C" w:rsidRPr="005F046C" w:rsidRDefault="005F046C" w:rsidP="005F046C">
            <w:pPr>
              <w:spacing w:before="60" w:after="60" w:line="240" w:lineRule="auto"/>
              <w:jc w:val="center"/>
              <w:rPr>
                <w:sz w:val="16"/>
                <w:szCs w:val="16"/>
              </w:rPr>
            </w:pPr>
            <w:r w:rsidRPr="005F046C">
              <w:rPr>
                <w:sz w:val="16"/>
                <w:szCs w:val="16"/>
              </w:rPr>
              <w:t>40</w:t>
            </w:r>
          </w:p>
        </w:tc>
      </w:tr>
      <w:tr w:rsidR="005F046C" w:rsidRPr="005F046C" w14:paraId="3EE46B92" w14:textId="77777777" w:rsidTr="00533484">
        <w:trPr>
          <w:jc w:val="center"/>
        </w:trPr>
        <w:tc>
          <w:tcPr>
            <w:tcW w:w="1009" w:type="dxa"/>
            <w:vAlign w:val="center"/>
          </w:tcPr>
          <w:p w14:paraId="19379370" w14:textId="4787F3B0" w:rsidR="005F046C" w:rsidRPr="005F046C" w:rsidRDefault="005F046C" w:rsidP="005F046C">
            <w:pPr>
              <w:spacing w:before="60" w:after="60" w:line="240" w:lineRule="auto"/>
              <w:jc w:val="center"/>
              <w:rPr>
                <w:sz w:val="16"/>
                <w:szCs w:val="16"/>
              </w:rPr>
            </w:pPr>
            <w:r w:rsidRPr="005F046C">
              <w:rPr>
                <w:sz w:val="16"/>
                <w:szCs w:val="16"/>
              </w:rPr>
              <w:t>50SU</w:t>
            </w:r>
          </w:p>
        </w:tc>
        <w:tc>
          <w:tcPr>
            <w:tcW w:w="2167" w:type="dxa"/>
            <w:vAlign w:val="center"/>
          </w:tcPr>
          <w:p w14:paraId="041FF90C" w14:textId="5CD5467A" w:rsidR="005F046C" w:rsidRPr="005F046C" w:rsidRDefault="005F046C" w:rsidP="005F046C">
            <w:pPr>
              <w:spacing w:before="60" w:after="60" w:line="240" w:lineRule="auto"/>
              <w:jc w:val="center"/>
              <w:rPr>
                <w:sz w:val="16"/>
                <w:szCs w:val="16"/>
              </w:rPr>
            </w:pPr>
            <w:r w:rsidRPr="005F046C">
              <w:rPr>
                <w:sz w:val="16"/>
                <w:szCs w:val="16"/>
              </w:rPr>
              <w:t>teren składów i magazynów, teren elektrowni słonecznej</w:t>
            </w:r>
          </w:p>
        </w:tc>
        <w:tc>
          <w:tcPr>
            <w:tcW w:w="1538" w:type="dxa"/>
            <w:vAlign w:val="center"/>
          </w:tcPr>
          <w:p w14:paraId="59A1EE2A" w14:textId="7CCD0AF9" w:rsidR="005F046C" w:rsidRPr="005F046C" w:rsidRDefault="005F046C" w:rsidP="005F046C">
            <w:pPr>
              <w:spacing w:before="60" w:after="60" w:line="240" w:lineRule="auto"/>
              <w:jc w:val="center"/>
              <w:rPr>
                <w:sz w:val="16"/>
                <w:szCs w:val="16"/>
              </w:rPr>
            </w:pPr>
            <w:r w:rsidRPr="005F046C">
              <w:rPr>
                <w:sz w:val="16"/>
                <w:szCs w:val="16"/>
              </w:rPr>
              <w:t>0,9</w:t>
            </w:r>
          </w:p>
        </w:tc>
        <w:tc>
          <w:tcPr>
            <w:tcW w:w="1445" w:type="dxa"/>
            <w:vAlign w:val="center"/>
          </w:tcPr>
          <w:p w14:paraId="343AB2ED" w14:textId="612ADC41" w:rsidR="005F046C" w:rsidRPr="005F046C" w:rsidRDefault="005F046C" w:rsidP="005F046C">
            <w:pPr>
              <w:spacing w:before="60" w:after="60" w:line="240" w:lineRule="auto"/>
              <w:jc w:val="center"/>
              <w:rPr>
                <w:sz w:val="16"/>
                <w:szCs w:val="16"/>
              </w:rPr>
            </w:pPr>
            <w:r w:rsidRPr="005F046C">
              <w:rPr>
                <w:sz w:val="16"/>
                <w:szCs w:val="16"/>
              </w:rPr>
              <w:t>40</w:t>
            </w:r>
          </w:p>
        </w:tc>
        <w:tc>
          <w:tcPr>
            <w:tcW w:w="1445" w:type="dxa"/>
            <w:vAlign w:val="center"/>
          </w:tcPr>
          <w:p w14:paraId="4AEEF6A1" w14:textId="445095BC" w:rsidR="005F046C" w:rsidRPr="005F046C" w:rsidRDefault="005F046C" w:rsidP="005F046C">
            <w:pPr>
              <w:spacing w:before="60" w:after="60" w:line="240" w:lineRule="auto"/>
              <w:jc w:val="center"/>
              <w:rPr>
                <w:sz w:val="16"/>
                <w:szCs w:val="16"/>
              </w:rPr>
            </w:pPr>
            <w:r w:rsidRPr="005F046C">
              <w:rPr>
                <w:sz w:val="16"/>
                <w:szCs w:val="16"/>
              </w:rPr>
              <w:t>11,5</w:t>
            </w:r>
          </w:p>
        </w:tc>
        <w:tc>
          <w:tcPr>
            <w:tcW w:w="1422" w:type="dxa"/>
            <w:vAlign w:val="center"/>
          </w:tcPr>
          <w:p w14:paraId="4C7851BC" w14:textId="628D2B41" w:rsidR="005F046C" w:rsidRPr="005F046C" w:rsidRDefault="005F046C" w:rsidP="005F046C">
            <w:pPr>
              <w:spacing w:before="60" w:after="60" w:line="240" w:lineRule="auto"/>
              <w:jc w:val="center"/>
              <w:rPr>
                <w:sz w:val="16"/>
                <w:szCs w:val="16"/>
              </w:rPr>
            </w:pPr>
            <w:r w:rsidRPr="005F046C">
              <w:rPr>
                <w:sz w:val="16"/>
                <w:szCs w:val="16"/>
              </w:rPr>
              <w:t>40</w:t>
            </w:r>
          </w:p>
        </w:tc>
      </w:tr>
      <w:tr w:rsidR="005F046C" w:rsidRPr="005F046C" w14:paraId="12DD26EA" w14:textId="77777777" w:rsidTr="00533484">
        <w:trPr>
          <w:jc w:val="center"/>
        </w:trPr>
        <w:tc>
          <w:tcPr>
            <w:tcW w:w="1009" w:type="dxa"/>
            <w:vAlign w:val="center"/>
          </w:tcPr>
          <w:p w14:paraId="14D28353" w14:textId="459C924F" w:rsidR="005F046C" w:rsidRPr="005F046C" w:rsidRDefault="005F046C" w:rsidP="005F046C">
            <w:pPr>
              <w:spacing w:before="60" w:after="60" w:line="240" w:lineRule="auto"/>
              <w:jc w:val="center"/>
              <w:rPr>
                <w:sz w:val="16"/>
                <w:szCs w:val="16"/>
              </w:rPr>
            </w:pPr>
            <w:r w:rsidRPr="005F046C">
              <w:rPr>
                <w:sz w:val="16"/>
                <w:szCs w:val="16"/>
              </w:rPr>
              <w:t>51SU</w:t>
            </w:r>
          </w:p>
        </w:tc>
        <w:tc>
          <w:tcPr>
            <w:tcW w:w="2167" w:type="dxa"/>
            <w:vAlign w:val="center"/>
          </w:tcPr>
          <w:p w14:paraId="6B04C318" w14:textId="26230B7C" w:rsidR="005F046C" w:rsidRPr="005F046C" w:rsidRDefault="005F046C" w:rsidP="005F046C">
            <w:pPr>
              <w:spacing w:before="60" w:after="60" w:line="240" w:lineRule="auto"/>
              <w:jc w:val="center"/>
              <w:rPr>
                <w:sz w:val="16"/>
                <w:szCs w:val="16"/>
              </w:rPr>
            </w:pPr>
            <w:r w:rsidRPr="005F046C">
              <w:rPr>
                <w:sz w:val="16"/>
                <w:szCs w:val="16"/>
              </w:rPr>
              <w:t>teren składów i magazynów, teren elektrowni słonecznej</w:t>
            </w:r>
          </w:p>
        </w:tc>
        <w:tc>
          <w:tcPr>
            <w:tcW w:w="1538" w:type="dxa"/>
            <w:vAlign w:val="center"/>
          </w:tcPr>
          <w:p w14:paraId="30BD6C8D" w14:textId="7FCADE56" w:rsidR="005F046C" w:rsidRPr="005F046C" w:rsidRDefault="005F046C" w:rsidP="005F046C">
            <w:pPr>
              <w:spacing w:before="60" w:after="60" w:line="240" w:lineRule="auto"/>
              <w:jc w:val="center"/>
              <w:rPr>
                <w:sz w:val="16"/>
                <w:szCs w:val="16"/>
              </w:rPr>
            </w:pPr>
            <w:r w:rsidRPr="005F046C">
              <w:rPr>
                <w:sz w:val="16"/>
                <w:szCs w:val="16"/>
              </w:rPr>
              <w:t>1,2</w:t>
            </w:r>
          </w:p>
        </w:tc>
        <w:tc>
          <w:tcPr>
            <w:tcW w:w="1445" w:type="dxa"/>
            <w:vAlign w:val="center"/>
          </w:tcPr>
          <w:p w14:paraId="6DFA2860" w14:textId="24C09270" w:rsidR="005F046C" w:rsidRPr="005F046C" w:rsidRDefault="005F046C" w:rsidP="005F046C">
            <w:pPr>
              <w:spacing w:before="60" w:after="60" w:line="240" w:lineRule="auto"/>
              <w:jc w:val="center"/>
              <w:rPr>
                <w:sz w:val="16"/>
                <w:szCs w:val="16"/>
              </w:rPr>
            </w:pPr>
            <w:r w:rsidRPr="005F046C">
              <w:rPr>
                <w:sz w:val="16"/>
                <w:szCs w:val="16"/>
              </w:rPr>
              <w:t>40</w:t>
            </w:r>
          </w:p>
        </w:tc>
        <w:tc>
          <w:tcPr>
            <w:tcW w:w="1445" w:type="dxa"/>
            <w:vAlign w:val="center"/>
          </w:tcPr>
          <w:p w14:paraId="30EBCBD5" w14:textId="0ABE9CA5" w:rsidR="005F046C" w:rsidRPr="005F046C" w:rsidRDefault="005F046C" w:rsidP="005F046C">
            <w:pPr>
              <w:spacing w:before="60" w:after="60" w:line="240" w:lineRule="auto"/>
              <w:jc w:val="center"/>
              <w:rPr>
                <w:sz w:val="16"/>
                <w:szCs w:val="16"/>
              </w:rPr>
            </w:pPr>
            <w:r w:rsidRPr="005F046C">
              <w:rPr>
                <w:sz w:val="16"/>
                <w:szCs w:val="16"/>
              </w:rPr>
              <w:t>12</w:t>
            </w:r>
          </w:p>
        </w:tc>
        <w:tc>
          <w:tcPr>
            <w:tcW w:w="1422" w:type="dxa"/>
            <w:vAlign w:val="center"/>
          </w:tcPr>
          <w:p w14:paraId="60F78604" w14:textId="4D8C2422" w:rsidR="005F046C" w:rsidRPr="005F046C" w:rsidRDefault="005F046C" w:rsidP="005F046C">
            <w:pPr>
              <w:spacing w:before="60" w:after="60" w:line="240" w:lineRule="auto"/>
              <w:jc w:val="center"/>
              <w:rPr>
                <w:sz w:val="16"/>
                <w:szCs w:val="16"/>
              </w:rPr>
            </w:pPr>
            <w:r w:rsidRPr="005F046C">
              <w:rPr>
                <w:sz w:val="16"/>
                <w:szCs w:val="16"/>
              </w:rPr>
              <w:t>40</w:t>
            </w:r>
          </w:p>
        </w:tc>
      </w:tr>
      <w:tr w:rsidR="005F046C" w:rsidRPr="005F046C" w14:paraId="3800010A" w14:textId="77777777" w:rsidTr="00533484">
        <w:trPr>
          <w:jc w:val="center"/>
        </w:trPr>
        <w:tc>
          <w:tcPr>
            <w:tcW w:w="1009" w:type="dxa"/>
            <w:vAlign w:val="center"/>
          </w:tcPr>
          <w:p w14:paraId="4971B6CA" w14:textId="22A5C5B4" w:rsidR="005F046C" w:rsidRPr="005F046C" w:rsidRDefault="005F046C" w:rsidP="005F046C">
            <w:pPr>
              <w:spacing w:before="60" w:after="60" w:line="240" w:lineRule="auto"/>
              <w:jc w:val="center"/>
              <w:rPr>
                <w:sz w:val="16"/>
                <w:szCs w:val="16"/>
              </w:rPr>
            </w:pPr>
            <w:r w:rsidRPr="005F046C">
              <w:rPr>
                <w:sz w:val="16"/>
                <w:szCs w:val="16"/>
              </w:rPr>
              <w:t>52SU</w:t>
            </w:r>
          </w:p>
        </w:tc>
        <w:tc>
          <w:tcPr>
            <w:tcW w:w="2167" w:type="dxa"/>
            <w:vAlign w:val="center"/>
          </w:tcPr>
          <w:p w14:paraId="2A7E4F6E" w14:textId="20382CB3" w:rsidR="005F046C" w:rsidRPr="005F046C" w:rsidRDefault="005F046C" w:rsidP="005F046C">
            <w:pPr>
              <w:spacing w:before="60" w:after="60" w:line="240" w:lineRule="auto"/>
              <w:jc w:val="center"/>
              <w:rPr>
                <w:sz w:val="16"/>
                <w:szCs w:val="16"/>
              </w:rPr>
            </w:pPr>
            <w:r w:rsidRPr="005F046C">
              <w:rPr>
                <w:sz w:val="16"/>
                <w:szCs w:val="16"/>
              </w:rPr>
              <w:t>teren składów i magazynów</w:t>
            </w:r>
          </w:p>
        </w:tc>
        <w:tc>
          <w:tcPr>
            <w:tcW w:w="1538" w:type="dxa"/>
            <w:vAlign w:val="center"/>
          </w:tcPr>
          <w:p w14:paraId="4ABA05F4" w14:textId="4EC2A740" w:rsidR="005F046C" w:rsidRPr="005F046C" w:rsidRDefault="005F046C" w:rsidP="005F046C">
            <w:pPr>
              <w:spacing w:before="60" w:after="60" w:line="240" w:lineRule="auto"/>
              <w:jc w:val="center"/>
              <w:rPr>
                <w:sz w:val="16"/>
                <w:szCs w:val="16"/>
              </w:rPr>
            </w:pPr>
            <w:r w:rsidRPr="005F046C">
              <w:rPr>
                <w:sz w:val="16"/>
                <w:szCs w:val="16"/>
              </w:rPr>
              <w:t>1,2</w:t>
            </w:r>
          </w:p>
        </w:tc>
        <w:tc>
          <w:tcPr>
            <w:tcW w:w="1445" w:type="dxa"/>
            <w:vAlign w:val="center"/>
          </w:tcPr>
          <w:p w14:paraId="5D83370F" w14:textId="1C971FB0" w:rsidR="005F046C" w:rsidRPr="005F046C" w:rsidRDefault="005F046C" w:rsidP="005F046C">
            <w:pPr>
              <w:spacing w:before="60" w:after="60" w:line="240" w:lineRule="auto"/>
              <w:jc w:val="center"/>
              <w:rPr>
                <w:sz w:val="16"/>
                <w:szCs w:val="16"/>
              </w:rPr>
            </w:pPr>
            <w:r w:rsidRPr="005F046C">
              <w:rPr>
                <w:sz w:val="16"/>
                <w:szCs w:val="16"/>
              </w:rPr>
              <w:t>40</w:t>
            </w:r>
          </w:p>
        </w:tc>
        <w:tc>
          <w:tcPr>
            <w:tcW w:w="1445" w:type="dxa"/>
            <w:vAlign w:val="center"/>
          </w:tcPr>
          <w:p w14:paraId="0DE416FD" w14:textId="6CA769D1" w:rsidR="005F046C" w:rsidRPr="005F046C" w:rsidRDefault="005F046C" w:rsidP="005F046C">
            <w:pPr>
              <w:spacing w:before="60" w:after="60" w:line="240" w:lineRule="auto"/>
              <w:jc w:val="center"/>
              <w:rPr>
                <w:sz w:val="16"/>
                <w:szCs w:val="16"/>
              </w:rPr>
            </w:pPr>
            <w:r w:rsidRPr="005F046C">
              <w:rPr>
                <w:sz w:val="16"/>
                <w:szCs w:val="16"/>
              </w:rPr>
              <w:t>11,5</w:t>
            </w:r>
          </w:p>
        </w:tc>
        <w:tc>
          <w:tcPr>
            <w:tcW w:w="1422" w:type="dxa"/>
            <w:vAlign w:val="center"/>
          </w:tcPr>
          <w:p w14:paraId="0252A7E7" w14:textId="6D9370AF" w:rsidR="005F046C" w:rsidRPr="005F046C" w:rsidRDefault="005F046C" w:rsidP="005F046C">
            <w:pPr>
              <w:spacing w:before="60" w:after="60" w:line="240" w:lineRule="auto"/>
              <w:jc w:val="center"/>
              <w:rPr>
                <w:sz w:val="16"/>
                <w:szCs w:val="16"/>
              </w:rPr>
            </w:pPr>
            <w:r w:rsidRPr="005F046C">
              <w:rPr>
                <w:sz w:val="16"/>
                <w:szCs w:val="16"/>
              </w:rPr>
              <w:t>40</w:t>
            </w:r>
          </w:p>
        </w:tc>
      </w:tr>
      <w:tr w:rsidR="005F046C" w:rsidRPr="005F046C" w14:paraId="793C0293" w14:textId="77777777" w:rsidTr="00533484">
        <w:trPr>
          <w:jc w:val="center"/>
        </w:trPr>
        <w:tc>
          <w:tcPr>
            <w:tcW w:w="1009" w:type="dxa"/>
            <w:vAlign w:val="center"/>
          </w:tcPr>
          <w:p w14:paraId="3A8FACB8" w14:textId="4C9E5E89" w:rsidR="005F046C" w:rsidRPr="005F046C" w:rsidRDefault="005F046C" w:rsidP="005F046C">
            <w:pPr>
              <w:spacing w:before="60" w:after="60" w:line="240" w:lineRule="auto"/>
              <w:jc w:val="center"/>
              <w:rPr>
                <w:sz w:val="16"/>
                <w:szCs w:val="16"/>
              </w:rPr>
            </w:pPr>
            <w:r w:rsidRPr="005F046C">
              <w:rPr>
                <w:sz w:val="16"/>
                <w:szCs w:val="16"/>
              </w:rPr>
              <w:t>53SU</w:t>
            </w:r>
          </w:p>
        </w:tc>
        <w:tc>
          <w:tcPr>
            <w:tcW w:w="2167" w:type="dxa"/>
            <w:vAlign w:val="center"/>
          </w:tcPr>
          <w:p w14:paraId="34E1F50C" w14:textId="6FA89884" w:rsidR="005F046C" w:rsidRPr="005F046C" w:rsidRDefault="005F046C" w:rsidP="005F046C">
            <w:pPr>
              <w:spacing w:before="60" w:after="60" w:line="240" w:lineRule="auto"/>
              <w:jc w:val="center"/>
              <w:rPr>
                <w:sz w:val="16"/>
                <w:szCs w:val="16"/>
              </w:rPr>
            </w:pPr>
            <w:r w:rsidRPr="005F046C">
              <w:rPr>
                <w:sz w:val="16"/>
                <w:szCs w:val="16"/>
              </w:rPr>
              <w:t>teren składów i magazynów</w:t>
            </w:r>
          </w:p>
        </w:tc>
        <w:tc>
          <w:tcPr>
            <w:tcW w:w="1538" w:type="dxa"/>
            <w:vAlign w:val="center"/>
          </w:tcPr>
          <w:p w14:paraId="5B829DE8" w14:textId="388AC022" w:rsidR="005F046C" w:rsidRPr="005F046C" w:rsidRDefault="005F046C" w:rsidP="005F046C">
            <w:pPr>
              <w:spacing w:before="60" w:after="60" w:line="240" w:lineRule="auto"/>
              <w:jc w:val="center"/>
              <w:rPr>
                <w:sz w:val="16"/>
                <w:szCs w:val="16"/>
              </w:rPr>
            </w:pPr>
            <w:r w:rsidRPr="005F046C">
              <w:rPr>
                <w:sz w:val="16"/>
                <w:szCs w:val="16"/>
              </w:rPr>
              <w:t>1,2</w:t>
            </w:r>
          </w:p>
        </w:tc>
        <w:tc>
          <w:tcPr>
            <w:tcW w:w="1445" w:type="dxa"/>
            <w:vAlign w:val="center"/>
          </w:tcPr>
          <w:p w14:paraId="3CF0B13C" w14:textId="3DF9AF92" w:rsidR="005F046C" w:rsidRPr="005F046C" w:rsidRDefault="005F046C" w:rsidP="005F046C">
            <w:pPr>
              <w:spacing w:before="60" w:after="60" w:line="240" w:lineRule="auto"/>
              <w:jc w:val="center"/>
              <w:rPr>
                <w:sz w:val="16"/>
                <w:szCs w:val="16"/>
              </w:rPr>
            </w:pPr>
            <w:r w:rsidRPr="005F046C">
              <w:rPr>
                <w:sz w:val="16"/>
                <w:szCs w:val="16"/>
              </w:rPr>
              <w:t>40</w:t>
            </w:r>
          </w:p>
        </w:tc>
        <w:tc>
          <w:tcPr>
            <w:tcW w:w="1445" w:type="dxa"/>
            <w:vAlign w:val="center"/>
          </w:tcPr>
          <w:p w14:paraId="78CC3079" w14:textId="2ED13800" w:rsidR="005F046C" w:rsidRPr="005F046C" w:rsidRDefault="005F046C" w:rsidP="005F046C">
            <w:pPr>
              <w:spacing w:before="60" w:after="60" w:line="240" w:lineRule="auto"/>
              <w:jc w:val="center"/>
              <w:rPr>
                <w:sz w:val="16"/>
                <w:szCs w:val="16"/>
              </w:rPr>
            </w:pPr>
            <w:r w:rsidRPr="005F046C">
              <w:rPr>
                <w:sz w:val="16"/>
                <w:szCs w:val="16"/>
              </w:rPr>
              <w:t>11,5</w:t>
            </w:r>
          </w:p>
        </w:tc>
        <w:tc>
          <w:tcPr>
            <w:tcW w:w="1422" w:type="dxa"/>
            <w:vAlign w:val="center"/>
          </w:tcPr>
          <w:p w14:paraId="4C6C7E74" w14:textId="2B5E282D" w:rsidR="005F046C" w:rsidRPr="005F046C" w:rsidRDefault="005F046C" w:rsidP="005F046C">
            <w:pPr>
              <w:spacing w:before="60" w:after="60" w:line="240" w:lineRule="auto"/>
              <w:jc w:val="center"/>
              <w:rPr>
                <w:sz w:val="16"/>
                <w:szCs w:val="16"/>
              </w:rPr>
            </w:pPr>
            <w:r w:rsidRPr="005F046C">
              <w:rPr>
                <w:sz w:val="16"/>
                <w:szCs w:val="16"/>
              </w:rPr>
              <w:t>40</w:t>
            </w:r>
          </w:p>
        </w:tc>
      </w:tr>
      <w:tr w:rsidR="005F046C" w:rsidRPr="005F046C" w14:paraId="4FDDD8B2" w14:textId="77777777" w:rsidTr="00533484">
        <w:trPr>
          <w:jc w:val="center"/>
        </w:trPr>
        <w:tc>
          <w:tcPr>
            <w:tcW w:w="1009" w:type="dxa"/>
            <w:vAlign w:val="center"/>
          </w:tcPr>
          <w:p w14:paraId="6A42B931" w14:textId="729D86EE" w:rsidR="005F046C" w:rsidRPr="005F046C" w:rsidRDefault="005F046C" w:rsidP="005F046C">
            <w:pPr>
              <w:spacing w:before="60" w:after="60" w:line="240" w:lineRule="auto"/>
              <w:jc w:val="center"/>
              <w:rPr>
                <w:sz w:val="16"/>
                <w:szCs w:val="16"/>
              </w:rPr>
            </w:pPr>
            <w:r w:rsidRPr="005F046C">
              <w:rPr>
                <w:sz w:val="16"/>
                <w:szCs w:val="16"/>
              </w:rPr>
              <w:t>54SU</w:t>
            </w:r>
          </w:p>
        </w:tc>
        <w:tc>
          <w:tcPr>
            <w:tcW w:w="2167" w:type="dxa"/>
            <w:vAlign w:val="center"/>
          </w:tcPr>
          <w:p w14:paraId="1CC779F9" w14:textId="77777777" w:rsidR="005F046C" w:rsidRPr="005F046C" w:rsidRDefault="005F046C" w:rsidP="005F046C">
            <w:pPr>
              <w:spacing w:before="60" w:after="60" w:line="240" w:lineRule="auto"/>
              <w:jc w:val="center"/>
              <w:rPr>
                <w:sz w:val="16"/>
                <w:szCs w:val="16"/>
              </w:rPr>
            </w:pPr>
          </w:p>
        </w:tc>
        <w:tc>
          <w:tcPr>
            <w:tcW w:w="1538" w:type="dxa"/>
            <w:vAlign w:val="center"/>
          </w:tcPr>
          <w:p w14:paraId="2B9F11E3" w14:textId="56380776" w:rsidR="005F046C" w:rsidRPr="005F046C" w:rsidRDefault="005F046C" w:rsidP="005F046C">
            <w:pPr>
              <w:spacing w:before="60" w:after="60" w:line="240" w:lineRule="auto"/>
              <w:jc w:val="center"/>
              <w:rPr>
                <w:sz w:val="16"/>
                <w:szCs w:val="16"/>
              </w:rPr>
            </w:pPr>
            <w:r w:rsidRPr="005F046C">
              <w:rPr>
                <w:sz w:val="16"/>
                <w:szCs w:val="16"/>
              </w:rPr>
              <w:t>1,2</w:t>
            </w:r>
          </w:p>
        </w:tc>
        <w:tc>
          <w:tcPr>
            <w:tcW w:w="1445" w:type="dxa"/>
            <w:vAlign w:val="center"/>
          </w:tcPr>
          <w:p w14:paraId="107DEF6F" w14:textId="3E830DCA" w:rsidR="005F046C" w:rsidRPr="005F046C" w:rsidRDefault="005F046C" w:rsidP="005F046C">
            <w:pPr>
              <w:spacing w:before="60" w:after="60" w:line="240" w:lineRule="auto"/>
              <w:jc w:val="center"/>
              <w:rPr>
                <w:sz w:val="16"/>
                <w:szCs w:val="16"/>
              </w:rPr>
            </w:pPr>
            <w:r w:rsidRPr="005F046C">
              <w:rPr>
                <w:sz w:val="16"/>
                <w:szCs w:val="16"/>
              </w:rPr>
              <w:t>40</w:t>
            </w:r>
          </w:p>
        </w:tc>
        <w:tc>
          <w:tcPr>
            <w:tcW w:w="1445" w:type="dxa"/>
            <w:vAlign w:val="center"/>
          </w:tcPr>
          <w:p w14:paraId="4A57311E" w14:textId="44B4C2A4" w:rsidR="005F046C" w:rsidRPr="005F046C" w:rsidRDefault="005F046C" w:rsidP="005F046C">
            <w:pPr>
              <w:spacing w:before="60" w:after="60" w:line="240" w:lineRule="auto"/>
              <w:jc w:val="center"/>
              <w:rPr>
                <w:sz w:val="16"/>
                <w:szCs w:val="16"/>
              </w:rPr>
            </w:pPr>
            <w:r w:rsidRPr="005F046C">
              <w:rPr>
                <w:sz w:val="16"/>
                <w:szCs w:val="16"/>
              </w:rPr>
              <w:t>11,5</w:t>
            </w:r>
          </w:p>
        </w:tc>
        <w:tc>
          <w:tcPr>
            <w:tcW w:w="1422" w:type="dxa"/>
            <w:vAlign w:val="center"/>
          </w:tcPr>
          <w:p w14:paraId="0E0423CB" w14:textId="659BF99F" w:rsidR="005F046C" w:rsidRPr="005F046C" w:rsidRDefault="005F046C" w:rsidP="005F046C">
            <w:pPr>
              <w:spacing w:before="60" w:after="60" w:line="240" w:lineRule="auto"/>
              <w:jc w:val="center"/>
              <w:rPr>
                <w:sz w:val="16"/>
                <w:szCs w:val="16"/>
              </w:rPr>
            </w:pPr>
            <w:r w:rsidRPr="005F046C">
              <w:rPr>
                <w:sz w:val="16"/>
                <w:szCs w:val="16"/>
              </w:rPr>
              <w:t>40</w:t>
            </w:r>
          </w:p>
        </w:tc>
      </w:tr>
      <w:tr w:rsidR="005F046C" w:rsidRPr="005F046C" w14:paraId="6F85D647" w14:textId="77777777" w:rsidTr="00533484">
        <w:trPr>
          <w:jc w:val="center"/>
        </w:trPr>
        <w:tc>
          <w:tcPr>
            <w:tcW w:w="1009" w:type="dxa"/>
            <w:vAlign w:val="center"/>
          </w:tcPr>
          <w:p w14:paraId="4A0FF1BF" w14:textId="204E5E83" w:rsidR="005F046C" w:rsidRPr="005F046C" w:rsidRDefault="005F046C" w:rsidP="005F046C">
            <w:pPr>
              <w:spacing w:before="60" w:after="60" w:line="240" w:lineRule="auto"/>
              <w:jc w:val="center"/>
              <w:rPr>
                <w:sz w:val="16"/>
                <w:szCs w:val="16"/>
              </w:rPr>
            </w:pPr>
            <w:r w:rsidRPr="005F046C">
              <w:rPr>
                <w:sz w:val="16"/>
                <w:szCs w:val="16"/>
              </w:rPr>
              <w:t>55SU</w:t>
            </w:r>
          </w:p>
        </w:tc>
        <w:tc>
          <w:tcPr>
            <w:tcW w:w="2167" w:type="dxa"/>
            <w:vAlign w:val="center"/>
          </w:tcPr>
          <w:p w14:paraId="60BA0CF8" w14:textId="5B65FCC4" w:rsidR="005F046C" w:rsidRPr="005F046C" w:rsidRDefault="005F046C" w:rsidP="005F046C">
            <w:pPr>
              <w:spacing w:before="60" w:after="60" w:line="240" w:lineRule="auto"/>
              <w:jc w:val="center"/>
              <w:rPr>
                <w:sz w:val="16"/>
                <w:szCs w:val="16"/>
              </w:rPr>
            </w:pPr>
            <w:r w:rsidRPr="005F046C">
              <w:rPr>
                <w:sz w:val="16"/>
                <w:szCs w:val="16"/>
              </w:rPr>
              <w:t>teren składów i magazynów</w:t>
            </w:r>
          </w:p>
        </w:tc>
        <w:tc>
          <w:tcPr>
            <w:tcW w:w="1538" w:type="dxa"/>
            <w:vAlign w:val="center"/>
          </w:tcPr>
          <w:p w14:paraId="5C90651A" w14:textId="23C2C252" w:rsidR="005F046C" w:rsidRPr="005F046C" w:rsidRDefault="005F046C" w:rsidP="005F046C">
            <w:pPr>
              <w:spacing w:before="60" w:after="60" w:line="240" w:lineRule="auto"/>
              <w:jc w:val="center"/>
              <w:rPr>
                <w:sz w:val="16"/>
                <w:szCs w:val="16"/>
              </w:rPr>
            </w:pPr>
            <w:r w:rsidRPr="005F046C">
              <w:rPr>
                <w:sz w:val="16"/>
                <w:szCs w:val="16"/>
              </w:rPr>
              <w:t>1,2</w:t>
            </w:r>
          </w:p>
        </w:tc>
        <w:tc>
          <w:tcPr>
            <w:tcW w:w="1445" w:type="dxa"/>
            <w:vAlign w:val="center"/>
          </w:tcPr>
          <w:p w14:paraId="2A837C93" w14:textId="01A579F7" w:rsidR="005F046C" w:rsidRPr="005F046C" w:rsidRDefault="005F046C" w:rsidP="005F046C">
            <w:pPr>
              <w:spacing w:before="60" w:after="60" w:line="240" w:lineRule="auto"/>
              <w:jc w:val="center"/>
              <w:rPr>
                <w:sz w:val="16"/>
                <w:szCs w:val="16"/>
              </w:rPr>
            </w:pPr>
            <w:r w:rsidRPr="005F046C">
              <w:rPr>
                <w:sz w:val="16"/>
                <w:szCs w:val="16"/>
              </w:rPr>
              <w:t>40</w:t>
            </w:r>
          </w:p>
        </w:tc>
        <w:tc>
          <w:tcPr>
            <w:tcW w:w="1445" w:type="dxa"/>
            <w:vAlign w:val="center"/>
          </w:tcPr>
          <w:p w14:paraId="114EDCFC" w14:textId="4444B8B8" w:rsidR="005F046C" w:rsidRPr="005F046C" w:rsidRDefault="005F046C" w:rsidP="005F046C">
            <w:pPr>
              <w:spacing w:before="60" w:after="60" w:line="240" w:lineRule="auto"/>
              <w:jc w:val="center"/>
              <w:rPr>
                <w:sz w:val="16"/>
                <w:szCs w:val="16"/>
              </w:rPr>
            </w:pPr>
            <w:r w:rsidRPr="005F046C">
              <w:rPr>
                <w:sz w:val="16"/>
                <w:szCs w:val="16"/>
              </w:rPr>
              <w:t>11,5</w:t>
            </w:r>
          </w:p>
        </w:tc>
        <w:tc>
          <w:tcPr>
            <w:tcW w:w="1422" w:type="dxa"/>
            <w:vAlign w:val="center"/>
          </w:tcPr>
          <w:p w14:paraId="19807143" w14:textId="1B6F4955" w:rsidR="005F046C" w:rsidRPr="005F046C" w:rsidRDefault="005F046C" w:rsidP="005F046C">
            <w:pPr>
              <w:spacing w:before="60" w:after="60" w:line="240" w:lineRule="auto"/>
              <w:jc w:val="center"/>
              <w:rPr>
                <w:sz w:val="16"/>
                <w:szCs w:val="16"/>
              </w:rPr>
            </w:pPr>
            <w:r w:rsidRPr="005F046C">
              <w:rPr>
                <w:sz w:val="16"/>
                <w:szCs w:val="16"/>
              </w:rPr>
              <w:t>40</w:t>
            </w:r>
          </w:p>
        </w:tc>
      </w:tr>
      <w:tr w:rsidR="005F046C" w:rsidRPr="005F046C" w14:paraId="7C05B07C" w14:textId="77777777" w:rsidTr="00533484">
        <w:trPr>
          <w:jc w:val="center"/>
        </w:trPr>
        <w:tc>
          <w:tcPr>
            <w:tcW w:w="1009" w:type="dxa"/>
            <w:vAlign w:val="center"/>
          </w:tcPr>
          <w:p w14:paraId="47F87D4E" w14:textId="798C796A" w:rsidR="005F046C" w:rsidRPr="005F046C" w:rsidRDefault="005F046C" w:rsidP="005F046C">
            <w:pPr>
              <w:spacing w:before="60" w:after="60" w:line="240" w:lineRule="auto"/>
              <w:jc w:val="center"/>
              <w:rPr>
                <w:sz w:val="16"/>
                <w:szCs w:val="16"/>
              </w:rPr>
            </w:pPr>
            <w:r w:rsidRPr="005F046C">
              <w:rPr>
                <w:sz w:val="16"/>
                <w:szCs w:val="16"/>
              </w:rPr>
              <w:t>56SU</w:t>
            </w:r>
          </w:p>
        </w:tc>
        <w:tc>
          <w:tcPr>
            <w:tcW w:w="2167" w:type="dxa"/>
            <w:vAlign w:val="center"/>
          </w:tcPr>
          <w:p w14:paraId="22EBEB4F" w14:textId="77777777" w:rsidR="005F046C" w:rsidRPr="005F046C" w:rsidRDefault="005F046C" w:rsidP="005F046C">
            <w:pPr>
              <w:spacing w:before="60" w:after="60" w:line="240" w:lineRule="auto"/>
              <w:jc w:val="center"/>
              <w:rPr>
                <w:sz w:val="16"/>
                <w:szCs w:val="16"/>
              </w:rPr>
            </w:pPr>
          </w:p>
        </w:tc>
        <w:tc>
          <w:tcPr>
            <w:tcW w:w="1538" w:type="dxa"/>
            <w:vAlign w:val="center"/>
          </w:tcPr>
          <w:p w14:paraId="4FAF0499" w14:textId="175D02B2" w:rsidR="005F046C" w:rsidRPr="005F046C" w:rsidRDefault="005F046C" w:rsidP="005F046C">
            <w:pPr>
              <w:spacing w:before="60" w:after="60" w:line="240" w:lineRule="auto"/>
              <w:jc w:val="center"/>
              <w:rPr>
                <w:sz w:val="16"/>
                <w:szCs w:val="16"/>
              </w:rPr>
            </w:pPr>
            <w:r w:rsidRPr="005F046C">
              <w:rPr>
                <w:sz w:val="16"/>
                <w:szCs w:val="16"/>
              </w:rPr>
              <w:t>1,2</w:t>
            </w:r>
          </w:p>
        </w:tc>
        <w:tc>
          <w:tcPr>
            <w:tcW w:w="1445" w:type="dxa"/>
            <w:vAlign w:val="center"/>
          </w:tcPr>
          <w:p w14:paraId="085045B1" w14:textId="663D1EB5" w:rsidR="005F046C" w:rsidRPr="005F046C" w:rsidRDefault="005F046C" w:rsidP="005F046C">
            <w:pPr>
              <w:spacing w:before="60" w:after="60" w:line="240" w:lineRule="auto"/>
              <w:jc w:val="center"/>
              <w:rPr>
                <w:sz w:val="16"/>
                <w:szCs w:val="16"/>
              </w:rPr>
            </w:pPr>
            <w:r w:rsidRPr="005F046C">
              <w:rPr>
                <w:sz w:val="16"/>
                <w:szCs w:val="16"/>
              </w:rPr>
              <w:t>40</w:t>
            </w:r>
          </w:p>
        </w:tc>
        <w:tc>
          <w:tcPr>
            <w:tcW w:w="1445" w:type="dxa"/>
            <w:vAlign w:val="center"/>
          </w:tcPr>
          <w:p w14:paraId="0A8E3E31" w14:textId="51D000DC" w:rsidR="005F046C" w:rsidRPr="005F046C" w:rsidRDefault="005F046C" w:rsidP="005F046C">
            <w:pPr>
              <w:spacing w:before="60" w:after="60" w:line="240" w:lineRule="auto"/>
              <w:jc w:val="center"/>
              <w:rPr>
                <w:sz w:val="16"/>
                <w:szCs w:val="16"/>
              </w:rPr>
            </w:pPr>
            <w:r w:rsidRPr="005F046C">
              <w:rPr>
                <w:sz w:val="16"/>
                <w:szCs w:val="16"/>
              </w:rPr>
              <w:t>12</w:t>
            </w:r>
          </w:p>
        </w:tc>
        <w:tc>
          <w:tcPr>
            <w:tcW w:w="1422" w:type="dxa"/>
            <w:vAlign w:val="center"/>
          </w:tcPr>
          <w:p w14:paraId="0DF49BB2" w14:textId="33BDE279" w:rsidR="005F046C" w:rsidRPr="005F046C" w:rsidRDefault="005F046C" w:rsidP="005F046C">
            <w:pPr>
              <w:spacing w:before="60" w:after="60" w:line="240" w:lineRule="auto"/>
              <w:jc w:val="center"/>
              <w:rPr>
                <w:sz w:val="16"/>
                <w:szCs w:val="16"/>
              </w:rPr>
            </w:pPr>
            <w:r w:rsidRPr="005F046C">
              <w:rPr>
                <w:sz w:val="16"/>
                <w:szCs w:val="16"/>
              </w:rPr>
              <w:t>40</w:t>
            </w:r>
          </w:p>
        </w:tc>
      </w:tr>
      <w:tr w:rsidR="00533484" w:rsidRPr="005F046C" w14:paraId="768E3037" w14:textId="77777777" w:rsidTr="00533484">
        <w:trPr>
          <w:jc w:val="center"/>
        </w:trPr>
        <w:tc>
          <w:tcPr>
            <w:tcW w:w="1009" w:type="dxa"/>
            <w:vAlign w:val="center"/>
          </w:tcPr>
          <w:p w14:paraId="68094526" w14:textId="19F15CA4" w:rsidR="00533484" w:rsidRPr="005F046C" w:rsidRDefault="00533484" w:rsidP="00533484">
            <w:pPr>
              <w:spacing w:before="60" w:after="60" w:line="240" w:lineRule="auto"/>
              <w:jc w:val="center"/>
              <w:rPr>
                <w:sz w:val="16"/>
                <w:szCs w:val="16"/>
              </w:rPr>
            </w:pPr>
            <w:r>
              <w:rPr>
                <w:sz w:val="16"/>
                <w:szCs w:val="16"/>
              </w:rPr>
              <w:t>57SU</w:t>
            </w:r>
          </w:p>
        </w:tc>
        <w:tc>
          <w:tcPr>
            <w:tcW w:w="2167" w:type="dxa"/>
            <w:vAlign w:val="center"/>
          </w:tcPr>
          <w:p w14:paraId="46AEBDE9" w14:textId="77777777" w:rsidR="00533484" w:rsidRPr="005F046C" w:rsidRDefault="00533484" w:rsidP="00533484">
            <w:pPr>
              <w:spacing w:before="60" w:after="60" w:line="240" w:lineRule="auto"/>
              <w:jc w:val="center"/>
              <w:rPr>
                <w:sz w:val="16"/>
                <w:szCs w:val="16"/>
              </w:rPr>
            </w:pPr>
          </w:p>
        </w:tc>
        <w:tc>
          <w:tcPr>
            <w:tcW w:w="1538" w:type="dxa"/>
            <w:vAlign w:val="center"/>
          </w:tcPr>
          <w:p w14:paraId="38B87E31" w14:textId="58FB225C" w:rsidR="00533484" w:rsidRPr="005F046C" w:rsidRDefault="00533484" w:rsidP="00533484">
            <w:pPr>
              <w:spacing w:before="60" w:after="60" w:line="240" w:lineRule="auto"/>
              <w:jc w:val="center"/>
              <w:rPr>
                <w:sz w:val="16"/>
                <w:szCs w:val="16"/>
              </w:rPr>
            </w:pPr>
            <w:r w:rsidRPr="005F046C">
              <w:rPr>
                <w:sz w:val="16"/>
                <w:szCs w:val="16"/>
              </w:rPr>
              <w:t>1,2</w:t>
            </w:r>
          </w:p>
        </w:tc>
        <w:tc>
          <w:tcPr>
            <w:tcW w:w="1445" w:type="dxa"/>
            <w:vAlign w:val="center"/>
          </w:tcPr>
          <w:p w14:paraId="18CE02E2" w14:textId="3562032E" w:rsidR="00533484" w:rsidRPr="005F046C" w:rsidRDefault="00533484" w:rsidP="00533484">
            <w:pPr>
              <w:spacing w:before="60" w:after="60" w:line="240" w:lineRule="auto"/>
              <w:jc w:val="center"/>
              <w:rPr>
                <w:sz w:val="16"/>
                <w:szCs w:val="16"/>
              </w:rPr>
            </w:pPr>
            <w:r w:rsidRPr="005F046C">
              <w:rPr>
                <w:sz w:val="16"/>
                <w:szCs w:val="16"/>
              </w:rPr>
              <w:t>40</w:t>
            </w:r>
          </w:p>
        </w:tc>
        <w:tc>
          <w:tcPr>
            <w:tcW w:w="1445" w:type="dxa"/>
            <w:vAlign w:val="center"/>
          </w:tcPr>
          <w:p w14:paraId="32514CDA" w14:textId="0C20DACC" w:rsidR="00533484" w:rsidRPr="005F046C" w:rsidRDefault="00533484" w:rsidP="00533484">
            <w:pPr>
              <w:spacing w:before="60" w:after="60" w:line="240" w:lineRule="auto"/>
              <w:jc w:val="center"/>
              <w:rPr>
                <w:sz w:val="16"/>
                <w:szCs w:val="16"/>
              </w:rPr>
            </w:pPr>
            <w:r w:rsidRPr="005F046C">
              <w:rPr>
                <w:sz w:val="16"/>
                <w:szCs w:val="16"/>
              </w:rPr>
              <w:t>11,5</w:t>
            </w:r>
          </w:p>
        </w:tc>
        <w:tc>
          <w:tcPr>
            <w:tcW w:w="1422" w:type="dxa"/>
            <w:vAlign w:val="center"/>
          </w:tcPr>
          <w:p w14:paraId="73FE1C3C" w14:textId="63768AD7" w:rsidR="00533484" w:rsidRPr="005F046C" w:rsidRDefault="00533484" w:rsidP="00533484">
            <w:pPr>
              <w:spacing w:before="60" w:after="60" w:line="240" w:lineRule="auto"/>
              <w:jc w:val="center"/>
              <w:rPr>
                <w:sz w:val="16"/>
                <w:szCs w:val="16"/>
              </w:rPr>
            </w:pPr>
            <w:r w:rsidRPr="005F046C">
              <w:rPr>
                <w:sz w:val="16"/>
                <w:szCs w:val="16"/>
              </w:rPr>
              <w:t>40</w:t>
            </w:r>
          </w:p>
        </w:tc>
      </w:tr>
      <w:tr w:rsidR="006C768F" w:rsidRPr="005F046C" w14:paraId="0C3F9FE2" w14:textId="77777777" w:rsidTr="00533484">
        <w:trPr>
          <w:jc w:val="center"/>
        </w:trPr>
        <w:tc>
          <w:tcPr>
            <w:tcW w:w="1009" w:type="dxa"/>
            <w:vAlign w:val="center"/>
          </w:tcPr>
          <w:p w14:paraId="6ABDAE0F" w14:textId="0647DF40" w:rsidR="006C768F" w:rsidRDefault="006C768F" w:rsidP="006C768F">
            <w:pPr>
              <w:spacing w:before="60" w:after="60" w:line="240" w:lineRule="auto"/>
              <w:jc w:val="center"/>
              <w:rPr>
                <w:sz w:val="16"/>
                <w:szCs w:val="16"/>
              </w:rPr>
            </w:pPr>
            <w:r>
              <w:rPr>
                <w:sz w:val="16"/>
                <w:szCs w:val="16"/>
              </w:rPr>
              <w:t>58SU</w:t>
            </w:r>
          </w:p>
        </w:tc>
        <w:tc>
          <w:tcPr>
            <w:tcW w:w="2167" w:type="dxa"/>
            <w:vAlign w:val="center"/>
          </w:tcPr>
          <w:p w14:paraId="09CB5702" w14:textId="77777777" w:rsidR="006C768F" w:rsidRPr="005F046C" w:rsidRDefault="006C768F" w:rsidP="006C768F">
            <w:pPr>
              <w:spacing w:before="60" w:after="60" w:line="240" w:lineRule="auto"/>
              <w:jc w:val="center"/>
              <w:rPr>
                <w:sz w:val="16"/>
                <w:szCs w:val="16"/>
              </w:rPr>
            </w:pPr>
          </w:p>
        </w:tc>
        <w:tc>
          <w:tcPr>
            <w:tcW w:w="1538" w:type="dxa"/>
            <w:vAlign w:val="center"/>
          </w:tcPr>
          <w:p w14:paraId="58D5AE3C" w14:textId="1FAD9825" w:rsidR="006C768F" w:rsidRPr="005F046C" w:rsidRDefault="006C768F" w:rsidP="006C768F">
            <w:pPr>
              <w:spacing w:before="60" w:after="60" w:line="240" w:lineRule="auto"/>
              <w:jc w:val="center"/>
              <w:rPr>
                <w:sz w:val="16"/>
                <w:szCs w:val="16"/>
              </w:rPr>
            </w:pPr>
            <w:r w:rsidRPr="005F046C">
              <w:rPr>
                <w:sz w:val="16"/>
                <w:szCs w:val="16"/>
              </w:rPr>
              <w:t>1,2</w:t>
            </w:r>
          </w:p>
        </w:tc>
        <w:tc>
          <w:tcPr>
            <w:tcW w:w="1445" w:type="dxa"/>
            <w:vAlign w:val="center"/>
          </w:tcPr>
          <w:p w14:paraId="188A0AB7" w14:textId="61B290FE" w:rsidR="006C768F" w:rsidRPr="005F046C" w:rsidRDefault="006C768F" w:rsidP="006C768F">
            <w:pPr>
              <w:spacing w:before="60" w:after="60" w:line="240" w:lineRule="auto"/>
              <w:jc w:val="center"/>
              <w:rPr>
                <w:sz w:val="16"/>
                <w:szCs w:val="16"/>
              </w:rPr>
            </w:pPr>
            <w:r w:rsidRPr="005F046C">
              <w:rPr>
                <w:sz w:val="16"/>
                <w:szCs w:val="16"/>
              </w:rPr>
              <w:t>40</w:t>
            </w:r>
          </w:p>
        </w:tc>
        <w:tc>
          <w:tcPr>
            <w:tcW w:w="1445" w:type="dxa"/>
            <w:vAlign w:val="center"/>
          </w:tcPr>
          <w:p w14:paraId="02C9DCEF" w14:textId="1A713A0A" w:rsidR="006C768F" w:rsidRPr="005F046C" w:rsidRDefault="006C768F" w:rsidP="006C768F">
            <w:pPr>
              <w:spacing w:before="60" w:after="60" w:line="240" w:lineRule="auto"/>
              <w:jc w:val="center"/>
              <w:rPr>
                <w:sz w:val="16"/>
                <w:szCs w:val="16"/>
              </w:rPr>
            </w:pPr>
            <w:r w:rsidRPr="005F046C">
              <w:rPr>
                <w:sz w:val="16"/>
                <w:szCs w:val="16"/>
              </w:rPr>
              <w:t>11,5</w:t>
            </w:r>
          </w:p>
        </w:tc>
        <w:tc>
          <w:tcPr>
            <w:tcW w:w="1422" w:type="dxa"/>
            <w:vAlign w:val="center"/>
          </w:tcPr>
          <w:p w14:paraId="152D771F" w14:textId="04CC5C57" w:rsidR="006C768F" w:rsidRPr="005F046C" w:rsidRDefault="006C768F" w:rsidP="006C768F">
            <w:pPr>
              <w:spacing w:before="60" w:after="60" w:line="240" w:lineRule="auto"/>
              <w:jc w:val="center"/>
              <w:rPr>
                <w:sz w:val="16"/>
                <w:szCs w:val="16"/>
              </w:rPr>
            </w:pPr>
            <w:r w:rsidRPr="005F046C">
              <w:rPr>
                <w:sz w:val="16"/>
                <w:szCs w:val="16"/>
              </w:rPr>
              <w:t>40</w:t>
            </w:r>
          </w:p>
        </w:tc>
      </w:tr>
      <w:tr w:rsidR="00F95D03" w:rsidRPr="005F046C" w14:paraId="5CA1E7A5" w14:textId="77777777" w:rsidTr="00533484">
        <w:trPr>
          <w:jc w:val="center"/>
        </w:trPr>
        <w:tc>
          <w:tcPr>
            <w:tcW w:w="1009" w:type="dxa"/>
            <w:vAlign w:val="center"/>
          </w:tcPr>
          <w:p w14:paraId="12C787B1" w14:textId="5D43D9A9" w:rsidR="00F95D03" w:rsidRDefault="00F95D03" w:rsidP="00F95D03">
            <w:pPr>
              <w:spacing w:before="60" w:after="60" w:line="240" w:lineRule="auto"/>
              <w:jc w:val="center"/>
              <w:rPr>
                <w:sz w:val="16"/>
                <w:szCs w:val="16"/>
              </w:rPr>
            </w:pPr>
            <w:r>
              <w:rPr>
                <w:sz w:val="16"/>
                <w:szCs w:val="16"/>
              </w:rPr>
              <w:t>59SU</w:t>
            </w:r>
          </w:p>
        </w:tc>
        <w:tc>
          <w:tcPr>
            <w:tcW w:w="2167" w:type="dxa"/>
            <w:vAlign w:val="center"/>
          </w:tcPr>
          <w:p w14:paraId="0BAD52DE" w14:textId="77777777" w:rsidR="00F95D03" w:rsidRPr="005F046C" w:rsidRDefault="00F95D03" w:rsidP="00F95D03">
            <w:pPr>
              <w:spacing w:before="60" w:after="60" w:line="240" w:lineRule="auto"/>
              <w:jc w:val="center"/>
              <w:rPr>
                <w:sz w:val="16"/>
                <w:szCs w:val="16"/>
              </w:rPr>
            </w:pPr>
          </w:p>
        </w:tc>
        <w:tc>
          <w:tcPr>
            <w:tcW w:w="1538" w:type="dxa"/>
            <w:vAlign w:val="center"/>
          </w:tcPr>
          <w:p w14:paraId="1350BFA8" w14:textId="510F0902" w:rsidR="00F95D03" w:rsidRPr="005F046C" w:rsidRDefault="00F95D03" w:rsidP="00F95D03">
            <w:pPr>
              <w:spacing w:before="60" w:after="60" w:line="240" w:lineRule="auto"/>
              <w:jc w:val="center"/>
              <w:rPr>
                <w:sz w:val="16"/>
                <w:szCs w:val="16"/>
              </w:rPr>
            </w:pPr>
            <w:r w:rsidRPr="005F046C">
              <w:rPr>
                <w:sz w:val="16"/>
                <w:szCs w:val="16"/>
              </w:rPr>
              <w:t>1,2</w:t>
            </w:r>
          </w:p>
        </w:tc>
        <w:tc>
          <w:tcPr>
            <w:tcW w:w="1445" w:type="dxa"/>
            <w:vAlign w:val="center"/>
          </w:tcPr>
          <w:p w14:paraId="1BD53B91" w14:textId="48D95FE0" w:rsidR="00F95D03" w:rsidRPr="005F046C" w:rsidRDefault="00F95D03" w:rsidP="00F95D03">
            <w:pPr>
              <w:spacing w:before="60" w:after="60" w:line="240" w:lineRule="auto"/>
              <w:jc w:val="center"/>
              <w:rPr>
                <w:sz w:val="16"/>
                <w:szCs w:val="16"/>
              </w:rPr>
            </w:pPr>
            <w:r w:rsidRPr="005F046C">
              <w:rPr>
                <w:sz w:val="16"/>
                <w:szCs w:val="16"/>
              </w:rPr>
              <w:t>40</w:t>
            </w:r>
          </w:p>
        </w:tc>
        <w:tc>
          <w:tcPr>
            <w:tcW w:w="1445" w:type="dxa"/>
            <w:vAlign w:val="center"/>
          </w:tcPr>
          <w:p w14:paraId="5E5AF19B" w14:textId="563FFF85" w:rsidR="00F95D03" w:rsidRPr="005F046C" w:rsidRDefault="00F95D03" w:rsidP="00F95D03">
            <w:pPr>
              <w:spacing w:before="60" w:after="60" w:line="240" w:lineRule="auto"/>
              <w:jc w:val="center"/>
              <w:rPr>
                <w:sz w:val="16"/>
                <w:szCs w:val="16"/>
              </w:rPr>
            </w:pPr>
            <w:r w:rsidRPr="005F046C">
              <w:rPr>
                <w:sz w:val="16"/>
                <w:szCs w:val="16"/>
              </w:rPr>
              <w:t>11,5</w:t>
            </w:r>
          </w:p>
        </w:tc>
        <w:tc>
          <w:tcPr>
            <w:tcW w:w="1422" w:type="dxa"/>
            <w:vAlign w:val="center"/>
          </w:tcPr>
          <w:p w14:paraId="61F3AF88" w14:textId="703A87C7" w:rsidR="00F95D03" w:rsidRPr="005F046C" w:rsidRDefault="00F95D03" w:rsidP="00F95D03">
            <w:pPr>
              <w:spacing w:before="60" w:after="60" w:line="240" w:lineRule="auto"/>
              <w:jc w:val="center"/>
              <w:rPr>
                <w:sz w:val="16"/>
                <w:szCs w:val="16"/>
              </w:rPr>
            </w:pPr>
            <w:r w:rsidRPr="005F046C">
              <w:rPr>
                <w:sz w:val="16"/>
                <w:szCs w:val="16"/>
              </w:rPr>
              <w:t>40</w:t>
            </w:r>
          </w:p>
        </w:tc>
      </w:tr>
      <w:tr w:rsidR="00450E6C" w:rsidRPr="005F046C" w14:paraId="37B1EC33" w14:textId="77777777" w:rsidTr="00533484">
        <w:trPr>
          <w:jc w:val="center"/>
        </w:trPr>
        <w:tc>
          <w:tcPr>
            <w:tcW w:w="1009" w:type="dxa"/>
            <w:vAlign w:val="center"/>
          </w:tcPr>
          <w:p w14:paraId="4BD7AAA8" w14:textId="06B2A23F" w:rsidR="00450E6C" w:rsidRDefault="00450E6C" w:rsidP="00450E6C">
            <w:pPr>
              <w:spacing w:before="60" w:after="60" w:line="240" w:lineRule="auto"/>
              <w:jc w:val="center"/>
              <w:rPr>
                <w:sz w:val="16"/>
                <w:szCs w:val="16"/>
              </w:rPr>
            </w:pPr>
            <w:r>
              <w:rPr>
                <w:sz w:val="16"/>
                <w:szCs w:val="16"/>
              </w:rPr>
              <w:t>60SU</w:t>
            </w:r>
          </w:p>
        </w:tc>
        <w:tc>
          <w:tcPr>
            <w:tcW w:w="2167" w:type="dxa"/>
            <w:vAlign w:val="center"/>
          </w:tcPr>
          <w:p w14:paraId="2BBAD2B0" w14:textId="77777777" w:rsidR="00450E6C" w:rsidRPr="005F046C" w:rsidRDefault="00450E6C" w:rsidP="00450E6C">
            <w:pPr>
              <w:spacing w:before="60" w:after="60" w:line="240" w:lineRule="auto"/>
              <w:jc w:val="center"/>
              <w:rPr>
                <w:sz w:val="16"/>
                <w:szCs w:val="16"/>
              </w:rPr>
            </w:pPr>
          </w:p>
        </w:tc>
        <w:tc>
          <w:tcPr>
            <w:tcW w:w="1538" w:type="dxa"/>
            <w:vAlign w:val="center"/>
          </w:tcPr>
          <w:p w14:paraId="393173BE" w14:textId="71530F9F" w:rsidR="00450E6C" w:rsidRPr="005F046C" w:rsidRDefault="00450E6C" w:rsidP="00450E6C">
            <w:pPr>
              <w:spacing w:before="60" w:after="60" w:line="240" w:lineRule="auto"/>
              <w:jc w:val="center"/>
              <w:rPr>
                <w:sz w:val="16"/>
                <w:szCs w:val="16"/>
              </w:rPr>
            </w:pPr>
            <w:r w:rsidRPr="005F046C">
              <w:rPr>
                <w:sz w:val="16"/>
                <w:szCs w:val="16"/>
              </w:rPr>
              <w:t>1,2</w:t>
            </w:r>
          </w:p>
        </w:tc>
        <w:tc>
          <w:tcPr>
            <w:tcW w:w="1445" w:type="dxa"/>
            <w:vAlign w:val="center"/>
          </w:tcPr>
          <w:p w14:paraId="393216A4" w14:textId="1A8B4492" w:rsidR="00450E6C" w:rsidRPr="005F046C" w:rsidRDefault="00450E6C" w:rsidP="00450E6C">
            <w:pPr>
              <w:spacing w:before="60" w:after="60" w:line="240" w:lineRule="auto"/>
              <w:jc w:val="center"/>
              <w:rPr>
                <w:sz w:val="16"/>
                <w:szCs w:val="16"/>
              </w:rPr>
            </w:pPr>
            <w:r w:rsidRPr="005F046C">
              <w:rPr>
                <w:sz w:val="16"/>
                <w:szCs w:val="16"/>
              </w:rPr>
              <w:t>40</w:t>
            </w:r>
          </w:p>
        </w:tc>
        <w:tc>
          <w:tcPr>
            <w:tcW w:w="1445" w:type="dxa"/>
            <w:vAlign w:val="center"/>
          </w:tcPr>
          <w:p w14:paraId="519B6A84" w14:textId="6BD2479D" w:rsidR="00450E6C" w:rsidRPr="005F046C" w:rsidRDefault="00450E6C" w:rsidP="00450E6C">
            <w:pPr>
              <w:spacing w:before="60" w:after="60" w:line="240" w:lineRule="auto"/>
              <w:jc w:val="center"/>
              <w:rPr>
                <w:sz w:val="16"/>
                <w:szCs w:val="16"/>
              </w:rPr>
            </w:pPr>
            <w:r w:rsidRPr="005F046C">
              <w:rPr>
                <w:sz w:val="16"/>
                <w:szCs w:val="16"/>
              </w:rPr>
              <w:t>11,5</w:t>
            </w:r>
          </w:p>
        </w:tc>
        <w:tc>
          <w:tcPr>
            <w:tcW w:w="1422" w:type="dxa"/>
            <w:vAlign w:val="center"/>
          </w:tcPr>
          <w:p w14:paraId="52523B18" w14:textId="7D12432C" w:rsidR="00450E6C" w:rsidRPr="005F046C" w:rsidRDefault="00450E6C" w:rsidP="00450E6C">
            <w:pPr>
              <w:spacing w:before="60" w:after="60" w:line="240" w:lineRule="auto"/>
              <w:jc w:val="center"/>
              <w:rPr>
                <w:sz w:val="16"/>
                <w:szCs w:val="16"/>
              </w:rPr>
            </w:pPr>
            <w:r w:rsidRPr="005F046C">
              <w:rPr>
                <w:sz w:val="16"/>
                <w:szCs w:val="16"/>
              </w:rPr>
              <w:t>40</w:t>
            </w:r>
          </w:p>
        </w:tc>
      </w:tr>
      <w:tr w:rsidR="00450E6C" w:rsidRPr="005F046C" w14:paraId="4249D696" w14:textId="77777777" w:rsidTr="00533484">
        <w:trPr>
          <w:jc w:val="center"/>
        </w:trPr>
        <w:tc>
          <w:tcPr>
            <w:tcW w:w="1009" w:type="dxa"/>
            <w:vAlign w:val="center"/>
          </w:tcPr>
          <w:p w14:paraId="70D78134" w14:textId="628236DB" w:rsidR="00450E6C" w:rsidRDefault="00450E6C" w:rsidP="00450E6C">
            <w:pPr>
              <w:spacing w:before="60" w:after="60" w:line="240" w:lineRule="auto"/>
              <w:jc w:val="center"/>
              <w:rPr>
                <w:sz w:val="16"/>
                <w:szCs w:val="16"/>
              </w:rPr>
            </w:pPr>
            <w:r>
              <w:rPr>
                <w:sz w:val="16"/>
                <w:szCs w:val="16"/>
              </w:rPr>
              <w:t>61SU</w:t>
            </w:r>
          </w:p>
        </w:tc>
        <w:tc>
          <w:tcPr>
            <w:tcW w:w="2167" w:type="dxa"/>
            <w:vAlign w:val="center"/>
          </w:tcPr>
          <w:p w14:paraId="16848ACC" w14:textId="77777777" w:rsidR="00450E6C" w:rsidRPr="005F046C" w:rsidRDefault="00450E6C" w:rsidP="00450E6C">
            <w:pPr>
              <w:spacing w:before="60" w:after="60" w:line="240" w:lineRule="auto"/>
              <w:jc w:val="center"/>
              <w:rPr>
                <w:sz w:val="16"/>
                <w:szCs w:val="16"/>
              </w:rPr>
            </w:pPr>
          </w:p>
        </w:tc>
        <w:tc>
          <w:tcPr>
            <w:tcW w:w="1538" w:type="dxa"/>
            <w:vAlign w:val="center"/>
          </w:tcPr>
          <w:p w14:paraId="75CD84F4" w14:textId="0A068700" w:rsidR="00450E6C" w:rsidRPr="005F046C" w:rsidRDefault="00450E6C" w:rsidP="00450E6C">
            <w:pPr>
              <w:spacing w:before="60" w:after="60" w:line="240" w:lineRule="auto"/>
              <w:jc w:val="center"/>
              <w:rPr>
                <w:sz w:val="16"/>
                <w:szCs w:val="16"/>
              </w:rPr>
            </w:pPr>
            <w:r w:rsidRPr="005F046C">
              <w:rPr>
                <w:sz w:val="16"/>
                <w:szCs w:val="16"/>
              </w:rPr>
              <w:t>1,2</w:t>
            </w:r>
          </w:p>
        </w:tc>
        <w:tc>
          <w:tcPr>
            <w:tcW w:w="1445" w:type="dxa"/>
            <w:vAlign w:val="center"/>
          </w:tcPr>
          <w:p w14:paraId="68728477" w14:textId="3775D182" w:rsidR="00450E6C" w:rsidRPr="005F046C" w:rsidRDefault="00450E6C" w:rsidP="00450E6C">
            <w:pPr>
              <w:spacing w:before="60" w:after="60" w:line="240" w:lineRule="auto"/>
              <w:jc w:val="center"/>
              <w:rPr>
                <w:sz w:val="16"/>
                <w:szCs w:val="16"/>
              </w:rPr>
            </w:pPr>
            <w:r w:rsidRPr="005F046C">
              <w:rPr>
                <w:sz w:val="16"/>
                <w:szCs w:val="16"/>
              </w:rPr>
              <w:t>40</w:t>
            </w:r>
          </w:p>
        </w:tc>
        <w:tc>
          <w:tcPr>
            <w:tcW w:w="1445" w:type="dxa"/>
            <w:vAlign w:val="center"/>
          </w:tcPr>
          <w:p w14:paraId="0C50C4F1" w14:textId="6F47738A" w:rsidR="00450E6C" w:rsidRPr="005F046C" w:rsidRDefault="00450E6C" w:rsidP="00450E6C">
            <w:pPr>
              <w:spacing w:before="60" w:after="60" w:line="240" w:lineRule="auto"/>
              <w:jc w:val="center"/>
              <w:rPr>
                <w:sz w:val="16"/>
                <w:szCs w:val="16"/>
              </w:rPr>
            </w:pPr>
            <w:r>
              <w:rPr>
                <w:sz w:val="16"/>
                <w:szCs w:val="16"/>
              </w:rPr>
              <w:t>12</w:t>
            </w:r>
          </w:p>
        </w:tc>
        <w:tc>
          <w:tcPr>
            <w:tcW w:w="1422" w:type="dxa"/>
            <w:vAlign w:val="center"/>
          </w:tcPr>
          <w:p w14:paraId="11A000C2" w14:textId="37CA3CE4" w:rsidR="00450E6C" w:rsidRPr="005F046C" w:rsidRDefault="00450E6C" w:rsidP="00450E6C">
            <w:pPr>
              <w:spacing w:before="60" w:after="60" w:line="240" w:lineRule="auto"/>
              <w:jc w:val="center"/>
              <w:rPr>
                <w:sz w:val="16"/>
                <w:szCs w:val="16"/>
              </w:rPr>
            </w:pPr>
            <w:r w:rsidRPr="005F046C">
              <w:rPr>
                <w:sz w:val="16"/>
                <w:szCs w:val="16"/>
              </w:rPr>
              <w:t>40</w:t>
            </w:r>
          </w:p>
        </w:tc>
      </w:tr>
      <w:tr w:rsidR="00AC5F10" w:rsidRPr="005F046C" w14:paraId="768B6437" w14:textId="77777777" w:rsidTr="00533484">
        <w:trPr>
          <w:jc w:val="center"/>
        </w:trPr>
        <w:tc>
          <w:tcPr>
            <w:tcW w:w="1009" w:type="dxa"/>
            <w:vAlign w:val="center"/>
          </w:tcPr>
          <w:p w14:paraId="65D5AFF9" w14:textId="6DF81F91" w:rsidR="00AC5F10" w:rsidRDefault="00AC5F10" w:rsidP="00AC5F10">
            <w:pPr>
              <w:spacing w:before="60" w:after="60" w:line="240" w:lineRule="auto"/>
              <w:jc w:val="center"/>
              <w:rPr>
                <w:sz w:val="16"/>
                <w:szCs w:val="16"/>
              </w:rPr>
            </w:pPr>
            <w:r>
              <w:rPr>
                <w:sz w:val="16"/>
                <w:szCs w:val="16"/>
              </w:rPr>
              <w:t>62SU</w:t>
            </w:r>
          </w:p>
        </w:tc>
        <w:tc>
          <w:tcPr>
            <w:tcW w:w="2167" w:type="dxa"/>
            <w:vAlign w:val="center"/>
          </w:tcPr>
          <w:p w14:paraId="51CCC16B" w14:textId="77777777" w:rsidR="00AC5F10" w:rsidRPr="005F046C" w:rsidRDefault="00AC5F10" w:rsidP="00AC5F10">
            <w:pPr>
              <w:spacing w:before="60" w:after="60" w:line="240" w:lineRule="auto"/>
              <w:jc w:val="center"/>
              <w:rPr>
                <w:sz w:val="16"/>
                <w:szCs w:val="16"/>
              </w:rPr>
            </w:pPr>
          </w:p>
        </w:tc>
        <w:tc>
          <w:tcPr>
            <w:tcW w:w="1538" w:type="dxa"/>
            <w:vAlign w:val="center"/>
          </w:tcPr>
          <w:p w14:paraId="3724F72B" w14:textId="45DEB382" w:rsidR="00AC5F10" w:rsidRPr="005F046C" w:rsidRDefault="00AC5F10" w:rsidP="00AC5F10">
            <w:pPr>
              <w:spacing w:before="60" w:after="60" w:line="240" w:lineRule="auto"/>
              <w:jc w:val="center"/>
              <w:rPr>
                <w:sz w:val="16"/>
                <w:szCs w:val="16"/>
              </w:rPr>
            </w:pPr>
            <w:r w:rsidRPr="005F046C">
              <w:rPr>
                <w:sz w:val="16"/>
                <w:szCs w:val="16"/>
              </w:rPr>
              <w:t>1,2</w:t>
            </w:r>
          </w:p>
        </w:tc>
        <w:tc>
          <w:tcPr>
            <w:tcW w:w="1445" w:type="dxa"/>
            <w:vAlign w:val="center"/>
          </w:tcPr>
          <w:p w14:paraId="202B0989" w14:textId="0B994DAF" w:rsidR="00AC5F10" w:rsidRPr="005F046C" w:rsidRDefault="00AC5F10" w:rsidP="00AC5F10">
            <w:pPr>
              <w:spacing w:before="60" w:after="60" w:line="240" w:lineRule="auto"/>
              <w:jc w:val="center"/>
              <w:rPr>
                <w:sz w:val="16"/>
                <w:szCs w:val="16"/>
              </w:rPr>
            </w:pPr>
            <w:r w:rsidRPr="005F046C">
              <w:rPr>
                <w:sz w:val="16"/>
                <w:szCs w:val="16"/>
              </w:rPr>
              <w:t>40</w:t>
            </w:r>
          </w:p>
        </w:tc>
        <w:tc>
          <w:tcPr>
            <w:tcW w:w="1445" w:type="dxa"/>
            <w:vAlign w:val="center"/>
          </w:tcPr>
          <w:p w14:paraId="2E19893D" w14:textId="6F72A5ED" w:rsidR="00AC5F10" w:rsidRDefault="00AC5F10" w:rsidP="00AC5F10">
            <w:pPr>
              <w:spacing w:before="60" w:after="60" w:line="240" w:lineRule="auto"/>
              <w:jc w:val="center"/>
              <w:rPr>
                <w:sz w:val="16"/>
                <w:szCs w:val="16"/>
              </w:rPr>
            </w:pPr>
            <w:r>
              <w:rPr>
                <w:sz w:val="16"/>
                <w:szCs w:val="16"/>
              </w:rPr>
              <w:t>11,5</w:t>
            </w:r>
          </w:p>
        </w:tc>
        <w:tc>
          <w:tcPr>
            <w:tcW w:w="1422" w:type="dxa"/>
            <w:vAlign w:val="center"/>
          </w:tcPr>
          <w:p w14:paraId="24B2B30B" w14:textId="7B15F836" w:rsidR="00AC5F10" w:rsidRPr="005F046C" w:rsidRDefault="00AC5F10" w:rsidP="00AC5F10">
            <w:pPr>
              <w:spacing w:before="60" w:after="60" w:line="240" w:lineRule="auto"/>
              <w:jc w:val="center"/>
              <w:rPr>
                <w:sz w:val="16"/>
                <w:szCs w:val="16"/>
              </w:rPr>
            </w:pPr>
            <w:r w:rsidRPr="005F046C">
              <w:rPr>
                <w:sz w:val="16"/>
                <w:szCs w:val="16"/>
              </w:rPr>
              <w:t>40</w:t>
            </w:r>
          </w:p>
        </w:tc>
      </w:tr>
      <w:tr w:rsidR="00AC5F10" w:rsidRPr="005F046C" w14:paraId="2146278C" w14:textId="77777777" w:rsidTr="00533484">
        <w:trPr>
          <w:jc w:val="center"/>
        </w:trPr>
        <w:tc>
          <w:tcPr>
            <w:tcW w:w="1009" w:type="dxa"/>
            <w:vAlign w:val="center"/>
          </w:tcPr>
          <w:p w14:paraId="4EC7416D" w14:textId="638F0419" w:rsidR="00AC5F10" w:rsidRDefault="00AC5F10" w:rsidP="00AC5F10">
            <w:pPr>
              <w:spacing w:before="60" w:after="60" w:line="240" w:lineRule="auto"/>
              <w:jc w:val="center"/>
              <w:rPr>
                <w:sz w:val="16"/>
                <w:szCs w:val="16"/>
              </w:rPr>
            </w:pPr>
            <w:r>
              <w:rPr>
                <w:sz w:val="16"/>
                <w:szCs w:val="16"/>
              </w:rPr>
              <w:t>63SU</w:t>
            </w:r>
          </w:p>
        </w:tc>
        <w:tc>
          <w:tcPr>
            <w:tcW w:w="2167" w:type="dxa"/>
            <w:vAlign w:val="center"/>
          </w:tcPr>
          <w:p w14:paraId="4D25C3BF" w14:textId="77777777" w:rsidR="00AC5F10" w:rsidRPr="005F046C" w:rsidRDefault="00AC5F10" w:rsidP="00AC5F10">
            <w:pPr>
              <w:spacing w:before="60" w:after="60" w:line="240" w:lineRule="auto"/>
              <w:jc w:val="center"/>
              <w:rPr>
                <w:sz w:val="16"/>
                <w:szCs w:val="16"/>
              </w:rPr>
            </w:pPr>
          </w:p>
        </w:tc>
        <w:tc>
          <w:tcPr>
            <w:tcW w:w="1538" w:type="dxa"/>
            <w:vAlign w:val="center"/>
          </w:tcPr>
          <w:p w14:paraId="3CD3455D" w14:textId="1CE0A940" w:rsidR="00AC5F10" w:rsidRPr="005F046C" w:rsidRDefault="00AC5F10" w:rsidP="00AC5F10">
            <w:pPr>
              <w:spacing w:before="60" w:after="60" w:line="240" w:lineRule="auto"/>
              <w:jc w:val="center"/>
              <w:rPr>
                <w:sz w:val="16"/>
                <w:szCs w:val="16"/>
              </w:rPr>
            </w:pPr>
            <w:r w:rsidRPr="005F046C">
              <w:rPr>
                <w:sz w:val="16"/>
                <w:szCs w:val="16"/>
              </w:rPr>
              <w:t>1,2</w:t>
            </w:r>
          </w:p>
        </w:tc>
        <w:tc>
          <w:tcPr>
            <w:tcW w:w="1445" w:type="dxa"/>
            <w:vAlign w:val="center"/>
          </w:tcPr>
          <w:p w14:paraId="1018C57F" w14:textId="71C9BD36" w:rsidR="00AC5F10" w:rsidRPr="005F046C" w:rsidRDefault="00AC5F10" w:rsidP="00AC5F10">
            <w:pPr>
              <w:spacing w:before="60" w:after="60" w:line="240" w:lineRule="auto"/>
              <w:jc w:val="center"/>
              <w:rPr>
                <w:sz w:val="16"/>
                <w:szCs w:val="16"/>
              </w:rPr>
            </w:pPr>
            <w:r w:rsidRPr="005F046C">
              <w:rPr>
                <w:sz w:val="16"/>
                <w:szCs w:val="16"/>
              </w:rPr>
              <w:t>40</w:t>
            </w:r>
          </w:p>
        </w:tc>
        <w:tc>
          <w:tcPr>
            <w:tcW w:w="1445" w:type="dxa"/>
            <w:vAlign w:val="center"/>
          </w:tcPr>
          <w:p w14:paraId="215D6245" w14:textId="636CACF6" w:rsidR="00AC5F10" w:rsidRDefault="00AC5F10" w:rsidP="00AC5F10">
            <w:pPr>
              <w:spacing w:before="60" w:after="60" w:line="240" w:lineRule="auto"/>
              <w:jc w:val="center"/>
              <w:rPr>
                <w:sz w:val="16"/>
                <w:szCs w:val="16"/>
              </w:rPr>
            </w:pPr>
            <w:r>
              <w:rPr>
                <w:sz w:val="16"/>
                <w:szCs w:val="16"/>
              </w:rPr>
              <w:t>11,5</w:t>
            </w:r>
          </w:p>
        </w:tc>
        <w:tc>
          <w:tcPr>
            <w:tcW w:w="1422" w:type="dxa"/>
            <w:vAlign w:val="center"/>
          </w:tcPr>
          <w:p w14:paraId="168FAF56" w14:textId="5B344C61" w:rsidR="00AC5F10" w:rsidRPr="005F046C" w:rsidRDefault="00AC5F10" w:rsidP="00AC5F10">
            <w:pPr>
              <w:spacing w:before="60" w:after="60" w:line="240" w:lineRule="auto"/>
              <w:jc w:val="center"/>
              <w:rPr>
                <w:sz w:val="16"/>
                <w:szCs w:val="16"/>
              </w:rPr>
            </w:pPr>
            <w:r w:rsidRPr="005F046C">
              <w:rPr>
                <w:sz w:val="16"/>
                <w:szCs w:val="16"/>
              </w:rPr>
              <w:t>40</w:t>
            </w:r>
          </w:p>
        </w:tc>
      </w:tr>
      <w:tr w:rsidR="00EE146C" w:rsidRPr="005F046C" w14:paraId="7C113BAA" w14:textId="77777777" w:rsidTr="00533484">
        <w:trPr>
          <w:jc w:val="center"/>
        </w:trPr>
        <w:tc>
          <w:tcPr>
            <w:tcW w:w="1009" w:type="dxa"/>
            <w:vAlign w:val="center"/>
          </w:tcPr>
          <w:p w14:paraId="797D2DB8" w14:textId="0DE70EA2" w:rsidR="00EE146C" w:rsidRDefault="00EE146C" w:rsidP="00EE146C">
            <w:pPr>
              <w:spacing w:before="60" w:after="60" w:line="240" w:lineRule="auto"/>
              <w:jc w:val="center"/>
              <w:rPr>
                <w:sz w:val="16"/>
                <w:szCs w:val="16"/>
              </w:rPr>
            </w:pPr>
            <w:r>
              <w:rPr>
                <w:sz w:val="16"/>
                <w:szCs w:val="16"/>
              </w:rPr>
              <w:lastRenderedPageBreak/>
              <w:t>64SU</w:t>
            </w:r>
          </w:p>
        </w:tc>
        <w:tc>
          <w:tcPr>
            <w:tcW w:w="2167" w:type="dxa"/>
            <w:vAlign w:val="center"/>
          </w:tcPr>
          <w:p w14:paraId="524FD245" w14:textId="77777777" w:rsidR="00EE146C" w:rsidRPr="005F046C" w:rsidRDefault="00EE146C" w:rsidP="00EE146C">
            <w:pPr>
              <w:spacing w:before="60" w:after="60" w:line="240" w:lineRule="auto"/>
              <w:jc w:val="center"/>
              <w:rPr>
                <w:sz w:val="16"/>
                <w:szCs w:val="16"/>
              </w:rPr>
            </w:pPr>
          </w:p>
        </w:tc>
        <w:tc>
          <w:tcPr>
            <w:tcW w:w="1538" w:type="dxa"/>
            <w:vAlign w:val="center"/>
          </w:tcPr>
          <w:p w14:paraId="5B428698" w14:textId="5BC0FFC9" w:rsidR="00EE146C" w:rsidRPr="005F046C" w:rsidRDefault="00EE146C" w:rsidP="00EE146C">
            <w:pPr>
              <w:spacing w:before="60" w:after="60" w:line="240" w:lineRule="auto"/>
              <w:jc w:val="center"/>
              <w:rPr>
                <w:sz w:val="16"/>
                <w:szCs w:val="16"/>
              </w:rPr>
            </w:pPr>
            <w:r w:rsidRPr="005F046C">
              <w:rPr>
                <w:sz w:val="16"/>
                <w:szCs w:val="16"/>
              </w:rPr>
              <w:t>1,2</w:t>
            </w:r>
          </w:p>
        </w:tc>
        <w:tc>
          <w:tcPr>
            <w:tcW w:w="1445" w:type="dxa"/>
            <w:vAlign w:val="center"/>
          </w:tcPr>
          <w:p w14:paraId="223253C8" w14:textId="1621AEF8" w:rsidR="00EE146C" w:rsidRPr="005F046C" w:rsidRDefault="00EE146C" w:rsidP="00EE146C">
            <w:pPr>
              <w:spacing w:before="60" w:after="60" w:line="240" w:lineRule="auto"/>
              <w:jc w:val="center"/>
              <w:rPr>
                <w:sz w:val="16"/>
                <w:szCs w:val="16"/>
              </w:rPr>
            </w:pPr>
            <w:r w:rsidRPr="005F046C">
              <w:rPr>
                <w:sz w:val="16"/>
                <w:szCs w:val="16"/>
              </w:rPr>
              <w:t>40</w:t>
            </w:r>
          </w:p>
        </w:tc>
        <w:tc>
          <w:tcPr>
            <w:tcW w:w="1445" w:type="dxa"/>
            <w:vAlign w:val="center"/>
          </w:tcPr>
          <w:p w14:paraId="7FC4DBF8" w14:textId="2542179E" w:rsidR="00EE146C" w:rsidRDefault="00EE146C" w:rsidP="00EE146C">
            <w:pPr>
              <w:spacing w:before="60" w:after="60" w:line="240" w:lineRule="auto"/>
              <w:jc w:val="center"/>
              <w:rPr>
                <w:sz w:val="16"/>
                <w:szCs w:val="16"/>
              </w:rPr>
            </w:pPr>
            <w:r>
              <w:rPr>
                <w:sz w:val="16"/>
                <w:szCs w:val="16"/>
              </w:rPr>
              <w:t>11,5</w:t>
            </w:r>
          </w:p>
        </w:tc>
        <w:tc>
          <w:tcPr>
            <w:tcW w:w="1422" w:type="dxa"/>
            <w:vAlign w:val="center"/>
          </w:tcPr>
          <w:p w14:paraId="3E37C1C3" w14:textId="7390D2B9" w:rsidR="00EE146C" w:rsidRPr="005F046C" w:rsidRDefault="00EE146C" w:rsidP="00EE146C">
            <w:pPr>
              <w:spacing w:before="60" w:after="60" w:line="240" w:lineRule="auto"/>
              <w:jc w:val="center"/>
              <w:rPr>
                <w:sz w:val="16"/>
                <w:szCs w:val="16"/>
              </w:rPr>
            </w:pPr>
            <w:r w:rsidRPr="005F046C">
              <w:rPr>
                <w:sz w:val="16"/>
                <w:szCs w:val="16"/>
              </w:rPr>
              <w:t>40</w:t>
            </w:r>
          </w:p>
        </w:tc>
      </w:tr>
    </w:tbl>
    <w:p w14:paraId="25D24221" w14:textId="77777777" w:rsidR="00080315" w:rsidRPr="00B96B78" w:rsidRDefault="00080315" w:rsidP="00080315">
      <w:pPr>
        <w:spacing w:line="240" w:lineRule="auto"/>
        <w:jc w:val="right"/>
        <w:rPr>
          <w:sz w:val="18"/>
          <w:szCs w:val="18"/>
        </w:rPr>
      </w:pPr>
      <w:r w:rsidRPr="00B96B78">
        <w:rPr>
          <w:sz w:val="18"/>
          <w:szCs w:val="18"/>
        </w:rPr>
        <w:t>Źródło: Opracowanie własne</w:t>
      </w:r>
    </w:p>
    <w:p w14:paraId="2F8E377B" w14:textId="77777777" w:rsidR="007651DB" w:rsidRPr="00267297" w:rsidRDefault="007651DB" w:rsidP="007651DB">
      <w:pPr>
        <w:pStyle w:val="Nagwek3"/>
      </w:pPr>
      <w:bookmarkStart w:id="25" w:name="_Toc200711957"/>
      <w:r w:rsidRPr="00267297">
        <w:t>Strefa handlu wielkopowierzchniowego</w:t>
      </w:r>
      <w:bookmarkEnd w:id="25"/>
    </w:p>
    <w:p w14:paraId="20907E0F" w14:textId="7A99CA1E" w:rsidR="00217B36" w:rsidRPr="00267297" w:rsidRDefault="00217B36" w:rsidP="005E0ADF">
      <w:r w:rsidRPr="00267297">
        <w:t xml:space="preserve">Na terenie gminy Sierpc nie funkcjonują obecnie obiekty handlu wielkopowierzchniowego </w:t>
      </w:r>
      <w:r w:rsidR="00046CB1" w:rsidRPr="00267297">
        <w:t>tj. obiekty handlu detalicznego i hurtowego o powierzchni sprzedaży przekraczającej 2 000 m</w:t>
      </w:r>
      <w:r w:rsidR="00046CB1" w:rsidRPr="00267297">
        <w:rPr>
          <w:vertAlign w:val="superscript"/>
        </w:rPr>
        <w:t>2</w:t>
      </w:r>
      <w:r w:rsidRPr="00267297">
        <w:t>.</w:t>
      </w:r>
      <w:r w:rsidR="00267297" w:rsidRPr="00267297">
        <w:t xml:space="preserve"> </w:t>
      </w:r>
      <w:r w:rsidRPr="00267297">
        <w:t>Z uwagi na lokalne i regionalne uwarunkowania funkcjonalno-przestrzenne oraz w odpowiedzi na kierunki rozwoju przestrzennego wynikające z sąsiedztwa miasta Sierpc i głównych tras komunikacyjnych</w:t>
      </w:r>
      <w:r w:rsidR="00267297" w:rsidRPr="00267297">
        <w:t xml:space="preserve"> w planie ogólnym przewidziano wyznaczenie nowych terenów przeznaczonych pod usługi handlu wielkopowierzchniowego</w:t>
      </w:r>
    </w:p>
    <w:p w14:paraId="60954B3E" w14:textId="4085AC6A" w:rsidR="00046CB1" w:rsidRPr="00046CB1" w:rsidRDefault="00046CB1" w:rsidP="005E0ADF">
      <w:r w:rsidRPr="00046CB1">
        <w:t>Nowe tereny zostały wyznaczone wzdłuż drogi krajowej nr 10, w bezpośrednim sąsiedztwie granicy administracyjnej z miastem Sierpc. Ich lokalizacja została dobrana jako kontynuacja istniejącej zabudowy o funkcji handlowej i usługowej zlokalizowanej po stronie miejskiej, co</w:t>
      </w:r>
      <w:r w:rsidR="00312331">
        <w:t> </w:t>
      </w:r>
      <w:r w:rsidRPr="00046CB1">
        <w:t>zapewnia spójność funkcjonalną oraz przestrzenną tego obszaru.</w:t>
      </w:r>
      <w:r w:rsidR="00267297" w:rsidRPr="00267297">
        <w:t xml:space="preserve"> </w:t>
      </w:r>
      <w:r w:rsidRPr="00046CB1">
        <w:t>Wyznaczenie terenów dedykowanych dla usług handlu wielkopowierzchniowego pozwala na rozwój nowoczesnej oferty handlowej o charakterze ponadlokalnym, odpowiadającej na rosnące potrzeby mieszkańców zarówno gminy, jak i miasta Sierpc oraz obszarów sąsiednich. Usytuowanie tych terenów przy drodze krajowej gwarantuje dogodną dostępność transportową, co jest kluczowe dla działalności obiektów wielkopowierzchniowych, a jednocześnie ogranicza presję inwestycyjną na centra miejscowości o charakterze mieszkaniowym.</w:t>
      </w:r>
    </w:p>
    <w:p w14:paraId="357400C0" w14:textId="77777777" w:rsidR="00046CB1" w:rsidRPr="005E0ADF" w:rsidRDefault="00046CB1" w:rsidP="00046CB1">
      <w:r w:rsidRPr="005E0ADF">
        <w:rPr>
          <w:u w:val="single"/>
        </w:rPr>
        <w:t>Profil podstawowy:</w:t>
      </w:r>
      <w:r w:rsidRPr="005E0ADF">
        <w:t xml:space="preserve"> teren handlu wielkopowierzchniowego, teren komunikacji, teren zieleni urządzonej, teren ogrodów działkowych, teren infrastruktury technicznej.</w:t>
      </w:r>
    </w:p>
    <w:p w14:paraId="3E4D9F24" w14:textId="4A91F143" w:rsidR="00046CB1" w:rsidRPr="00CB7236" w:rsidRDefault="00046CB1" w:rsidP="00046CB1">
      <w:pPr>
        <w:spacing w:before="240" w:line="240" w:lineRule="auto"/>
        <w:jc w:val="center"/>
      </w:pPr>
      <w:bookmarkStart w:id="26" w:name="_Toc191546879"/>
      <w:bookmarkStart w:id="27" w:name="_Toc200711999"/>
      <w:r w:rsidRPr="00CB7236">
        <w:rPr>
          <w:b/>
          <w:bCs/>
          <w:sz w:val="20"/>
          <w:szCs w:val="20"/>
        </w:rPr>
        <w:t xml:space="preserve">Tabela </w:t>
      </w:r>
      <w:r w:rsidRPr="00CB7236">
        <w:rPr>
          <w:b/>
          <w:bCs/>
          <w:i/>
          <w:iCs/>
          <w:sz w:val="20"/>
          <w:szCs w:val="20"/>
        </w:rPr>
        <w:fldChar w:fldCharType="begin"/>
      </w:r>
      <w:r w:rsidRPr="00CB7236">
        <w:rPr>
          <w:b/>
          <w:bCs/>
          <w:sz w:val="20"/>
          <w:szCs w:val="20"/>
        </w:rPr>
        <w:instrText xml:space="preserve"> SEQ Tabela \* ARABIC </w:instrText>
      </w:r>
      <w:r w:rsidRPr="00CB7236">
        <w:rPr>
          <w:b/>
          <w:bCs/>
          <w:i/>
          <w:iCs/>
          <w:sz w:val="20"/>
          <w:szCs w:val="20"/>
        </w:rPr>
        <w:fldChar w:fldCharType="separate"/>
      </w:r>
      <w:r w:rsidR="00AE493B">
        <w:rPr>
          <w:b/>
          <w:bCs/>
          <w:noProof/>
          <w:sz w:val="20"/>
          <w:szCs w:val="20"/>
        </w:rPr>
        <w:t>5</w:t>
      </w:r>
      <w:r w:rsidRPr="00CB7236">
        <w:rPr>
          <w:b/>
          <w:bCs/>
          <w:i/>
          <w:iCs/>
          <w:sz w:val="20"/>
          <w:szCs w:val="20"/>
        </w:rPr>
        <w:fldChar w:fldCharType="end"/>
      </w:r>
      <w:r w:rsidRPr="00CB7236">
        <w:rPr>
          <w:b/>
          <w:bCs/>
          <w:sz w:val="20"/>
          <w:szCs w:val="20"/>
        </w:rPr>
        <w:t>. Gminny katalog wyznaczonych stref handlu wielkopowierzchniowego</w:t>
      </w:r>
      <w:bookmarkEnd w:id="26"/>
      <w:bookmarkEnd w:id="27"/>
    </w:p>
    <w:tbl>
      <w:tblPr>
        <w:tblStyle w:val="Tabela-Siatka"/>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794"/>
        <w:gridCol w:w="3101"/>
        <w:gridCol w:w="1275"/>
        <w:gridCol w:w="1370"/>
        <w:gridCol w:w="1255"/>
        <w:gridCol w:w="1231"/>
      </w:tblGrid>
      <w:tr w:rsidR="00046CB1" w:rsidRPr="00CB7236" w14:paraId="294E3067" w14:textId="77777777" w:rsidTr="00312331">
        <w:trPr>
          <w:tblHeader/>
          <w:jc w:val="center"/>
        </w:trPr>
        <w:tc>
          <w:tcPr>
            <w:tcW w:w="794" w:type="dxa"/>
            <w:shd w:val="clear" w:color="auto" w:fill="BFBFBF" w:themeFill="background1" w:themeFillShade="BF"/>
            <w:vAlign w:val="center"/>
          </w:tcPr>
          <w:p w14:paraId="42DEF64E" w14:textId="77777777" w:rsidR="00046CB1" w:rsidRPr="00CB7236" w:rsidRDefault="00046CB1" w:rsidP="00CB7236">
            <w:pPr>
              <w:spacing w:before="60" w:after="60" w:line="240" w:lineRule="auto"/>
              <w:jc w:val="center"/>
              <w:rPr>
                <w:b/>
                <w:bCs/>
                <w:sz w:val="16"/>
                <w:szCs w:val="16"/>
              </w:rPr>
            </w:pPr>
            <w:r w:rsidRPr="00CB7236">
              <w:rPr>
                <w:b/>
                <w:bCs/>
                <w:sz w:val="16"/>
                <w:szCs w:val="16"/>
              </w:rPr>
              <w:t>Symbol</w:t>
            </w:r>
          </w:p>
        </w:tc>
        <w:tc>
          <w:tcPr>
            <w:tcW w:w="3578" w:type="dxa"/>
            <w:shd w:val="clear" w:color="auto" w:fill="BFBFBF" w:themeFill="background1" w:themeFillShade="BF"/>
            <w:vAlign w:val="center"/>
          </w:tcPr>
          <w:p w14:paraId="7E9BDA16" w14:textId="77777777" w:rsidR="00046CB1" w:rsidRPr="00CB7236" w:rsidRDefault="00046CB1" w:rsidP="00CB7236">
            <w:pPr>
              <w:spacing w:before="60" w:after="60" w:line="240" w:lineRule="auto"/>
              <w:jc w:val="center"/>
              <w:rPr>
                <w:b/>
                <w:bCs/>
                <w:sz w:val="16"/>
                <w:szCs w:val="16"/>
              </w:rPr>
            </w:pPr>
            <w:r w:rsidRPr="00CB7236">
              <w:rPr>
                <w:b/>
                <w:bCs/>
                <w:sz w:val="16"/>
                <w:szCs w:val="16"/>
              </w:rPr>
              <w:t>Profil dodatkowy</w:t>
            </w:r>
          </w:p>
        </w:tc>
        <w:tc>
          <w:tcPr>
            <w:tcW w:w="708" w:type="dxa"/>
            <w:shd w:val="clear" w:color="auto" w:fill="BFBFBF" w:themeFill="background1" w:themeFillShade="BF"/>
            <w:vAlign w:val="center"/>
          </w:tcPr>
          <w:p w14:paraId="3C0A7055" w14:textId="77777777" w:rsidR="00046CB1" w:rsidRPr="00CB7236" w:rsidRDefault="00046CB1" w:rsidP="00CB7236">
            <w:pPr>
              <w:spacing w:before="60" w:after="60" w:line="240" w:lineRule="auto"/>
              <w:jc w:val="center"/>
              <w:rPr>
                <w:b/>
                <w:bCs/>
                <w:sz w:val="16"/>
                <w:szCs w:val="16"/>
              </w:rPr>
            </w:pPr>
            <w:r w:rsidRPr="00CB7236">
              <w:rPr>
                <w:b/>
                <w:bCs/>
                <w:sz w:val="16"/>
                <w:szCs w:val="16"/>
              </w:rPr>
              <w:t>Maksymalna nadziemna intensywność zabudowy</w:t>
            </w:r>
          </w:p>
        </w:tc>
        <w:tc>
          <w:tcPr>
            <w:tcW w:w="1418" w:type="dxa"/>
            <w:shd w:val="clear" w:color="auto" w:fill="BFBFBF" w:themeFill="background1" w:themeFillShade="BF"/>
            <w:vAlign w:val="center"/>
          </w:tcPr>
          <w:p w14:paraId="77844DE8" w14:textId="77777777" w:rsidR="00046CB1" w:rsidRPr="00CB7236" w:rsidRDefault="00046CB1" w:rsidP="00CB7236">
            <w:pPr>
              <w:spacing w:before="60" w:after="60" w:line="240" w:lineRule="auto"/>
              <w:jc w:val="center"/>
              <w:rPr>
                <w:b/>
                <w:bCs/>
                <w:sz w:val="16"/>
                <w:szCs w:val="16"/>
              </w:rPr>
            </w:pPr>
            <w:r w:rsidRPr="00CB7236">
              <w:rPr>
                <w:b/>
                <w:bCs/>
                <w:sz w:val="16"/>
                <w:szCs w:val="16"/>
              </w:rPr>
              <w:t>Maksymalny udział powierzchni zabudowy [%]</w:t>
            </w:r>
          </w:p>
        </w:tc>
        <w:tc>
          <w:tcPr>
            <w:tcW w:w="1276" w:type="dxa"/>
            <w:shd w:val="clear" w:color="auto" w:fill="BFBFBF" w:themeFill="background1" w:themeFillShade="BF"/>
            <w:vAlign w:val="center"/>
          </w:tcPr>
          <w:p w14:paraId="29ADC61A" w14:textId="77777777" w:rsidR="00046CB1" w:rsidRPr="00CB7236" w:rsidRDefault="00046CB1" w:rsidP="00CB7236">
            <w:pPr>
              <w:spacing w:before="60" w:after="60" w:line="240" w:lineRule="auto"/>
              <w:jc w:val="center"/>
              <w:rPr>
                <w:b/>
                <w:bCs/>
                <w:sz w:val="16"/>
                <w:szCs w:val="16"/>
              </w:rPr>
            </w:pPr>
            <w:r w:rsidRPr="00CB7236">
              <w:rPr>
                <w:b/>
                <w:bCs/>
                <w:sz w:val="16"/>
                <w:szCs w:val="16"/>
              </w:rPr>
              <w:t>Maksymalna wysokość zabudowy [m]</w:t>
            </w:r>
          </w:p>
        </w:tc>
        <w:tc>
          <w:tcPr>
            <w:tcW w:w="1252" w:type="dxa"/>
            <w:shd w:val="clear" w:color="auto" w:fill="BFBFBF" w:themeFill="background1" w:themeFillShade="BF"/>
            <w:vAlign w:val="center"/>
          </w:tcPr>
          <w:p w14:paraId="0A95A100" w14:textId="77777777" w:rsidR="00046CB1" w:rsidRPr="00CB7236" w:rsidRDefault="00046CB1" w:rsidP="00CB7236">
            <w:pPr>
              <w:spacing w:before="60" w:after="60" w:line="240" w:lineRule="auto"/>
              <w:jc w:val="center"/>
              <w:rPr>
                <w:b/>
                <w:bCs/>
                <w:sz w:val="16"/>
                <w:szCs w:val="16"/>
              </w:rPr>
            </w:pPr>
            <w:r w:rsidRPr="00CB7236">
              <w:rPr>
                <w:b/>
                <w:bCs/>
                <w:sz w:val="16"/>
                <w:szCs w:val="16"/>
              </w:rPr>
              <w:t>Minimalny udział powierzchni biologicznie czynnej [%]</w:t>
            </w:r>
          </w:p>
        </w:tc>
      </w:tr>
      <w:tr w:rsidR="00CB7236" w:rsidRPr="00CB7236" w14:paraId="5A40207D" w14:textId="77777777" w:rsidTr="00312331">
        <w:trPr>
          <w:jc w:val="center"/>
        </w:trPr>
        <w:tc>
          <w:tcPr>
            <w:tcW w:w="794" w:type="dxa"/>
            <w:vAlign w:val="center"/>
          </w:tcPr>
          <w:p w14:paraId="37A3AA1F" w14:textId="77777777" w:rsidR="00CB7236" w:rsidRPr="00CB7236" w:rsidRDefault="00CB7236" w:rsidP="00CB7236">
            <w:pPr>
              <w:spacing w:before="60" w:after="60" w:line="240" w:lineRule="auto"/>
              <w:jc w:val="center"/>
              <w:rPr>
                <w:sz w:val="16"/>
                <w:szCs w:val="16"/>
              </w:rPr>
            </w:pPr>
            <w:r w:rsidRPr="00CB7236">
              <w:rPr>
                <w:sz w:val="16"/>
                <w:szCs w:val="16"/>
              </w:rPr>
              <w:t>1SH</w:t>
            </w:r>
          </w:p>
        </w:tc>
        <w:tc>
          <w:tcPr>
            <w:tcW w:w="3578" w:type="dxa"/>
            <w:vAlign w:val="center"/>
          </w:tcPr>
          <w:p w14:paraId="1CC244C6" w14:textId="728CFC51" w:rsidR="00CB7236" w:rsidRPr="00CB7236" w:rsidRDefault="00CB7236" w:rsidP="00CB7236">
            <w:pPr>
              <w:spacing w:before="60" w:after="60" w:line="240" w:lineRule="auto"/>
              <w:jc w:val="center"/>
              <w:rPr>
                <w:sz w:val="16"/>
                <w:szCs w:val="16"/>
              </w:rPr>
            </w:pPr>
            <w:r w:rsidRPr="00CB7236">
              <w:rPr>
                <w:sz w:val="16"/>
                <w:szCs w:val="16"/>
              </w:rPr>
              <w:t>teren usług, teren składów i magazynów, teren elektrowni słonecznej</w:t>
            </w:r>
          </w:p>
        </w:tc>
        <w:tc>
          <w:tcPr>
            <w:tcW w:w="708" w:type="dxa"/>
            <w:vAlign w:val="center"/>
          </w:tcPr>
          <w:p w14:paraId="63D52DC7" w14:textId="2B383D6E" w:rsidR="00CB7236" w:rsidRPr="00CB7236" w:rsidRDefault="00CB7236" w:rsidP="00CB7236">
            <w:pPr>
              <w:spacing w:before="60" w:after="60" w:line="240" w:lineRule="auto"/>
              <w:jc w:val="center"/>
              <w:rPr>
                <w:sz w:val="16"/>
                <w:szCs w:val="16"/>
              </w:rPr>
            </w:pPr>
            <w:r w:rsidRPr="00CB7236">
              <w:rPr>
                <w:sz w:val="16"/>
                <w:szCs w:val="16"/>
              </w:rPr>
              <w:t>1,2</w:t>
            </w:r>
          </w:p>
        </w:tc>
        <w:tc>
          <w:tcPr>
            <w:tcW w:w="1418" w:type="dxa"/>
            <w:vAlign w:val="center"/>
          </w:tcPr>
          <w:p w14:paraId="044A20EF" w14:textId="279962A1" w:rsidR="00CB7236" w:rsidRPr="00CB7236" w:rsidRDefault="00CB7236" w:rsidP="00CB7236">
            <w:pPr>
              <w:spacing w:before="60" w:after="60" w:line="240" w:lineRule="auto"/>
              <w:jc w:val="center"/>
              <w:rPr>
                <w:sz w:val="16"/>
                <w:szCs w:val="16"/>
              </w:rPr>
            </w:pPr>
            <w:r w:rsidRPr="00CB7236">
              <w:rPr>
                <w:sz w:val="16"/>
                <w:szCs w:val="16"/>
              </w:rPr>
              <w:t>50</w:t>
            </w:r>
          </w:p>
        </w:tc>
        <w:tc>
          <w:tcPr>
            <w:tcW w:w="1276" w:type="dxa"/>
            <w:vAlign w:val="center"/>
          </w:tcPr>
          <w:p w14:paraId="2ADE2B0C" w14:textId="426980C5" w:rsidR="00CB7236" w:rsidRPr="00CB7236" w:rsidRDefault="00CB7236" w:rsidP="00CB7236">
            <w:pPr>
              <w:spacing w:before="60" w:after="60" w:line="240" w:lineRule="auto"/>
              <w:jc w:val="center"/>
              <w:rPr>
                <w:sz w:val="16"/>
                <w:szCs w:val="16"/>
              </w:rPr>
            </w:pPr>
            <w:r w:rsidRPr="00CB7236">
              <w:rPr>
                <w:sz w:val="16"/>
                <w:szCs w:val="16"/>
              </w:rPr>
              <w:t>12,5</w:t>
            </w:r>
          </w:p>
        </w:tc>
        <w:tc>
          <w:tcPr>
            <w:tcW w:w="1252" w:type="dxa"/>
            <w:vAlign w:val="center"/>
          </w:tcPr>
          <w:p w14:paraId="28262402" w14:textId="647DEDF1" w:rsidR="00CB7236" w:rsidRPr="00CB7236" w:rsidRDefault="00CB7236" w:rsidP="00CB7236">
            <w:pPr>
              <w:spacing w:before="60" w:after="60" w:line="240" w:lineRule="auto"/>
              <w:jc w:val="center"/>
              <w:rPr>
                <w:sz w:val="16"/>
                <w:szCs w:val="16"/>
              </w:rPr>
            </w:pPr>
            <w:r w:rsidRPr="00CB7236">
              <w:rPr>
                <w:sz w:val="16"/>
                <w:szCs w:val="16"/>
              </w:rPr>
              <w:t>35</w:t>
            </w:r>
          </w:p>
        </w:tc>
      </w:tr>
    </w:tbl>
    <w:p w14:paraId="32E8C954" w14:textId="77777777" w:rsidR="00046CB1" w:rsidRDefault="00046CB1" w:rsidP="00046CB1">
      <w:pPr>
        <w:spacing w:line="240" w:lineRule="auto"/>
        <w:jc w:val="right"/>
      </w:pPr>
      <w:r w:rsidRPr="00CB7236">
        <w:rPr>
          <w:sz w:val="18"/>
          <w:szCs w:val="18"/>
        </w:rPr>
        <w:t>Źródło: Opracowanie własne</w:t>
      </w:r>
    </w:p>
    <w:p w14:paraId="1E844FA8" w14:textId="1C6474BE" w:rsidR="00BA4A4E" w:rsidRPr="00FF1FBC" w:rsidRDefault="00BA4A4E" w:rsidP="002E7EEB">
      <w:pPr>
        <w:pStyle w:val="Nagwek3"/>
      </w:pPr>
      <w:bookmarkStart w:id="28" w:name="_Toc200711958"/>
      <w:r w:rsidRPr="00FF1FBC">
        <w:t>Strefa gospodarcza</w:t>
      </w:r>
      <w:bookmarkEnd w:id="28"/>
    </w:p>
    <w:p w14:paraId="1C08FCEE" w14:textId="23466554" w:rsidR="00FF1FBC" w:rsidRPr="00FF1FBC" w:rsidRDefault="00063EC1" w:rsidP="00FF1FBC">
      <w:pPr>
        <w:rPr>
          <w:bCs/>
        </w:rPr>
      </w:pPr>
      <w:r w:rsidRPr="00FF1FBC">
        <w:t xml:space="preserve">Obejmuje istniejące tereny </w:t>
      </w:r>
      <w:r w:rsidRPr="00FF1FBC">
        <w:rPr>
          <w:rStyle w:val="hgkelc"/>
        </w:rPr>
        <w:t>produkcji przemysłowej</w:t>
      </w:r>
      <w:r w:rsidRPr="00FF1FBC">
        <w:rPr>
          <w:rStyle w:val="hgkelc"/>
          <w:bCs/>
        </w:rPr>
        <w:t xml:space="preserve"> (zakłady produkcyjne oraz warsztaty i inne produkcyjne obiekty przemysłowe) oraz rezerwy terenu pod przyszłą zabudow</w:t>
      </w:r>
      <w:r w:rsidR="00FF1FBC">
        <w:rPr>
          <w:rStyle w:val="hgkelc"/>
          <w:bCs/>
        </w:rPr>
        <w:t>ę</w:t>
      </w:r>
      <w:r w:rsidRPr="00FF1FBC">
        <w:rPr>
          <w:rStyle w:val="hgkelc"/>
          <w:bCs/>
        </w:rPr>
        <w:t>.</w:t>
      </w:r>
      <w:r w:rsidR="001F7F29">
        <w:rPr>
          <w:rStyle w:val="hgkelc"/>
          <w:bCs/>
        </w:rPr>
        <w:t xml:space="preserve"> </w:t>
      </w:r>
      <w:r w:rsidR="00FF1FBC" w:rsidRPr="00FF1FBC">
        <w:rPr>
          <w:bCs/>
        </w:rPr>
        <w:t xml:space="preserve">Nowe tereny </w:t>
      </w:r>
      <w:r w:rsidR="00FF1FBC">
        <w:rPr>
          <w:bCs/>
        </w:rPr>
        <w:t xml:space="preserve">wyznaczone </w:t>
      </w:r>
      <w:r w:rsidR="00FF1FBC" w:rsidRPr="00FF1FBC">
        <w:rPr>
          <w:bCs/>
        </w:rPr>
        <w:t xml:space="preserve">zostały </w:t>
      </w:r>
      <w:r w:rsidR="00FF1FBC" w:rsidRPr="00FF1FBC">
        <w:t>głównie wzdłuż drogi wojewódzkiej nr 560, w miejscowości Studzieniec</w:t>
      </w:r>
      <w:r w:rsidR="00FF1FBC" w:rsidRPr="00FF1FBC">
        <w:rPr>
          <w:bCs/>
        </w:rPr>
        <w:t xml:space="preserve">, </w:t>
      </w:r>
      <w:r w:rsidR="00FF1FBC" w:rsidRPr="00FF1FBC">
        <w:rPr>
          <w:bCs/>
        </w:rPr>
        <w:lastRenderedPageBreak/>
        <w:t xml:space="preserve">w bezpośrednim sąsiedztwie miasta Sierpc. Teren ten, z uwagi na </w:t>
      </w:r>
      <w:r w:rsidR="00FF1FBC" w:rsidRPr="00FF1FBC">
        <w:t>dogodne położenie komunikacyjne</w:t>
      </w:r>
      <w:r w:rsidR="00FF1FBC">
        <w:t xml:space="preserve"> oraz</w:t>
      </w:r>
      <w:r w:rsidR="00FF1FBC" w:rsidRPr="00FF1FBC">
        <w:t xml:space="preserve"> bliskość miejskiego zaplecza usługowego</w:t>
      </w:r>
      <w:r w:rsidR="00FF1FBC" w:rsidRPr="00FF1FBC">
        <w:rPr>
          <w:bCs/>
        </w:rPr>
        <w:t>, posiada szczególne predyspozycje do prowadzenia działalności produkcyjnej, magazynowej oraz usługowej o</w:t>
      </w:r>
      <w:r w:rsidR="00FF1FBC">
        <w:rPr>
          <w:bCs/>
        </w:rPr>
        <w:t> </w:t>
      </w:r>
      <w:r w:rsidR="00FF1FBC" w:rsidRPr="00FF1FBC">
        <w:rPr>
          <w:bCs/>
        </w:rPr>
        <w:t>charakterze gospodarczym. Ich lokalizacja przy jednej z głównych tras regionu umożliwia sprawną obsługę transportową i logistyczną, co stanowi istotny atut z punktu widzenia potencjalnych inwestorów.</w:t>
      </w:r>
      <w:r w:rsidR="001F7F29">
        <w:rPr>
          <w:bCs/>
        </w:rPr>
        <w:t xml:space="preserve"> </w:t>
      </w:r>
      <w:r w:rsidR="00FF1FBC" w:rsidRPr="00FF1FBC">
        <w:rPr>
          <w:bCs/>
        </w:rPr>
        <w:t xml:space="preserve">Wyznaczenie tych terenów ma na celu </w:t>
      </w:r>
      <w:r w:rsidR="00FF1FBC" w:rsidRPr="00FF1FBC">
        <w:t>zaspokojenie rosnącego zapotrzebowania na obszary umożliwiające rozwój działalności gospodarczej</w:t>
      </w:r>
      <w:r w:rsidR="00FF1FBC" w:rsidRPr="00FF1FBC">
        <w:rPr>
          <w:bCs/>
        </w:rPr>
        <w:t xml:space="preserve"> nie tylko wśród mieszkańców gminy wiejskiej Sierpc, ale również – w perspektywie funkcjonalnej – jako uzupełnienie oferty terenów inwestycyjnych dla samego miasta Sierpc. Proponowane rozwiązanie wpisuje się tym samym w model współpracy między gminą wiejską a miastem, oparty na komplementarności funkcji i wzajemnym wzmacnianiu potencjału rozwojowego.</w:t>
      </w:r>
    </w:p>
    <w:p w14:paraId="048DD6B1" w14:textId="2087FA9A" w:rsidR="00DA2DD2" w:rsidRPr="00B2770F" w:rsidRDefault="00DA2DD2" w:rsidP="00EA5C25">
      <w:r w:rsidRPr="00280D99">
        <w:rPr>
          <w:u w:val="single"/>
        </w:rPr>
        <w:t>Profil podstawowy:</w:t>
      </w:r>
      <w:r w:rsidRPr="00280D99">
        <w:t xml:space="preserve"> </w:t>
      </w:r>
      <w:r w:rsidR="00EA5C25" w:rsidRPr="00280D99">
        <w:t xml:space="preserve">teren produkcji, teren komunikacji, teren zieleni urządzonej, teren ogrodów działkowych, </w:t>
      </w:r>
      <w:r w:rsidR="00EA5C25" w:rsidRPr="00B2770F">
        <w:t>teren infrastruktury technicznej</w:t>
      </w:r>
      <w:r w:rsidRPr="00B2770F">
        <w:t>.</w:t>
      </w:r>
    </w:p>
    <w:p w14:paraId="61C9910A" w14:textId="77777777" w:rsidR="00E9566A" w:rsidRDefault="00E9566A" w:rsidP="00DA2DD2">
      <w:pPr>
        <w:spacing w:before="240" w:line="240" w:lineRule="auto"/>
        <w:jc w:val="center"/>
        <w:rPr>
          <w:b/>
          <w:bCs/>
          <w:sz w:val="20"/>
          <w:szCs w:val="20"/>
        </w:rPr>
        <w:sectPr w:rsidR="00E9566A">
          <w:pgSz w:w="11906" w:h="16838"/>
          <w:pgMar w:top="1417" w:right="1417" w:bottom="1417" w:left="1417" w:header="708" w:footer="708" w:gutter="0"/>
          <w:cols w:space="708"/>
          <w:docGrid w:linePitch="360"/>
        </w:sectPr>
      </w:pPr>
      <w:bookmarkStart w:id="29" w:name="_Toc200712000"/>
    </w:p>
    <w:p w14:paraId="507208A2" w14:textId="27C59748" w:rsidR="00DA2DD2" w:rsidRPr="00B2770F" w:rsidRDefault="00DA2DD2" w:rsidP="00DA2DD2">
      <w:pPr>
        <w:spacing w:before="240" w:line="240" w:lineRule="auto"/>
        <w:jc w:val="center"/>
      </w:pPr>
      <w:r w:rsidRPr="00B2770F">
        <w:rPr>
          <w:b/>
          <w:bCs/>
          <w:sz w:val="20"/>
          <w:szCs w:val="20"/>
        </w:rPr>
        <w:lastRenderedPageBreak/>
        <w:t xml:space="preserve">Tabela </w:t>
      </w:r>
      <w:r w:rsidRPr="00B2770F">
        <w:rPr>
          <w:b/>
          <w:bCs/>
          <w:i/>
          <w:iCs/>
          <w:sz w:val="20"/>
          <w:szCs w:val="20"/>
        </w:rPr>
        <w:fldChar w:fldCharType="begin"/>
      </w:r>
      <w:r w:rsidRPr="00B2770F">
        <w:rPr>
          <w:b/>
          <w:bCs/>
          <w:sz w:val="20"/>
          <w:szCs w:val="20"/>
        </w:rPr>
        <w:instrText xml:space="preserve"> SEQ Tabela \* ARABIC </w:instrText>
      </w:r>
      <w:r w:rsidRPr="00B2770F">
        <w:rPr>
          <w:b/>
          <w:bCs/>
          <w:i/>
          <w:iCs/>
          <w:sz w:val="20"/>
          <w:szCs w:val="20"/>
        </w:rPr>
        <w:fldChar w:fldCharType="separate"/>
      </w:r>
      <w:r w:rsidR="00AE493B">
        <w:rPr>
          <w:b/>
          <w:bCs/>
          <w:noProof/>
          <w:sz w:val="20"/>
          <w:szCs w:val="20"/>
        </w:rPr>
        <w:t>6</w:t>
      </w:r>
      <w:r w:rsidRPr="00B2770F">
        <w:rPr>
          <w:b/>
          <w:bCs/>
          <w:i/>
          <w:iCs/>
          <w:sz w:val="20"/>
          <w:szCs w:val="20"/>
        </w:rPr>
        <w:fldChar w:fldCharType="end"/>
      </w:r>
      <w:r w:rsidRPr="00B2770F">
        <w:rPr>
          <w:b/>
          <w:bCs/>
          <w:sz w:val="20"/>
          <w:szCs w:val="20"/>
        </w:rPr>
        <w:t>. Gminny katalog wyznaczonych stref gospodarczych</w:t>
      </w:r>
      <w:bookmarkEnd w:id="29"/>
    </w:p>
    <w:tbl>
      <w:tblPr>
        <w:tblStyle w:val="Tabela-Siatka"/>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970"/>
        <w:gridCol w:w="2186"/>
        <w:gridCol w:w="1543"/>
        <w:gridCol w:w="1450"/>
        <w:gridCol w:w="1450"/>
        <w:gridCol w:w="1427"/>
      </w:tblGrid>
      <w:tr w:rsidR="00DA2DD2" w:rsidRPr="00B2770F" w14:paraId="5A09C54C" w14:textId="77777777" w:rsidTr="00B2770F">
        <w:trPr>
          <w:tblHeader/>
          <w:jc w:val="center"/>
        </w:trPr>
        <w:tc>
          <w:tcPr>
            <w:tcW w:w="970" w:type="dxa"/>
            <w:shd w:val="clear" w:color="auto" w:fill="BFBFBF" w:themeFill="background1" w:themeFillShade="BF"/>
            <w:vAlign w:val="center"/>
          </w:tcPr>
          <w:p w14:paraId="41C221DE" w14:textId="77777777" w:rsidR="00DA2DD2" w:rsidRPr="00B2770F" w:rsidRDefault="00DA2DD2" w:rsidP="00B2770F">
            <w:pPr>
              <w:spacing w:before="60" w:after="60" w:line="240" w:lineRule="auto"/>
              <w:jc w:val="center"/>
              <w:rPr>
                <w:b/>
                <w:bCs/>
                <w:sz w:val="16"/>
                <w:szCs w:val="16"/>
              </w:rPr>
            </w:pPr>
            <w:r w:rsidRPr="00B2770F">
              <w:rPr>
                <w:b/>
                <w:bCs/>
                <w:sz w:val="16"/>
                <w:szCs w:val="16"/>
              </w:rPr>
              <w:t>Symbol</w:t>
            </w:r>
          </w:p>
        </w:tc>
        <w:tc>
          <w:tcPr>
            <w:tcW w:w="2186" w:type="dxa"/>
            <w:shd w:val="clear" w:color="auto" w:fill="BFBFBF" w:themeFill="background1" w:themeFillShade="BF"/>
            <w:vAlign w:val="center"/>
          </w:tcPr>
          <w:p w14:paraId="4F9A1485" w14:textId="77777777" w:rsidR="00DA2DD2" w:rsidRPr="00B2770F" w:rsidRDefault="00DA2DD2" w:rsidP="00B2770F">
            <w:pPr>
              <w:spacing w:before="60" w:after="60" w:line="240" w:lineRule="auto"/>
              <w:jc w:val="center"/>
              <w:rPr>
                <w:b/>
                <w:bCs/>
                <w:sz w:val="16"/>
                <w:szCs w:val="16"/>
              </w:rPr>
            </w:pPr>
            <w:r w:rsidRPr="00B2770F">
              <w:rPr>
                <w:b/>
                <w:bCs/>
                <w:sz w:val="16"/>
                <w:szCs w:val="16"/>
              </w:rPr>
              <w:t>Profil dodatkowy</w:t>
            </w:r>
          </w:p>
        </w:tc>
        <w:tc>
          <w:tcPr>
            <w:tcW w:w="1543" w:type="dxa"/>
            <w:shd w:val="clear" w:color="auto" w:fill="BFBFBF" w:themeFill="background1" w:themeFillShade="BF"/>
            <w:vAlign w:val="center"/>
          </w:tcPr>
          <w:p w14:paraId="6512081B" w14:textId="77777777" w:rsidR="00DA2DD2" w:rsidRPr="00B2770F" w:rsidRDefault="00DA2DD2" w:rsidP="00B2770F">
            <w:pPr>
              <w:spacing w:before="60" w:after="60" w:line="240" w:lineRule="auto"/>
              <w:jc w:val="center"/>
              <w:rPr>
                <w:b/>
                <w:bCs/>
                <w:sz w:val="16"/>
                <w:szCs w:val="16"/>
              </w:rPr>
            </w:pPr>
            <w:r w:rsidRPr="00B2770F">
              <w:rPr>
                <w:b/>
                <w:bCs/>
                <w:sz w:val="16"/>
                <w:szCs w:val="16"/>
              </w:rPr>
              <w:t>Maksymalna nadziemna intensywność zabudowy</w:t>
            </w:r>
          </w:p>
        </w:tc>
        <w:tc>
          <w:tcPr>
            <w:tcW w:w="1450" w:type="dxa"/>
            <w:shd w:val="clear" w:color="auto" w:fill="BFBFBF" w:themeFill="background1" w:themeFillShade="BF"/>
            <w:vAlign w:val="center"/>
          </w:tcPr>
          <w:p w14:paraId="7FCDF32F" w14:textId="77777777" w:rsidR="00DA2DD2" w:rsidRPr="00B2770F" w:rsidRDefault="00DA2DD2" w:rsidP="00B2770F">
            <w:pPr>
              <w:spacing w:before="60" w:after="60" w:line="240" w:lineRule="auto"/>
              <w:jc w:val="center"/>
              <w:rPr>
                <w:b/>
                <w:bCs/>
                <w:sz w:val="16"/>
                <w:szCs w:val="16"/>
              </w:rPr>
            </w:pPr>
            <w:r w:rsidRPr="00B2770F">
              <w:rPr>
                <w:b/>
                <w:bCs/>
                <w:sz w:val="16"/>
                <w:szCs w:val="16"/>
              </w:rPr>
              <w:t>Maksymalny udział powierzchni zabudowy [%]</w:t>
            </w:r>
          </w:p>
        </w:tc>
        <w:tc>
          <w:tcPr>
            <w:tcW w:w="1450" w:type="dxa"/>
            <w:shd w:val="clear" w:color="auto" w:fill="BFBFBF" w:themeFill="background1" w:themeFillShade="BF"/>
            <w:vAlign w:val="center"/>
          </w:tcPr>
          <w:p w14:paraId="1AF74A30" w14:textId="77777777" w:rsidR="00DA2DD2" w:rsidRPr="00B2770F" w:rsidRDefault="00DA2DD2" w:rsidP="00B2770F">
            <w:pPr>
              <w:spacing w:before="60" w:after="60" w:line="240" w:lineRule="auto"/>
              <w:jc w:val="center"/>
              <w:rPr>
                <w:b/>
                <w:bCs/>
                <w:sz w:val="16"/>
                <w:szCs w:val="16"/>
              </w:rPr>
            </w:pPr>
            <w:r w:rsidRPr="00B2770F">
              <w:rPr>
                <w:b/>
                <w:bCs/>
                <w:sz w:val="16"/>
                <w:szCs w:val="16"/>
              </w:rPr>
              <w:t>Maksymalna wysokość zabudowy [m]</w:t>
            </w:r>
          </w:p>
        </w:tc>
        <w:tc>
          <w:tcPr>
            <w:tcW w:w="1427" w:type="dxa"/>
            <w:shd w:val="clear" w:color="auto" w:fill="BFBFBF" w:themeFill="background1" w:themeFillShade="BF"/>
            <w:vAlign w:val="center"/>
          </w:tcPr>
          <w:p w14:paraId="1BE5CD82" w14:textId="148207BF" w:rsidR="00DA2DD2" w:rsidRPr="00B2770F" w:rsidRDefault="00722D7D" w:rsidP="00B2770F">
            <w:pPr>
              <w:spacing w:before="60" w:after="60" w:line="240" w:lineRule="auto"/>
              <w:jc w:val="center"/>
              <w:rPr>
                <w:b/>
                <w:bCs/>
                <w:sz w:val="16"/>
                <w:szCs w:val="16"/>
              </w:rPr>
            </w:pPr>
            <w:r w:rsidRPr="00B2770F">
              <w:rPr>
                <w:b/>
                <w:bCs/>
                <w:sz w:val="16"/>
                <w:szCs w:val="16"/>
              </w:rPr>
              <w:t>Minimalny udział powierzchni biologicznie czynnej [%]</w:t>
            </w:r>
          </w:p>
        </w:tc>
      </w:tr>
      <w:tr w:rsidR="00B2770F" w:rsidRPr="00B2770F" w14:paraId="39FD5BBE" w14:textId="77777777" w:rsidTr="00B2770F">
        <w:trPr>
          <w:jc w:val="center"/>
        </w:trPr>
        <w:tc>
          <w:tcPr>
            <w:tcW w:w="970" w:type="dxa"/>
            <w:vAlign w:val="center"/>
          </w:tcPr>
          <w:p w14:paraId="43E2E2FB" w14:textId="349F8C7A" w:rsidR="00B2770F" w:rsidRPr="00B2770F" w:rsidRDefault="00B2770F" w:rsidP="00B2770F">
            <w:pPr>
              <w:spacing w:before="60" w:after="60" w:line="240" w:lineRule="auto"/>
              <w:jc w:val="center"/>
              <w:rPr>
                <w:sz w:val="16"/>
                <w:szCs w:val="16"/>
              </w:rPr>
            </w:pPr>
            <w:r w:rsidRPr="00B2770F">
              <w:rPr>
                <w:sz w:val="16"/>
                <w:szCs w:val="16"/>
              </w:rPr>
              <w:t>1SP</w:t>
            </w:r>
          </w:p>
        </w:tc>
        <w:tc>
          <w:tcPr>
            <w:tcW w:w="2186" w:type="dxa"/>
            <w:vAlign w:val="center"/>
          </w:tcPr>
          <w:p w14:paraId="722A8003" w14:textId="4DA05428" w:rsidR="00B2770F" w:rsidRPr="00B2770F" w:rsidRDefault="00B2770F" w:rsidP="00B2770F">
            <w:pPr>
              <w:spacing w:before="60" w:after="60" w:line="240" w:lineRule="auto"/>
              <w:jc w:val="center"/>
              <w:rPr>
                <w:sz w:val="16"/>
                <w:szCs w:val="16"/>
              </w:rPr>
            </w:pPr>
            <w:r w:rsidRPr="00B2770F">
              <w:rPr>
                <w:sz w:val="16"/>
                <w:szCs w:val="16"/>
              </w:rPr>
              <w:t>teren usług, teren zieleni naturalnej, teren lasu</w:t>
            </w:r>
          </w:p>
        </w:tc>
        <w:tc>
          <w:tcPr>
            <w:tcW w:w="1543" w:type="dxa"/>
            <w:vAlign w:val="center"/>
          </w:tcPr>
          <w:p w14:paraId="637DE235" w14:textId="4E700D26" w:rsidR="00B2770F" w:rsidRPr="00B2770F" w:rsidRDefault="00B2770F" w:rsidP="00B2770F">
            <w:pPr>
              <w:spacing w:before="60" w:after="60" w:line="240" w:lineRule="auto"/>
              <w:jc w:val="center"/>
              <w:rPr>
                <w:sz w:val="16"/>
                <w:szCs w:val="16"/>
              </w:rPr>
            </w:pPr>
            <w:r w:rsidRPr="00B2770F">
              <w:rPr>
                <w:sz w:val="16"/>
                <w:szCs w:val="16"/>
              </w:rPr>
              <w:t>2,1</w:t>
            </w:r>
          </w:p>
        </w:tc>
        <w:tc>
          <w:tcPr>
            <w:tcW w:w="1450" w:type="dxa"/>
            <w:vAlign w:val="center"/>
          </w:tcPr>
          <w:p w14:paraId="6F5BF37A" w14:textId="3BB55295" w:rsidR="00B2770F" w:rsidRPr="00B2770F" w:rsidRDefault="00B2770F" w:rsidP="00B2770F">
            <w:pPr>
              <w:spacing w:before="60" w:after="60" w:line="240" w:lineRule="auto"/>
              <w:jc w:val="center"/>
              <w:rPr>
                <w:sz w:val="16"/>
                <w:szCs w:val="16"/>
              </w:rPr>
            </w:pPr>
            <w:r w:rsidRPr="00B2770F">
              <w:rPr>
                <w:sz w:val="16"/>
                <w:szCs w:val="16"/>
              </w:rPr>
              <w:t>60</w:t>
            </w:r>
          </w:p>
        </w:tc>
        <w:tc>
          <w:tcPr>
            <w:tcW w:w="1450" w:type="dxa"/>
            <w:vAlign w:val="center"/>
          </w:tcPr>
          <w:p w14:paraId="35988290" w14:textId="362DE78F" w:rsidR="00B2770F" w:rsidRPr="00B2770F" w:rsidRDefault="00B2770F" w:rsidP="00B2770F">
            <w:pPr>
              <w:spacing w:before="60" w:after="60" w:line="240" w:lineRule="auto"/>
              <w:jc w:val="center"/>
              <w:rPr>
                <w:sz w:val="16"/>
                <w:szCs w:val="16"/>
              </w:rPr>
            </w:pPr>
            <w:r w:rsidRPr="00B2770F">
              <w:rPr>
                <w:sz w:val="16"/>
                <w:szCs w:val="16"/>
              </w:rPr>
              <w:t>30</w:t>
            </w:r>
          </w:p>
        </w:tc>
        <w:tc>
          <w:tcPr>
            <w:tcW w:w="1427" w:type="dxa"/>
            <w:vAlign w:val="center"/>
          </w:tcPr>
          <w:p w14:paraId="36D58FE0" w14:textId="1A193317" w:rsidR="00B2770F" w:rsidRPr="00B2770F" w:rsidRDefault="00B2770F" w:rsidP="00B2770F">
            <w:pPr>
              <w:spacing w:before="60" w:after="60" w:line="240" w:lineRule="auto"/>
              <w:jc w:val="center"/>
              <w:rPr>
                <w:sz w:val="16"/>
                <w:szCs w:val="16"/>
              </w:rPr>
            </w:pPr>
            <w:r w:rsidRPr="00B2770F">
              <w:rPr>
                <w:sz w:val="16"/>
                <w:szCs w:val="16"/>
              </w:rPr>
              <w:t>25</w:t>
            </w:r>
          </w:p>
        </w:tc>
      </w:tr>
      <w:tr w:rsidR="00B2770F" w:rsidRPr="00B2770F" w14:paraId="5BE7ADD3" w14:textId="77777777" w:rsidTr="00B2770F">
        <w:trPr>
          <w:jc w:val="center"/>
        </w:trPr>
        <w:tc>
          <w:tcPr>
            <w:tcW w:w="970" w:type="dxa"/>
            <w:vAlign w:val="center"/>
          </w:tcPr>
          <w:p w14:paraId="255B82EC" w14:textId="67DCFAC9" w:rsidR="00B2770F" w:rsidRPr="00B2770F" w:rsidRDefault="00B2770F" w:rsidP="00B2770F">
            <w:pPr>
              <w:spacing w:before="60" w:after="60" w:line="240" w:lineRule="auto"/>
              <w:jc w:val="center"/>
              <w:rPr>
                <w:sz w:val="16"/>
                <w:szCs w:val="16"/>
              </w:rPr>
            </w:pPr>
            <w:r w:rsidRPr="00B2770F">
              <w:rPr>
                <w:sz w:val="16"/>
                <w:szCs w:val="16"/>
              </w:rPr>
              <w:t>2SP</w:t>
            </w:r>
          </w:p>
        </w:tc>
        <w:tc>
          <w:tcPr>
            <w:tcW w:w="2186" w:type="dxa"/>
            <w:vAlign w:val="center"/>
          </w:tcPr>
          <w:p w14:paraId="42BA4D15" w14:textId="53C9C089" w:rsidR="00B2770F" w:rsidRPr="00B2770F" w:rsidRDefault="00B2770F" w:rsidP="00B2770F">
            <w:pPr>
              <w:spacing w:before="60" w:after="60" w:line="240" w:lineRule="auto"/>
              <w:jc w:val="center"/>
              <w:rPr>
                <w:sz w:val="16"/>
                <w:szCs w:val="16"/>
              </w:rPr>
            </w:pPr>
            <w:r w:rsidRPr="00B2770F">
              <w:rPr>
                <w:sz w:val="16"/>
                <w:szCs w:val="16"/>
              </w:rPr>
              <w:t>teren usług</w:t>
            </w:r>
          </w:p>
        </w:tc>
        <w:tc>
          <w:tcPr>
            <w:tcW w:w="1543" w:type="dxa"/>
            <w:vAlign w:val="center"/>
          </w:tcPr>
          <w:p w14:paraId="002C050F" w14:textId="7DEC3709" w:rsidR="00B2770F" w:rsidRPr="00B2770F" w:rsidRDefault="00B2770F" w:rsidP="00B2770F">
            <w:pPr>
              <w:spacing w:before="60" w:after="60" w:line="240" w:lineRule="auto"/>
              <w:jc w:val="center"/>
              <w:rPr>
                <w:sz w:val="16"/>
                <w:szCs w:val="16"/>
              </w:rPr>
            </w:pPr>
            <w:r w:rsidRPr="00B2770F">
              <w:rPr>
                <w:sz w:val="16"/>
                <w:szCs w:val="16"/>
              </w:rPr>
              <w:t>2,1</w:t>
            </w:r>
          </w:p>
        </w:tc>
        <w:tc>
          <w:tcPr>
            <w:tcW w:w="1450" w:type="dxa"/>
            <w:vAlign w:val="center"/>
          </w:tcPr>
          <w:p w14:paraId="33CACF8A" w14:textId="6A084A5B" w:rsidR="00B2770F" w:rsidRPr="00B2770F" w:rsidRDefault="00B2770F" w:rsidP="00B2770F">
            <w:pPr>
              <w:spacing w:before="60" w:after="60" w:line="240" w:lineRule="auto"/>
              <w:jc w:val="center"/>
              <w:rPr>
                <w:sz w:val="16"/>
                <w:szCs w:val="16"/>
              </w:rPr>
            </w:pPr>
            <w:r w:rsidRPr="00B2770F">
              <w:rPr>
                <w:sz w:val="16"/>
                <w:szCs w:val="16"/>
              </w:rPr>
              <w:t>60</w:t>
            </w:r>
          </w:p>
        </w:tc>
        <w:tc>
          <w:tcPr>
            <w:tcW w:w="1450" w:type="dxa"/>
            <w:vAlign w:val="center"/>
          </w:tcPr>
          <w:p w14:paraId="0688B8BB" w14:textId="5B196916" w:rsidR="00B2770F" w:rsidRPr="00B2770F" w:rsidRDefault="00B2770F" w:rsidP="00B2770F">
            <w:pPr>
              <w:spacing w:before="60" w:after="60" w:line="240" w:lineRule="auto"/>
              <w:jc w:val="center"/>
              <w:rPr>
                <w:sz w:val="16"/>
                <w:szCs w:val="16"/>
              </w:rPr>
            </w:pPr>
            <w:r w:rsidRPr="00B2770F">
              <w:rPr>
                <w:sz w:val="16"/>
                <w:szCs w:val="16"/>
              </w:rPr>
              <w:t>30</w:t>
            </w:r>
          </w:p>
        </w:tc>
        <w:tc>
          <w:tcPr>
            <w:tcW w:w="1427" w:type="dxa"/>
            <w:vAlign w:val="center"/>
          </w:tcPr>
          <w:p w14:paraId="46238665" w14:textId="78E15DA3" w:rsidR="00B2770F" w:rsidRPr="00B2770F" w:rsidRDefault="00B2770F" w:rsidP="00B2770F">
            <w:pPr>
              <w:spacing w:before="60" w:after="60" w:line="240" w:lineRule="auto"/>
              <w:jc w:val="center"/>
              <w:rPr>
                <w:sz w:val="16"/>
                <w:szCs w:val="16"/>
              </w:rPr>
            </w:pPr>
            <w:r w:rsidRPr="00B2770F">
              <w:rPr>
                <w:sz w:val="16"/>
                <w:szCs w:val="16"/>
              </w:rPr>
              <w:t>24</w:t>
            </w:r>
          </w:p>
        </w:tc>
      </w:tr>
      <w:tr w:rsidR="00B2770F" w:rsidRPr="00B2770F" w14:paraId="76DB03CB" w14:textId="77777777" w:rsidTr="00B2770F">
        <w:trPr>
          <w:jc w:val="center"/>
        </w:trPr>
        <w:tc>
          <w:tcPr>
            <w:tcW w:w="970" w:type="dxa"/>
            <w:vAlign w:val="center"/>
          </w:tcPr>
          <w:p w14:paraId="5DC097B4" w14:textId="60D70ADC" w:rsidR="00B2770F" w:rsidRPr="00B2770F" w:rsidRDefault="00B2770F" w:rsidP="00B2770F">
            <w:pPr>
              <w:spacing w:before="60" w:after="60" w:line="240" w:lineRule="auto"/>
              <w:jc w:val="center"/>
              <w:rPr>
                <w:sz w:val="16"/>
                <w:szCs w:val="16"/>
              </w:rPr>
            </w:pPr>
            <w:r w:rsidRPr="00B2770F">
              <w:rPr>
                <w:sz w:val="16"/>
                <w:szCs w:val="16"/>
              </w:rPr>
              <w:t>3SP</w:t>
            </w:r>
          </w:p>
        </w:tc>
        <w:tc>
          <w:tcPr>
            <w:tcW w:w="2186" w:type="dxa"/>
            <w:vAlign w:val="center"/>
          </w:tcPr>
          <w:p w14:paraId="4088BAF8" w14:textId="78D21E96" w:rsidR="00B2770F" w:rsidRPr="00B2770F" w:rsidRDefault="00B2770F" w:rsidP="00B2770F">
            <w:pPr>
              <w:spacing w:before="60" w:after="60" w:line="240" w:lineRule="auto"/>
              <w:jc w:val="center"/>
              <w:rPr>
                <w:sz w:val="16"/>
                <w:szCs w:val="16"/>
              </w:rPr>
            </w:pPr>
            <w:r w:rsidRPr="00B2770F">
              <w:rPr>
                <w:sz w:val="16"/>
                <w:szCs w:val="16"/>
              </w:rPr>
              <w:t>teren usług</w:t>
            </w:r>
          </w:p>
        </w:tc>
        <w:tc>
          <w:tcPr>
            <w:tcW w:w="1543" w:type="dxa"/>
            <w:vAlign w:val="center"/>
          </w:tcPr>
          <w:p w14:paraId="5879891E" w14:textId="2FEC61BF" w:rsidR="00B2770F" w:rsidRPr="00B2770F" w:rsidRDefault="00B2770F" w:rsidP="00B2770F">
            <w:pPr>
              <w:spacing w:before="60" w:after="60" w:line="240" w:lineRule="auto"/>
              <w:jc w:val="center"/>
              <w:rPr>
                <w:sz w:val="16"/>
                <w:szCs w:val="16"/>
              </w:rPr>
            </w:pPr>
            <w:r w:rsidRPr="00B2770F">
              <w:rPr>
                <w:sz w:val="16"/>
                <w:szCs w:val="16"/>
              </w:rPr>
              <w:t>2,1</w:t>
            </w:r>
          </w:p>
        </w:tc>
        <w:tc>
          <w:tcPr>
            <w:tcW w:w="1450" w:type="dxa"/>
            <w:vAlign w:val="center"/>
          </w:tcPr>
          <w:p w14:paraId="498E399C" w14:textId="1A6E9C9A" w:rsidR="00B2770F" w:rsidRPr="00B2770F" w:rsidRDefault="00B2770F" w:rsidP="00B2770F">
            <w:pPr>
              <w:spacing w:before="60" w:after="60" w:line="240" w:lineRule="auto"/>
              <w:jc w:val="center"/>
              <w:rPr>
                <w:sz w:val="16"/>
                <w:szCs w:val="16"/>
              </w:rPr>
            </w:pPr>
            <w:r w:rsidRPr="00B2770F">
              <w:rPr>
                <w:sz w:val="16"/>
                <w:szCs w:val="16"/>
              </w:rPr>
              <w:t>60</w:t>
            </w:r>
          </w:p>
        </w:tc>
        <w:tc>
          <w:tcPr>
            <w:tcW w:w="1450" w:type="dxa"/>
            <w:vAlign w:val="center"/>
          </w:tcPr>
          <w:p w14:paraId="7044FD38" w14:textId="207A8CF9" w:rsidR="00B2770F" w:rsidRPr="00B2770F" w:rsidRDefault="00B2770F" w:rsidP="00B2770F">
            <w:pPr>
              <w:spacing w:before="60" w:after="60" w:line="240" w:lineRule="auto"/>
              <w:jc w:val="center"/>
              <w:rPr>
                <w:sz w:val="16"/>
                <w:szCs w:val="16"/>
              </w:rPr>
            </w:pPr>
            <w:r w:rsidRPr="00B2770F">
              <w:rPr>
                <w:sz w:val="16"/>
                <w:szCs w:val="16"/>
              </w:rPr>
              <w:t>30</w:t>
            </w:r>
          </w:p>
        </w:tc>
        <w:tc>
          <w:tcPr>
            <w:tcW w:w="1427" w:type="dxa"/>
            <w:vAlign w:val="center"/>
          </w:tcPr>
          <w:p w14:paraId="21B34E99" w14:textId="187EFBCF" w:rsidR="00B2770F" w:rsidRPr="00B2770F" w:rsidRDefault="00B2770F" w:rsidP="00B2770F">
            <w:pPr>
              <w:spacing w:before="60" w:after="60" w:line="240" w:lineRule="auto"/>
              <w:jc w:val="center"/>
              <w:rPr>
                <w:sz w:val="16"/>
                <w:szCs w:val="16"/>
              </w:rPr>
            </w:pPr>
            <w:r w:rsidRPr="00B2770F">
              <w:rPr>
                <w:sz w:val="16"/>
                <w:szCs w:val="16"/>
              </w:rPr>
              <w:t>25</w:t>
            </w:r>
          </w:p>
        </w:tc>
      </w:tr>
      <w:tr w:rsidR="00B2770F" w:rsidRPr="00B2770F" w14:paraId="6F51E3BB" w14:textId="77777777" w:rsidTr="00B2770F">
        <w:trPr>
          <w:jc w:val="center"/>
        </w:trPr>
        <w:tc>
          <w:tcPr>
            <w:tcW w:w="970" w:type="dxa"/>
            <w:vAlign w:val="center"/>
          </w:tcPr>
          <w:p w14:paraId="730CE790" w14:textId="34C874F6" w:rsidR="00B2770F" w:rsidRPr="00B2770F" w:rsidRDefault="00B2770F" w:rsidP="00B2770F">
            <w:pPr>
              <w:spacing w:before="60" w:after="60" w:line="240" w:lineRule="auto"/>
              <w:jc w:val="center"/>
              <w:rPr>
                <w:sz w:val="16"/>
                <w:szCs w:val="16"/>
              </w:rPr>
            </w:pPr>
            <w:r w:rsidRPr="00B2770F">
              <w:rPr>
                <w:sz w:val="16"/>
                <w:szCs w:val="16"/>
              </w:rPr>
              <w:t>4SP</w:t>
            </w:r>
          </w:p>
        </w:tc>
        <w:tc>
          <w:tcPr>
            <w:tcW w:w="2186" w:type="dxa"/>
            <w:vAlign w:val="center"/>
          </w:tcPr>
          <w:p w14:paraId="511C7D7E" w14:textId="0F39E6B2" w:rsidR="00B2770F" w:rsidRPr="00B2770F" w:rsidRDefault="00B2770F" w:rsidP="00B2770F">
            <w:pPr>
              <w:spacing w:before="60" w:after="60" w:line="240" w:lineRule="auto"/>
              <w:jc w:val="center"/>
              <w:rPr>
                <w:sz w:val="16"/>
                <w:szCs w:val="16"/>
              </w:rPr>
            </w:pPr>
            <w:r w:rsidRPr="00B2770F">
              <w:rPr>
                <w:sz w:val="16"/>
                <w:szCs w:val="16"/>
              </w:rPr>
              <w:t>teren usług</w:t>
            </w:r>
          </w:p>
        </w:tc>
        <w:tc>
          <w:tcPr>
            <w:tcW w:w="1543" w:type="dxa"/>
            <w:vAlign w:val="center"/>
          </w:tcPr>
          <w:p w14:paraId="4D07201E" w14:textId="5A8EF563" w:rsidR="00B2770F" w:rsidRPr="00B2770F" w:rsidRDefault="00B2770F" w:rsidP="00B2770F">
            <w:pPr>
              <w:spacing w:before="60" w:after="60" w:line="240" w:lineRule="auto"/>
              <w:jc w:val="center"/>
              <w:rPr>
                <w:sz w:val="16"/>
                <w:szCs w:val="16"/>
              </w:rPr>
            </w:pPr>
            <w:r w:rsidRPr="00B2770F">
              <w:rPr>
                <w:sz w:val="16"/>
                <w:szCs w:val="16"/>
              </w:rPr>
              <w:t>1,2</w:t>
            </w:r>
          </w:p>
        </w:tc>
        <w:tc>
          <w:tcPr>
            <w:tcW w:w="1450" w:type="dxa"/>
            <w:vAlign w:val="center"/>
          </w:tcPr>
          <w:p w14:paraId="2567F478" w14:textId="3968B1DB" w:rsidR="00B2770F" w:rsidRPr="00B2770F" w:rsidRDefault="00B2770F" w:rsidP="00B2770F">
            <w:pPr>
              <w:spacing w:before="60" w:after="60" w:line="240" w:lineRule="auto"/>
              <w:jc w:val="center"/>
              <w:rPr>
                <w:sz w:val="16"/>
                <w:szCs w:val="16"/>
              </w:rPr>
            </w:pPr>
            <w:r w:rsidRPr="00B2770F">
              <w:rPr>
                <w:sz w:val="16"/>
                <w:szCs w:val="16"/>
              </w:rPr>
              <w:t>0,6</w:t>
            </w:r>
          </w:p>
        </w:tc>
        <w:tc>
          <w:tcPr>
            <w:tcW w:w="1450" w:type="dxa"/>
            <w:vAlign w:val="center"/>
          </w:tcPr>
          <w:p w14:paraId="201A63B5" w14:textId="007BDEB4" w:rsidR="00B2770F" w:rsidRPr="00B2770F" w:rsidRDefault="00B2770F" w:rsidP="00B2770F">
            <w:pPr>
              <w:spacing w:before="60" w:after="60" w:line="240" w:lineRule="auto"/>
              <w:jc w:val="center"/>
              <w:rPr>
                <w:sz w:val="16"/>
                <w:szCs w:val="16"/>
              </w:rPr>
            </w:pPr>
            <w:r w:rsidRPr="00B2770F">
              <w:rPr>
                <w:sz w:val="16"/>
                <w:szCs w:val="16"/>
              </w:rPr>
              <w:t>30</w:t>
            </w:r>
          </w:p>
        </w:tc>
        <w:tc>
          <w:tcPr>
            <w:tcW w:w="1427" w:type="dxa"/>
            <w:vAlign w:val="center"/>
          </w:tcPr>
          <w:p w14:paraId="2F6FCE80" w14:textId="2B1B3F16" w:rsidR="00B2770F" w:rsidRPr="00B2770F" w:rsidRDefault="00B2770F" w:rsidP="00B2770F">
            <w:pPr>
              <w:spacing w:before="60" w:after="60" w:line="240" w:lineRule="auto"/>
              <w:jc w:val="center"/>
              <w:rPr>
                <w:sz w:val="16"/>
                <w:szCs w:val="16"/>
              </w:rPr>
            </w:pPr>
            <w:r w:rsidRPr="00B2770F">
              <w:rPr>
                <w:sz w:val="16"/>
                <w:szCs w:val="16"/>
              </w:rPr>
              <w:t>25</w:t>
            </w:r>
          </w:p>
        </w:tc>
      </w:tr>
      <w:tr w:rsidR="00B2770F" w:rsidRPr="00B2770F" w14:paraId="63CE6E38" w14:textId="77777777" w:rsidTr="00B2770F">
        <w:trPr>
          <w:jc w:val="center"/>
        </w:trPr>
        <w:tc>
          <w:tcPr>
            <w:tcW w:w="970" w:type="dxa"/>
            <w:vAlign w:val="center"/>
          </w:tcPr>
          <w:p w14:paraId="06F96BD3" w14:textId="093BCF72" w:rsidR="00B2770F" w:rsidRPr="00B2770F" w:rsidRDefault="00B2770F" w:rsidP="00B2770F">
            <w:pPr>
              <w:spacing w:before="60" w:after="60" w:line="240" w:lineRule="auto"/>
              <w:jc w:val="center"/>
              <w:rPr>
                <w:sz w:val="16"/>
                <w:szCs w:val="16"/>
              </w:rPr>
            </w:pPr>
            <w:r w:rsidRPr="00B2770F">
              <w:rPr>
                <w:sz w:val="16"/>
                <w:szCs w:val="16"/>
              </w:rPr>
              <w:t>5SP</w:t>
            </w:r>
          </w:p>
        </w:tc>
        <w:tc>
          <w:tcPr>
            <w:tcW w:w="2186" w:type="dxa"/>
            <w:vAlign w:val="center"/>
          </w:tcPr>
          <w:p w14:paraId="29AA22E5" w14:textId="4F500276" w:rsidR="00B2770F" w:rsidRPr="00B2770F" w:rsidRDefault="00B2770F" w:rsidP="00B2770F">
            <w:pPr>
              <w:spacing w:before="60" w:after="60" w:line="240" w:lineRule="auto"/>
              <w:jc w:val="center"/>
              <w:rPr>
                <w:sz w:val="16"/>
                <w:szCs w:val="16"/>
              </w:rPr>
            </w:pPr>
            <w:r w:rsidRPr="00B2770F">
              <w:rPr>
                <w:sz w:val="16"/>
                <w:szCs w:val="16"/>
              </w:rPr>
              <w:t>teren usług</w:t>
            </w:r>
          </w:p>
        </w:tc>
        <w:tc>
          <w:tcPr>
            <w:tcW w:w="1543" w:type="dxa"/>
            <w:vAlign w:val="center"/>
          </w:tcPr>
          <w:p w14:paraId="7F09693A" w14:textId="4B7B5B8B" w:rsidR="00B2770F" w:rsidRPr="00B2770F" w:rsidRDefault="00B2770F" w:rsidP="00B2770F">
            <w:pPr>
              <w:spacing w:before="60" w:after="60" w:line="240" w:lineRule="auto"/>
              <w:jc w:val="center"/>
              <w:rPr>
                <w:sz w:val="16"/>
                <w:szCs w:val="16"/>
              </w:rPr>
            </w:pPr>
            <w:r w:rsidRPr="00B2770F">
              <w:rPr>
                <w:sz w:val="16"/>
                <w:szCs w:val="16"/>
              </w:rPr>
              <w:t>1,2</w:t>
            </w:r>
          </w:p>
        </w:tc>
        <w:tc>
          <w:tcPr>
            <w:tcW w:w="1450" w:type="dxa"/>
            <w:vAlign w:val="center"/>
          </w:tcPr>
          <w:p w14:paraId="2716E58F" w14:textId="5673D097" w:rsidR="00B2770F" w:rsidRPr="00B2770F" w:rsidRDefault="00B2770F" w:rsidP="00B2770F">
            <w:pPr>
              <w:spacing w:before="60" w:after="60" w:line="240" w:lineRule="auto"/>
              <w:jc w:val="center"/>
              <w:rPr>
                <w:sz w:val="16"/>
                <w:szCs w:val="16"/>
              </w:rPr>
            </w:pPr>
            <w:r w:rsidRPr="00B2770F">
              <w:rPr>
                <w:sz w:val="16"/>
                <w:szCs w:val="16"/>
              </w:rPr>
              <w:t>50</w:t>
            </w:r>
          </w:p>
        </w:tc>
        <w:tc>
          <w:tcPr>
            <w:tcW w:w="1450" w:type="dxa"/>
            <w:vAlign w:val="center"/>
          </w:tcPr>
          <w:p w14:paraId="347172CC" w14:textId="34161CAE" w:rsidR="00B2770F" w:rsidRPr="00B2770F" w:rsidRDefault="00B2770F" w:rsidP="00B2770F">
            <w:pPr>
              <w:spacing w:before="60" w:after="60" w:line="240" w:lineRule="auto"/>
              <w:jc w:val="center"/>
              <w:rPr>
                <w:sz w:val="16"/>
                <w:szCs w:val="16"/>
              </w:rPr>
            </w:pPr>
            <w:r w:rsidRPr="00B2770F">
              <w:rPr>
                <w:sz w:val="16"/>
                <w:szCs w:val="16"/>
              </w:rPr>
              <w:t>12</w:t>
            </w:r>
          </w:p>
        </w:tc>
        <w:tc>
          <w:tcPr>
            <w:tcW w:w="1427" w:type="dxa"/>
            <w:vAlign w:val="center"/>
          </w:tcPr>
          <w:p w14:paraId="7F4DB966" w14:textId="4F57014C" w:rsidR="00B2770F" w:rsidRPr="00B2770F" w:rsidRDefault="00B2770F" w:rsidP="00B2770F">
            <w:pPr>
              <w:spacing w:before="60" w:after="60" w:line="240" w:lineRule="auto"/>
              <w:jc w:val="center"/>
              <w:rPr>
                <w:sz w:val="16"/>
                <w:szCs w:val="16"/>
              </w:rPr>
            </w:pPr>
            <w:r w:rsidRPr="00B2770F">
              <w:rPr>
                <w:sz w:val="16"/>
                <w:szCs w:val="16"/>
              </w:rPr>
              <w:t>20</w:t>
            </w:r>
          </w:p>
        </w:tc>
      </w:tr>
      <w:tr w:rsidR="00B2770F" w:rsidRPr="00B2770F" w14:paraId="0266A2A3" w14:textId="77777777" w:rsidTr="00B2770F">
        <w:trPr>
          <w:jc w:val="center"/>
        </w:trPr>
        <w:tc>
          <w:tcPr>
            <w:tcW w:w="970" w:type="dxa"/>
            <w:vAlign w:val="center"/>
          </w:tcPr>
          <w:p w14:paraId="1F4C12C1" w14:textId="5692063B" w:rsidR="00B2770F" w:rsidRPr="00B2770F" w:rsidRDefault="00B2770F" w:rsidP="00B2770F">
            <w:pPr>
              <w:spacing w:before="60" w:after="60" w:line="240" w:lineRule="auto"/>
              <w:jc w:val="center"/>
              <w:rPr>
                <w:sz w:val="16"/>
                <w:szCs w:val="16"/>
              </w:rPr>
            </w:pPr>
            <w:r w:rsidRPr="00B2770F">
              <w:rPr>
                <w:sz w:val="16"/>
                <w:szCs w:val="16"/>
              </w:rPr>
              <w:t>6SP</w:t>
            </w:r>
          </w:p>
        </w:tc>
        <w:tc>
          <w:tcPr>
            <w:tcW w:w="2186" w:type="dxa"/>
            <w:vAlign w:val="center"/>
          </w:tcPr>
          <w:p w14:paraId="44782684" w14:textId="57D9A264" w:rsidR="00B2770F" w:rsidRPr="00B2770F" w:rsidRDefault="00B2770F" w:rsidP="00B2770F">
            <w:pPr>
              <w:spacing w:before="60" w:after="60" w:line="240" w:lineRule="auto"/>
              <w:jc w:val="center"/>
              <w:rPr>
                <w:sz w:val="16"/>
                <w:szCs w:val="16"/>
              </w:rPr>
            </w:pPr>
            <w:r w:rsidRPr="00B2770F">
              <w:rPr>
                <w:sz w:val="16"/>
                <w:szCs w:val="16"/>
              </w:rPr>
              <w:t>teren usług</w:t>
            </w:r>
          </w:p>
        </w:tc>
        <w:tc>
          <w:tcPr>
            <w:tcW w:w="1543" w:type="dxa"/>
            <w:vAlign w:val="center"/>
          </w:tcPr>
          <w:p w14:paraId="506A7CD4" w14:textId="5337B1BD" w:rsidR="00B2770F" w:rsidRPr="00B2770F" w:rsidRDefault="00B2770F" w:rsidP="00B2770F">
            <w:pPr>
              <w:spacing w:before="60" w:after="60" w:line="240" w:lineRule="auto"/>
              <w:jc w:val="center"/>
              <w:rPr>
                <w:sz w:val="16"/>
                <w:szCs w:val="16"/>
              </w:rPr>
            </w:pPr>
            <w:r w:rsidRPr="00B2770F">
              <w:rPr>
                <w:sz w:val="16"/>
                <w:szCs w:val="16"/>
              </w:rPr>
              <w:t>1</w:t>
            </w:r>
          </w:p>
        </w:tc>
        <w:tc>
          <w:tcPr>
            <w:tcW w:w="1450" w:type="dxa"/>
            <w:vAlign w:val="center"/>
          </w:tcPr>
          <w:p w14:paraId="2043B9EB" w14:textId="1AAA9094" w:rsidR="00B2770F" w:rsidRPr="00B2770F" w:rsidRDefault="00B2770F" w:rsidP="00B2770F">
            <w:pPr>
              <w:spacing w:before="60" w:after="60" w:line="240" w:lineRule="auto"/>
              <w:jc w:val="center"/>
              <w:rPr>
                <w:sz w:val="16"/>
                <w:szCs w:val="16"/>
              </w:rPr>
            </w:pPr>
            <w:r w:rsidRPr="00B2770F">
              <w:rPr>
                <w:sz w:val="16"/>
                <w:szCs w:val="16"/>
              </w:rPr>
              <w:t>50</w:t>
            </w:r>
          </w:p>
        </w:tc>
        <w:tc>
          <w:tcPr>
            <w:tcW w:w="1450" w:type="dxa"/>
            <w:vAlign w:val="center"/>
          </w:tcPr>
          <w:p w14:paraId="61402B3C" w14:textId="1C794D58" w:rsidR="00B2770F" w:rsidRPr="00B2770F" w:rsidRDefault="00B2770F" w:rsidP="00B2770F">
            <w:pPr>
              <w:spacing w:before="60" w:after="60" w:line="240" w:lineRule="auto"/>
              <w:jc w:val="center"/>
              <w:rPr>
                <w:sz w:val="16"/>
                <w:szCs w:val="16"/>
              </w:rPr>
            </w:pPr>
            <w:r w:rsidRPr="00B2770F">
              <w:rPr>
                <w:sz w:val="16"/>
                <w:szCs w:val="16"/>
              </w:rPr>
              <w:t>12</w:t>
            </w:r>
          </w:p>
        </w:tc>
        <w:tc>
          <w:tcPr>
            <w:tcW w:w="1427" w:type="dxa"/>
            <w:vAlign w:val="center"/>
          </w:tcPr>
          <w:p w14:paraId="75C785D8" w14:textId="7498D8B2" w:rsidR="00B2770F" w:rsidRPr="00B2770F" w:rsidRDefault="00B2770F" w:rsidP="00B2770F">
            <w:pPr>
              <w:spacing w:before="60" w:after="60" w:line="240" w:lineRule="auto"/>
              <w:jc w:val="center"/>
              <w:rPr>
                <w:sz w:val="16"/>
                <w:szCs w:val="16"/>
              </w:rPr>
            </w:pPr>
            <w:r w:rsidRPr="00B2770F">
              <w:rPr>
                <w:sz w:val="16"/>
                <w:szCs w:val="16"/>
              </w:rPr>
              <w:t>20</w:t>
            </w:r>
          </w:p>
        </w:tc>
      </w:tr>
      <w:tr w:rsidR="00B2770F" w:rsidRPr="00B2770F" w14:paraId="5429A6ED" w14:textId="77777777" w:rsidTr="00B2770F">
        <w:trPr>
          <w:jc w:val="center"/>
        </w:trPr>
        <w:tc>
          <w:tcPr>
            <w:tcW w:w="970" w:type="dxa"/>
            <w:vAlign w:val="center"/>
          </w:tcPr>
          <w:p w14:paraId="2719369D" w14:textId="3B05D9A7" w:rsidR="00B2770F" w:rsidRPr="00B2770F" w:rsidRDefault="00B2770F" w:rsidP="00B2770F">
            <w:pPr>
              <w:spacing w:before="60" w:after="60" w:line="240" w:lineRule="auto"/>
              <w:jc w:val="center"/>
              <w:rPr>
                <w:sz w:val="16"/>
                <w:szCs w:val="16"/>
              </w:rPr>
            </w:pPr>
            <w:r w:rsidRPr="00B2770F">
              <w:rPr>
                <w:sz w:val="16"/>
                <w:szCs w:val="16"/>
              </w:rPr>
              <w:t>7SP</w:t>
            </w:r>
          </w:p>
        </w:tc>
        <w:tc>
          <w:tcPr>
            <w:tcW w:w="2186" w:type="dxa"/>
            <w:vAlign w:val="center"/>
          </w:tcPr>
          <w:p w14:paraId="0D50FA28" w14:textId="386E0B41" w:rsidR="00B2770F" w:rsidRPr="00B2770F" w:rsidRDefault="00B2770F" w:rsidP="00B2770F">
            <w:pPr>
              <w:spacing w:before="60" w:after="60" w:line="240" w:lineRule="auto"/>
              <w:jc w:val="center"/>
              <w:rPr>
                <w:sz w:val="16"/>
                <w:szCs w:val="16"/>
              </w:rPr>
            </w:pPr>
            <w:r w:rsidRPr="00B2770F">
              <w:rPr>
                <w:sz w:val="16"/>
                <w:szCs w:val="16"/>
              </w:rPr>
              <w:t>teren usług, teren zieleni naturalnej, teren lasu</w:t>
            </w:r>
          </w:p>
        </w:tc>
        <w:tc>
          <w:tcPr>
            <w:tcW w:w="1543" w:type="dxa"/>
            <w:vAlign w:val="center"/>
          </w:tcPr>
          <w:p w14:paraId="76999131" w14:textId="65E71DD9" w:rsidR="00B2770F" w:rsidRPr="00B2770F" w:rsidRDefault="00B2770F" w:rsidP="00B2770F">
            <w:pPr>
              <w:spacing w:before="60" w:after="60" w:line="240" w:lineRule="auto"/>
              <w:jc w:val="center"/>
              <w:rPr>
                <w:sz w:val="16"/>
                <w:szCs w:val="16"/>
              </w:rPr>
            </w:pPr>
            <w:r w:rsidRPr="00B2770F">
              <w:rPr>
                <w:sz w:val="16"/>
                <w:szCs w:val="16"/>
              </w:rPr>
              <w:t>1</w:t>
            </w:r>
          </w:p>
        </w:tc>
        <w:tc>
          <w:tcPr>
            <w:tcW w:w="1450" w:type="dxa"/>
            <w:vAlign w:val="center"/>
          </w:tcPr>
          <w:p w14:paraId="7C63FBA2" w14:textId="6E70EFB0" w:rsidR="00B2770F" w:rsidRPr="00B2770F" w:rsidRDefault="00B2770F" w:rsidP="00B2770F">
            <w:pPr>
              <w:spacing w:before="60" w:after="60" w:line="240" w:lineRule="auto"/>
              <w:jc w:val="center"/>
              <w:rPr>
                <w:sz w:val="16"/>
                <w:szCs w:val="16"/>
              </w:rPr>
            </w:pPr>
            <w:r w:rsidRPr="00B2770F">
              <w:rPr>
                <w:sz w:val="16"/>
                <w:szCs w:val="16"/>
              </w:rPr>
              <w:t>40</w:t>
            </w:r>
          </w:p>
        </w:tc>
        <w:tc>
          <w:tcPr>
            <w:tcW w:w="1450" w:type="dxa"/>
            <w:vAlign w:val="center"/>
          </w:tcPr>
          <w:p w14:paraId="22B9795A" w14:textId="7DA81551" w:rsidR="00B2770F" w:rsidRPr="00B2770F" w:rsidRDefault="00B2770F" w:rsidP="00B2770F">
            <w:pPr>
              <w:spacing w:before="60" w:after="60" w:line="240" w:lineRule="auto"/>
              <w:jc w:val="center"/>
              <w:rPr>
                <w:sz w:val="16"/>
                <w:szCs w:val="16"/>
              </w:rPr>
            </w:pPr>
            <w:r w:rsidRPr="00B2770F">
              <w:rPr>
                <w:sz w:val="16"/>
                <w:szCs w:val="16"/>
              </w:rPr>
              <w:t>12</w:t>
            </w:r>
          </w:p>
        </w:tc>
        <w:tc>
          <w:tcPr>
            <w:tcW w:w="1427" w:type="dxa"/>
            <w:vAlign w:val="center"/>
          </w:tcPr>
          <w:p w14:paraId="40714325" w14:textId="3446B14C" w:rsidR="00B2770F" w:rsidRPr="00B2770F" w:rsidRDefault="00B2770F" w:rsidP="00B2770F">
            <w:pPr>
              <w:spacing w:before="60" w:after="60" w:line="240" w:lineRule="auto"/>
              <w:jc w:val="center"/>
              <w:rPr>
                <w:sz w:val="16"/>
                <w:szCs w:val="16"/>
              </w:rPr>
            </w:pPr>
            <w:r w:rsidRPr="00B2770F">
              <w:rPr>
                <w:sz w:val="16"/>
                <w:szCs w:val="16"/>
              </w:rPr>
              <w:t>30</w:t>
            </w:r>
          </w:p>
        </w:tc>
      </w:tr>
      <w:tr w:rsidR="00B2770F" w:rsidRPr="00B2770F" w14:paraId="04E84137" w14:textId="77777777" w:rsidTr="00B2770F">
        <w:trPr>
          <w:jc w:val="center"/>
        </w:trPr>
        <w:tc>
          <w:tcPr>
            <w:tcW w:w="970" w:type="dxa"/>
            <w:vAlign w:val="center"/>
          </w:tcPr>
          <w:p w14:paraId="1A902803" w14:textId="6A7BBBCC" w:rsidR="00B2770F" w:rsidRPr="00B2770F" w:rsidRDefault="00B2770F" w:rsidP="00B2770F">
            <w:pPr>
              <w:spacing w:before="60" w:after="60" w:line="240" w:lineRule="auto"/>
              <w:jc w:val="center"/>
              <w:rPr>
                <w:sz w:val="16"/>
                <w:szCs w:val="16"/>
              </w:rPr>
            </w:pPr>
            <w:r w:rsidRPr="00B2770F">
              <w:rPr>
                <w:sz w:val="16"/>
                <w:szCs w:val="16"/>
              </w:rPr>
              <w:t>8SP</w:t>
            </w:r>
          </w:p>
        </w:tc>
        <w:tc>
          <w:tcPr>
            <w:tcW w:w="2186" w:type="dxa"/>
            <w:vAlign w:val="center"/>
          </w:tcPr>
          <w:p w14:paraId="275BB9CF" w14:textId="170C879B" w:rsidR="00B2770F" w:rsidRPr="00B2770F" w:rsidRDefault="00B2770F" w:rsidP="00B2770F">
            <w:pPr>
              <w:spacing w:before="60" w:after="60" w:line="240" w:lineRule="auto"/>
              <w:jc w:val="center"/>
              <w:rPr>
                <w:sz w:val="16"/>
                <w:szCs w:val="16"/>
              </w:rPr>
            </w:pPr>
            <w:r w:rsidRPr="00B2770F">
              <w:rPr>
                <w:sz w:val="16"/>
                <w:szCs w:val="16"/>
              </w:rPr>
              <w:t>teren usług</w:t>
            </w:r>
          </w:p>
        </w:tc>
        <w:tc>
          <w:tcPr>
            <w:tcW w:w="1543" w:type="dxa"/>
            <w:vAlign w:val="center"/>
          </w:tcPr>
          <w:p w14:paraId="04F3EEF4" w14:textId="56BAF45D" w:rsidR="00B2770F" w:rsidRPr="00B2770F" w:rsidRDefault="00B2770F" w:rsidP="00B2770F">
            <w:pPr>
              <w:spacing w:before="60" w:after="60" w:line="240" w:lineRule="auto"/>
              <w:jc w:val="center"/>
              <w:rPr>
                <w:sz w:val="16"/>
                <w:szCs w:val="16"/>
              </w:rPr>
            </w:pPr>
            <w:r w:rsidRPr="00B2770F">
              <w:rPr>
                <w:sz w:val="16"/>
                <w:szCs w:val="16"/>
              </w:rPr>
              <w:t>1,2</w:t>
            </w:r>
          </w:p>
        </w:tc>
        <w:tc>
          <w:tcPr>
            <w:tcW w:w="1450" w:type="dxa"/>
            <w:vAlign w:val="center"/>
          </w:tcPr>
          <w:p w14:paraId="1D22B553" w14:textId="5D3D7052" w:rsidR="00B2770F" w:rsidRPr="00B2770F" w:rsidRDefault="00B2770F" w:rsidP="00B2770F">
            <w:pPr>
              <w:spacing w:before="60" w:after="60" w:line="240" w:lineRule="auto"/>
              <w:jc w:val="center"/>
              <w:rPr>
                <w:sz w:val="16"/>
                <w:szCs w:val="16"/>
              </w:rPr>
            </w:pPr>
            <w:r w:rsidRPr="00B2770F">
              <w:rPr>
                <w:sz w:val="16"/>
                <w:szCs w:val="16"/>
              </w:rPr>
              <w:t>50</w:t>
            </w:r>
          </w:p>
        </w:tc>
        <w:tc>
          <w:tcPr>
            <w:tcW w:w="1450" w:type="dxa"/>
            <w:vAlign w:val="center"/>
          </w:tcPr>
          <w:p w14:paraId="5792EAD9" w14:textId="190AE025" w:rsidR="00B2770F" w:rsidRPr="00B2770F" w:rsidRDefault="00B2770F" w:rsidP="00B2770F">
            <w:pPr>
              <w:spacing w:before="60" w:after="60" w:line="240" w:lineRule="auto"/>
              <w:jc w:val="center"/>
              <w:rPr>
                <w:sz w:val="16"/>
                <w:szCs w:val="16"/>
              </w:rPr>
            </w:pPr>
            <w:r w:rsidRPr="00B2770F">
              <w:rPr>
                <w:sz w:val="16"/>
                <w:szCs w:val="16"/>
              </w:rPr>
              <w:t>12</w:t>
            </w:r>
          </w:p>
        </w:tc>
        <w:tc>
          <w:tcPr>
            <w:tcW w:w="1427" w:type="dxa"/>
            <w:vAlign w:val="center"/>
          </w:tcPr>
          <w:p w14:paraId="3A485B6D" w14:textId="5145A390" w:rsidR="00B2770F" w:rsidRPr="00B2770F" w:rsidRDefault="00B2770F" w:rsidP="00B2770F">
            <w:pPr>
              <w:spacing w:before="60" w:after="60" w:line="240" w:lineRule="auto"/>
              <w:jc w:val="center"/>
              <w:rPr>
                <w:sz w:val="16"/>
                <w:szCs w:val="16"/>
              </w:rPr>
            </w:pPr>
            <w:r w:rsidRPr="00B2770F">
              <w:rPr>
                <w:sz w:val="16"/>
                <w:szCs w:val="16"/>
              </w:rPr>
              <w:t>30</w:t>
            </w:r>
          </w:p>
        </w:tc>
      </w:tr>
      <w:tr w:rsidR="00B2770F" w:rsidRPr="00B2770F" w14:paraId="5FDA5F88" w14:textId="77777777" w:rsidTr="00B2770F">
        <w:trPr>
          <w:jc w:val="center"/>
        </w:trPr>
        <w:tc>
          <w:tcPr>
            <w:tcW w:w="970" w:type="dxa"/>
            <w:vAlign w:val="center"/>
          </w:tcPr>
          <w:p w14:paraId="6D85DABF" w14:textId="27E08309" w:rsidR="00B2770F" w:rsidRPr="00B2770F" w:rsidRDefault="00B2770F" w:rsidP="00B2770F">
            <w:pPr>
              <w:spacing w:before="60" w:after="60" w:line="240" w:lineRule="auto"/>
              <w:jc w:val="center"/>
              <w:rPr>
                <w:sz w:val="16"/>
                <w:szCs w:val="16"/>
              </w:rPr>
            </w:pPr>
            <w:r w:rsidRPr="00B2770F">
              <w:rPr>
                <w:sz w:val="16"/>
                <w:szCs w:val="16"/>
              </w:rPr>
              <w:t>9SP</w:t>
            </w:r>
          </w:p>
        </w:tc>
        <w:tc>
          <w:tcPr>
            <w:tcW w:w="2186" w:type="dxa"/>
            <w:vAlign w:val="center"/>
          </w:tcPr>
          <w:p w14:paraId="4325BF62" w14:textId="77A0A706" w:rsidR="00B2770F" w:rsidRPr="00B2770F" w:rsidRDefault="00B2770F" w:rsidP="00B2770F">
            <w:pPr>
              <w:spacing w:before="60" w:after="60" w:line="240" w:lineRule="auto"/>
              <w:jc w:val="center"/>
              <w:rPr>
                <w:sz w:val="16"/>
                <w:szCs w:val="16"/>
              </w:rPr>
            </w:pPr>
            <w:r w:rsidRPr="00B2770F">
              <w:rPr>
                <w:sz w:val="16"/>
                <w:szCs w:val="16"/>
              </w:rPr>
              <w:t>teren usług</w:t>
            </w:r>
          </w:p>
        </w:tc>
        <w:tc>
          <w:tcPr>
            <w:tcW w:w="1543" w:type="dxa"/>
            <w:vAlign w:val="center"/>
          </w:tcPr>
          <w:p w14:paraId="1A2BDEF5" w14:textId="6934779B" w:rsidR="00B2770F" w:rsidRPr="00B2770F" w:rsidRDefault="00B2770F" w:rsidP="00B2770F">
            <w:pPr>
              <w:spacing w:before="60" w:after="60" w:line="240" w:lineRule="auto"/>
              <w:jc w:val="center"/>
              <w:rPr>
                <w:sz w:val="16"/>
                <w:szCs w:val="16"/>
              </w:rPr>
            </w:pPr>
            <w:r w:rsidRPr="00B2770F">
              <w:rPr>
                <w:sz w:val="16"/>
                <w:szCs w:val="16"/>
              </w:rPr>
              <w:t>1,2</w:t>
            </w:r>
          </w:p>
        </w:tc>
        <w:tc>
          <w:tcPr>
            <w:tcW w:w="1450" w:type="dxa"/>
            <w:vAlign w:val="center"/>
          </w:tcPr>
          <w:p w14:paraId="20151401" w14:textId="1CDD5AD7" w:rsidR="00B2770F" w:rsidRPr="00B2770F" w:rsidRDefault="00B2770F" w:rsidP="00B2770F">
            <w:pPr>
              <w:spacing w:before="60" w:after="60" w:line="240" w:lineRule="auto"/>
              <w:jc w:val="center"/>
              <w:rPr>
                <w:sz w:val="16"/>
                <w:szCs w:val="16"/>
              </w:rPr>
            </w:pPr>
            <w:r w:rsidRPr="00B2770F">
              <w:rPr>
                <w:sz w:val="16"/>
                <w:szCs w:val="16"/>
              </w:rPr>
              <w:t>50</w:t>
            </w:r>
          </w:p>
        </w:tc>
        <w:tc>
          <w:tcPr>
            <w:tcW w:w="1450" w:type="dxa"/>
            <w:vAlign w:val="center"/>
          </w:tcPr>
          <w:p w14:paraId="63AD2A46" w14:textId="72F2A24D" w:rsidR="00B2770F" w:rsidRPr="00B2770F" w:rsidRDefault="00B2770F" w:rsidP="00B2770F">
            <w:pPr>
              <w:spacing w:before="60" w:after="60" w:line="240" w:lineRule="auto"/>
              <w:jc w:val="center"/>
              <w:rPr>
                <w:sz w:val="16"/>
                <w:szCs w:val="16"/>
              </w:rPr>
            </w:pPr>
            <w:r w:rsidRPr="00B2770F">
              <w:rPr>
                <w:sz w:val="16"/>
                <w:szCs w:val="16"/>
              </w:rPr>
              <w:t>11,5</w:t>
            </w:r>
          </w:p>
        </w:tc>
        <w:tc>
          <w:tcPr>
            <w:tcW w:w="1427" w:type="dxa"/>
            <w:vAlign w:val="center"/>
          </w:tcPr>
          <w:p w14:paraId="053BBD50" w14:textId="614946A7" w:rsidR="00B2770F" w:rsidRPr="00B2770F" w:rsidRDefault="00B2770F" w:rsidP="00B2770F">
            <w:pPr>
              <w:spacing w:before="60" w:after="60" w:line="240" w:lineRule="auto"/>
              <w:jc w:val="center"/>
              <w:rPr>
                <w:sz w:val="16"/>
                <w:szCs w:val="16"/>
              </w:rPr>
            </w:pPr>
            <w:r w:rsidRPr="00B2770F">
              <w:rPr>
                <w:sz w:val="16"/>
                <w:szCs w:val="16"/>
              </w:rPr>
              <w:t>30</w:t>
            </w:r>
          </w:p>
        </w:tc>
      </w:tr>
    </w:tbl>
    <w:p w14:paraId="52FEA48C" w14:textId="77777777" w:rsidR="00DA2DD2" w:rsidRPr="00B2770F" w:rsidRDefault="00DA2DD2" w:rsidP="00DA2DD2">
      <w:pPr>
        <w:spacing w:line="240" w:lineRule="auto"/>
        <w:jc w:val="right"/>
      </w:pPr>
      <w:r w:rsidRPr="00B2770F">
        <w:rPr>
          <w:sz w:val="18"/>
          <w:szCs w:val="18"/>
        </w:rPr>
        <w:t>Źródło: Opracowanie własne</w:t>
      </w:r>
    </w:p>
    <w:p w14:paraId="5D725498" w14:textId="207C9A3E" w:rsidR="00BA4A4E" w:rsidRPr="003E699E" w:rsidRDefault="00BA4A4E" w:rsidP="002E7EEB">
      <w:pPr>
        <w:pStyle w:val="Nagwek3"/>
      </w:pPr>
      <w:bookmarkStart w:id="30" w:name="_Toc200711959"/>
      <w:r w:rsidRPr="003E699E">
        <w:t>Strefa produkcji rolniczej</w:t>
      </w:r>
      <w:bookmarkEnd w:id="30"/>
    </w:p>
    <w:p w14:paraId="74698AF1" w14:textId="35F1A0B4" w:rsidR="003C1746" w:rsidRDefault="00BA11DC" w:rsidP="003E699E">
      <w:r w:rsidRPr="003E699E">
        <w:t xml:space="preserve">Obejmuje </w:t>
      </w:r>
      <w:r w:rsidR="003C1746" w:rsidRPr="003E699E">
        <w:t xml:space="preserve">teren </w:t>
      </w:r>
      <w:r w:rsidR="003C1746" w:rsidRPr="003E699E">
        <w:rPr>
          <w:bCs/>
        </w:rPr>
        <w:t xml:space="preserve">produkcji w </w:t>
      </w:r>
      <w:r w:rsidR="00810897" w:rsidRPr="003E699E">
        <w:rPr>
          <w:bCs/>
        </w:rPr>
        <w:t xml:space="preserve">indywidualnych </w:t>
      </w:r>
      <w:r w:rsidR="003C1746" w:rsidRPr="003E699E">
        <w:rPr>
          <w:bCs/>
        </w:rPr>
        <w:t>gospodarstwach rolnych</w:t>
      </w:r>
      <w:r w:rsidR="003C1746" w:rsidRPr="00316593">
        <w:rPr>
          <w:bCs/>
        </w:rPr>
        <w:t xml:space="preserve"> </w:t>
      </w:r>
      <w:r w:rsidR="003C1746" w:rsidRPr="003E699E">
        <w:t>tj. teren przeznaczony dla obiektów produkcyjnych, składów, magazynów i usług oraz dla obsługi produkcji w</w:t>
      </w:r>
      <w:r w:rsidR="00C11A81" w:rsidRPr="003E699E">
        <w:t> </w:t>
      </w:r>
      <w:r w:rsidR="003C1746" w:rsidRPr="003E699E">
        <w:t xml:space="preserve">gospodarstwach rolnych, hodowlanych i ogrodniczych m.in. hale i magazyny na sprzęt rolniczy i towar </w:t>
      </w:r>
      <w:r w:rsidR="003C1746" w:rsidRPr="00316593">
        <w:t>zlokalizowane poza głównym terenem podwórza, budynki gospodarcze, garaże, wiaty, szklarnie, a także zabudowę przetwórstwa rolno-spożywczego.</w:t>
      </w:r>
      <w:r w:rsidR="003E699E" w:rsidRPr="00316593">
        <w:t xml:space="preserve"> </w:t>
      </w:r>
    </w:p>
    <w:p w14:paraId="1114A8C4" w14:textId="60DA8D37" w:rsidR="00316593" w:rsidRPr="00316593" w:rsidRDefault="004662AC" w:rsidP="003E699E">
      <w:r w:rsidRPr="004662AC">
        <w:t xml:space="preserve">Celem wyznaczenia stref produkcji rolniczej było uporządkowanie istniejącego stanu zagospodarowania poprzez objęcie </w:t>
      </w:r>
      <w:r>
        <w:t xml:space="preserve">w ich ramach </w:t>
      </w:r>
      <w:r w:rsidRPr="004662AC">
        <w:t>obiektów i urządzeń związanych z</w:t>
      </w:r>
      <w:r w:rsidR="001B1B0C">
        <w:t> </w:t>
      </w:r>
      <w:r w:rsidRPr="004662AC">
        <w:t xml:space="preserve">prowadzoną działalnością rolniczą, stanowiących funkcjonalną kontynuację zabudowań gospodarskich, które w przeważającej liczbie przypadków zlokalizowane są poza głównym obszarem podwórza siedliskowego i tym samym nie kwalifikują się jako </w:t>
      </w:r>
      <w:r w:rsidR="001B1B0C">
        <w:t>obiekty</w:t>
      </w:r>
      <w:r w:rsidRPr="004662AC">
        <w:t xml:space="preserve"> zabudowy zagrodowej</w:t>
      </w:r>
      <w:r>
        <w:t>.</w:t>
      </w:r>
      <w:r w:rsidR="001B1B0C">
        <w:t xml:space="preserve"> </w:t>
      </w:r>
      <w:r w:rsidR="0039227C" w:rsidRPr="0039227C">
        <w:t>Jednocześnie należy podkreślić, że nowe tereny produkcji rolniczej zostały wyznaczone wyłącznie w oparciu o indywidualne wnioski mieszkańców, którzy wskazywali konkretne zapotrzebowanie na taką funkcję na określonych działkach. Plan uwzględnił te potrzeby w sposób selektywny i zgodny z uwarunkowaniami przestrzennymi oraz obowiązującymi przepisami prawa.</w:t>
      </w:r>
      <w:r>
        <w:t xml:space="preserve"> </w:t>
      </w:r>
      <w:r w:rsidR="009C614F" w:rsidRPr="009C614F">
        <w:t>W skali całej gminy nie stwierdzono potrzeby wyznaczania nowych, ogólnych terenów produkcji rolniczej, ponieważ aktualna struktura agrarna oraz istniejące zasoby siedliskowe i zagospodarowane już tereny rolnicze są wystarczające dla prowadzenia i dalszego rozwoju gospodarstw rolnych.</w:t>
      </w:r>
    </w:p>
    <w:p w14:paraId="2C588661" w14:textId="228F2AC0" w:rsidR="00BA11DC" w:rsidRPr="00592953" w:rsidRDefault="00BA11DC" w:rsidP="003C1746">
      <w:r w:rsidRPr="00316593">
        <w:rPr>
          <w:u w:val="single"/>
        </w:rPr>
        <w:t>Profil podstawowy:</w:t>
      </w:r>
      <w:r w:rsidRPr="00316593">
        <w:t xml:space="preserve"> </w:t>
      </w:r>
      <w:r w:rsidR="003C1746" w:rsidRPr="00592953">
        <w:t>teren produkcji w gospodarstwach rolnych, teren wielkotowarowej produkcji rolnej, teren akwakultury i obsługi rybactwa, teren komunikacji, teren ogrodów działkowych, teren infrastruktury technicznej</w:t>
      </w:r>
      <w:r w:rsidRPr="00592953">
        <w:t>.</w:t>
      </w:r>
    </w:p>
    <w:p w14:paraId="5B27EEFC" w14:textId="6393A659" w:rsidR="00BA11DC" w:rsidRPr="00592953" w:rsidRDefault="00BA11DC" w:rsidP="00BA11DC">
      <w:pPr>
        <w:spacing w:before="240" w:line="240" w:lineRule="auto"/>
        <w:jc w:val="center"/>
      </w:pPr>
      <w:bookmarkStart w:id="31" w:name="_Toc200712001"/>
      <w:r w:rsidRPr="00592953">
        <w:rPr>
          <w:b/>
          <w:bCs/>
          <w:sz w:val="20"/>
          <w:szCs w:val="20"/>
        </w:rPr>
        <w:lastRenderedPageBreak/>
        <w:t xml:space="preserve">Tabela </w:t>
      </w:r>
      <w:r w:rsidRPr="00592953">
        <w:rPr>
          <w:b/>
          <w:bCs/>
          <w:i/>
          <w:iCs/>
          <w:sz w:val="20"/>
          <w:szCs w:val="20"/>
        </w:rPr>
        <w:fldChar w:fldCharType="begin"/>
      </w:r>
      <w:r w:rsidRPr="00592953">
        <w:rPr>
          <w:b/>
          <w:bCs/>
          <w:sz w:val="20"/>
          <w:szCs w:val="20"/>
        </w:rPr>
        <w:instrText xml:space="preserve"> SEQ Tabela \* ARABIC </w:instrText>
      </w:r>
      <w:r w:rsidRPr="00592953">
        <w:rPr>
          <w:b/>
          <w:bCs/>
          <w:i/>
          <w:iCs/>
          <w:sz w:val="20"/>
          <w:szCs w:val="20"/>
        </w:rPr>
        <w:fldChar w:fldCharType="separate"/>
      </w:r>
      <w:r w:rsidR="00AE493B">
        <w:rPr>
          <w:b/>
          <w:bCs/>
          <w:noProof/>
          <w:sz w:val="20"/>
          <w:szCs w:val="20"/>
        </w:rPr>
        <w:t>7</w:t>
      </w:r>
      <w:r w:rsidRPr="00592953">
        <w:rPr>
          <w:b/>
          <w:bCs/>
          <w:i/>
          <w:iCs/>
          <w:sz w:val="20"/>
          <w:szCs w:val="20"/>
        </w:rPr>
        <w:fldChar w:fldCharType="end"/>
      </w:r>
      <w:r w:rsidRPr="00592953">
        <w:rPr>
          <w:b/>
          <w:bCs/>
          <w:sz w:val="20"/>
          <w:szCs w:val="20"/>
        </w:rPr>
        <w:t>. Gminny katalog wyznaczonych stref produkcji rolniczej</w:t>
      </w:r>
      <w:bookmarkEnd w:id="31"/>
    </w:p>
    <w:tbl>
      <w:tblPr>
        <w:tblStyle w:val="Tabela-Siatka"/>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970"/>
        <w:gridCol w:w="2693"/>
        <w:gridCol w:w="1276"/>
        <w:gridCol w:w="1417"/>
        <w:gridCol w:w="1243"/>
        <w:gridCol w:w="1427"/>
      </w:tblGrid>
      <w:tr w:rsidR="00BA11DC" w:rsidRPr="00312331" w14:paraId="06A547E9" w14:textId="77777777" w:rsidTr="00E9566A">
        <w:trPr>
          <w:tblHeader/>
          <w:jc w:val="center"/>
        </w:trPr>
        <w:tc>
          <w:tcPr>
            <w:tcW w:w="970" w:type="dxa"/>
            <w:shd w:val="clear" w:color="auto" w:fill="BFBFBF" w:themeFill="background1" w:themeFillShade="BF"/>
            <w:vAlign w:val="center"/>
          </w:tcPr>
          <w:p w14:paraId="260818C8" w14:textId="77777777" w:rsidR="00BA11DC" w:rsidRPr="00312331" w:rsidRDefault="00BA11DC" w:rsidP="003B6634">
            <w:pPr>
              <w:spacing w:before="60" w:after="60" w:line="240" w:lineRule="auto"/>
              <w:jc w:val="center"/>
              <w:rPr>
                <w:b/>
                <w:bCs/>
                <w:sz w:val="16"/>
                <w:szCs w:val="16"/>
              </w:rPr>
            </w:pPr>
            <w:r w:rsidRPr="00312331">
              <w:rPr>
                <w:b/>
                <w:bCs/>
                <w:sz w:val="16"/>
                <w:szCs w:val="16"/>
              </w:rPr>
              <w:t>Symbol</w:t>
            </w:r>
          </w:p>
        </w:tc>
        <w:tc>
          <w:tcPr>
            <w:tcW w:w="2693" w:type="dxa"/>
            <w:shd w:val="clear" w:color="auto" w:fill="BFBFBF" w:themeFill="background1" w:themeFillShade="BF"/>
            <w:vAlign w:val="center"/>
          </w:tcPr>
          <w:p w14:paraId="1FAB8554" w14:textId="77777777" w:rsidR="00BA11DC" w:rsidRPr="00312331" w:rsidRDefault="00BA11DC" w:rsidP="003B6634">
            <w:pPr>
              <w:spacing w:before="60" w:after="60" w:line="240" w:lineRule="auto"/>
              <w:jc w:val="center"/>
              <w:rPr>
                <w:b/>
                <w:bCs/>
                <w:sz w:val="16"/>
                <w:szCs w:val="16"/>
              </w:rPr>
            </w:pPr>
            <w:r w:rsidRPr="00312331">
              <w:rPr>
                <w:b/>
                <w:bCs/>
                <w:sz w:val="16"/>
                <w:szCs w:val="16"/>
              </w:rPr>
              <w:t>Profil dodatkowy</w:t>
            </w:r>
          </w:p>
        </w:tc>
        <w:tc>
          <w:tcPr>
            <w:tcW w:w="1276" w:type="dxa"/>
            <w:shd w:val="clear" w:color="auto" w:fill="BFBFBF" w:themeFill="background1" w:themeFillShade="BF"/>
            <w:vAlign w:val="center"/>
          </w:tcPr>
          <w:p w14:paraId="1226A4BC" w14:textId="77777777" w:rsidR="00BA11DC" w:rsidRPr="00312331" w:rsidRDefault="00BA11DC" w:rsidP="003B6634">
            <w:pPr>
              <w:spacing w:before="60" w:after="60" w:line="240" w:lineRule="auto"/>
              <w:jc w:val="center"/>
              <w:rPr>
                <w:b/>
                <w:bCs/>
                <w:sz w:val="16"/>
                <w:szCs w:val="16"/>
              </w:rPr>
            </w:pPr>
            <w:r w:rsidRPr="00312331">
              <w:rPr>
                <w:b/>
                <w:bCs/>
                <w:sz w:val="16"/>
                <w:szCs w:val="16"/>
              </w:rPr>
              <w:t>Maksymalna nadziemna intensywność zabudowy</w:t>
            </w:r>
          </w:p>
        </w:tc>
        <w:tc>
          <w:tcPr>
            <w:tcW w:w="1417" w:type="dxa"/>
            <w:shd w:val="clear" w:color="auto" w:fill="BFBFBF" w:themeFill="background1" w:themeFillShade="BF"/>
            <w:vAlign w:val="center"/>
          </w:tcPr>
          <w:p w14:paraId="6F8A8321" w14:textId="77777777" w:rsidR="00BA11DC" w:rsidRPr="00312331" w:rsidRDefault="00BA11DC" w:rsidP="003B6634">
            <w:pPr>
              <w:spacing w:before="60" w:after="60" w:line="240" w:lineRule="auto"/>
              <w:jc w:val="center"/>
              <w:rPr>
                <w:b/>
                <w:bCs/>
                <w:sz w:val="16"/>
                <w:szCs w:val="16"/>
              </w:rPr>
            </w:pPr>
            <w:r w:rsidRPr="00312331">
              <w:rPr>
                <w:b/>
                <w:bCs/>
                <w:sz w:val="16"/>
                <w:szCs w:val="16"/>
              </w:rPr>
              <w:t>Maksymalny udział powierzchni zabudowy [%]</w:t>
            </w:r>
          </w:p>
        </w:tc>
        <w:tc>
          <w:tcPr>
            <w:tcW w:w="1243" w:type="dxa"/>
            <w:shd w:val="clear" w:color="auto" w:fill="BFBFBF" w:themeFill="background1" w:themeFillShade="BF"/>
            <w:vAlign w:val="center"/>
          </w:tcPr>
          <w:p w14:paraId="2FD58A17" w14:textId="77777777" w:rsidR="00BA11DC" w:rsidRPr="00312331" w:rsidRDefault="00BA11DC" w:rsidP="003B6634">
            <w:pPr>
              <w:spacing w:before="60" w:after="60" w:line="240" w:lineRule="auto"/>
              <w:jc w:val="center"/>
              <w:rPr>
                <w:b/>
                <w:bCs/>
                <w:sz w:val="16"/>
                <w:szCs w:val="16"/>
              </w:rPr>
            </w:pPr>
            <w:r w:rsidRPr="00312331">
              <w:rPr>
                <w:b/>
                <w:bCs/>
                <w:sz w:val="16"/>
                <w:szCs w:val="16"/>
              </w:rPr>
              <w:t>Maksymalna wysokość zabudowy [m]</w:t>
            </w:r>
          </w:p>
        </w:tc>
        <w:tc>
          <w:tcPr>
            <w:tcW w:w="1427" w:type="dxa"/>
            <w:shd w:val="clear" w:color="auto" w:fill="BFBFBF" w:themeFill="background1" w:themeFillShade="BF"/>
            <w:vAlign w:val="center"/>
          </w:tcPr>
          <w:p w14:paraId="2E1F6CFF" w14:textId="6DB637EC" w:rsidR="00BA11DC" w:rsidRPr="00312331" w:rsidRDefault="00722D7D" w:rsidP="003B6634">
            <w:pPr>
              <w:spacing w:before="60" w:after="60" w:line="240" w:lineRule="auto"/>
              <w:jc w:val="center"/>
              <w:rPr>
                <w:b/>
                <w:bCs/>
                <w:sz w:val="16"/>
                <w:szCs w:val="16"/>
              </w:rPr>
            </w:pPr>
            <w:r w:rsidRPr="00312331">
              <w:rPr>
                <w:b/>
                <w:bCs/>
                <w:sz w:val="16"/>
                <w:szCs w:val="16"/>
              </w:rPr>
              <w:t>Minimalny udział powierzchni biologicznie czynnej [%]</w:t>
            </w:r>
          </w:p>
        </w:tc>
      </w:tr>
      <w:tr w:rsidR="003B6634" w:rsidRPr="00312331" w14:paraId="4C5CE51B" w14:textId="77777777" w:rsidTr="00E9566A">
        <w:trPr>
          <w:jc w:val="center"/>
        </w:trPr>
        <w:tc>
          <w:tcPr>
            <w:tcW w:w="970" w:type="dxa"/>
            <w:vAlign w:val="center"/>
          </w:tcPr>
          <w:p w14:paraId="0DC45DE2" w14:textId="0E932C09" w:rsidR="003B6634" w:rsidRPr="00312331" w:rsidRDefault="003B6634" w:rsidP="003B6634">
            <w:pPr>
              <w:spacing w:before="60" w:after="60" w:line="240" w:lineRule="auto"/>
              <w:jc w:val="center"/>
              <w:rPr>
                <w:sz w:val="16"/>
                <w:szCs w:val="16"/>
              </w:rPr>
            </w:pPr>
            <w:r w:rsidRPr="00312331">
              <w:rPr>
                <w:sz w:val="16"/>
                <w:szCs w:val="16"/>
              </w:rPr>
              <w:t>1SR</w:t>
            </w:r>
          </w:p>
        </w:tc>
        <w:tc>
          <w:tcPr>
            <w:tcW w:w="2693" w:type="dxa"/>
            <w:vAlign w:val="center"/>
          </w:tcPr>
          <w:p w14:paraId="41526F55" w14:textId="59437CE3" w:rsidR="003B6634" w:rsidRPr="00312331" w:rsidRDefault="003B6634" w:rsidP="003B6634">
            <w:pPr>
              <w:spacing w:before="60" w:after="60" w:line="240" w:lineRule="auto"/>
              <w:jc w:val="center"/>
              <w:rPr>
                <w:sz w:val="16"/>
                <w:szCs w:val="16"/>
              </w:rPr>
            </w:pPr>
            <w:r w:rsidRPr="00312331">
              <w:rPr>
                <w:sz w:val="16"/>
                <w:szCs w:val="16"/>
              </w:rPr>
              <w:t>teren rolnictwa z zakazem zabudowy</w:t>
            </w:r>
          </w:p>
        </w:tc>
        <w:tc>
          <w:tcPr>
            <w:tcW w:w="1276" w:type="dxa"/>
            <w:vAlign w:val="center"/>
          </w:tcPr>
          <w:p w14:paraId="1285ED9E" w14:textId="3F4AB2FD" w:rsidR="003B6634" w:rsidRPr="00312331" w:rsidRDefault="003B6634" w:rsidP="003B6634">
            <w:pPr>
              <w:spacing w:before="60" w:after="60" w:line="240" w:lineRule="auto"/>
              <w:jc w:val="center"/>
              <w:rPr>
                <w:sz w:val="16"/>
                <w:szCs w:val="16"/>
              </w:rPr>
            </w:pPr>
            <w:r w:rsidRPr="00312331">
              <w:rPr>
                <w:sz w:val="16"/>
                <w:szCs w:val="16"/>
              </w:rPr>
              <w:t>0,6</w:t>
            </w:r>
          </w:p>
        </w:tc>
        <w:tc>
          <w:tcPr>
            <w:tcW w:w="1417" w:type="dxa"/>
            <w:vAlign w:val="center"/>
          </w:tcPr>
          <w:p w14:paraId="36F982CB" w14:textId="2A06B726" w:rsidR="003B6634" w:rsidRPr="00312331" w:rsidRDefault="003B6634" w:rsidP="003B6634">
            <w:pPr>
              <w:spacing w:before="60" w:after="60" w:line="240" w:lineRule="auto"/>
              <w:jc w:val="center"/>
              <w:rPr>
                <w:sz w:val="16"/>
                <w:szCs w:val="16"/>
              </w:rPr>
            </w:pPr>
            <w:r w:rsidRPr="00312331">
              <w:rPr>
                <w:sz w:val="16"/>
                <w:szCs w:val="16"/>
              </w:rPr>
              <w:t>30</w:t>
            </w:r>
          </w:p>
        </w:tc>
        <w:tc>
          <w:tcPr>
            <w:tcW w:w="1243" w:type="dxa"/>
            <w:vAlign w:val="center"/>
          </w:tcPr>
          <w:p w14:paraId="1D1B68A9" w14:textId="2C7215CF"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3F8AD6BD" w14:textId="43C1F89F"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6D844771" w14:textId="77777777" w:rsidTr="00E9566A">
        <w:trPr>
          <w:jc w:val="center"/>
        </w:trPr>
        <w:tc>
          <w:tcPr>
            <w:tcW w:w="970" w:type="dxa"/>
            <w:vAlign w:val="center"/>
          </w:tcPr>
          <w:p w14:paraId="22CE0B7C" w14:textId="72C1D14C" w:rsidR="003B6634" w:rsidRPr="00312331" w:rsidRDefault="003B6634" w:rsidP="003B6634">
            <w:pPr>
              <w:spacing w:before="60" w:after="60" w:line="240" w:lineRule="auto"/>
              <w:jc w:val="center"/>
              <w:rPr>
                <w:sz w:val="16"/>
                <w:szCs w:val="16"/>
              </w:rPr>
            </w:pPr>
            <w:r w:rsidRPr="00312331">
              <w:rPr>
                <w:sz w:val="16"/>
                <w:szCs w:val="16"/>
              </w:rPr>
              <w:t>2SR</w:t>
            </w:r>
          </w:p>
        </w:tc>
        <w:tc>
          <w:tcPr>
            <w:tcW w:w="2693" w:type="dxa"/>
            <w:vAlign w:val="center"/>
          </w:tcPr>
          <w:p w14:paraId="559B633F" w14:textId="6102514F" w:rsidR="003B6634" w:rsidRPr="00312331" w:rsidRDefault="003B6634" w:rsidP="003B6634">
            <w:pPr>
              <w:spacing w:before="60" w:after="60" w:line="240" w:lineRule="auto"/>
              <w:jc w:val="center"/>
              <w:rPr>
                <w:sz w:val="16"/>
                <w:szCs w:val="16"/>
              </w:rPr>
            </w:pPr>
            <w:r w:rsidRPr="00312331">
              <w:rPr>
                <w:sz w:val="16"/>
                <w:szCs w:val="16"/>
              </w:rPr>
              <w:t>teren rolnictwa z zakazem zabudowy</w:t>
            </w:r>
          </w:p>
        </w:tc>
        <w:tc>
          <w:tcPr>
            <w:tcW w:w="1276" w:type="dxa"/>
            <w:vAlign w:val="center"/>
          </w:tcPr>
          <w:p w14:paraId="453B4180" w14:textId="567D4E27" w:rsidR="003B6634" w:rsidRPr="00312331" w:rsidRDefault="003B6634" w:rsidP="003B6634">
            <w:pPr>
              <w:spacing w:before="60" w:after="60" w:line="240" w:lineRule="auto"/>
              <w:jc w:val="center"/>
              <w:rPr>
                <w:sz w:val="16"/>
                <w:szCs w:val="16"/>
              </w:rPr>
            </w:pPr>
            <w:r w:rsidRPr="00312331">
              <w:rPr>
                <w:sz w:val="16"/>
                <w:szCs w:val="16"/>
              </w:rPr>
              <w:t>0,6</w:t>
            </w:r>
          </w:p>
        </w:tc>
        <w:tc>
          <w:tcPr>
            <w:tcW w:w="1417" w:type="dxa"/>
            <w:vAlign w:val="center"/>
          </w:tcPr>
          <w:p w14:paraId="0D4CAEA2" w14:textId="575562B4" w:rsidR="003B6634" w:rsidRPr="00312331" w:rsidRDefault="003B6634" w:rsidP="003B6634">
            <w:pPr>
              <w:spacing w:before="60" w:after="60" w:line="240" w:lineRule="auto"/>
              <w:jc w:val="center"/>
              <w:rPr>
                <w:sz w:val="16"/>
                <w:szCs w:val="16"/>
              </w:rPr>
            </w:pPr>
            <w:r w:rsidRPr="00312331">
              <w:rPr>
                <w:sz w:val="16"/>
                <w:szCs w:val="16"/>
              </w:rPr>
              <w:t>30</w:t>
            </w:r>
          </w:p>
        </w:tc>
        <w:tc>
          <w:tcPr>
            <w:tcW w:w="1243" w:type="dxa"/>
            <w:vAlign w:val="center"/>
          </w:tcPr>
          <w:p w14:paraId="51D43C3D" w14:textId="1D376B9B"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5617E3A0" w14:textId="7D9D1009"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6D4E6F21" w14:textId="77777777" w:rsidTr="00E9566A">
        <w:trPr>
          <w:jc w:val="center"/>
        </w:trPr>
        <w:tc>
          <w:tcPr>
            <w:tcW w:w="970" w:type="dxa"/>
            <w:vAlign w:val="center"/>
          </w:tcPr>
          <w:p w14:paraId="0050A91E" w14:textId="2F936B93" w:rsidR="003B6634" w:rsidRPr="00312331" w:rsidRDefault="003B6634" w:rsidP="003B6634">
            <w:pPr>
              <w:spacing w:before="60" w:after="60" w:line="240" w:lineRule="auto"/>
              <w:jc w:val="center"/>
              <w:rPr>
                <w:sz w:val="16"/>
                <w:szCs w:val="16"/>
              </w:rPr>
            </w:pPr>
            <w:r w:rsidRPr="00312331">
              <w:rPr>
                <w:sz w:val="16"/>
                <w:szCs w:val="16"/>
              </w:rPr>
              <w:t>3SR</w:t>
            </w:r>
          </w:p>
        </w:tc>
        <w:tc>
          <w:tcPr>
            <w:tcW w:w="2693" w:type="dxa"/>
            <w:vAlign w:val="center"/>
          </w:tcPr>
          <w:p w14:paraId="3174817F" w14:textId="71E58E9B"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 teren zieleni urządzonej, teren zieleni naturalnej, teren wód</w:t>
            </w:r>
          </w:p>
        </w:tc>
        <w:tc>
          <w:tcPr>
            <w:tcW w:w="1276" w:type="dxa"/>
            <w:vAlign w:val="center"/>
          </w:tcPr>
          <w:p w14:paraId="5D98B54F" w14:textId="125FBEBB" w:rsidR="003B6634" w:rsidRPr="00312331" w:rsidRDefault="003B6634" w:rsidP="003B6634">
            <w:pPr>
              <w:spacing w:before="60" w:after="60" w:line="240" w:lineRule="auto"/>
              <w:jc w:val="center"/>
              <w:rPr>
                <w:sz w:val="16"/>
                <w:szCs w:val="16"/>
              </w:rPr>
            </w:pPr>
            <w:r w:rsidRPr="00312331">
              <w:rPr>
                <w:sz w:val="16"/>
                <w:szCs w:val="16"/>
              </w:rPr>
              <w:t>0,6</w:t>
            </w:r>
          </w:p>
        </w:tc>
        <w:tc>
          <w:tcPr>
            <w:tcW w:w="1417" w:type="dxa"/>
            <w:vAlign w:val="center"/>
          </w:tcPr>
          <w:p w14:paraId="46708D90" w14:textId="6162E13D" w:rsidR="003B6634" w:rsidRPr="00312331" w:rsidRDefault="003B6634" w:rsidP="003B6634">
            <w:pPr>
              <w:spacing w:before="60" w:after="60" w:line="240" w:lineRule="auto"/>
              <w:jc w:val="center"/>
              <w:rPr>
                <w:sz w:val="16"/>
                <w:szCs w:val="16"/>
              </w:rPr>
            </w:pPr>
            <w:r w:rsidRPr="00312331">
              <w:rPr>
                <w:sz w:val="16"/>
                <w:szCs w:val="16"/>
              </w:rPr>
              <w:t>30</w:t>
            </w:r>
          </w:p>
        </w:tc>
        <w:tc>
          <w:tcPr>
            <w:tcW w:w="1243" w:type="dxa"/>
            <w:vAlign w:val="center"/>
          </w:tcPr>
          <w:p w14:paraId="66F39C6F" w14:textId="0F2116C6"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2AC54756" w14:textId="7CE1644B"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78C8FC16" w14:textId="77777777" w:rsidTr="00E9566A">
        <w:trPr>
          <w:jc w:val="center"/>
        </w:trPr>
        <w:tc>
          <w:tcPr>
            <w:tcW w:w="970" w:type="dxa"/>
            <w:vAlign w:val="center"/>
          </w:tcPr>
          <w:p w14:paraId="2082FD03" w14:textId="25E96A1C" w:rsidR="003B6634" w:rsidRPr="00312331" w:rsidRDefault="003B6634" w:rsidP="003B6634">
            <w:pPr>
              <w:spacing w:before="60" w:after="60" w:line="240" w:lineRule="auto"/>
              <w:jc w:val="center"/>
              <w:rPr>
                <w:sz w:val="16"/>
                <w:szCs w:val="16"/>
              </w:rPr>
            </w:pPr>
            <w:r w:rsidRPr="00312331">
              <w:rPr>
                <w:sz w:val="16"/>
                <w:szCs w:val="16"/>
              </w:rPr>
              <w:t>4SR</w:t>
            </w:r>
          </w:p>
        </w:tc>
        <w:tc>
          <w:tcPr>
            <w:tcW w:w="2693" w:type="dxa"/>
            <w:vAlign w:val="center"/>
          </w:tcPr>
          <w:p w14:paraId="5C312A04" w14:textId="2EF29A9E"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 teren zieleni urządzonej, teren zieleni naturalnej, teren lasu</w:t>
            </w:r>
          </w:p>
        </w:tc>
        <w:tc>
          <w:tcPr>
            <w:tcW w:w="1276" w:type="dxa"/>
            <w:vAlign w:val="center"/>
          </w:tcPr>
          <w:p w14:paraId="6525B1B2" w14:textId="1B24C1C5" w:rsidR="003B6634" w:rsidRPr="00312331" w:rsidRDefault="003B6634" w:rsidP="003B6634">
            <w:pPr>
              <w:spacing w:before="60" w:after="60" w:line="240" w:lineRule="auto"/>
              <w:jc w:val="center"/>
              <w:rPr>
                <w:sz w:val="16"/>
                <w:szCs w:val="16"/>
              </w:rPr>
            </w:pPr>
            <w:r w:rsidRPr="00312331">
              <w:rPr>
                <w:sz w:val="16"/>
                <w:szCs w:val="16"/>
              </w:rPr>
              <w:t>0,6</w:t>
            </w:r>
          </w:p>
        </w:tc>
        <w:tc>
          <w:tcPr>
            <w:tcW w:w="1417" w:type="dxa"/>
            <w:vAlign w:val="center"/>
          </w:tcPr>
          <w:p w14:paraId="721ED61F" w14:textId="3047A941" w:rsidR="003B6634" w:rsidRPr="00312331" w:rsidRDefault="003B6634" w:rsidP="003B6634">
            <w:pPr>
              <w:spacing w:before="60" w:after="60" w:line="240" w:lineRule="auto"/>
              <w:jc w:val="center"/>
              <w:rPr>
                <w:sz w:val="16"/>
                <w:szCs w:val="16"/>
              </w:rPr>
            </w:pPr>
            <w:r w:rsidRPr="00312331">
              <w:rPr>
                <w:sz w:val="16"/>
                <w:szCs w:val="16"/>
              </w:rPr>
              <w:t>30</w:t>
            </w:r>
          </w:p>
        </w:tc>
        <w:tc>
          <w:tcPr>
            <w:tcW w:w="1243" w:type="dxa"/>
            <w:vAlign w:val="center"/>
          </w:tcPr>
          <w:p w14:paraId="24096903" w14:textId="31EE5506"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180E5469" w14:textId="0B29689E"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68AE54D8" w14:textId="77777777" w:rsidTr="00E9566A">
        <w:trPr>
          <w:jc w:val="center"/>
        </w:trPr>
        <w:tc>
          <w:tcPr>
            <w:tcW w:w="970" w:type="dxa"/>
            <w:vAlign w:val="center"/>
          </w:tcPr>
          <w:p w14:paraId="4C3699CA" w14:textId="208234D5" w:rsidR="003B6634" w:rsidRPr="00312331" w:rsidRDefault="003B6634" w:rsidP="003B6634">
            <w:pPr>
              <w:spacing w:before="60" w:after="60" w:line="240" w:lineRule="auto"/>
              <w:jc w:val="center"/>
              <w:rPr>
                <w:sz w:val="16"/>
                <w:szCs w:val="16"/>
              </w:rPr>
            </w:pPr>
            <w:r w:rsidRPr="00312331">
              <w:rPr>
                <w:sz w:val="16"/>
                <w:szCs w:val="16"/>
              </w:rPr>
              <w:t>5SR</w:t>
            </w:r>
          </w:p>
        </w:tc>
        <w:tc>
          <w:tcPr>
            <w:tcW w:w="2693" w:type="dxa"/>
            <w:vAlign w:val="center"/>
          </w:tcPr>
          <w:p w14:paraId="65B6C42E" w14:textId="3EBAAB8D"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 teren zieleni urządzonej, teren zieleni naturalnej</w:t>
            </w:r>
          </w:p>
        </w:tc>
        <w:tc>
          <w:tcPr>
            <w:tcW w:w="1276" w:type="dxa"/>
            <w:vAlign w:val="center"/>
          </w:tcPr>
          <w:p w14:paraId="2F9104D5" w14:textId="4923FFBD" w:rsidR="003B6634" w:rsidRPr="00312331" w:rsidRDefault="003B6634" w:rsidP="003B6634">
            <w:pPr>
              <w:spacing w:before="60" w:after="60" w:line="240" w:lineRule="auto"/>
              <w:jc w:val="center"/>
              <w:rPr>
                <w:sz w:val="16"/>
                <w:szCs w:val="16"/>
              </w:rPr>
            </w:pPr>
            <w:r w:rsidRPr="00312331">
              <w:rPr>
                <w:sz w:val="16"/>
                <w:szCs w:val="16"/>
              </w:rPr>
              <w:t>0,6</w:t>
            </w:r>
          </w:p>
        </w:tc>
        <w:tc>
          <w:tcPr>
            <w:tcW w:w="1417" w:type="dxa"/>
            <w:vAlign w:val="center"/>
          </w:tcPr>
          <w:p w14:paraId="69733D56" w14:textId="5825E788" w:rsidR="003B6634" w:rsidRPr="00312331" w:rsidRDefault="003B6634" w:rsidP="003B6634">
            <w:pPr>
              <w:spacing w:before="60" w:after="60" w:line="240" w:lineRule="auto"/>
              <w:jc w:val="center"/>
              <w:rPr>
                <w:sz w:val="16"/>
                <w:szCs w:val="16"/>
              </w:rPr>
            </w:pPr>
            <w:r w:rsidRPr="00312331">
              <w:rPr>
                <w:sz w:val="16"/>
                <w:szCs w:val="16"/>
              </w:rPr>
              <w:t>30</w:t>
            </w:r>
          </w:p>
        </w:tc>
        <w:tc>
          <w:tcPr>
            <w:tcW w:w="1243" w:type="dxa"/>
            <w:vAlign w:val="center"/>
          </w:tcPr>
          <w:p w14:paraId="050503E8" w14:textId="710F7B59"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2C7391D5" w14:textId="50CF9429"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2A079A94" w14:textId="77777777" w:rsidTr="00E9566A">
        <w:trPr>
          <w:jc w:val="center"/>
        </w:trPr>
        <w:tc>
          <w:tcPr>
            <w:tcW w:w="970" w:type="dxa"/>
            <w:vAlign w:val="center"/>
          </w:tcPr>
          <w:p w14:paraId="5E023864" w14:textId="0DBAAE9F" w:rsidR="003B6634" w:rsidRPr="00312331" w:rsidRDefault="003B6634" w:rsidP="003B6634">
            <w:pPr>
              <w:spacing w:before="60" w:after="60" w:line="240" w:lineRule="auto"/>
              <w:jc w:val="center"/>
              <w:rPr>
                <w:sz w:val="16"/>
                <w:szCs w:val="16"/>
              </w:rPr>
            </w:pPr>
            <w:r w:rsidRPr="00312331">
              <w:rPr>
                <w:sz w:val="16"/>
                <w:szCs w:val="16"/>
              </w:rPr>
              <w:t>6SR</w:t>
            </w:r>
          </w:p>
        </w:tc>
        <w:tc>
          <w:tcPr>
            <w:tcW w:w="2693" w:type="dxa"/>
            <w:vAlign w:val="center"/>
          </w:tcPr>
          <w:p w14:paraId="163A3F2E" w14:textId="286CFE7E"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 teren zieleni urządzonej, teren zieleni naturalnej</w:t>
            </w:r>
          </w:p>
        </w:tc>
        <w:tc>
          <w:tcPr>
            <w:tcW w:w="1276" w:type="dxa"/>
            <w:vAlign w:val="center"/>
          </w:tcPr>
          <w:p w14:paraId="53967BEF" w14:textId="60A3C7BF" w:rsidR="003B6634" w:rsidRPr="00312331" w:rsidRDefault="003B6634" w:rsidP="003B6634">
            <w:pPr>
              <w:spacing w:before="60" w:after="60" w:line="240" w:lineRule="auto"/>
              <w:jc w:val="center"/>
              <w:rPr>
                <w:sz w:val="16"/>
                <w:szCs w:val="16"/>
              </w:rPr>
            </w:pPr>
            <w:r w:rsidRPr="00312331">
              <w:rPr>
                <w:sz w:val="16"/>
                <w:szCs w:val="16"/>
              </w:rPr>
              <w:t>0,6</w:t>
            </w:r>
          </w:p>
        </w:tc>
        <w:tc>
          <w:tcPr>
            <w:tcW w:w="1417" w:type="dxa"/>
            <w:vAlign w:val="center"/>
          </w:tcPr>
          <w:p w14:paraId="4F1D70D1" w14:textId="6528B088" w:rsidR="003B6634" w:rsidRPr="00312331" w:rsidRDefault="003B6634" w:rsidP="003B6634">
            <w:pPr>
              <w:spacing w:before="60" w:after="60" w:line="240" w:lineRule="auto"/>
              <w:jc w:val="center"/>
              <w:rPr>
                <w:sz w:val="16"/>
                <w:szCs w:val="16"/>
              </w:rPr>
            </w:pPr>
            <w:r w:rsidRPr="00312331">
              <w:rPr>
                <w:sz w:val="16"/>
                <w:szCs w:val="16"/>
              </w:rPr>
              <w:t>30</w:t>
            </w:r>
          </w:p>
        </w:tc>
        <w:tc>
          <w:tcPr>
            <w:tcW w:w="1243" w:type="dxa"/>
            <w:vAlign w:val="center"/>
          </w:tcPr>
          <w:p w14:paraId="377DD878" w14:textId="30956A78"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71E64590" w14:textId="0F0EC236"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66734C3C" w14:textId="77777777" w:rsidTr="00E9566A">
        <w:trPr>
          <w:jc w:val="center"/>
        </w:trPr>
        <w:tc>
          <w:tcPr>
            <w:tcW w:w="970" w:type="dxa"/>
            <w:vAlign w:val="center"/>
          </w:tcPr>
          <w:p w14:paraId="3DE780CC" w14:textId="4E9048CA" w:rsidR="003B6634" w:rsidRPr="00312331" w:rsidRDefault="003B6634" w:rsidP="003B6634">
            <w:pPr>
              <w:spacing w:before="60" w:after="60" w:line="240" w:lineRule="auto"/>
              <w:jc w:val="center"/>
              <w:rPr>
                <w:sz w:val="16"/>
                <w:szCs w:val="16"/>
              </w:rPr>
            </w:pPr>
            <w:r w:rsidRPr="00312331">
              <w:rPr>
                <w:sz w:val="16"/>
                <w:szCs w:val="16"/>
              </w:rPr>
              <w:t>7SR</w:t>
            </w:r>
          </w:p>
        </w:tc>
        <w:tc>
          <w:tcPr>
            <w:tcW w:w="2693" w:type="dxa"/>
            <w:vAlign w:val="center"/>
          </w:tcPr>
          <w:p w14:paraId="7544D5EB" w14:textId="61B4DF25"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 teren zieleni urządzonej, teren zieleni naturalnej</w:t>
            </w:r>
          </w:p>
        </w:tc>
        <w:tc>
          <w:tcPr>
            <w:tcW w:w="1276" w:type="dxa"/>
            <w:vAlign w:val="center"/>
          </w:tcPr>
          <w:p w14:paraId="6CCF80F8" w14:textId="009E5838" w:rsidR="003B6634" w:rsidRPr="00312331" w:rsidRDefault="003B6634" w:rsidP="003B6634">
            <w:pPr>
              <w:spacing w:before="60" w:after="60" w:line="240" w:lineRule="auto"/>
              <w:jc w:val="center"/>
              <w:rPr>
                <w:sz w:val="16"/>
                <w:szCs w:val="16"/>
              </w:rPr>
            </w:pPr>
            <w:r w:rsidRPr="00312331">
              <w:rPr>
                <w:sz w:val="16"/>
                <w:szCs w:val="16"/>
              </w:rPr>
              <w:t>0,6</w:t>
            </w:r>
          </w:p>
        </w:tc>
        <w:tc>
          <w:tcPr>
            <w:tcW w:w="1417" w:type="dxa"/>
            <w:vAlign w:val="center"/>
          </w:tcPr>
          <w:p w14:paraId="6F9399CF" w14:textId="1D378C3A" w:rsidR="003B6634" w:rsidRPr="00312331" w:rsidRDefault="003B6634" w:rsidP="003B6634">
            <w:pPr>
              <w:spacing w:before="60" w:after="60" w:line="240" w:lineRule="auto"/>
              <w:jc w:val="center"/>
              <w:rPr>
                <w:sz w:val="16"/>
                <w:szCs w:val="16"/>
              </w:rPr>
            </w:pPr>
            <w:r w:rsidRPr="00312331">
              <w:rPr>
                <w:sz w:val="16"/>
                <w:szCs w:val="16"/>
              </w:rPr>
              <w:t>30</w:t>
            </w:r>
          </w:p>
        </w:tc>
        <w:tc>
          <w:tcPr>
            <w:tcW w:w="1243" w:type="dxa"/>
            <w:vAlign w:val="center"/>
          </w:tcPr>
          <w:p w14:paraId="0C8093D0" w14:textId="05816EFE"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3BB33E8C" w14:textId="788FCA59"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5E689048" w14:textId="77777777" w:rsidTr="00E9566A">
        <w:trPr>
          <w:jc w:val="center"/>
        </w:trPr>
        <w:tc>
          <w:tcPr>
            <w:tcW w:w="970" w:type="dxa"/>
            <w:vAlign w:val="center"/>
          </w:tcPr>
          <w:p w14:paraId="4B5ECD35" w14:textId="4E48762E" w:rsidR="003B6634" w:rsidRPr="00312331" w:rsidRDefault="003B6634" w:rsidP="003B6634">
            <w:pPr>
              <w:spacing w:before="60" w:after="60" w:line="240" w:lineRule="auto"/>
              <w:jc w:val="center"/>
              <w:rPr>
                <w:sz w:val="16"/>
                <w:szCs w:val="16"/>
              </w:rPr>
            </w:pPr>
            <w:r w:rsidRPr="00312331">
              <w:rPr>
                <w:sz w:val="16"/>
                <w:szCs w:val="16"/>
              </w:rPr>
              <w:t>8SR</w:t>
            </w:r>
          </w:p>
        </w:tc>
        <w:tc>
          <w:tcPr>
            <w:tcW w:w="2693" w:type="dxa"/>
            <w:vAlign w:val="center"/>
          </w:tcPr>
          <w:p w14:paraId="0EF34F43" w14:textId="5132ECBC"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 teren zieleni urządzonej, teren zieleni naturalnej</w:t>
            </w:r>
          </w:p>
        </w:tc>
        <w:tc>
          <w:tcPr>
            <w:tcW w:w="1276" w:type="dxa"/>
            <w:vAlign w:val="center"/>
          </w:tcPr>
          <w:p w14:paraId="27346B1F" w14:textId="650ADFAB" w:rsidR="003B6634" w:rsidRPr="00312331" w:rsidRDefault="003B6634" w:rsidP="003B6634">
            <w:pPr>
              <w:spacing w:before="60" w:after="60" w:line="240" w:lineRule="auto"/>
              <w:jc w:val="center"/>
              <w:rPr>
                <w:sz w:val="16"/>
                <w:szCs w:val="16"/>
              </w:rPr>
            </w:pPr>
            <w:r w:rsidRPr="00312331">
              <w:rPr>
                <w:sz w:val="16"/>
                <w:szCs w:val="16"/>
              </w:rPr>
              <w:t>0,6</w:t>
            </w:r>
          </w:p>
        </w:tc>
        <w:tc>
          <w:tcPr>
            <w:tcW w:w="1417" w:type="dxa"/>
            <w:vAlign w:val="center"/>
          </w:tcPr>
          <w:p w14:paraId="20FE5D6E" w14:textId="6D4A8425" w:rsidR="003B6634" w:rsidRPr="00312331" w:rsidRDefault="003B6634" w:rsidP="003B6634">
            <w:pPr>
              <w:spacing w:before="60" w:after="60" w:line="240" w:lineRule="auto"/>
              <w:jc w:val="center"/>
              <w:rPr>
                <w:sz w:val="16"/>
                <w:szCs w:val="16"/>
              </w:rPr>
            </w:pPr>
            <w:r w:rsidRPr="00312331">
              <w:rPr>
                <w:sz w:val="16"/>
                <w:szCs w:val="16"/>
              </w:rPr>
              <w:t>30</w:t>
            </w:r>
          </w:p>
        </w:tc>
        <w:tc>
          <w:tcPr>
            <w:tcW w:w="1243" w:type="dxa"/>
            <w:vAlign w:val="center"/>
          </w:tcPr>
          <w:p w14:paraId="5952FE48" w14:textId="0057303F"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5FF1E845" w14:textId="2B464949"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77459375" w14:textId="77777777" w:rsidTr="00E9566A">
        <w:trPr>
          <w:jc w:val="center"/>
        </w:trPr>
        <w:tc>
          <w:tcPr>
            <w:tcW w:w="970" w:type="dxa"/>
            <w:vAlign w:val="center"/>
          </w:tcPr>
          <w:p w14:paraId="738D47D0" w14:textId="5DCCD2AE" w:rsidR="003B6634" w:rsidRPr="00312331" w:rsidRDefault="003B6634" w:rsidP="003B6634">
            <w:pPr>
              <w:spacing w:before="60" w:after="60" w:line="240" w:lineRule="auto"/>
              <w:jc w:val="center"/>
              <w:rPr>
                <w:sz w:val="16"/>
                <w:szCs w:val="16"/>
              </w:rPr>
            </w:pPr>
            <w:r w:rsidRPr="00312331">
              <w:rPr>
                <w:sz w:val="16"/>
                <w:szCs w:val="16"/>
              </w:rPr>
              <w:t>9SR</w:t>
            </w:r>
          </w:p>
        </w:tc>
        <w:tc>
          <w:tcPr>
            <w:tcW w:w="2693" w:type="dxa"/>
            <w:vAlign w:val="center"/>
          </w:tcPr>
          <w:p w14:paraId="0E08E23D" w14:textId="7E61FB62"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 teren zieleni naturalnej</w:t>
            </w:r>
          </w:p>
        </w:tc>
        <w:tc>
          <w:tcPr>
            <w:tcW w:w="1276" w:type="dxa"/>
            <w:vAlign w:val="center"/>
          </w:tcPr>
          <w:p w14:paraId="05DBF264" w14:textId="4ABEE86B" w:rsidR="003B6634" w:rsidRPr="00312331" w:rsidRDefault="003B6634" w:rsidP="003B6634">
            <w:pPr>
              <w:spacing w:before="60" w:after="60" w:line="240" w:lineRule="auto"/>
              <w:jc w:val="center"/>
              <w:rPr>
                <w:sz w:val="16"/>
                <w:szCs w:val="16"/>
              </w:rPr>
            </w:pPr>
            <w:r w:rsidRPr="00312331">
              <w:rPr>
                <w:sz w:val="16"/>
                <w:szCs w:val="16"/>
              </w:rPr>
              <w:t>0,6</w:t>
            </w:r>
          </w:p>
        </w:tc>
        <w:tc>
          <w:tcPr>
            <w:tcW w:w="1417" w:type="dxa"/>
            <w:vAlign w:val="center"/>
          </w:tcPr>
          <w:p w14:paraId="61EE8A97" w14:textId="79DF5CF2" w:rsidR="003B6634" w:rsidRPr="00312331" w:rsidRDefault="003B6634" w:rsidP="003B6634">
            <w:pPr>
              <w:spacing w:before="60" w:after="60" w:line="240" w:lineRule="auto"/>
              <w:jc w:val="center"/>
              <w:rPr>
                <w:sz w:val="16"/>
                <w:szCs w:val="16"/>
              </w:rPr>
            </w:pPr>
            <w:r w:rsidRPr="00312331">
              <w:rPr>
                <w:sz w:val="16"/>
                <w:szCs w:val="16"/>
              </w:rPr>
              <w:t>30</w:t>
            </w:r>
          </w:p>
        </w:tc>
        <w:tc>
          <w:tcPr>
            <w:tcW w:w="1243" w:type="dxa"/>
            <w:vAlign w:val="center"/>
          </w:tcPr>
          <w:p w14:paraId="1747BFC4" w14:textId="078B1E60"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36946DD0" w14:textId="7D846FA1"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3A194E70" w14:textId="77777777" w:rsidTr="00E9566A">
        <w:trPr>
          <w:jc w:val="center"/>
        </w:trPr>
        <w:tc>
          <w:tcPr>
            <w:tcW w:w="970" w:type="dxa"/>
            <w:vAlign w:val="center"/>
          </w:tcPr>
          <w:p w14:paraId="02175629" w14:textId="4CAB8355" w:rsidR="003B6634" w:rsidRPr="00312331" w:rsidRDefault="003B6634" w:rsidP="003B6634">
            <w:pPr>
              <w:spacing w:before="60" w:after="60" w:line="240" w:lineRule="auto"/>
              <w:jc w:val="center"/>
              <w:rPr>
                <w:sz w:val="16"/>
                <w:szCs w:val="16"/>
              </w:rPr>
            </w:pPr>
            <w:r w:rsidRPr="00312331">
              <w:rPr>
                <w:sz w:val="16"/>
                <w:szCs w:val="16"/>
              </w:rPr>
              <w:t>10SR</w:t>
            </w:r>
          </w:p>
        </w:tc>
        <w:tc>
          <w:tcPr>
            <w:tcW w:w="2693" w:type="dxa"/>
            <w:vAlign w:val="center"/>
          </w:tcPr>
          <w:p w14:paraId="54511C97" w14:textId="63B9B5E1"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w:t>
            </w:r>
          </w:p>
        </w:tc>
        <w:tc>
          <w:tcPr>
            <w:tcW w:w="1276" w:type="dxa"/>
            <w:vAlign w:val="center"/>
          </w:tcPr>
          <w:p w14:paraId="46C2A174" w14:textId="1EBF5A23" w:rsidR="003B6634" w:rsidRPr="00312331" w:rsidRDefault="003B6634" w:rsidP="003B6634">
            <w:pPr>
              <w:spacing w:before="60" w:after="60" w:line="240" w:lineRule="auto"/>
              <w:jc w:val="center"/>
              <w:rPr>
                <w:sz w:val="16"/>
                <w:szCs w:val="16"/>
              </w:rPr>
            </w:pPr>
            <w:r w:rsidRPr="00312331">
              <w:rPr>
                <w:sz w:val="16"/>
                <w:szCs w:val="16"/>
              </w:rPr>
              <w:t>0,6</w:t>
            </w:r>
          </w:p>
        </w:tc>
        <w:tc>
          <w:tcPr>
            <w:tcW w:w="1417" w:type="dxa"/>
            <w:vAlign w:val="center"/>
          </w:tcPr>
          <w:p w14:paraId="33B8AC65" w14:textId="2AB617A8" w:rsidR="003B6634" w:rsidRPr="00312331" w:rsidRDefault="003B6634" w:rsidP="003B6634">
            <w:pPr>
              <w:spacing w:before="60" w:after="60" w:line="240" w:lineRule="auto"/>
              <w:jc w:val="center"/>
              <w:rPr>
                <w:sz w:val="16"/>
                <w:szCs w:val="16"/>
              </w:rPr>
            </w:pPr>
            <w:r w:rsidRPr="00312331">
              <w:rPr>
                <w:sz w:val="16"/>
                <w:szCs w:val="16"/>
              </w:rPr>
              <w:t>30</w:t>
            </w:r>
          </w:p>
        </w:tc>
        <w:tc>
          <w:tcPr>
            <w:tcW w:w="1243" w:type="dxa"/>
            <w:vAlign w:val="center"/>
          </w:tcPr>
          <w:p w14:paraId="4EBA5C95" w14:textId="38F8D1AF"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5E7E9B51" w14:textId="1EECB529"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1A2C7077" w14:textId="77777777" w:rsidTr="00E9566A">
        <w:trPr>
          <w:jc w:val="center"/>
        </w:trPr>
        <w:tc>
          <w:tcPr>
            <w:tcW w:w="970" w:type="dxa"/>
            <w:vAlign w:val="center"/>
          </w:tcPr>
          <w:p w14:paraId="0094B07F" w14:textId="4D3E72DB" w:rsidR="003B6634" w:rsidRPr="00312331" w:rsidRDefault="003B6634" w:rsidP="003B6634">
            <w:pPr>
              <w:spacing w:before="60" w:after="60" w:line="240" w:lineRule="auto"/>
              <w:jc w:val="center"/>
              <w:rPr>
                <w:sz w:val="16"/>
                <w:szCs w:val="16"/>
              </w:rPr>
            </w:pPr>
            <w:r w:rsidRPr="00312331">
              <w:rPr>
                <w:sz w:val="16"/>
                <w:szCs w:val="16"/>
              </w:rPr>
              <w:t>11SR</w:t>
            </w:r>
          </w:p>
        </w:tc>
        <w:tc>
          <w:tcPr>
            <w:tcW w:w="2693" w:type="dxa"/>
            <w:vAlign w:val="center"/>
          </w:tcPr>
          <w:p w14:paraId="6343A923" w14:textId="57F81E72" w:rsidR="003B6634" w:rsidRPr="00312331" w:rsidRDefault="003B6634" w:rsidP="003B6634">
            <w:pPr>
              <w:spacing w:before="60" w:after="60" w:line="240" w:lineRule="auto"/>
              <w:jc w:val="center"/>
              <w:rPr>
                <w:sz w:val="16"/>
                <w:szCs w:val="16"/>
              </w:rPr>
            </w:pPr>
            <w:r w:rsidRPr="00312331">
              <w:rPr>
                <w:sz w:val="16"/>
                <w:szCs w:val="16"/>
              </w:rPr>
              <w:t>teren elektrowni słonecznej, teren zieleni urządzonej</w:t>
            </w:r>
          </w:p>
        </w:tc>
        <w:tc>
          <w:tcPr>
            <w:tcW w:w="1276" w:type="dxa"/>
            <w:vAlign w:val="center"/>
          </w:tcPr>
          <w:p w14:paraId="35BC9BFA" w14:textId="53AF29F7" w:rsidR="003B6634" w:rsidRPr="00312331" w:rsidRDefault="003B6634" w:rsidP="003B6634">
            <w:pPr>
              <w:spacing w:before="60" w:after="60" w:line="240" w:lineRule="auto"/>
              <w:jc w:val="center"/>
              <w:rPr>
                <w:sz w:val="16"/>
                <w:szCs w:val="16"/>
              </w:rPr>
            </w:pPr>
            <w:r w:rsidRPr="00312331">
              <w:rPr>
                <w:sz w:val="16"/>
                <w:szCs w:val="16"/>
              </w:rPr>
              <w:t>0,9</w:t>
            </w:r>
          </w:p>
        </w:tc>
        <w:tc>
          <w:tcPr>
            <w:tcW w:w="1417" w:type="dxa"/>
            <w:vAlign w:val="center"/>
          </w:tcPr>
          <w:p w14:paraId="1FB89938" w14:textId="001969DF" w:rsidR="003B6634" w:rsidRPr="00312331" w:rsidRDefault="003B6634" w:rsidP="003B6634">
            <w:pPr>
              <w:spacing w:before="60" w:after="60" w:line="240" w:lineRule="auto"/>
              <w:jc w:val="center"/>
              <w:rPr>
                <w:sz w:val="16"/>
                <w:szCs w:val="16"/>
              </w:rPr>
            </w:pPr>
            <w:r w:rsidRPr="00312331">
              <w:rPr>
                <w:sz w:val="16"/>
                <w:szCs w:val="16"/>
              </w:rPr>
              <w:t>40</w:t>
            </w:r>
          </w:p>
        </w:tc>
        <w:tc>
          <w:tcPr>
            <w:tcW w:w="1243" w:type="dxa"/>
            <w:vAlign w:val="center"/>
          </w:tcPr>
          <w:p w14:paraId="07DAB331" w14:textId="7EA513E8"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6C191AF7" w14:textId="0DD5AA24"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2EE1C584" w14:textId="77777777" w:rsidTr="00E9566A">
        <w:trPr>
          <w:jc w:val="center"/>
        </w:trPr>
        <w:tc>
          <w:tcPr>
            <w:tcW w:w="970" w:type="dxa"/>
            <w:vAlign w:val="center"/>
          </w:tcPr>
          <w:p w14:paraId="08781C37" w14:textId="0EA30E9D" w:rsidR="003B6634" w:rsidRPr="00312331" w:rsidRDefault="003B6634" w:rsidP="003B6634">
            <w:pPr>
              <w:spacing w:before="60" w:after="60" w:line="240" w:lineRule="auto"/>
              <w:jc w:val="center"/>
              <w:rPr>
                <w:sz w:val="16"/>
                <w:szCs w:val="16"/>
              </w:rPr>
            </w:pPr>
            <w:r w:rsidRPr="00312331">
              <w:rPr>
                <w:sz w:val="16"/>
                <w:szCs w:val="16"/>
              </w:rPr>
              <w:t>12SR</w:t>
            </w:r>
          </w:p>
        </w:tc>
        <w:tc>
          <w:tcPr>
            <w:tcW w:w="2693" w:type="dxa"/>
            <w:vAlign w:val="center"/>
          </w:tcPr>
          <w:p w14:paraId="02DF21A8" w14:textId="11D5220B"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w:t>
            </w:r>
            <w:r w:rsidR="00E45CCE" w:rsidRPr="00312331">
              <w:rPr>
                <w:sz w:val="16"/>
                <w:szCs w:val="16"/>
              </w:rPr>
              <w:t>, teren elektrowni wiatrowej</w:t>
            </w:r>
          </w:p>
        </w:tc>
        <w:tc>
          <w:tcPr>
            <w:tcW w:w="1276" w:type="dxa"/>
            <w:vAlign w:val="center"/>
          </w:tcPr>
          <w:p w14:paraId="451ADBEF" w14:textId="10F0F21E" w:rsidR="003B6634" w:rsidRPr="00312331" w:rsidRDefault="003B6634" w:rsidP="003B6634">
            <w:pPr>
              <w:spacing w:before="60" w:after="60" w:line="240" w:lineRule="auto"/>
              <w:jc w:val="center"/>
              <w:rPr>
                <w:sz w:val="16"/>
                <w:szCs w:val="16"/>
              </w:rPr>
            </w:pPr>
            <w:r w:rsidRPr="00312331">
              <w:rPr>
                <w:sz w:val="16"/>
                <w:szCs w:val="16"/>
              </w:rPr>
              <w:t>0,6</w:t>
            </w:r>
          </w:p>
        </w:tc>
        <w:tc>
          <w:tcPr>
            <w:tcW w:w="1417" w:type="dxa"/>
            <w:vAlign w:val="center"/>
          </w:tcPr>
          <w:p w14:paraId="3274389E" w14:textId="39C9D5A1" w:rsidR="003B6634" w:rsidRPr="00312331" w:rsidRDefault="003B6634" w:rsidP="003B6634">
            <w:pPr>
              <w:spacing w:before="60" w:after="60" w:line="240" w:lineRule="auto"/>
              <w:jc w:val="center"/>
              <w:rPr>
                <w:sz w:val="16"/>
                <w:szCs w:val="16"/>
              </w:rPr>
            </w:pPr>
            <w:r w:rsidRPr="00312331">
              <w:rPr>
                <w:sz w:val="16"/>
                <w:szCs w:val="16"/>
              </w:rPr>
              <w:t>30</w:t>
            </w:r>
          </w:p>
        </w:tc>
        <w:tc>
          <w:tcPr>
            <w:tcW w:w="1243" w:type="dxa"/>
            <w:vAlign w:val="center"/>
          </w:tcPr>
          <w:p w14:paraId="2FACD93F" w14:textId="3E7AB86D"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1517032E" w14:textId="37912021"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09E63F70" w14:textId="77777777" w:rsidTr="00E9566A">
        <w:trPr>
          <w:jc w:val="center"/>
        </w:trPr>
        <w:tc>
          <w:tcPr>
            <w:tcW w:w="970" w:type="dxa"/>
            <w:vAlign w:val="center"/>
          </w:tcPr>
          <w:p w14:paraId="7FC2A76D" w14:textId="275E98FE" w:rsidR="003B6634" w:rsidRPr="00312331" w:rsidRDefault="003B6634" w:rsidP="003B6634">
            <w:pPr>
              <w:spacing w:before="60" w:after="60" w:line="240" w:lineRule="auto"/>
              <w:jc w:val="center"/>
              <w:rPr>
                <w:sz w:val="16"/>
                <w:szCs w:val="16"/>
              </w:rPr>
            </w:pPr>
            <w:r w:rsidRPr="00312331">
              <w:rPr>
                <w:sz w:val="16"/>
                <w:szCs w:val="16"/>
              </w:rPr>
              <w:t>13SR</w:t>
            </w:r>
          </w:p>
        </w:tc>
        <w:tc>
          <w:tcPr>
            <w:tcW w:w="2693" w:type="dxa"/>
            <w:vAlign w:val="center"/>
          </w:tcPr>
          <w:p w14:paraId="699DF15D" w14:textId="74204F11"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w:t>
            </w:r>
          </w:p>
        </w:tc>
        <w:tc>
          <w:tcPr>
            <w:tcW w:w="1276" w:type="dxa"/>
            <w:vAlign w:val="center"/>
          </w:tcPr>
          <w:p w14:paraId="6B4164DC" w14:textId="3BA206D1" w:rsidR="003B6634" w:rsidRPr="00312331" w:rsidRDefault="003B6634" w:rsidP="003B6634">
            <w:pPr>
              <w:spacing w:before="60" w:after="60" w:line="240" w:lineRule="auto"/>
              <w:jc w:val="center"/>
              <w:rPr>
                <w:sz w:val="16"/>
                <w:szCs w:val="16"/>
              </w:rPr>
            </w:pPr>
            <w:r w:rsidRPr="00312331">
              <w:rPr>
                <w:sz w:val="16"/>
                <w:szCs w:val="16"/>
              </w:rPr>
              <w:t>0,6</w:t>
            </w:r>
          </w:p>
        </w:tc>
        <w:tc>
          <w:tcPr>
            <w:tcW w:w="1417" w:type="dxa"/>
            <w:vAlign w:val="center"/>
          </w:tcPr>
          <w:p w14:paraId="46C7313A" w14:textId="7122FE0E" w:rsidR="003B6634" w:rsidRPr="00312331" w:rsidRDefault="003B6634" w:rsidP="003B6634">
            <w:pPr>
              <w:spacing w:before="60" w:after="60" w:line="240" w:lineRule="auto"/>
              <w:jc w:val="center"/>
              <w:rPr>
                <w:sz w:val="16"/>
                <w:szCs w:val="16"/>
              </w:rPr>
            </w:pPr>
            <w:r w:rsidRPr="00312331">
              <w:rPr>
                <w:sz w:val="16"/>
                <w:szCs w:val="16"/>
              </w:rPr>
              <w:t>30</w:t>
            </w:r>
          </w:p>
        </w:tc>
        <w:tc>
          <w:tcPr>
            <w:tcW w:w="1243" w:type="dxa"/>
            <w:vAlign w:val="center"/>
          </w:tcPr>
          <w:p w14:paraId="62B847B9" w14:textId="59B986A9"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52A47340" w14:textId="0828F3BD"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74AD8BB1" w14:textId="77777777" w:rsidTr="00E9566A">
        <w:trPr>
          <w:jc w:val="center"/>
        </w:trPr>
        <w:tc>
          <w:tcPr>
            <w:tcW w:w="970" w:type="dxa"/>
            <w:vAlign w:val="center"/>
          </w:tcPr>
          <w:p w14:paraId="19E87CA6" w14:textId="2D3D8418" w:rsidR="003B6634" w:rsidRPr="00312331" w:rsidRDefault="003B6634" w:rsidP="003B6634">
            <w:pPr>
              <w:spacing w:before="60" w:after="60" w:line="240" w:lineRule="auto"/>
              <w:jc w:val="center"/>
              <w:rPr>
                <w:sz w:val="16"/>
                <w:szCs w:val="16"/>
              </w:rPr>
            </w:pPr>
            <w:r w:rsidRPr="00312331">
              <w:rPr>
                <w:sz w:val="16"/>
                <w:szCs w:val="16"/>
              </w:rPr>
              <w:t>14SR</w:t>
            </w:r>
          </w:p>
        </w:tc>
        <w:tc>
          <w:tcPr>
            <w:tcW w:w="2693" w:type="dxa"/>
            <w:vAlign w:val="center"/>
          </w:tcPr>
          <w:p w14:paraId="0702BB48" w14:textId="33660A29"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w:t>
            </w:r>
          </w:p>
        </w:tc>
        <w:tc>
          <w:tcPr>
            <w:tcW w:w="1276" w:type="dxa"/>
            <w:vAlign w:val="center"/>
          </w:tcPr>
          <w:p w14:paraId="0ED77DDE" w14:textId="00D5649B" w:rsidR="003B6634" w:rsidRPr="00312331" w:rsidRDefault="003B6634" w:rsidP="003B6634">
            <w:pPr>
              <w:spacing w:before="60" w:after="60" w:line="240" w:lineRule="auto"/>
              <w:jc w:val="center"/>
              <w:rPr>
                <w:sz w:val="16"/>
                <w:szCs w:val="16"/>
              </w:rPr>
            </w:pPr>
            <w:r w:rsidRPr="00312331">
              <w:rPr>
                <w:sz w:val="16"/>
                <w:szCs w:val="16"/>
              </w:rPr>
              <w:t>0,6</w:t>
            </w:r>
          </w:p>
        </w:tc>
        <w:tc>
          <w:tcPr>
            <w:tcW w:w="1417" w:type="dxa"/>
            <w:vAlign w:val="center"/>
          </w:tcPr>
          <w:p w14:paraId="7C0476C6" w14:textId="1AD9ACCA" w:rsidR="003B6634" w:rsidRPr="00312331" w:rsidRDefault="003B6634" w:rsidP="003B6634">
            <w:pPr>
              <w:spacing w:before="60" w:after="60" w:line="240" w:lineRule="auto"/>
              <w:jc w:val="center"/>
              <w:rPr>
                <w:sz w:val="16"/>
                <w:szCs w:val="16"/>
              </w:rPr>
            </w:pPr>
            <w:r w:rsidRPr="00312331">
              <w:rPr>
                <w:sz w:val="16"/>
                <w:szCs w:val="16"/>
              </w:rPr>
              <w:t>30</w:t>
            </w:r>
          </w:p>
        </w:tc>
        <w:tc>
          <w:tcPr>
            <w:tcW w:w="1243" w:type="dxa"/>
            <w:vAlign w:val="center"/>
          </w:tcPr>
          <w:p w14:paraId="524D94EC" w14:textId="7A92FA17"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0556F97B" w14:textId="27016399"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246DE465" w14:textId="77777777" w:rsidTr="00E9566A">
        <w:trPr>
          <w:jc w:val="center"/>
        </w:trPr>
        <w:tc>
          <w:tcPr>
            <w:tcW w:w="970" w:type="dxa"/>
            <w:vAlign w:val="center"/>
          </w:tcPr>
          <w:p w14:paraId="0F5B2472" w14:textId="4D18CA00" w:rsidR="003B6634" w:rsidRPr="00312331" w:rsidRDefault="003B6634" w:rsidP="003B6634">
            <w:pPr>
              <w:spacing w:before="60" w:after="60" w:line="240" w:lineRule="auto"/>
              <w:jc w:val="center"/>
              <w:rPr>
                <w:sz w:val="16"/>
                <w:szCs w:val="16"/>
              </w:rPr>
            </w:pPr>
            <w:r w:rsidRPr="00312331">
              <w:rPr>
                <w:sz w:val="16"/>
                <w:szCs w:val="16"/>
              </w:rPr>
              <w:t>15SR</w:t>
            </w:r>
          </w:p>
        </w:tc>
        <w:tc>
          <w:tcPr>
            <w:tcW w:w="2693" w:type="dxa"/>
            <w:vAlign w:val="center"/>
          </w:tcPr>
          <w:p w14:paraId="3691D64C" w14:textId="69293F21"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w:t>
            </w:r>
          </w:p>
        </w:tc>
        <w:tc>
          <w:tcPr>
            <w:tcW w:w="1276" w:type="dxa"/>
            <w:vAlign w:val="center"/>
          </w:tcPr>
          <w:p w14:paraId="13D6F3E2" w14:textId="443C8750" w:rsidR="003B6634" w:rsidRPr="00312331" w:rsidRDefault="003B6634" w:rsidP="003B6634">
            <w:pPr>
              <w:spacing w:before="60" w:after="60" w:line="240" w:lineRule="auto"/>
              <w:jc w:val="center"/>
              <w:rPr>
                <w:sz w:val="16"/>
                <w:szCs w:val="16"/>
              </w:rPr>
            </w:pPr>
            <w:r w:rsidRPr="00312331">
              <w:rPr>
                <w:sz w:val="16"/>
                <w:szCs w:val="16"/>
              </w:rPr>
              <w:t>0,6</w:t>
            </w:r>
          </w:p>
        </w:tc>
        <w:tc>
          <w:tcPr>
            <w:tcW w:w="1417" w:type="dxa"/>
            <w:vAlign w:val="center"/>
          </w:tcPr>
          <w:p w14:paraId="3856E983" w14:textId="1C334EBC" w:rsidR="003B6634" w:rsidRPr="00312331" w:rsidRDefault="003B6634" w:rsidP="003B6634">
            <w:pPr>
              <w:spacing w:before="60" w:after="60" w:line="240" w:lineRule="auto"/>
              <w:jc w:val="center"/>
              <w:rPr>
                <w:sz w:val="16"/>
                <w:szCs w:val="16"/>
              </w:rPr>
            </w:pPr>
            <w:r w:rsidRPr="00312331">
              <w:rPr>
                <w:sz w:val="16"/>
                <w:szCs w:val="16"/>
              </w:rPr>
              <w:t>30</w:t>
            </w:r>
          </w:p>
        </w:tc>
        <w:tc>
          <w:tcPr>
            <w:tcW w:w="1243" w:type="dxa"/>
            <w:vAlign w:val="center"/>
          </w:tcPr>
          <w:p w14:paraId="79491A35" w14:textId="42FB6795"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047F585F" w14:textId="3A52BC8F"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3D54EF11" w14:textId="77777777" w:rsidTr="00E9566A">
        <w:trPr>
          <w:jc w:val="center"/>
        </w:trPr>
        <w:tc>
          <w:tcPr>
            <w:tcW w:w="970" w:type="dxa"/>
            <w:vAlign w:val="center"/>
          </w:tcPr>
          <w:p w14:paraId="321ADBDA" w14:textId="6289BA12" w:rsidR="003B6634" w:rsidRPr="00312331" w:rsidRDefault="003B6634" w:rsidP="003B6634">
            <w:pPr>
              <w:spacing w:before="60" w:after="60" w:line="240" w:lineRule="auto"/>
              <w:jc w:val="center"/>
              <w:rPr>
                <w:sz w:val="16"/>
                <w:szCs w:val="16"/>
              </w:rPr>
            </w:pPr>
            <w:r w:rsidRPr="00312331">
              <w:rPr>
                <w:sz w:val="16"/>
                <w:szCs w:val="16"/>
              </w:rPr>
              <w:lastRenderedPageBreak/>
              <w:t>16SR</w:t>
            </w:r>
          </w:p>
        </w:tc>
        <w:tc>
          <w:tcPr>
            <w:tcW w:w="2693" w:type="dxa"/>
            <w:vAlign w:val="center"/>
          </w:tcPr>
          <w:p w14:paraId="4B710C3E" w14:textId="202B4D52"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 teren zieleni urządzonej, teren zieleni naturalnej</w:t>
            </w:r>
          </w:p>
        </w:tc>
        <w:tc>
          <w:tcPr>
            <w:tcW w:w="1276" w:type="dxa"/>
            <w:vAlign w:val="center"/>
          </w:tcPr>
          <w:p w14:paraId="4AEF7C64" w14:textId="3299AAA8" w:rsidR="003B6634" w:rsidRPr="00312331" w:rsidRDefault="003B6634" w:rsidP="003B6634">
            <w:pPr>
              <w:spacing w:before="60" w:after="60" w:line="240" w:lineRule="auto"/>
              <w:jc w:val="center"/>
              <w:rPr>
                <w:sz w:val="16"/>
                <w:szCs w:val="16"/>
              </w:rPr>
            </w:pPr>
            <w:r w:rsidRPr="00312331">
              <w:rPr>
                <w:sz w:val="16"/>
                <w:szCs w:val="16"/>
              </w:rPr>
              <w:t>0,6</w:t>
            </w:r>
          </w:p>
        </w:tc>
        <w:tc>
          <w:tcPr>
            <w:tcW w:w="1417" w:type="dxa"/>
            <w:vAlign w:val="center"/>
          </w:tcPr>
          <w:p w14:paraId="6083E84F" w14:textId="1F52ECF6" w:rsidR="003B6634" w:rsidRPr="00312331" w:rsidRDefault="003B6634" w:rsidP="003B6634">
            <w:pPr>
              <w:spacing w:before="60" w:after="60" w:line="240" w:lineRule="auto"/>
              <w:jc w:val="center"/>
              <w:rPr>
                <w:sz w:val="16"/>
                <w:szCs w:val="16"/>
              </w:rPr>
            </w:pPr>
            <w:r w:rsidRPr="00312331">
              <w:rPr>
                <w:sz w:val="16"/>
                <w:szCs w:val="16"/>
              </w:rPr>
              <w:t>30</w:t>
            </w:r>
          </w:p>
        </w:tc>
        <w:tc>
          <w:tcPr>
            <w:tcW w:w="1243" w:type="dxa"/>
            <w:vAlign w:val="center"/>
          </w:tcPr>
          <w:p w14:paraId="3F7412B0" w14:textId="40DC52FB"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62FDCAAB" w14:textId="3ABEF571"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084C4A3A" w14:textId="77777777" w:rsidTr="00E9566A">
        <w:trPr>
          <w:jc w:val="center"/>
        </w:trPr>
        <w:tc>
          <w:tcPr>
            <w:tcW w:w="970" w:type="dxa"/>
            <w:vAlign w:val="center"/>
          </w:tcPr>
          <w:p w14:paraId="13F415A2" w14:textId="115A3CC6" w:rsidR="003B6634" w:rsidRPr="00312331" w:rsidRDefault="003B6634" w:rsidP="003B6634">
            <w:pPr>
              <w:spacing w:before="60" w:after="60" w:line="240" w:lineRule="auto"/>
              <w:jc w:val="center"/>
              <w:rPr>
                <w:sz w:val="16"/>
                <w:szCs w:val="16"/>
              </w:rPr>
            </w:pPr>
            <w:r w:rsidRPr="00312331">
              <w:rPr>
                <w:sz w:val="16"/>
                <w:szCs w:val="16"/>
              </w:rPr>
              <w:t>17SR</w:t>
            </w:r>
          </w:p>
        </w:tc>
        <w:tc>
          <w:tcPr>
            <w:tcW w:w="2693" w:type="dxa"/>
            <w:vAlign w:val="center"/>
          </w:tcPr>
          <w:p w14:paraId="15EE9AE1" w14:textId="71EE1B15" w:rsidR="003B6634" w:rsidRPr="00312331" w:rsidRDefault="003B6634" w:rsidP="003B6634">
            <w:pPr>
              <w:spacing w:before="60" w:after="60" w:line="240" w:lineRule="auto"/>
              <w:jc w:val="center"/>
              <w:rPr>
                <w:sz w:val="16"/>
                <w:szCs w:val="16"/>
              </w:rPr>
            </w:pPr>
          </w:p>
        </w:tc>
        <w:tc>
          <w:tcPr>
            <w:tcW w:w="1276" w:type="dxa"/>
            <w:vAlign w:val="center"/>
          </w:tcPr>
          <w:p w14:paraId="7DB877F6" w14:textId="46D63D9F" w:rsidR="003B6634" w:rsidRPr="00312331" w:rsidRDefault="003B6634" w:rsidP="003B6634">
            <w:pPr>
              <w:spacing w:before="60" w:after="60" w:line="240" w:lineRule="auto"/>
              <w:jc w:val="center"/>
              <w:rPr>
                <w:sz w:val="16"/>
                <w:szCs w:val="16"/>
              </w:rPr>
            </w:pPr>
            <w:r w:rsidRPr="00312331">
              <w:rPr>
                <w:sz w:val="16"/>
                <w:szCs w:val="16"/>
              </w:rPr>
              <w:t>0,9</w:t>
            </w:r>
          </w:p>
        </w:tc>
        <w:tc>
          <w:tcPr>
            <w:tcW w:w="1417" w:type="dxa"/>
            <w:vAlign w:val="center"/>
          </w:tcPr>
          <w:p w14:paraId="28DF0A7C" w14:textId="340AB323" w:rsidR="003B6634" w:rsidRPr="00312331" w:rsidRDefault="003B6634" w:rsidP="003B6634">
            <w:pPr>
              <w:spacing w:before="60" w:after="60" w:line="240" w:lineRule="auto"/>
              <w:jc w:val="center"/>
              <w:rPr>
                <w:sz w:val="16"/>
                <w:szCs w:val="16"/>
              </w:rPr>
            </w:pPr>
            <w:r w:rsidRPr="00312331">
              <w:rPr>
                <w:sz w:val="16"/>
                <w:szCs w:val="16"/>
              </w:rPr>
              <w:t>50</w:t>
            </w:r>
          </w:p>
        </w:tc>
        <w:tc>
          <w:tcPr>
            <w:tcW w:w="1243" w:type="dxa"/>
            <w:vAlign w:val="center"/>
          </w:tcPr>
          <w:p w14:paraId="0FA2031A" w14:textId="6F202446"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555DBDEF" w14:textId="44065CE1"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299D2B7D" w14:textId="77777777" w:rsidTr="00E9566A">
        <w:trPr>
          <w:jc w:val="center"/>
        </w:trPr>
        <w:tc>
          <w:tcPr>
            <w:tcW w:w="970" w:type="dxa"/>
            <w:vAlign w:val="center"/>
          </w:tcPr>
          <w:p w14:paraId="167B0F58" w14:textId="48EAA1FC" w:rsidR="003B6634" w:rsidRPr="00312331" w:rsidRDefault="003B6634" w:rsidP="003B6634">
            <w:pPr>
              <w:spacing w:before="60" w:after="60" w:line="240" w:lineRule="auto"/>
              <w:jc w:val="center"/>
              <w:rPr>
                <w:sz w:val="16"/>
                <w:szCs w:val="16"/>
              </w:rPr>
            </w:pPr>
            <w:r w:rsidRPr="00312331">
              <w:rPr>
                <w:sz w:val="16"/>
                <w:szCs w:val="16"/>
              </w:rPr>
              <w:t>18SR</w:t>
            </w:r>
          </w:p>
        </w:tc>
        <w:tc>
          <w:tcPr>
            <w:tcW w:w="2693" w:type="dxa"/>
            <w:vAlign w:val="center"/>
          </w:tcPr>
          <w:p w14:paraId="0A085ADE" w14:textId="6475F263" w:rsidR="003B6634" w:rsidRPr="00312331" w:rsidRDefault="003B6634" w:rsidP="003B6634">
            <w:pPr>
              <w:spacing w:before="60" w:after="60" w:line="240" w:lineRule="auto"/>
              <w:jc w:val="center"/>
              <w:rPr>
                <w:sz w:val="16"/>
                <w:szCs w:val="16"/>
              </w:rPr>
            </w:pPr>
          </w:p>
        </w:tc>
        <w:tc>
          <w:tcPr>
            <w:tcW w:w="1276" w:type="dxa"/>
            <w:vAlign w:val="center"/>
          </w:tcPr>
          <w:p w14:paraId="7D92BD74" w14:textId="20A6A929" w:rsidR="003B6634" w:rsidRPr="00312331" w:rsidRDefault="003B6634" w:rsidP="003B6634">
            <w:pPr>
              <w:spacing w:before="60" w:after="60" w:line="240" w:lineRule="auto"/>
              <w:jc w:val="center"/>
              <w:rPr>
                <w:sz w:val="16"/>
                <w:szCs w:val="16"/>
              </w:rPr>
            </w:pPr>
            <w:r w:rsidRPr="00312331">
              <w:rPr>
                <w:sz w:val="16"/>
                <w:szCs w:val="16"/>
              </w:rPr>
              <w:t>0,9</w:t>
            </w:r>
          </w:p>
        </w:tc>
        <w:tc>
          <w:tcPr>
            <w:tcW w:w="1417" w:type="dxa"/>
            <w:vAlign w:val="center"/>
          </w:tcPr>
          <w:p w14:paraId="017AFDEF" w14:textId="02978C32" w:rsidR="003B6634" w:rsidRPr="00312331" w:rsidRDefault="003B6634" w:rsidP="003B6634">
            <w:pPr>
              <w:spacing w:before="60" w:after="60" w:line="240" w:lineRule="auto"/>
              <w:jc w:val="center"/>
              <w:rPr>
                <w:sz w:val="16"/>
                <w:szCs w:val="16"/>
              </w:rPr>
            </w:pPr>
            <w:r w:rsidRPr="00312331">
              <w:rPr>
                <w:sz w:val="16"/>
                <w:szCs w:val="16"/>
              </w:rPr>
              <w:t>50</w:t>
            </w:r>
          </w:p>
        </w:tc>
        <w:tc>
          <w:tcPr>
            <w:tcW w:w="1243" w:type="dxa"/>
            <w:vAlign w:val="center"/>
          </w:tcPr>
          <w:p w14:paraId="666C77CA" w14:textId="4F4847B1"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6A3C628A" w14:textId="6842DD49"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4BF39F82" w14:textId="77777777" w:rsidTr="00E9566A">
        <w:trPr>
          <w:jc w:val="center"/>
        </w:trPr>
        <w:tc>
          <w:tcPr>
            <w:tcW w:w="970" w:type="dxa"/>
            <w:vAlign w:val="center"/>
          </w:tcPr>
          <w:p w14:paraId="5EE2E744" w14:textId="1621ADD0" w:rsidR="003B6634" w:rsidRPr="00312331" w:rsidRDefault="003B6634" w:rsidP="003B6634">
            <w:pPr>
              <w:spacing w:before="60" w:after="60" w:line="240" w:lineRule="auto"/>
              <w:jc w:val="center"/>
              <w:rPr>
                <w:sz w:val="16"/>
                <w:szCs w:val="16"/>
              </w:rPr>
            </w:pPr>
            <w:r w:rsidRPr="00312331">
              <w:rPr>
                <w:sz w:val="16"/>
                <w:szCs w:val="16"/>
              </w:rPr>
              <w:t>19SR</w:t>
            </w:r>
          </w:p>
        </w:tc>
        <w:tc>
          <w:tcPr>
            <w:tcW w:w="2693" w:type="dxa"/>
            <w:vAlign w:val="center"/>
          </w:tcPr>
          <w:p w14:paraId="41CF11B7" w14:textId="32594DB4" w:rsidR="003B6634" w:rsidRPr="00312331" w:rsidRDefault="003B6634" w:rsidP="003B6634">
            <w:pPr>
              <w:spacing w:before="60" w:after="60" w:line="240" w:lineRule="auto"/>
              <w:jc w:val="center"/>
              <w:rPr>
                <w:sz w:val="16"/>
                <w:szCs w:val="16"/>
              </w:rPr>
            </w:pPr>
          </w:p>
        </w:tc>
        <w:tc>
          <w:tcPr>
            <w:tcW w:w="1276" w:type="dxa"/>
            <w:vAlign w:val="center"/>
          </w:tcPr>
          <w:p w14:paraId="3FE7768B" w14:textId="191E2E2E" w:rsidR="003B6634" w:rsidRPr="00312331" w:rsidRDefault="003B6634" w:rsidP="003B6634">
            <w:pPr>
              <w:spacing w:before="60" w:after="60" w:line="240" w:lineRule="auto"/>
              <w:jc w:val="center"/>
              <w:rPr>
                <w:sz w:val="16"/>
                <w:szCs w:val="16"/>
              </w:rPr>
            </w:pPr>
            <w:r w:rsidRPr="00312331">
              <w:rPr>
                <w:sz w:val="16"/>
                <w:szCs w:val="16"/>
              </w:rPr>
              <w:t>0,9</w:t>
            </w:r>
          </w:p>
        </w:tc>
        <w:tc>
          <w:tcPr>
            <w:tcW w:w="1417" w:type="dxa"/>
            <w:vAlign w:val="center"/>
          </w:tcPr>
          <w:p w14:paraId="2DBB7CE7" w14:textId="2EF9BBA0" w:rsidR="003B6634" w:rsidRPr="00312331" w:rsidRDefault="003B6634" w:rsidP="003B6634">
            <w:pPr>
              <w:spacing w:before="60" w:after="60" w:line="240" w:lineRule="auto"/>
              <w:jc w:val="center"/>
              <w:rPr>
                <w:sz w:val="16"/>
                <w:szCs w:val="16"/>
              </w:rPr>
            </w:pPr>
            <w:r w:rsidRPr="00312331">
              <w:rPr>
                <w:sz w:val="16"/>
                <w:szCs w:val="16"/>
              </w:rPr>
              <w:t>40</w:t>
            </w:r>
          </w:p>
        </w:tc>
        <w:tc>
          <w:tcPr>
            <w:tcW w:w="1243" w:type="dxa"/>
            <w:vAlign w:val="center"/>
          </w:tcPr>
          <w:p w14:paraId="0CB36B8F" w14:textId="3221B0C5"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5A3204EB" w14:textId="4D492E1C"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28F2ED04" w14:textId="77777777" w:rsidTr="00E9566A">
        <w:trPr>
          <w:jc w:val="center"/>
        </w:trPr>
        <w:tc>
          <w:tcPr>
            <w:tcW w:w="970" w:type="dxa"/>
            <w:vAlign w:val="center"/>
          </w:tcPr>
          <w:p w14:paraId="4310B0A0" w14:textId="5191F7A5" w:rsidR="003B6634" w:rsidRPr="00312331" w:rsidRDefault="003B6634" w:rsidP="003B6634">
            <w:pPr>
              <w:spacing w:before="60" w:after="60" w:line="240" w:lineRule="auto"/>
              <w:jc w:val="center"/>
              <w:rPr>
                <w:sz w:val="16"/>
                <w:szCs w:val="16"/>
              </w:rPr>
            </w:pPr>
            <w:r w:rsidRPr="00312331">
              <w:rPr>
                <w:sz w:val="16"/>
                <w:szCs w:val="16"/>
              </w:rPr>
              <w:t>20SR</w:t>
            </w:r>
          </w:p>
        </w:tc>
        <w:tc>
          <w:tcPr>
            <w:tcW w:w="2693" w:type="dxa"/>
            <w:vAlign w:val="center"/>
          </w:tcPr>
          <w:p w14:paraId="7254CEE7" w14:textId="5796C918"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w:t>
            </w:r>
          </w:p>
        </w:tc>
        <w:tc>
          <w:tcPr>
            <w:tcW w:w="1276" w:type="dxa"/>
            <w:vAlign w:val="center"/>
          </w:tcPr>
          <w:p w14:paraId="3A925985" w14:textId="014369D1" w:rsidR="003B6634" w:rsidRPr="00312331" w:rsidRDefault="003B6634" w:rsidP="003B6634">
            <w:pPr>
              <w:spacing w:before="60" w:after="60" w:line="240" w:lineRule="auto"/>
              <w:jc w:val="center"/>
              <w:rPr>
                <w:sz w:val="16"/>
                <w:szCs w:val="16"/>
              </w:rPr>
            </w:pPr>
            <w:r w:rsidRPr="00312331">
              <w:rPr>
                <w:sz w:val="16"/>
                <w:szCs w:val="16"/>
              </w:rPr>
              <w:t>0,9</w:t>
            </w:r>
          </w:p>
        </w:tc>
        <w:tc>
          <w:tcPr>
            <w:tcW w:w="1417" w:type="dxa"/>
            <w:vAlign w:val="center"/>
          </w:tcPr>
          <w:p w14:paraId="1B8128D9" w14:textId="19E91E83" w:rsidR="003B6634" w:rsidRPr="00312331" w:rsidRDefault="003B6634" w:rsidP="003B6634">
            <w:pPr>
              <w:spacing w:before="60" w:after="60" w:line="240" w:lineRule="auto"/>
              <w:jc w:val="center"/>
              <w:rPr>
                <w:sz w:val="16"/>
                <w:szCs w:val="16"/>
              </w:rPr>
            </w:pPr>
            <w:r w:rsidRPr="00312331">
              <w:rPr>
                <w:sz w:val="16"/>
                <w:szCs w:val="16"/>
              </w:rPr>
              <w:t>40</w:t>
            </w:r>
          </w:p>
        </w:tc>
        <w:tc>
          <w:tcPr>
            <w:tcW w:w="1243" w:type="dxa"/>
            <w:vAlign w:val="center"/>
          </w:tcPr>
          <w:p w14:paraId="4508C507" w14:textId="17F558C7"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7C7B8038" w14:textId="638E8951"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2A7F208E" w14:textId="77777777" w:rsidTr="00E9566A">
        <w:trPr>
          <w:jc w:val="center"/>
        </w:trPr>
        <w:tc>
          <w:tcPr>
            <w:tcW w:w="970" w:type="dxa"/>
            <w:vAlign w:val="center"/>
          </w:tcPr>
          <w:p w14:paraId="7E4F7559" w14:textId="2217F1A9" w:rsidR="003B6634" w:rsidRPr="00312331" w:rsidRDefault="003B6634" w:rsidP="003B6634">
            <w:pPr>
              <w:spacing w:before="60" w:after="60" w:line="240" w:lineRule="auto"/>
              <w:jc w:val="center"/>
              <w:rPr>
                <w:sz w:val="16"/>
                <w:szCs w:val="16"/>
              </w:rPr>
            </w:pPr>
            <w:r w:rsidRPr="00312331">
              <w:rPr>
                <w:sz w:val="16"/>
                <w:szCs w:val="16"/>
              </w:rPr>
              <w:t>21SR</w:t>
            </w:r>
          </w:p>
        </w:tc>
        <w:tc>
          <w:tcPr>
            <w:tcW w:w="2693" w:type="dxa"/>
            <w:vAlign w:val="center"/>
          </w:tcPr>
          <w:p w14:paraId="4955CF5E" w14:textId="73908F6C"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 teren zieleni urządzonej, teren lasu</w:t>
            </w:r>
          </w:p>
        </w:tc>
        <w:tc>
          <w:tcPr>
            <w:tcW w:w="1276" w:type="dxa"/>
            <w:vAlign w:val="center"/>
          </w:tcPr>
          <w:p w14:paraId="7C0122AF" w14:textId="4A08EB5C" w:rsidR="003B6634" w:rsidRPr="00312331" w:rsidRDefault="003B6634" w:rsidP="003B6634">
            <w:pPr>
              <w:spacing w:before="60" w:after="60" w:line="240" w:lineRule="auto"/>
              <w:jc w:val="center"/>
              <w:rPr>
                <w:sz w:val="16"/>
                <w:szCs w:val="16"/>
              </w:rPr>
            </w:pPr>
            <w:r w:rsidRPr="00312331">
              <w:rPr>
                <w:sz w:val="16"/>
                <w:szCs w:val="16"/>
              </w:rPr>
              <w:t>0,9</w:t>
            </w:r>
          </w:p>
        </w:tc>
        <w:tc>
          <w:tcPr>
            <w:tcW w:w="1417" w:type="dxa"/>
            <w:vAlign w:val="center"/>
          </w:tcPr>
          <w:p w14:paraId="529C9619" w14:textId="750DC3A5" w:rsidR="003B6634" w:rsidRPr="00312331" w:rsidRDefault="003B6634" w:rsidP="003B6634">
            <w:pPr>
              <w:spacing w:before="60" w:after="60" w:line="240" w:lineRule="auto"/>
              <w:jc w:val="center"/>
              <w:rPr>
                <w:sz w:val="16"/>
                <w:szCs w:val="16"/>
              </w:rPr>
            </w:pPr>
            <w:r w:rsidRPr="00312331">
              <w:rPr>
                <w:sz w:val="16"/>
                <w:szCs w:val="16"/>
              </w:rPr>
              <w:t>40</w:t>
            </w:r>
          </w:p>
        </w:tc>
        <w:tc>
          <w:tcPr>
            <w:tcW w:w="1243" w:type="dxa"/>
            <w:vAlign w:val="center"/>
          </w:tcPr>
          <w:p w14:paraId="5C37271B" w14:textId="1DA11BC7"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4AE41179" w14:textId="2742C7A4"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6810FF2A" w14:textId="77777777" w:rsidTr="00E9566A">
        <w:trPr>
          <w:jc w:val="center"/>
        </w:trPr>
        <w:tc>
          <w:tcPr>
            <w:tcW w:w="970" w:type="dxa"/>
            <w:vAlign w:val="center"/>
          </w:tcPr>
          <w:p w14:paraId="65392C99" w14:textId="5FCF0A56" w:rsidR="003B6634" w:rsidRPr="00312331" w:rsidRDefault="003B6634" w:rsidP="003B6634">
            <w:pPr>
              <w:spacing w:before="60" w:after="60" w:line="240" w:lineRule="auto"/>
              <w:jc w:val="center"/>
              <w:rPr>
                <w:sz w:val="16"/>
                <w:szCs w:val="16"/>
              </w:rPr>
            </w:pPr>
            <w:r w:rsidRPr="00312331">
              <w:rPr>
                <w:sz w:val="16"/>
                <w:szCs w:val="16"/>
              </w:rPr>
              <w:t>22SR</w:t>
            </w:r>
          </w:p>
        </w:tc>
        <w:tc>
          <w:tcPr>
            <w:tcW w:w="2693" w:type="dxa"/>
            <w:vAlign w:val="center"/>
          </w:tcPr>
          <w:p w14:paraId="5D70E5F5" w14:textId="7165ED30"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w:t>
            </w:r>
          </w:p>
        </w:tc>
        <w:tc>
          <w:tcPr>
            <w:tcW w:w="1276" w:type="dxa"/>
            <w:vAlign w:val="center"/>
          </w:tcPr>
          <w:p w14:paraId="4F32CE48" w14:textId="1A37CC5B" w:rsidR="003B6634" w:rsidRPr="00312331" w:rsidRDefault="003B6634" w:rsidP="003B6634">
            <w:pPr>
              <w:spacing w:before="60" w:after="60" w:line="240" w:lineRule="auto"/>
              <w:jc w:val="center"/>
              <w:rPr>
                <w:sz w:val="16"/>
                <w:szCs w:val="16"/>
              </w:rPr>
            </w:pPr>
            <w:r w:rsidRPr="00312331">
              <w:rPr>
                <w:sz w:val="16"/>
                <w:szCs w:val="16"/>
              </w:rPr>
              <w:t>0,9</w:t>
            </w:r>
          </w:p>
        </w:tc>
        <w:tc>
          <w:tcPr>
            <w:tcW w:w="1417" w:type="dxa"/>
            <w:vAlign w:val="center"/>
          </w:tcPr>
          <w:p w14:paraId="6B2077AC" w14:textId="57EA630D" w:rsidR="003B6634" w:rsidRPr="00312331" w:rsidRDefault="003B6634" w:rsidP="003B6634">
            <w:pPr>
              <w:spacing w:before="60" w:after="60" w:line="240" w:lineRule="auto"/>
              <w:jc w:val="center"/>
              <w:rPr>
                <w:sz w:val="16"/>
                <w:szCs w:val="16"/>
              </w:rPr>
            </w:pPr>
            <w:r w:rsidRPr="00312331">
              <w:rPr>
                <w:sz w:val="16"/>
                <w:szCs w:val="16"/>
              </w:rPr>
              <w:t>50</w:t>
            </w:r>
          </w:p>
        </w:tc>
        <w:tc>
          <w:tcPr>
            <w:tcW w:w="1243" w:type="dxa"/>
            <w:vAlign w:val="center"/>
          </w:tcPr>
          <w:p w14:paraId="579BE151" w14:textId="14BD70E3"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121FC68E" w14:textId="20CE628F"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2321137D" w14:textId="77777777" w:rsidTr="00E9566A">
        <w:trPr>
          <w:jc w:val="center"/>
        </w:trPr>
        <w:tc>
          <w:tcPr>
            <w:tcW w:w="970" w:type="dxa"/>
            <w:vAlign w:val="center"/>
          </w:tcPr>
          <w:p w14:paraId="324F8009" w14:textId="4F06BEB2" w:rsidR="003B6634" w:rsidRPr="00312331" w:rsidRDefault="003B6634" w:rsidP="003B6634">
            <w:pPr>
              <w:spacing w:before="60" w:after="60" w:line="240" w:lineRule="auto"/>
              <w:jc w:val="center"/>
              <w:rPr>
                <w:sz w:val="16"/>
                <w:szCs w:val="16"/>
              </w:rPr>
            </w:pPr>
            <w:r w:rsidRPr="00312331">
              <w:rPr>
                <w:sz w:val="16"/>
                <w:szCs w:val="16"/>
              </w:rPr>
              <w:t>23SR</w:t>
            </w:r>
          </w:p>
        </w:tc>
        <w:tc>
          <w:tcPr>
            <w:tcW w:w="2693" w:type="dxa"/>
            <w:vAlign w:val="center"/>
          </w:tcPr>
          <w:p w14:paraId="2EEFA5D9" w14:textId="0DA45D30" w:rsidR="003B6634" w:rsidRPr="00312331" w:rsidRDefault="003B6634" w:rsidP="003B6634">
            <w:pPr>
              <w:spacing w:before="60" w:after="60" w:line="240" w:lineRule="auto"/>
              <w:jc w:val="center"/>
              <w:rPr>
                <w:sz w:val="16"/>
                <w:szCs w:val="16"/>
              </w:rPr>
            </w:pPr>
            <w:r w:rsidRPr="00312331">
              <w:rPr>
                <w:sz w:val="16"/>
                <w:szCs w:val="16"/>
              </w:rPr>
              <w:t>teren rolnictwa z zakazem zabudowy, teren zieleni urządzonej, teren zieleni naturalnej, teren lasu, teren wód</w:t>
            </w:r>
          </w:p>
        </w:tc>
        <w:tc>
          <w:tcPr>
            <w:tcW w:w="1276" w:type="dxa"/>
            <w:vAlign w:val="center"/>
          </w:tcPr>
          <w:p w14:paraId="3ABA41BC" w14:textId="47B3E06A" w:rsidR="003B6634" w:rsidRPr="00312331" w:rsidRDefault="003B6634" w:rsidP="003B6634">
            <w:pPr>
              <w:spacing w:before="60" w:after="60" w:line="240" w:lineRule="auto"/>
              <w:jc w:val="center"/>
              <w:rPr>
                <w:sz w:val="16"/>
                <w:szCs w:val="16"/>
              </w:rPr>
            </w:pPr>
            <w:r w:rsidRPr="00312331">
              <w:rPr>
                <w:sz w:val="16"/>
                <w:szCs w:val="16"/>
              </w:rPr>
              <w:t>0,7</w:t>
            </w:r>
          </w:p>
        </w:tc>
        <w:tc>
          <w:tcPr>
            <w:tcW w:w="1417" w:type="dxa"/>
            <w:vAlign w:val="center"/>
          </w:tcPr>
          <w:p w14:paraId="1678A337" w14:textId="7018FEFE" w:rsidR="003B6634" w:rsidRPr="00312331" w:rsidRDefault="003B6634" w:rsidP="003B6634">
            <w:pPr>
              <w:spacing w:before="60" w:after="60" w:line="240" w:lineRule="auto"/>
              <w:jc w:val="center"/>
              <w:rPr>
                <w:sz w:val="16"/>
                <w:szCs w:val="16"/>
              </w:rPr>
            </w:pPr>
            <w:r w:rsidRPr="00312331">
              <w:rPr>
                <w:sz w:val="16"/>
                <w:szCs w:val="16"/>
              </w:rPr>
              <w:t>30</w:t>
            </w:r>
          </w:p>
        </w:tc>
        <w:tc>
          <w:tcPr>
            <w:tcW w:w="1243" w:type="dxa"/>
            <w:vAlign w:val="center"/>
          </w:tcPr>
          <w:p w14:paraId="2D1A2742" w14:textId="0AE0B01B"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5F60E43E" w14:textId="2B62585A" w:rsidR="003B6634" w:rsidRPr="00312331" w:rsidRDefault="003B6634" w:rsidP="003B6634">
            <w:pPr>
              <w:spacing w:before="60" w:after="60" w:line="240" w:lineRule="auto"/>
              <w:jc w:val="center"/>
              <w:rPr>
                <w:sz w:val="16"/>
                <w:szCs w:val="16"/>
              </w:rPr>
            </w:pPr>
            <w:r w:rsidRPr="00312331">
              <w:rPr>
                <w:sz w:val="16"/>
                <w:szCs w:val="16"/>
              </w:rPr>
              <w:t>50</w:t>
            </w:r>
          </w:p>
        </w:tc>
      </w:tr>
      <w:tr w:rsidR="003B6634" w:rsidRPr="00312331" w14:paraId="26C792B5" w14:textId="77777777" w:rsidTr="00E9566A">
        <w:trPr>
          <w:jc w:val="center"/>
        </w:trPr>
        <w:tc>
          <w:tcPr>
            <w:tcW w:w="970" w:type="dxa"/>
            <w:vAlign w:val="center"/>
          </w:tcPr>
          <w:p w14:paraId="23663E7F" w14:textId="229FD81E" w:rsidR="003B6634" w:rsidRPr="00312331" w:rsidRDefault="003B6634" w:rsidP="003B6634">
            <w:pPr>
              <w:spacing w:before="60" w:after="60" w:line="240" w:lineRule="auto"/>
              <w:jc w:val="center"/>
              <w:rPr>
                <w:sz w:val="16"/>
                <w:szCs w:val="16"/>
              </w:rPr>
            </w:pPr>
            <w:r w:rsidRPr="00312331">
              <w:rPr>
                <w:sz w:val="16"/>
                <w:szCs w:val="16"/>
              </w:rPr>
              <w:t>24SR</w:t>
            </w:r>
          </w:p>
        </w:tc>
        <w:tc>
          <w:tcPr>
            <w:tcW w:w="2693" w:type="dxa"/>
            <w:vAlign w:val="center"/>
          </w:tcPr>
          <w:p w14:paraId="24785E2A" w14:textId="56344479"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 teren zieleni urządzonej, teren zieleni naturalnej</w:t>
            </w:r>
          </w:p>
        </w:tc>
        <w:tc>
          <w:tcPr>
            <w:tcW w:w="1276" w:type="dxa"/>
            <w:vAlign w:val="center"/>
          </w:tcPr>
          <w:p w14:paraId="38C1246F" w14:textId="2FD68D3F" w:rsidR="003B6634" w:rsidRPr="00312331" w:rsidRDefault="003B6634" w:rsidP="003B6634">
            <w:pPr>
              <w:spacing w:before="60" w:after="60" w:line="240" w:lineRule="auto"/>
              <w:jc w:val="center"/>
              <w:rPr>
                <w:sz w:val="16"/>
                <w:szCs w:val="16"/>
              </w:rPr>
            </w:pPr>
            <w:r w:rsidRPr="00312331">
              <w:rPr>
                <w:sz w:val="16"/>
                <w:szCs w:val="16"/>
              </w:rPr>
              <w:t>0,7</w:t>
            </w:r>
          </w:p>
        </w:tc>
        <w:tc>
          <w:tcPr>
            <w:tcW w:w="1417" w:type="dxa"/>
            <w:vAlign w:val="center"/>
          </w:tcPr>
          <w:p w14:paraId="649F927C" w14:textId="64FCFF97" w:rsidR="003B6634" w:rsidRPr="00312331" w:rsidRDefault="003B6634" w:rsidP="003B6634">
            <w:pPr>
              <w:spacing w:before="60" w:after="60" w:line="240" w:lineRule="auto"/>
              <w:jc w:val="center"/>
              <w:rPr>
                <w:sz w:val="16"/>
                <w:szCs w:val="16"/>
              </w:rPr>
            </w:pPr>
            <w:r w:rsidRPr="00312331">
              <w:rPr>
                <w:sz w:val="16"/>
                <w:szCs w:val="16"/>
              </w:rPr>
              <w:t>40</w:t>
            </w:r>
          </w:p>
        </w:tc>
        <w:tc>
          <w:tcPr>
            <w:tcW w:w="1243" w:type="dxa"/>
            <w:vAlign w:val="center"/>
          </w:tcPr>
          <w:p w14:paraId="58C388EB" w14:textId="149A0774"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60689276" w14:textId="08D7A43F"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0CEC21CB" w14:textId="77777777" w:rsidTr="00E9566A">
        <w:trPr>
          <w:jc w:val="center"/>
        </w:trPr>
        <w:tc>
          <w:tcPr>
            <w:tcW w:w="970" w:type="dxa"/>
            <w:vAlign w:val="center"/>
          </w:tcPr>
          <w:p w14:paraId="76151153" w14:textId="5C1484A0" w:rsidR="003B6634" w:rsidRPr="00312331" w:rsidRDefault="003B6634" w:rsidP="003B6634">
            <w:pPr>
              <w:spacing w:before="60" w:after="60" w:line="240" w:lineRule="auto"/>
              <w:jc w:val="center"/>
              <w:rPr>
                <w:sz w:val="16"/>
                <w:szCs w:val="16"/>
              </w:rPr>
            </w:pPr>
            <w:r w:rsidRPr="00312331">
              <w:rPr>
                <w:sz w:val="16"/>
                <w:szCs w:val="16"/>
              </w:rPr>
              <w:t>25SR</w:t>
            </w:r>
          </w:p>
        </w:tc>
        <w:tc>
          <w:tcPr>
            <w:tcW w:w="2693" w:type="dxa"/>
            <w:vAlign w:val="center"/>
          </w:tcPr>
          <w:p w14:paraId="2146A021" w14:textId="11A0E320" w:rsidR="003B6634" w:rsidRPr="00312331" w:rsidRDefault="003B6634" w:rsidP="003B6634">
            <w:pPr>
              <w:spacing w:before="60" w:after="60" w:line="240" w:lineRule="auto"/>
              <w:jc w:val="center"/>
              <w:rPr>
                <w:sz w:val="16"/>
                <w:szCs w:val="16"/>
              </w:rPr>
            </w:pPr>
            <w:r w:rsidRPr="00312331">
              <w:rPr>
                <w:sz w:val="16"/>
                <w:szCs w:val="16"/>
              </w:rPr>
              <w:t>teren rolnictwa z zakazem zabudowy</w:t>
            </w:r>
          </w:p>
        </w:tc>
        <w:tc>
          <w:tcPr>
            <w:tcW w:w="1276" w:type="dxa"/>
            <w:vAlign w:val="center"/>
          </w:tcPr>
          <w:p w14:paraId="2D79D8F2" w14:textId="3E8B0651" w:rsidR="003B6634" w:rsidRPr="00312331" w:rsidRDefault="003B6634" w:rsidP="003B6634">
            <w:pPr>
              <w:spacing w:before="60" w:after="60" w:line="240" w:lineRule="auto"/>
              <w:jc w:val="center"/>
              <w:rPr>
                <w:sz w:val="16"/>
                <w:szCs w:val="16"/>
              </w:rPr>
            </w:pPr>
            <w:r w:rsidRPr="00312331">
              <w:rPr>
                <w:sz w:val="16"/>
                <w:szCs w:val="16"/>
              </w:rPr>
              <w:t>0,9</w:t>
            </w:r>
          </w:p>
        </w:tc>
        <w:tc>
          <w:tcPr>
            <w:tcW w:w="1417" w:type="dxa"/>
            <w:vAlign w:val="center"/>
          </w:tcPr>
          <w:p w14:paraId="36849647" w14:textId="61D2DB6D" w:rsidR="003B6634" w:rsidRPr="00312331" w:rsidRDefault="003B6634" w:rsidP="003B6634">
            <w:pPr>
              <w:spacing w:before="60" w:after="60" w:line="240" w:lineRule="auto"/>
              <w:jc w:val="center"/>
              <w:rPr>
                <w:sz w:val="16"/>
                <w:szCs w:val="16"/>
              </w:rPr>
            </w:pPr>
            <w:r w:rsidRPr="00312331">
              <w:rPr>
                <w:sz w:val="16"/>
                <w:szCs w:val="16"/>
              </w:rPr>
              <w:t>40</w:t>
            </w:r>
          </w:p>
        </w:tc>
        <w:tc>
          <w:tcPr>
            <w:tcW w:w="1243" w:type="dxa"/>
            <w:vAlign w:val="center"/>
          </w:tcPr>
          <w:p w14:paraId="1785FDE2" w14:textId="29339D42"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0A6983A6" w14:textId="668DB865"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7B97DFF1" w14:textId="77777777" w:rsidTr="00E9566A">
        <w:trPr>
          <w:jc w:val="center"/>
        </w:trPr>
        <w:tc>
          <w:tcPr>
            <w:tcW w:w="970" w:type="dxa"/>
            <w:vAlign w:val="center"/>
          </w:tcPr>
          <w:p w14:paraId="072A590B" w14:textId="5F767DBE" w:rsidR="003B6634" w:rsidRPr="00312331" w:rsidRDefault="003B6634" w:rsidP="003B6634">
            <w:pPr>
              <w:spacing w:before="60" w:after="60" w:line="240" w:lineRule="auto"/>
              <w:jc w:val="center"/>
              <w:rPr>
                <w:sz w:val="16"/>
                <w:szCs w:val="16"/>
              </w:rPr>
            </w:pPr>
            <w:r w:rsidRPr="00312331">
              <w:rPr>
                <w:sz w:val="16"/>
                <w:szCs w:val="16"/>
              </w:rPr>
              <w:t>26SR</w:t>
            </w:r>
          </w:p>
        </w:tc>
        <w:tc>
          <w:tcPr>
            <w:tcW w:w="2693" w:type="dxa"/>
            <w:vAlign w:val="center"/>
          </w:tcPr>
          <w:p w14:paraId="7EA6B476" w14:textId="08FAA969"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 teren zieleni naturalnej, teren wód</w:t>
            </w:r>
          </w:p>
        </w:tc>
        <w:tc>
          <w:tcPr>
            <w:tcW w:w="1276" w:type="dxa"/>
            <w:vAlign w:val="center"/>
          </w:tcPr>
          <w:p w14:paraId="5C661F48" w14:textId="0B0D68DB" w:rsidR="003B6634" w:rsidRPr="00312331" w:rsidRDefault="003B6634" w:rsidP="003B6634">
            <w:pPr>
              <w:spacing w:before="60" w:after="60" w:line="240" w:lineRule="auto"/>
              <w:jc w:val="center"/>
              <w:rPr>
                <w:sz w:val="16"/>
                <w:szCs w:val="16"/>
              </w:rPr>
            </w:pPr>
            <w:r w:rsidRPr="00312331">
              <w:rPr>
                <w:sz w:val="16"/>
                <w:szCs w:val="16"/>
              </w:rPr>
              <w:t>0,9</w:t>
            </w:r>
          </w:p>
        </w:tc>
        <w:tc>
          <w:tcPr>
            <w:tcW w:w="1417" w:type="dxa"/>
            <w:vAlign w:val="center"/>
          </w:tcPr>
          <w:p w14:paraId="54CAF648" w14:textId="68A1188F" w:rsidR="003B6634" w:rsidRPr="00312331" w:rsidRDefault="003B6634" w:rsidP="003B6634">
            <w:pPr>
              <w:spacing w:before="60" w:after="60" w:line="240" w:lineRule="auto"/>
              <w:jc w:val="center"/>
              <w:rPr>
                <w:sz w:val="16"/>
                <w:szCs w:val="16"/>
              </w:rPr>
            </w:pPr>
            <w:r w:rsidRPr="00312331">
              <w:rPr>
                <w:sz w:val="16"/>
                <w:szCs w:val="16"/>
              </w:rPr>
              <w:t>40</w:t>
            </w:r>
          </w:p>
        </w:tc>
        <w:tc>
          <w:tcPr>
            <w:tcW w:w="1243" w:type="dxa"/>
            <w:vAlign w:val="center"/>
          </w:tcPr>
          <w:p w14:paraId="0956FBEE" w14:textId="0D70569F"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690B8FC8" w14:textId="0D46E21B"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432C821C" w14:textId="77777777" w:rsidTr="00E9566A">
        <w:trPr>
          <w:jc w:val="center"/>
        </w:trPr>
        <w:tc>
          <w:tcPr>
            <w:tcW w:w="970" w:type="dxa"/>
            <w:vAlign w:val="center"/>
          </w:tcPr>
          <w:p w14:paraId="32D95217" w14:textId="4DD311C4" w:rsidR="003B6634" w:rsidRPr="00312331" w:rsidRDefault="003B6634" w:rsidP="003B6634">
            <w:pPr>
              <w:spacing w:before="60" w:after="60" w:line="240" w:lineRule="auto"/>
              <w:jc w:val="center"/>
              <w:rPr>
                <w:sz w:val="16"/>
                <w:szCs w:val="16"/>
              </w:rPr>
            </w:pPr>
            <w:r w:rsidRPr="00312331">
              <w:rPr>
                <w:sz w:val="16"/>
                <w:szCs w:val="16"/>
              </w:rPr>
              <w:t>27SR</w:t>
            </w:r>
          </w:p>
        </w:tc>
        <w:tc>
          <w:tcPr>
            <w:tcW w:w="2693" w:type="dxa"/>
            <w:vAlign w:val="center"/>
          </w:tcPr>
          <w:p w14:paraId="562EFC3B" w14:textId="2DE0D98E" w:rsidR="003B6634" w:rsidRPr="00312331" w:rsidRDefault="003B6634" w:rsidP="003B6634">
            <w:pPr>
              <w:spacing w:before="60" w:after="60" w:line="240" w:lineRule="auto"/>
              <w:jc w:val="center"/>
              <w:rPr>
                <w:sz w:val="16"/>
                <w:szCs w:val="16"/>
              </w:rPr>
            </w:pPr>
          </w:p>
        </w:tc>
        <w:tc>
          <w:tcPr>
            <w:tcW w:w="1276" w:type="dxa"/>
            <w:vAlign w:val="center"/>
          </w:tcPr>
          <w:p w14:paraId="638F4AA5" w14:textId="4ECBB760" w:rsidR="003B6634" w:rsidRPr="00312331" w:rsidRDefault="003B6634" w:rsidP="003B6634">
            <w:pPr>
              <w:spacing w:before="60" w:after="60" w:line="240" w:lineRule="auto"/>
              <w:jc w:val="center"/>
              <w:rPr>
                <w:sz w:val="16"/>
                <w:szCs w:val="16"/>
              </w:rPr>
            </w:pPr>
            <w:r w:rsidRPr="00312331">
              <w:rPr>
                <w:sz w:val="16"/>
                <w:szCs w:val="16"/>
              </w:rPr>
              <w:t>0,7</w:t>
            </w:r>
          </w:p>
        </w:tc>
        <w:tc>
          <w:tcPr>
            <w:tcW w:w="1417" w:type="dxa"/>
            <w:vAlign w:val="center"/>
          </w:tcPr>
          <w:p w14:paraId="0B2F90FC" w14:textId="4F3E93E8" w:rsidR="003B6634" w:rsidRPr="00312331" w:rsidRDefault="003B6634" w:rsidP="003B6634">
            <w:pPr>
              <w:spacing w:before="60" w:after="60" w:line="240" w:lineRule="auto"/>
              <w:jc w:val="center"/>
              <w:rPr>
                <w:sz w:val="16"/>
                <w:szCs w:val="16"/>
              </w:rPr>
            </w:pPr>
            <w:r w:rsidRPr="00312331">
              <w:rPr>
                <w:sz w:val="16"/>
                <w:szCs w:val="16"/>
              </w:rPr>
              <w:t>40</w:t>
            </w:r>
          </w:p>
        </w:tc>
        <w:tc>
          <w:tcPr>
            <w:tcW w:w="1243" w:type="dxa"/>
            <w:vAlign w:val="center"/>
          </w:tcPr>
          <w:p w14:paraId="3AD9BC62" w14:textId="24CAC450"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4E1CD537" w14:textId="74C452E1"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5CB05F6A" w14:textId="77777777" w:rsidTr="00E9566A">
        <w:trPr>
          <w:jc w:val="center"/>
        </w:trPr>
        <w:tc>
          <w:tcPr>
            <w:tcW w:w="970" w:type="dxa"/>
            <w:vAlign w:val="center"/>
          </w:tcPr>
          <w:p w14:paraId="7C76A718" w14:textId="5B4E8399" w:rsidR="003B6634" w:rsidRPr="00312331" w:rsidRDefault="003B6634" w:rsidP="003B6634">
            <w:pPr>
              <w:spacing w:before="60" w:after="60" w:line="240" w:lineRule="auto"/>
              <w:jc w:val="center"/>
              <w:rPr>
                <w:sz w:val="16"/>
                <w:szCs w:val="16"/>
              </w:rPr>
            </w:pPr>
            <w:r w:rsidRPr="00312331">
              <w:rPr>
                <w:sz w:val="16"/>
                <w:szCs w:val="16"/>
              </w:rPr>
              <w:t>28SR</w:t>
            </w:r>
          </w:p>
        </w:tc>
        <w:tc>
          <w:tcPr>
            <w:tcW w:w="2693" w:type="dxa"/>
            <w:vAlign w:val="center"/>
          </w:tcPr>
          <w:p w14:paraId="6EF53F6C" w14:textId="58F13CCB" w:rsidR="003B6634" w:rsidRPr="00312331" w:rsidRDefault="003B6634" w:rsidP="003B6634">
            <w:pPr>
              <w:spacing w:before="60" w:after="60" w:line="240" w:lineRule="auto"/>
              <w:jc w:val="center"/>
              <w:rPr>
                <w:sz w:val="16"/>
                <w:szCs w:val="16"/>
              </w:rPr>
            </w:pPr>
          </w:p>
        </w:tc>
        <w:tc>
          <w:tcPr>
            <w:tcW w:w="1276" w:type="dxa"/>
            <w:vAlign w:val="center"/>
          </w:tcPr>
          <w:p w14:paraId="518F0E3D" w14:textId="375DC829" w:rsidR="003B6634" w:rsidRPr="00312331" w:rsidRDefault="003B6634" w:rsidP="003B6634">
            <w:pPr>
              <w:spacing w:before="60" w:after="60" w:line="240" w:lineRule="auto"/>
              <w:jc w:val="center"/>
              <w:rPr>
                <w:sz w:val="16"/>
                <w:szCs w:val="16"/>
              </w:rPr>
            </w:pPr>
            <w:r w:rsidRPr="00312331">
              <w:rPr>
                <w:sz w:val="16"/>
                <w:szCs w:val="16"/>
              </w:rPr>
              <w:t>0,9</w:t>
            </w:r>
          </w:p>
        </w:tc>
        <w:tc>
          <w:tcPr>
            <w:tcW w:w="1417" w:type="dxa"/>
            <w:vAlign w:val="center"/>
          </w:tcPr>
          <w:p w14:paraId="78222BAC" w14:textId="2E837DB0" w:rsidR="003B6634" w:rsidRPr="00312331" w:rsidRDefault="003B6634" w:rsidP="003B6634">
            <w:pPr>
              <w:spacing w:before="60" w:after="60" w:line="240" w:lineRule="auto"/>
              <w:jc w:val="center"/>
              <w:rPr>
                <w:sz w:val="16"/>
                <w:szCs w:val="16"/>
              </w:rPr>
            </w:pPr>
            <w:r w:rsidRPr="00312331">
              <w:rPr>
                <w:sz w:val="16"/>
                <w:szCs w:val="16"/>
              </w:rPr>
              <w:t>50</w:t>
            </w:r>
          </w:p>
        </w:tc>
        <w:tc>
          <w:tcPr>
            <w:tcW w:w="1243" w:type="dxa"/>
            <w:vAlign w:val="center"/>
          </w:tcPr>
          <w:p w14:paraId="51F26CCE" w14:textId="24B4717F"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5C44F679" w14:textId="04BA92E0" w:rsidR="003B6634" w:rsidRPr="00312331" w:rsidRDefault="003B6634" w:rsidP="003B6634">
            <w:pPr>
              <w:spacing w:before="60" w:after="60" w:line="240" w:lineRule="auto"/>
              <w:jc w:val="center"/>
              <w:rPr>
                <w:sz w:val="16"/>
                <w:szCs w:val="16"/>
              </w:rPr>
            </w:pPr>
            <w:r w:rsidRPr="00312331">
              <w:rPr>
                <w:sz w:val="16"/>
                <w:szCs w:val="16"/>
              </w:rPr>
              <w:t>30</w:t>
            </w:r>
          </w:p>
        </w:tc>
      </w:tr>
      <w:tr w:rsidR="003B6634" w:rsidRPr="00312331" w14:paraId="7B1760D9" w14:textId="77777777" w:rsidTr="00E9566A">
        <w:trPr>
          <w:jc w:val="center"/>
        </w:trPr>
        <w:tc>
          <w:tcPr>
            <w:tcW w:w="970" w:type="dxa"/>
            <w:vAlign w:val="center"/>
          </w:tcPr>
          <w:p w14:paraId="4C44DC06" w14:textId="2C8ED510" w:rsidR="003B6634" w:rsidRPr="00312331" w:rsidRDefault="003B6634" w:rsidP="003B6634">
            <w:pPr>
              <w:spacing w:before="60" w:after="60" w:line="240" w:lineRule="auto"/>
              <w:jc w:val="center"/>
              <w:rPr>
                <w:sz w:val="16"/>
                <w:szCs w:val="16"/>
              </w:rPr>
            </w:pPr>
            <w:r w:rsidRPr="00312331">
              <w:rPr>
                <w:sz w:val="16"/>
                <w:szCs w:val="16"/>
              </w:rPr>
              <w:t>29SR</w:t>
            </w:r>
          </w:p>
        </w:tc>
        <w:tc>
          <w:tcPr>
            <w:tcW w:w="2693" w:type="dxa"/>
            <w:vAlign w:val="center"/>
          </w:tcPr>
          <w:p w14:paraId="08B9BADC" w14:textId="5DAF3EA4" w:rsidR="003B6634" w:rsidRPr="00312331" w:rsidRDefault="003B6634" w:rsidP="003B6634">
            <w:pPr>
              <w:spacing w:before="60" w:after="60" w:line="240" w:lineRule="auto"/>
              <w:jc w:val="center"/>
              <w:rPr>
                <w:sz w:val="16"/>
                <w:szCs w:val="16"/>
              </w:rPr>
            </w:pPr>
            <w:r w:rsidRPr="00312331">
              <w:rPr>
                <w:sz w:val="16"/>
                <w:szCs w:val="16"/>
              </w:rPr>
              <w:t>teren zieleni naturalnej</w:t>
            </w:r>
          </w:p>
        </w:tc>
        <w:tc>
          <w:tcPr>
            <w:tcW w:w="1276" w:type="dxa"/>
            <w:vAlign w:val="center"/>
          </w:tcPr>
          <w:p w14:paraId="584233E1" w14:textId="3872545D" w:rsidR="003B6634" w:rsidRPr="00312331" w:rsidRDefault="003B6634" w:rsidP="003B6634">
            <w:pPr>
              <w:spacing w:before="60" w:after="60" w:line="240" w:lineRule="auto"/>
              <w:jc w:val="center"/>
              <w:rPr>
                <w:sz w:val="16"/>
                <w:szCs w:val="16"/>
              </w:rPr>
            </w:pPr>
            <w:r w:rsidRPr="00312331">
              <w:rPr>
                <w:sz w:val="16"/>
                <w:szCs w:val="16"/>
              </w:rPr>
              <w:t>0,7</w:t>
            </w:r>
          </w:p>
        </w:tc>
        <w:tc>
          <w:tcPr>
            <w:tcW w:w="1417" w:type="dxa"/>
            <w:vAlign w:val="center"/>
          </w:tcPr>
          <w:p w14:paraId="7ECD3426" w14:textId="5266F157" w:rsidR="003B6634" w:rsidRPr="00312331" w:rsidRDefault="003B6634" w:rsidP="003B6634">
            <w:pPr>
              <w:spacing w:before="60" w:after="60" w:line="240" w:lineRule="auto"/>
              <w:jc w:val="center"/>
              <w:rPr>
                <w:sz w:val="16"/>
                <w:szCs w:val="16"/>
              </w:rPr>
            </w:pPr>
            <w:r w:rsidRPr="00312331">
              <w:rPr>
                <w:sz w:val="16"/>
                <w:szCs w:val="16"/>
              </w:rPr>
              <w:t>40</w:t>
            </w:r>
          </w:p>
        </w:tc>
        <w:tc>
          <w:tcPr>
            <w:tcW w:w="1243" w:type="dxa"/>
            <w:vAlign w:val="center"/>
          </w:tcPr>
          <w:p w14:paraId="215687D9" w14:textId="4F505C0E"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0FA654FE" w14:textId="68A4F834"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52A084A5" w14:textId="77777777" w:rsidTr="00E9566A">
        <w:trPr>
          <w:jc w:val="center"/>
        </w:trPr>
        <w:tc>
          <w:tcPr>
            <w:tcW w:w="970" w:type="dxa"/>
            <w:vAlign w:val="center"/>
          </w:tcPr>
          <w:p w14:paraId="43EC9C0B" w14:textId="08A1AFB2" w:rsidR="003B6634" w:rsidRPr="00312331" w:rsidRDefault="003B6634" w:rsidP="003B6634">
            <w:pPr>
              <w:spacing w:before="60" w:after="60" w:line="240" w:lineRule="auto"/>
              <w:jc w:val="center"/>
              <w:rPr>
                <w:sz w:val="16"/>
                <w:szCs w:val="16"/>
              </w:rPr>
            </w:pPr>
            <w:r w:rsidRPr="00312331">
              <w:rPr>
                <w:sz w:val="16"/>
                <w:szCs w:val="16"/>
              </w:rPr>
              <w:t>30SR</w:t>
            </w:r>
          </w:p>
        </w:tc>
        <w:tc>
          <w:tcPr>
            <w:tcW w:w="2693" w:type="dxa"/>
            <w:vAlign w:val="center"/>
          </w:tcPr>
          <w:p w14:paraId="672B2E88" w14:textId="3ABC3974"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 teren zieleni naturalnej</w:t>
            </w:r>
          </w:p>
        </w:tc>
        <w:tc>
          <w:tcPr>
            <w:tcW w:w="1276" w:type="dxa"/>
            <w:vAlign w:val="center"/>
          </w:tcPr>
          <w:p w14:paraId="7EA4FDC1" w14:textId="013165FE" w:rsidR="003B6634" w:rsidRPr="00312331" w:rsidRDefault="003B6634" w:rsidP="003B6634">
            <w:pPr>
              <w:spacing w:before="60" w:after="60" w:line="240" w:lineRule="auto"/>
              <w:jc w:val="center"/>
              <w:rPr>
                <w:sz w:val="16"/>
                <w:szCs w:val="16"/>
              </w:rPr>
            </w:pPr>
            <w:r w:rsidRPr="00312331">
              <w:rPr>
                <w:sz w:val="16"/>
                <w:szCs w:val="16"/>
              </w:rPr>
              <w:t>0,9</w:t>
            </w:r>
          </w:p>
        </w:tc>
        <w:tc>
          <w:tcPr>
            <w:tcW w:w="1417" w:type="dxa"/>
            <w:vAlign w:val="center"/>
          </w:tcPr>
          <w:p w14:paraId="1AA7D9F7" w14:textId="4A21C1B0" w:rsidR="003B6634" w:rsidRPr="00312331" w:rsidRDefault="003B6634" w:rsidP="003B6634">
            <w:pPr>
              <w:spacing w:before="60" w:after="60" w:line="240" w:lineRule="auto"/>
              <w:jc w:val="center"/>
              <w:rPr>
                <w:sz w:val="16"/>
                <w:szCs w:val="16"/>
              </w:rPr>
            </w:pPr>
            <w:r w:rsidRPr="00312331">
              <w:rPr>
                <w:sz w:val="16"/>
                <w:szCs w:val="16"/>
              </w:rPr>
              <w:t>50</w:t>
            </w:r>
          </w:p>
        </w:tc>
        <w:tc>
          <w:tcPr>
            <w:tcW w:w="1243" w:type="dxa"/>
            <w:vAlign w:val="center"/>
          </w:tcPr>
          <w:p w14:paraId="34618E28" w14:textId="6959A7E9"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1D975B91" w14:textId="1898FC2A" w:rsidR="003B6634" w:rsidRPr="00312331" w:rsidRDefault="003B6634" w:rsidP="003B6634">
            <w:pPr>
              <w:spacing w:before="60" w:after="60" w:line="240" w:lineRule="auto"/>
              <w:jc w:val="center"/>
              <w:rPr>
                <w:sz w:val="16"/>
                <w:szCs w:val="16"/>
              </w:rPr>
            </w:pPr>
            <w:r w:rsidRPr="00312331">
              <w:rPr>
                <w:sz w:val="16"/>
                <w:szCs w:val="16"/>
              </w:rPr>
              <w:t>30</w:t>
            </w:r>
          </w:p>
        </w:tc>
      </w:tr>
      <w:tr w:rsidR="003B6634" w:rsidRPr="00312331" w14:paraId="25279ED1" w14:textId="77777777" w:rsidTr="00E9566A">
        <w:trPr>
          <w:jc w:val="center"/>
        </w:trPr>
        <w:tc>
          <w:tcPr>
            <w:tcW w:w="970" w:type="dxa"/>
            <w:vAlign w:val="center"/>
          </w:tcPr>
          <w:p w14:paraId="52F9DE49" w14:textId="06977FD3" w:rsidR="003B6634" w:rsidRPr="00312331" w:rsidRDefault="003B6634" w:rsidP="003B6634">
            <w:pPr>
              <w:spacing w:before="60" w:after="60" w:line="240" w:lineRule="auto"/>
              <w:jc w:val="center"/>
              <w:rPr>
                <w:sz w:val="16"/>
                <w:szCs w:val="16"/>
              </w:rPr>
            </w:pPr>
            <w:r w:rsidRPr="00312331">
              <w:rPr>
                <w:sz w:val="16"/>
                <w:szCs w:val="16"/>
              </w:rPr>
              <w:t>31SR</w:t>
            </w:r>
          </w:p>
        </w:tc>
        <w:tc>
          <w:tcPr>
            <w:tcW w:w="2693" w:type="dxa"/>
            <w:vAlign w:val="center"/>
          </w:tcPr>
          <w:p w14:paraId="56D168A4" w14:textId="0B01B38D"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 teren zieleni naturalnej</w:t>
            </w:r>
          </w:p>
        </w:tc>
        <w:tc>
          <w:tcPr>
            <w:tcW w:w="1276" w:type="dxa"/>
            <w:vAlign w:val="center"/>
          </w:tcPr>
          <w:p w14:paraId="3AA8386A" w14:textId="0818698B" w:rsidR="003B6634" w:rsidRPr="00312331" w:rsidRDefault="003B6634" w:rsidP="003B6634">
            <w:pPr>
              <w:spacing w:before="60" w:after="60" w:line="240" w:lineRule="auto"/>
              <w:jc w:val="center"/>
              <w:rPr>
                <w:sz w:val="16"/>
                <w:szCs w:val="16"/>
              </w:rPr>
            </w:pPr>
            <w:r w:rsidRPr="00312331">
              <w:rPr>
                <w:sz w:val="16"/>
                <w:szCs w:val="16"/>
              </w:rPr>
              <w:t>0,9</w:t>
            </w:r>
          </w:p>
        </w:tc>
        <w:tc>
          <w:tcPr>
            <w:tcW w:w="1417" w:type="dxa"/>
            <w:vAlign w:val="center"/>
          </w:tcPr>
          <w:p w14:paraId="6289165E" w14:textId="27BDA245" w:rsidR="003B6634" w:rsidRPr="00312331" w:rsidRDefault="003B6634" w:rsidP="003B6634">
            <w:pPr>
              <w:spacing w:before="60" w:after="60" w:line="240" w:lineRule="auto"/>
              <w:jc w:val="center"/>
              <w:rPr>
                <w:sz w:val="16"/>
                <w:szCs w:val="16"/>
              </w:rPr>
            </w:pPr>
            <w:r w:rsidRPr="00312331">
              <w:rPr>
                <w:sz w:val="16"/>
                <w:szCs w:val="16"/>
              </w:rPr>
              <w:t>40</w:t>
            </w:r>
          </w:p>
        </w:tc>
        <w:tc>
          <w:tcPr>
            <w:tcW w:w="1243" w:type="dxa"/>
            <w:vAlign w:val="center"/>
          </w:tcPr>
          <w:p w14:paraId="402C0883" w14:textId="72ED1DF9"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744F66CC" w14:textId="5F699697" w:rsidR="003B6634" w:rsidRPr="00312331" w:rsidRDefault="003B6634" w:rsidP="003B6634">
            <w:pPr>
              <w:spacing w:before="60" w:after="60" w:line="240" w:lineRule="auto"/>
              <w:jc w:val="center"/>
              <w:rPr>
                <w:sz w:val="16"/>
                <w:szCs w:val="16"/>
              </w:rPr>
            </w:pPr>
            <w:r w:rsidRPr="00312331">
              <w:rPr>
                <w:sz w:val="16"/>
                <w:szCs w:val="16"/>
              </w:rPr>
              <w:t>30</w:t>
            </w:r>
          </w:p>
        </w:tc>
      </w:tr>
      <w:tr w:rsidR="003B6634" w:rsidRPr="00312331" w14:paraId="03FE04BD" w14:textId="77777777" w:rsidTr="00E9566A">
        <w:trPr>
          <w:jc w:val="center"/>
        </w:trPr>
        <w:tc>
          <w:tcPr>
            <w:tcW w:w="970" w:type="dxa"/>
            <w:vAlign w:val="center"/>
          </w:tcPr>
          <w:p w14:paraId="43C5F066" w14:textId="535E180F" w:rsidR="003B6634" w:rsidRPr="00312331" w:rsidRDefault="003B6634" w:rsidP="003B6634">
            <w:pPr>
              <w:spacing w:before="60" w:after="60" w:line="240" w:lineRule="auto"/>
              <w:jc w:val="center"/>
              <w:rPr>
                <w:sz w:val="16"/>
                <w:szCs w:val="16"/>
              </w:rPr>
            </w:pPr>
            <w:r w:rsidRPr="00312331">
              <w:rPr>
                <w:sz w:val="16"/>
                <w:szCs w:val="16"/>
              </w:rPr>
              <w:t>32SR</w:t>
            </w:r>
          </w:p>
        </w:tc>
        <w:tc>
          <w:tcPr>
            <w:tcW w:w="2693" w:type="dxa"/>
            <w:vAlign w:val="center"/>
          </w:tcPr>
          <w:p w14:paraId="1BA45585" w14:textId="6F68E80F"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w:t>
            </w:r>
          </w:p>
        </w:tc>
        <w:tc>
          <w:tcPr>
            <w:tcW w:w="1276" w:type="dxa"/>
            <w:vAlign w:val="center"/>
          </w:tcPr>
          <w:p w14:paraId="0A718857" w14:textId="07690130" w:rsidR="003B6634" w:rsidRPr="00312331" w:rsidRDefault="003B6634" w:rsidP="003B6634">
            <w:pPr>
              <w:spacing w:before="60" w:after="60" w:line="240" w:lineRule="auto"/>
              <w:jc w:val="center"/>
              <w:rPr>
                <w:sz w:val="16"/>
                <w:szCs w:val="16"/>
              </w:rPr>
            </w:pPr>
            <w:r w:rsidRPr="00312331">
              <w:rPr>
                <w:sz w:val="16"/>
                <w:szCs w:val="16"/>
              </w:rPr>
              <w:t>0,9</w:t>
            </w:r>
          </w:p>
        </w:tc>
        <w:tc>
          <w:tcPr>
            <w:tcW w:w="1417" w:type="dxa"/>
            <w:vAlign w:val="center"/>
          </w:tcPr>
          <w:p w14:paraId="40882DD9" w14:textId="7A84CA48" w:rsidR="003B6634" w:rsidRPr="00312331" w:rsidRDefault="003B6634" w:rsidP="003B6634">
            <w:pPr>
              <w:spacing w:before="60" w:after="60" w:line="240" w:lineRule="auto"/>
              <w:jc w:val="center"/>
              <w:rPr>
                <w:sz w:val="16"/>
                <w:szCs w:val="16"/>
              </w:rPr>
            </w:pPr>
            <w:r w:rsidRPr="00312331">
              <w:rPr>
                <w:sz w:val="16"/>
                <w:szCs w:val="16"/>
              </w:rPr>
              <w:t>40</w:t>
            </w:r>
          </w:p>
        </w:tc>
        <w:tc>
          <w:tcPr>
            <w:tcW w:w="1243" w:type="dxa"/>
            <w:vAlign w:val="center"/>
          </w:tcPr>
          <w:p w14:paraId="4353B92B" w14:textId="6AF4A49E"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7DF39091" w14:textId="5884CE59"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2DA2F2D4" w14:textId="77777777" w:rsidTr="00E9566A">
        <w:trPr>
          <w:jc w:val="center"/>
        </w:trPr>
        <w:tc>
          <w:tcPr>
            <w:tcW w:w="970" w:type="dxa"/>
            <w:vAlign w:val="center"/>
          </w:tcPr>
          <w:p w14:paraId="7CB1DD52" w14:textId="02784ED5" w:rsidR="003B6634" w:rsidRPr="00312331" w:rsidRDefault="003B6634" w:rsidP="003B6634">
            <w:pPr>
              <w:spacing w:before="60" w:after="60" w:line="240" w:lineRule="auto"/>
              <w:jc w:val="center"/>
              <w:rPr>
                <w:sz w:val="16"/>
                <w:szCs w:val="16"/>
              </w:rPr>
            </w:pPr>
            <w:r w:rsidRPr="00312331">
              <w:rPr>
                <w:sz w:val="16"/>
                <w:szCs w:val="16"/>
              </w:rPr>
              <w:t>33SR</w:t>
            </w:r>
          </w:p>
        </w:tc>
        <w:tc>
          <w:tcPr>
            <w:tcW w:w="2693" w:type="dxa"/>
            <w:vAlign w:val="center"/>
          </w:tcPr>
          <w:p w14:paraId="4E84856E" w14:textId="33C7906C"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 teren zieleni naturalnej</w:t>
            </w:r>
          </w:p>
        </w:tc>
        <w:tc>
          <w:tcPr>
            <w:tcW w:w="1276" w:type="dxa"/>
            <w:vAlign w:val="center"/>
          </w:tcPr>
          <w:p w14:paraId="4CFFA381" w14:textId="1840130F" w:rsidR="003B6634" w:rsidRPr="00312331" w:rsidRDefault="003B6634" w:rsidP="003B6634">
            <w:pPr>
              <w:spacing w:before="60" w:after="60" w:line="240" w:lineRule="auto"/>
              <w:jc w:val="center"/>
              <w:rPr>
                <w:sz w:val="16"/>
                <w:szCs w:val="16"/>
              </w:rPr>
            </w:pPr>
            <w:r w:rsidRPr="00312331">
              <w:rPr>
                <w:sz w:val="16"/>
                <w:szCs w:val="16"/>
              </w:rPr>
              <w:t>0,9</w:t>
            </w:r>
          </w:p>
        </w:tc>
        <w:tc>
          <w:tcPr>
            <w:tcW w:w="1417" w:type="dxa"/>
            <w:vAlign w:val="center"/>
          </w:tcPr>
          <w:p w14:paraId="06305DD7" w14:textId="304443B7" w:rsidR="003B6634" w:rsidRPr="00312331" w:rsidRDefault="003B6634" w:rsidP="003B6634">
            <w:pPr>
              <w:spacing w:before="60" w:after="60" w:line="240" w:lineRule="auto"/>
              <w:jc w:val="center"/>
              <w:rPr>
                <w:sz w:val="16"/>
                <w:szCs w:val="16"/>
              </w:rPr>
            </w:pPr>
            <w:r w:rsidRPr="00312331">
              <w:rPr>
                <w:sz w:val="16"/>
                <w:szCs w:val="16"/>
              </w:rPr>
              <w:t>50</w:t>
            </w:r>
          </w:p>
        </w:tc>
        <w:tc>
          <w:tcPr>
            <w:tcW w:w="1243" w:type="dxa"/>
            <w:vAlign w:val="center"/>
          </w:tcPr>
          <w:p w14:paraId="088CA9A5" w14:textId="38934277"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1754DCAF" w14:textId="6403AF28"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4F8AFCED" w14:textId="77777777" w:rsidTr="00E9566A">
        <w:trPr>
          <w:jc w:val="center"/>
        </w:trPr>
        <w:tc>
          <w:tcPr>
            <w:tcW w:w="970" w:type="dxa"/>
            <w:vAlign w:val="center"/>
          </w:tcPr>
          <w:p w14:paraId="51D75C05" w14:textId="10326C98" w:rsidR="003B6634" w:rsidRPr="00312331" w:rsidRDefault="003B6634" w:rsidP="003B6634">
            <w:pPr>
              <w:spacing w:before="60" w:after="60" w:line="240" w:lineRule="auto"/>
              <w:jc w:val="center"/>
              <w:rPr>
                <w:sz w:val="16"/>
                <w:szCs w:val="16"/>
              </w:rPr>
            </w:pPr>
            <w:r w:rsidRPr="00312331">
              <w:rPr>
                <w:sz w:val="16"/>
                <w:szCs w:val="16"/>
              </w:rPr>
              <w:t>34SR</w:t>
            </w:r>
          </w:p>
        </w:tc>
        <w:tc>
          <w:tcPr>
            <w:tcW w:w="2693" w:type="dxa"/>
            <w:vAlign w:val="center"/>
          </w:tcPr>
          <w:p w14:paraId="4DF2080D" w14:textId="2E5FBD31"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w:t>
            </w:r>
          </w:p>
        </w:tc>
        <w:tc>
          <w:tcPr>
            <w:tcW w:w="1276" w:type="dxa"/>
            <w:vAlign w:val="center"/>
          </w:tcPr>
          <w:p w14:paraId="592BCB90" w14:textId="12732FA1" w:rsidR="003B6634" w:rsidRPr="00312331" w:rsidRDefault="003B6634" w:rsidP="003B6634">
            <w:pPr>
              <w:spacing w:before="60" w:after="60" w:line="240" w:lineRule="auto"/>
              <w:jc w:val="center"/>
              <w:rPr>
                <w:sz w:val="16"/>
                <w:szCs w:val="16"/>
              </w:rPr>
            </w:pPr>
            <w:r w:rsidRPr="00312331">
              <w:rPr>
                <w:sz w:val="16"/>
                <w:szCs w:val="16"/>
              </w:rPr>
              <w:t>0,9</w:t>
            </w:r>
          </w:p>
        </w:tc>
        <w:tc>
          <w:tcPr>
            <w:tcW w:w="1417" w:type="dxa"/>
            <w:vAlign w:val="center"/>
          </w:tcPr>
          <w:p w14:paraId="002D4249" w14:textId="05386CB8" w:rsidR="003B6634" w:rsidRPr="00312331" w:rsidRDefault="003B6634" w:rsidP="003B6634">
            <w:pPr>
              <w:spacing w:before="60" w:after="60" w:line="240" w:lineRule="auto"/>
              <w:jc w:val="center"/>
              <w:rPr>
                <w:sz w:val="16"/>
                <w:szCs w:val="16"/>
              </w:rPr>
            </w:pPr>
            <w:r w:rsidRPr="00312331">
              <w:rPr>
                <w:sz w:val="16"/>
                <w:szCs w:val="16"/>
              </w:rPr>
              <w:t>50</w:t>
            </w:r>
          </w:p>
        </w:tc>
        <w:tc>
          <w:tcPr>
            <w:tcW w:w="1243" w:type="dxa"/>
            <w:vAlign w:val="center"/>
          </w:tcPr>
          <w:p w14:paraId="63549E5E" w14:textId="468F27D3"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404C70AA" w14:textId="44AC5A69"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760A4F3F" w14:textId="77777777" w:rsidTr="00E9566A">
        <w:trPr>
          <w:jc w:val="center"/>
        </w:trPr>
        <w:tc>
          <w:tcPr>
            <w:tcW w:w="970" w:type="dxa"/>
            <w:vAlign w:val="center"/>
          </w:tcPr>
          <w:p w14:paraId="580D6595" w14:textId="431D1DF2" w:rsidR="003B6634" w:rsidRPr="00312331" w:rsidRDefault="003B6634" w:rsidP="003B6634">
            <w:pPr>
              <w:spacing w:before="60" w:after="60" w:line="240" w:lineRule="auto"/>
              <w:jc w:val="center"/>
              <w:rPr>
                <w:sz w:val="16"/>
                <w:szCs w:val="16"/>
              </w:rPr>
            </w:pPr>
            <w:r w:rsidRPr="00312331">
              <w:rPr>
                <w:sz w:val="16"/>
                <w:szCs w:val="16"/>
              </w:rPr>
              <w:t>35SR</w:t>
            </w:r>
          </w:p>
        </w:tc>
        <w:tc>
          <w:tcPr>
            <w:tcW w:w="2693" w:type="dxa"/>
            <w:vAlign w:val="center"/>
          </w:tcPr>
          <w:p w14:paraId="14FEDC0C" w14:textId="0917128B"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w:t>
            </w:r>
          </w:p>
        </w:tc>
        <w:tc>
          <w:tcPr>
            <w:tcW w:w="1276" w:type="dxa"/>
            <w:vAlign w:val="center"/>
          </w:tcPr>
          <w:p w14:paraId="104C86D0" w14:textId="009475F3" w:rsidR="003B6634" w:rsidRPr="00312331" w:rsidRDefault="003B6634" w:rsidP="003B6634">
            <w:pPr>
              <w:spacing w:before="60" w:after="60" w:line="240" w:lineRule="auto"/>
              <w:jc w:val="center"/>
              <w:rPr>
                <w:sz w:val="16"/>
                <w:szCs w:val="16"/>
              </w:rPr>
            </w:pPr>
            <w:r w:rsidRPr="00312331">
              <w:rPr>
                <w:sz w:val="16"/>
                <w:szCs w:val="16"/>
              </w:rPr>
              <w:t>1</w:t>
            </w:r>
          </w:p>
        </w:tc>
        <w:tc>
          <w:tcPr>
            <w:tcW w:w="1417" w:type="dxa"/>
            <w:vAlign w:val="center"/>
          </w:tcPr>
          <w:p w14:paraId="62DC93DB" w14:textId="2073E176" w:rsidR="003B6634" w:rsidRPr="00312331" w:rsidRDefault="003B6634" w:rsidP="003B6634">
            <w:pPr>
              <w:spacing w:before="60" w:after="60" w:line="240" w:lineRule="auto"/>
              <w:jc w:val="center"/>
              <w:rPr>
                <w:sz w:val="16"/>
                <w:szCs w:val="16"/>
              </w:rPr>
            </w:pPr>
            <w:r w:rsidRPr="00312331">
              <w:rPr>
                <w:sz w:val="16"/>
                <w:szCs w:val="16"/>
              </w:rPr>
              <w:t>50</w:t>
            </w:r>
          </w:p>
        </w:tc>
        <w:tc>
          <w:tcPr>
            <w:tcW w:w="1243" w:type="dxa"/>
            <w:vAlign w:val="center"/>
          </w:tcPr>
          <w:p w14:paraId="43211E89" w14:textId="60D08D3B"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689D4FC6" w14:textId="5C384D05"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1598957B" w14:textId="77777777" w:rsidTr="00E9566A">
        <w:trPr>
          <w:jc w:val="center"/>
        </w:trPr>
        <w:tc>
          <w:tcPr>
            <w:tcW w:w="970" w:type="dxa"/>
            <w:vAlign w:val="center"/>
          </w:tcPr>
          <w:p w14:paraId="2D8F6BB8" w14:textId="181E5C9A" w:rsidR="003B6634" w:rsidRPr="00312331" w:rsidRDefault="003B6634" w:rsidP="003B6634">
            <w:pPr>
              <w:spacing w:before="60" w:after="60" w:line="240" w:lineRule="auto"/>
              <w:jc w:val="center"/>
              <w:rPr>
                <w:sz w:val="16"/>
                <w:szCs w:val="16"/>
              </w:rPr>
            </w:pPr>
            <w:r w:rsidRPr="00312331">
              <w:rPr>
                <w:sz w:val="16"/>
                <w:szCs w:val="16"/>
              </w:rPr>
              <w:lastRenderedPageBreak/>
              <w:t>36SR</w:t>
            </w:r>
          </w:p>
        </w:tc>
        <w:tc>
          <w:tcPr>
            <w:tcW w:w="2693" w:type="dxa"/>
            <w:vAlign w:val="center"/>
          </w:tcPr>
          <w:p w14:paraId="72242AB6" w14:textId="07D48606"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w:t>
            </w:r>
          </w:p>
        </w:tc>
        <w:tc>
          <w:tcPr>
            <w:tcW w:w="1276" w:type="dxa"/>
            <w:vAlign w:val="center"/>
          </w:tcPr>
          <w:p w14:paraId="70878326" w14:textId="5FF3E78A" w:rsidR="003B6634" w:rsidRPr="00312331" w:rsidRDefault="003B6634" w:rsidP="003B6634">
            <w:pPr>
              <w:spacing w:before="60" w:after="60" w:line="240" w:lineRule="auto"/>
              <w:jc w:val="center"/>
              <w:rPr>
                <w:sz w:val="16"/>
                <w:szCs w:val="16"/>
              </w:rPr>
            </w:pPr>
            <w:r w:rsidRPr="00312331">
              <w:rPr>
                <w:sz w:val="16"/>
                <w:szCs w:val="16"/>
              </w:rPr>
              <w:t>0,7</w:t>
            </w:r>
          </w:p>
        </w:tc>
        <w:tc>
          <w:tcPr>
            <w:tcW w:w="1417" w:type="dxa"/>
            <w:vAlign w:val="center"/>
          </w:tcPr>
          <w:p w14:paraId="19BF2C89" w14:textId="31980A94" w:rsidR="003B6634" w:rsidRPr="00312331" w:rsidRDefault="003B6634" w:rsidP="003B6634">
            <w:pPr>
              <w:spacing w:before="60" w:after="60" w:line="240" w:lineRule="auto"/>
              <w:jc w:val="center"/>
              <w:rPr>
                <w:sz w:val="16"/>
                <w:szCs w:val="16"/>
              </w:rPr>
            </w:pPr>
            <w:r w:rsidRPr="00312331">
              <w:rPr>
                <w:sz w:val="16"/>
                <w:szCs w:val="16"/>
              </w:rPr>
              <w:t>40</w:t>
            </w:r>
          </w:p>
        </w:tc>
        <w:tc>
          <w:tcPr>
            <w:tcW w:w="1243" w:type="dxa"/>
            <w:vAlign w:val="center"/>
          </w:tcPr>
          <w:p w14:paraId="561C549E" w14:textId="4DEEC4E5"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17E70ADE" w14:textId="31CC6467" w:rsidR="003B6634" w:rsidRPr="00312331" w:rsidRDefault="003B6634" w:rsidP="003B6634">
            <w:pPr>
              <w:spacing w:before="60" w:after="60" w:line="240" w:lineRule="auto"/>
              <w:jc w:val="center"/>
              <w:rPr>
                <w:sz w:val="16"/>
                <w:szCs w:val="16"/>
              </w:rPr>
            </w:pPr>
            <w:r w:rsidRPr="00312331">
              <w:rPr>
                <w:sz w:val="16"/>
                <w:szCs w:val="16"/>
              </w:rPr>
              <w:t>50</w:t>
            </w:r>
          </w:p>
        </w:tc>
      </w:tr>
      <w:tr w:rsidR="003B6634" w:rsidRPr="00312331" w14:paraId="5885BDD5" w14:textId="77777777" w:rsidTr="00E9566A">
        <w:trPr>
          <w:jc w:val="center"/>
        </w:trPr>
        <w:tc>
          <w:tcPr>
            <w:tcW w:w="970" w:type="dxa"/>
            <w:vAlign w:val="center"/>
          </w:tcPr>
          <w:p w14:paraId="3938D0CD" w14:textId="44238B03" w:rsidR="003B6634" w:rsidRPr="00312331" w:rsidRDefault="003B6634" w:rsidP="003B6634">
            <w:pPr>
              <w:spacing w:before="60" w:after="60" w:line="240" w:lineRule="auto"/>
              <w:jc w:val="center"/>
              <w:rPr>
                <w:sz w:val="16"/>
                <w:szCs w:val="16"/>
              </w:rPr>
            </w:pPr>
            <w:r w:rsidRPr="00312331">
              <w:rPr>
                <w:sz w:val="16"/>
                <w:szCs w:val="16"/>
              </w:rPr>
              <w:t>37SR</w:t>
            </w:r>
          </w:p>
        </w:tc>
        <w:tc>
          <w:tcPr>
            <w:tcW w:w="2693" w:type="dxa"/>
            <w:vAlign w:val="center"/>
          </w:tcPr>
          <w:p w14:paraId="53AF0B15" w14:textId="12F2A56B" w:rsidR="003B6634" w:rsidRPr="00312331" w:rsidRDefault="003B6634" w:rsidP="003B6634">
            <w:pPr>
              <w:spacing w:before="60" w:after="60" w:line="240" w:lineRule="auto"/>
              <w:jc w:val="center"/>
              <w:rPr>
                <w:sz w:val="16"/>
                <w:szCs w:val="16"/>
              </w:rPr>
            </w:pPr>
          </w:p>
        </w:tc>
        <w:tc>
          <w:tcPr>
            <w:tcW w:w="1276" w:type="dxa"/>
            <w:vAlign w:val="center"/>
          </w:tcPr>
          <w:p w14:paraId="7D4910D2" w14:textId="412E8DE9" w:rsidR="003B6634" w:rsidRPr="00312331" w:rsidRDefault="003B6634" w:rsidP="003B6634">
            <w:pPr>
              <w:spacing w:before="60" w:after="60" w:line="240" w:lineRule="auto"/>
              <w:jc w:val="center"/>
              <w:rPr>
                <w:sz w:val="16"/>
                <w:szCs w:val="16"/>
              </w:rPr>
            </w:pPr>
            <w:r w:rsidRPr="00312331">
              <w:rPr>
                <w:sz w:val="16"/>
                <w:szCs w:val="16"/>
              </w:rPr>
              <w:t>0,9</w:t>
            </w:r>
          </w:p>
        </w:tc>
        <w:tc>
          <w:tcPr>
            <w:tcW w:w="1417" w:type="dxa"/>
            <w:vAlign w:val="center"/>
          </w:tcPr>
          <w:p w14:paraId="77175394" w14:textId="4F48E5F6" w:rsidR="003B6634" w:rsidRPr="00312331" w:rsidRDefault="003B6634" w:rsidP="003B6634">
            <w:pPr>
              <w:spacing w:before="60" w:after="60" w:line="240" w:lineRule="auto"/>
              <w:jc w:val="center"/>
              <w:rPr>
                <w:sz w:val="16"/>
                <w:szCs w:val="16"/>
              </w:rPr>
            </w:pPr>
            <w:r w:rsidRPr="00312331">
              <w:rPr>
                <w:sz w:val="16"/>
                <w:szCs w:val="16"/>
              </w:rPr>
              <w:t>40</w:t>
            </w:r>
          </w:p>
        </w:tc>
        <w:tc>
          <w:tcPr>
            <w:tcW w:w="1243" w:type="dxa"/>
            <w:vAlign w:val="center"/>
          </w:tcPr>
          <w:p w14:paraId="54EE4861" w14:textId="4C472C25"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545B9591" w14:textId="718EBCE4"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7E9F0480" w14:textId="77777777" w:rsidTr="00E9566A">
        <w:trPr>
          <w:jc w:val="center"/>
        </w:trPr>
        <w:tc>
          <w:tcPr>
            <w:tcW w:w="970" w:type="dxa"/>
            <w:vAlign w:val="center"/>
          </w:tcPr>
          <w:p w14:paraId="51B7C7B3" w14:textId="585617D8" w:rsidR="003B6634" w:rsidRPr="00312331" w:rsidRDefault="003B6634" w:rsidP="003B6634">
            <w:pPr>
              <w:spacing w:before="60" w:after="60" w:line="240" w:lineRule="auto"/>
              <w:jc w:val="center"/>
              <w:rPr>
                <w:sz w:val="16"/>
                <w:szCs w:val="16"/>
              </w:rPr>
            </w:pPr>
            <w:r w:rsidRPr="00312331">
              <w:rPr>
                <w:sz w:val="16"/>
                <w:szCs w:val="16"/>
              </w:rPr>
              <w:t>38SR</w:t>
            </w:r>
          </w:p>
        </w:tc>
        <w:tc>
          <w:tcPr>
            <w:tcW w:w="2693" w:type="dxa"/>
            <w:vAlign w:val="center"/>
          </w:tcPr>
          <w:p w14:paraId="1274F001" w14:textId="7A9AA992"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 teren zieleni naturalnej, teren lasu</w:t>
            </w:r>
          </w:p>
        </w:tc>
        <w:tc>
          <w:tcPr>
            <w:tcW w:w="1276" w:type="dxa"/>
            <w:vAlign w:val="center"/>
          </w:tcPr>
          <w:p w14:paraId="2B27FEE7" w14:textId="48340DE1" w:rsidR="003B6634" w:rsidRPr="00312331" w:rsidRDefault="003B6634" w:rsidP="003B6634">
            <w:pPr>
              <w:spacing w:before="60" w:after="60" w:line="240" w:lineRule="auto"/>
              <w:jc w:val="center"/>
              <w:rPr>
                <w:sz w:val="16"/>
                <w:szCs w:val="16"/>
              </w:rPr>
            </w:pPr>
            <w:r w:rsidRPr="00312331">
              <w:rPr>
                <w:sz w:val="16"/>
                <w:szCs w:val="16"/>
              </w:rPr>
              <w:t>0,9</w:t>
            </w:r>
          </w:p>
        </w:tc>
        <w:tc>
          <w:tcPr>
            <w:tcW w:w="1417" w:type="dxa"/>
            <w:vAlign w:val="center"/>
          </w:tcPr>
          <w:p w14:paraId="386AA1A9" w14:textId="35F6C258" w:rsidR="003B6634" w:rsidRPr="00312331" w:rsidRDefault="003B6634" w:rsidP="003B6634">
            <w:pPr>
              <w:spacing w:before="60" w:after="60" w:line="240" w:lineRule="auto"/>
              <w:jc w:val="center"/>
              <w:rPr>
                <w:sz w:val="16"/>
                <w:szCs w:val="16"/>
              </w:rPr>
            </w:pPr>
            <w:r w:rsidRPr="00312331">
              <w:rPr>
                <w:sz w:val="16"/>
                <w:szCs w:val="16"/>
              </w:rPr>
              <w:t>40</w:t>
            </w:r>
          </w:p>
        </w:tc>
        <w:tc>
          <w:tcPr>
            <w:tcW w:w="1243" w:type="dxa"/>
            <w:vAlign w:val="center"/>
          </w:tcPr>
          <w:p w14:paraId="6DC89DA5" w14:textId="19711F13"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4454A732" w14:textId="5ED2DBAC"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404AEF8C" w14:textId="77777777" w:rsidTr="00E9566A">
        <w:trPr>
          <w:jc w:val="center"/>
        </w:trPr>
        <w:tc>
          <w:tcPr>
            <w:tcW w:w="970" w:type="dxa"/>
            <w:vAlign w:val="center"/>
          </w:tcPr>
          <w:p w14:paraId="666EC3C3" w14:textId="43779A3C" w:rsidR="003B6634" w:rsidRPr="00312331" w:rsidRDefault="003B6634" w:rsidP="003B6634">
            <w:pPr>
              <w:spacing w:before="60" w:after="60" w:line="240" w:lineRule="auto"/>
              <w:jc w:val="center"/>
              <w:rPr>
                <w:sz w:val="16"/>
                <w:szCs w:val="16"/>
              </w:rPr>
            </w:pPr>
            <w:r w:rsidRPr="00312331">
              <w:rPr>
                <w:sz w:val="16"/>
                <w:szCs w:val="16"/>
              </w:rPr>
              <w:t>39SR</w:t>
            </w:r>
          </w:p>
        </w:tc>
        <w:tc>
          <w:tcPr>
            <w:tcW w:w="2693" w:type="dxa"/>
            <w:vAlign w:val="center"/>
          </w:tcPr>
          <w:p w14:paraId="4258F452" w14:textId="2CAF1208"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 teren lasu</w:t>
            </w:r>
          </w:p>
        </w:tc>
        <w:tc>
          <w:tcPr>
            <w:tcW w:w="1276" w:type="dxa"/>
            <w:vAlign w:val="center"/>
          </w:tcPr>
          <w:p w14:paraId="69A1B784" w14:textId="3CF53D16" w:rsidR="003B6634" w:rsidRPr="00312331" w:rsidRDefault="003B6634" w:rsidP="003B6634">
            <w:pPr>
              <w:spacing w:before="60" w:after="60" w:line="240" w:lineRule="auto"/>
              <w:jc w:val="center"/>
              <w:rPr>
                <w:sz w:val="16"/>
                <w:szCs w:val="16"/>
              </w:rPr>
            </w:pPr>
            <w:r w:rsidRPr="00312331">
              <w:rPr>
                <w:sz w:val="16"/>
                <w:szCs w:val="16"/>
              </w:rPr>
              <w:t>0,9</w:t>
            </w:r>
          </w:p>
        </w:tc>
        <w:tc>
          <w:tcPr>
            <w:tcW w:w="1417" w:type="dxa"/>
            <w:vAlign w:val="center"/>
          </w:tcPr>
          <w:p w14:paraId="7C0A38F6" w14:textId="4155079D" w:rsidR="003B6634" w:rsidRPr="00312331" w:rsidRDefault="003B6634" w:rsidP="003B6634">
            <w:pPr>
              <w:spacing w:before="60" w:after="60" w:line="240" w:lineRule="auto"/>
              <w:jc w:val="center"/>
              <w:rPr>
                <w:sz w:val="16"/>
                <w:szCs w:val="16"/>
              </w:rPr>
            </w:pPr>
            <w:r w:rsidRPr="00312331">
              <w:rPr>
                <w:sz w:val="16"/>
                <w:szCs w:val="16"/>
              </w:rPr>
              <w:t>40</w:t>
            </w:r>
          </w:p>
        </w:tc>
        <w:tc>
          <w:tcPr>
            <w:tcW w:w="1243" w:type="dxa"/>
            <w:vAlign w:val="center"/>
          </w:tcPr>
          <w:p w14:paraId="2F3838CB" w14:textId="28F75D86"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1AE78E4D" w14:textId="01DFADF2"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1EB8C418" w14:textId="77777777" w:rsidTr="00E9566A">
        <w:trPr>
          <w:jc w:val="center"/>
        </w:trPr>
        <w:tc>
          <w:tcPr>
            <w:tcW w:w="970" w:type="dxa"/>
            <w:vAlign w:val="center"/>
          </w:tcPr>
          <w:p w14:paraId="4FCA5101" w14:textId="5BAF42DA" w:rsidR="003B6634" w:rsidRPr="00312331" w:rsidRDefault="003B6634" w:rsidP="003B6634">
            <w:pPr>
              <w:spacing w:before="60" w:after="60" w:line="240" w:lineRule="auto"/>
              <w:jc w:val="center"/>
              <w:rPr>
                <w:sz w:val="16"/>
                <w:szCs w:val="16"/>
              </w:rPr>
            </w:pPr>
            <w:r w:rsidRPr="00312331">
              <w:rPr>
                <w:sz w:val="16"/>
                <w:szCs w:val="16"/>
              </w:rPr>
              <w:t>40SR</w:t>
            </w:r>
          </w:p>
        </w:tc>
        <w:tc>
          <w:tcPr>
            <w:tcW w:w="2693" w:type="dxa"/>
            <w:vAlign w:val="center"/>
          </w:tcPr>
          <w:p w14:paraId="1F9265F0" w14:textId="4694A889" w:rsidR="003B6634" w:rsidRPr="00312331" w:rsidRDefault="003B6634" w:rsidP="003B6634">
            <w:pPr>
              <w:spacing w:before="60" w:after="60" w:line="240" w:lineRule="auto"/>
              <w:jc w:val="center"/>
              <w:rPr>
                <w:sz w:val="16"/>
                <w:szCs w:val="16"/>
              </w:rPr>
            </w:pPr>
            <w:r w:rsidRPr="00312331">
              <w:rPr>
                <w:sz w:val="16"/>
                <w:szCs w:val="16"/>
              </w:rPr>
              <w:t>teren rolnictwa z zakazem zabudowy, teren lasu</w:t>
            </w:r>
          </w:p>
        </w:tc>
        <w:tc>
          <w:tcPr>
            <w:tcW w:w="1276" w:type="dxa"/>
            <w:vAlign w:val="center"/>
          </w:tcPr>
          <w:p w14:paraId="4E5D621B" w14:textId="70B3494F" w:rsidR="003B6634" w:rsidRPr="00312331" w:rsidRDefault="003B6634" w:rsidP="003B6634">
            <w:pPr>
              <w:spacing w:before="60" w:after="60" w:line="240" w:lineRule="auto"/>
              <w:jc w:val="center"/>
              <w:rPr>
                <w:sz w:val="16"/>
                <w:szCs w:val="16"/>
              </w:rPr>
            </w:pPr>
            <w:r w:rsidRPr="00312331">
              <w:rPr>
                <w:sz w:val="16"/>
                <w:szCs w:val="16"/>
              </w:rPr>
              <w:t>0,9</w:t>
            </w:r>
          </w:p>
        </w:tc>
        <w:tc>
          <w:tcPr>
            <w:tcW w:w="1417" w:type="dxa"/>
            <w:vAlign w:val="center"/>
          </w:tcPr>
          <w:p w14:paraId="6F898F4E" w14:textId="7032E63C" w:rsidR="003B6634" w:rsidRPr="00312331" w:rsidRDefault="003B6634" w:rsidP="003B6634">
            <w:pPr>
              <w:spacing w:before="60" w:after="60" w:line="240" w:lineRule="auto"/>
              <w:jc w:val="center"/>
              <w:rPr>
                <w:sz w:val="16"/>
                <w:szCs w:val="16"/>
              </w:rPr>
            </w:pPr>
            <w:r w:rsidRPr="00312331">
              <w:rPr>
                <w:sz w:val="16"/>
                <w:szCs w:val="16"/>
              </w:rPr>
              <w:t>40</w:t>
            </w:r>
          </w:p>
        </w:tc>
        <w:tc>
          <w:tcPr>
            <w:tcW w:w="1243" w:type="dxa"/>
            <w:vAlign w:val="center"/>
          </w:tcPr>
          <w:p w14:paraId="0B4B99F3" w14:textId="7BBF0AF4"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6E5DC76E" w14:textId="7F686BCD"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0367B91B" w14:textId="77777777" w:rsidTr="00E9566A">
        <w:trPr>
          <w:jc w:val="center"/>
        </w:trPr>
        <w:tc>
          <w:tcPr>
            <w:tcW w:w="970" w:type="dxa"/>
            <w:vAlign w:val="center"/>
          </w:tcPr>
          <w:p w14:paraId="24382843" w14:textId="5B680568" w:rsidR="003B6634" w:rsidRPr="00312331" w:rsidRDefault="003B6634" w:rsidP="003B6634">
            <w:pPr>
              <w:spacing w:before="60" w:after="60" w:line="240" w:lineRule="auto"/>
              <w:jc w:val="center"/>
              <w:rPr>
                <w:sz w:val="16"/>
                <w:szCs w:val="16"/>
              </w:rPr>
            </w:pPr>
            <w:r w:rsidRPr="00312331">
              <w:rPr>
                <w:sz w:val="16"/>
                <w:szCs w:val="16"/>
              </w:rPr>
              <w:t>41SR</w:t>
            </w:r>
          </w:p>
        </w:tc>
        <w:tc>
          <w:tcPr>
            <w:tcW w:w="2693" w:type="dxa"/>
            <w:vAlign w:val="center"/>
          </w:tcPr>
          <w:p w14:paraId="196D4BBD" w14:textId="6E47AD62" w:rsidR="003B6634" w:rsidRPr="00312331" w:rsidRDefault="003B6634" w:rsidP="003B6634">
            <w:pPr>
              <w:spacing w:before="60" w:after="60" w:line="240" w:lineRule="auto"/>
              <w:jc w:val="center"/>
              <w:rPr>
                <w:sz w:val="16"/>
                <w:szCs w:val="16"/>
              </w:rPr>
            </w:pPr>
            <w:r w:rsidRPr="00312331">
              <w:rPr>
                <w:sz w:val="16"/>
                <w:szCs w:val="16"/>
              </w:rPr>
              <w:t>teren rolnictwa z zakazem zabudowy</w:t>
            </w:r>
          </w:p>
        </w:tc>
        <w:tc>
          <w:tcPr>
            <w:tcW w:w="1276" w:type="dxa"/>
            <w:vAlign w:val="center"/>
          </w:tcPr>
          <w:p w14:paraId="10FF4A62" w14:textId="6B11A814" w:rsidR="003B6634" w:rsidRPr="00312331" w:rsidRDefault="003B6634" w:rsidP="003B6634">
            <w:pPr>
              <w:spacing w:before="60" w:after="60" w:line="240" w:lineRule="auto"/>
              <w:jc w:val="center"/>
              <w:rPr>
                <w:sz w:val="16"/>
                <w:szCs w:val="16"/>
              </w:rPr>
            </w:pPr>
            <w:r w:rsidRPr="00312331">
              <w:rPr>
                <w:sz w:val="16"/>
                <w:szCs w:val="16"/>
              </w:rPr>
              <w:t>0,9</w:t>
            </w:r>
          </w:p>
        </w:tc>
        <w:tc>
          <w:tcPr>
            <w:tcW w:w="1417" w:type="dxa"/>
            <w:vAlign w:val="center"/>
          </w:tcPr>
          <w:p w14:paraId="2CD55856" w14:textId="3D15AD4F" w:rsidR="003B6634" w:rsidRPr="00312331" w:rsidRDefault="003B6634" w:rsidP="003B6634">
            <w:pPr>
              <w:spacing w:before="60" w:after="60" w:line="240" w:lineRule="auto"/>
              <w:jc w:val="center"/>
              <w:rPr>
                <w:sz w:val="16"/>
                <w:szCs w:val="16"/>
              </w:rPr>
            </w:pPr>
            <w:r w:rsidRPr="00312331">
              <w:rPr>
                <w:sz w:val="16"/>
                <w:szCs w:val="16"/>
              </w:rPr>
              <w:t>40</w:t>
            </w:r>
          </w:p>
        </w:tc>
        <w:tc>
          <w:tcPr>
            <w:tcW w:w="1243" w:type="dxa"/>
            <w:vAlign w:val="center"/>
          </w:tcPr>
          <w:p w14:paraId="0FAAA0B4" w14:textId="289DD1CC"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1FE3DB7B" w14:textId="3D71C91A" w:rsidR="003B6634" w:rsidRPr="00312331" w:rsidRDefault="003B6634" w:rsidP="003B6634">
            <w:pPr>
              <w:spacing w:before="60" w:after="60" w:line="240" w:lineRule="auto"/>
              <w:jc w:val="center"/>
              <w:rPr>
                <w:sz w:val="16"/>
                <w:szCs w:val="16"/>
              </w:rPr>
            </w:pPr>
            <w:r w:rsidRPr="00312331">
              <w:rPr>
                <w:sz w:val="16"/>
                <w:szCs w:val="16"/>
              </w:rPr>
              <w:t>50</w:t>
            </w:r>
          </w:p>
        </w:tc>
      </w:tr>
      <w:tr w:rsidR="003B6634" w:rsidRPr="00312331" w14:paraId="567AC8DF" w14:textId="77777777" w:rsidTr="00E9566A">
        <w:trPr>
          <w:jc w:val="center"/>
        </w:trPr>
        <w:tc>
          <w:tcPr>
            <w:tcW w:w="970" w:type="dxa"/>
            <w:vAlign w:val="center"/>
          </w:tcPr>
          <w:p w14:paraId="5B1AF6B1" w14:textId="77BA6C28" w:rsidR="003B6634" w:rsidRPr="00312331" w:rsidRDefault="003B6634" w:rsidP="003B6634">
            <w:pPr>
              <w:spacing w:before="60" w:after="60" w:line="240" w:lineRule="auto"/>
              <w:jc w:val="center"/>
              <w:rPr>
                <w:sz w:val="16"/>
                <w:szCs w:val="16"/>
              </w:rPr>
            </w:pPr>
            <w:r w:rsidRPr="00312331">
              <w:rPr>
                <w:sz w:val="16"/>
                <w:szCs w:val="16"/>
              </w:rPr>
              <w:t>42SR</w:t>
            </w:r>
          </w:p>
        </w:tc>
        <w:tc>
          <w:tcPr>
            <w:tcW w:w="2693" w:type="dxa"/>
            <w:vAlign w:val="center"/>
          </w:tcPr>
          <w:p w14:paraId="3476CDBA" w14:textId="22934B69"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w:t>
            </w:r>
          </w:p>
        </w:tc>
        <w:tc>
          <w:tcPr>
            <w:tcW w:w="1276" w:type="dxa"/>
            <w:vAlign w:val="center"/>
          </w:tcPr>
          <w:p w14:paraId="4CBF21DA" w14:textId="240F0D03" w:rsidR="003B6634" w:rsidRPr="00312331" w:rsidRDefault="003B6634" w:rsidP="003B6634">
            <w:pPr>
              <w:spacing w:before="60" w:after="60" w:line="240" w:lineRule="auto"/>
              <w:jc w:val="center"/>
              <w:rPr>
                <w:sz w:val="16"/>
                <w:szCs w:val="16"/>
              </w:rPr>
            </w:pPr>
            <w:r w:rsidRPr="00312331">
              <w:rPr>
                <w:sz w:val="16"/>
                <w:szCs w:val="16"/>
              </w:rPr>
              <w:t>0,9</w:t>
            </w:r>
          </w:p>
        </w:tc>
        <w:tc>
          <w:tcPr>
            <w:tcW w:w="1417" w:type="dxa"/>
            <w:vAlign w:val="center"/>
          </w:tcPr>
          <w:p w14:paraId="5B827465" w14:textId="040B576D" w:rsidR="003B6634" w:rsidRPr="00312331" w:rsidRDefault="003B6634" w:rsidP="003B6634">
            <w:pPr>
              <w:spacing w:before="60" w:after="60" w:line="240" w:lineRule="auto"/>
              <w:jc w:val="center"/>
              <w:rPr>
                <w:sz w:val="16"/>
                <w:szCs w:val="16"/>
              </w:rPr>
            </w:pPr>
            <w:r w:rsidRPr="00312331">
              <w:rPr>
                <w:sz w:val="16"/>
                <w:szCs w:val="16"/>
              </w:rPr>
              <w:t>50</w:t>
            </w:r>
          </w:p>
        </w:tc>
        <w:tc>
          <w:tcPr>
            <w:tcW w:w="1243" w:type="dxa"/>
            <w:vAlign w:val="center"/>
          </w:tcPr>
          <w:p w14:paraId="36B83C7B" w14:textId="39C0B6D1"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54F502D7" w14:textId="6EA41422"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0B1D056C" w14:textId="77777777" w:rsidTr="00E9566A">
        <w:trPr>
          <w:jc w:val="center"/>
        </w:trPr>
        <w:tc>
          <w:tcPr>
            <w:tcW w:w="970" w:type="dxa"/>
            <w:vAlign w:val="center"/>
          </w:tcPr>
          <w:p w14:paraId="5AEA8B4B" w14:textId="48F699C0" w:rsidR="003B6634" w:rsidRPr="00312331" w:rsidRDefault="003B6634" w:rsidP="003B6634">
            <w:pPr>
              <w:spacing w:before="60" w:after="60" w:line="240" w:lineRule="auto"/>
              <w:jc w:val="center"/>
              <w:rPr>
                <w:sz w:val="16"/>
                <w:szCs w:val="16"/>
              </w:rPr>
            </w:pPr>
            <w:r w:rsidRPr="00312331">
              <w:rPr>
                <w:sz w:val="16"/>
                <w:szCs w:val="16"/>
              </w:rPr>
              <w:t>43SR</w:t>
            </w:r>
          </w:p>
        </w:tc>
        <w:tc>
          <w:tcPr>
            <w:tcW w:w="2693" w:type="dxa"/>
            <w:vAlign w:val="center"/>
          </w:tcPr>
          <w:p w14:paraId="72EE9568" w14:textId="0B4D3E02"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 teren zieleni urządzonej, teren zieleni naturalnej</w:t>
            </w:r>
          </w:p>
        </w:tc>
        <w:tc>
          <w:tcPr>
            <w:tcW w:w="1276" w:type="dxa"/>
            <w:vAlign w:val="center"/>
          </w:tcPr>
          <w:p w14:paraId="45E6BCD4" w14:textId="0E947D0F" w:rsidR="003B6634" w:rsidRPr="00312331" w:rsidRDefault="003B6634" w:rsidP="003B6634">
            <w:pPr>
              <w:spacing w:before="60" w:after="60" w:line="240" w:lineRule="auto"/>
              <w:jc w:val="center"/>
              <w:rPr>
                <w:sz w:val="16"/>
                <w:szCs w:val="16"/>
              </w:rPr>
            </w:pPr>
            <w:r w:rsidRPr="00312331">
              <w:rPr>
                <w:sz w:val="16"/>
                <w:szCs w:val="16"/>
              </w:rPr>
              <w:t>0,9</w:t>
            </w:r>
          </w:p>
        </w:tc>
        <w:tc>
          <w:tcPr>
            <w:tcW w:w="1417" w:type="dxa"/>
            <w:vAlign w:val="center"/>
          </w:tcPr>
          <w:p w14:paraId="3FE6E935" w14:textId="7F1B713D" w:rsidR="003B6634" w:rsidRPr="00312331" w:rsidRDefault="003B6634" w:rsidP="003B6634">
            <w:pPr>
              <w:spacing w:before="60" w:after="60" w:line="240" w:lineRule="auto"/>
              <w:jc w:val="center"/>
              <w:rPr>
                <w:sz w:val="16"/>
                <w:szCs w:val="16"/>
              </w:rPr>
            </w:pPr>
            <w:r w:rsidRPr="00312331">
              <w:rPr>
                <w:sz w:val="16"/>
                <w:szCs w:val="16"/>
              </w:rPr>
              <w:t>40</w:t>
            </w:r>
          </w:p>
        </w:tc>
        <w:tc>
          <w:tcPr>
            <w:tcW w:w="1243" w:type="dxa"/>
            <w:vAlign w:val="center"/>
          </w:tcPr>
          <w:p w14:paraId="188D6814" w14:textId="18235DCC"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03DE883C" w14:textId="57A34C61"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72253767" w14:textId="77777777" w:rsidTr="00E9566A">
        <w:trPr>
          <w:jc w:val="center"/>
        </w:trPr>
        <w:tc>
          <w:tcPr>
            <w:tcW w:w="970" w:type="dxa"/>
            <w:vAlign w:val="center"/>
          </w:tcPr>
          <w:p w14:paraId="4EFFF5F0" w14:textId="686AA757" w:rsidR="003B6634" w:rsidRPr="00312331" w:rsidRDefault="003B6634" w:rsidP="003B6634">
            <w:pPr>
              <w:spacing w:before="60" w:after="60" w:line="240" w:lineRule="auto"/>
              <w:jc w:val="center"/>
              <w:rPr>
                <w:sz w:val="16"/>
                <w:szCs w:val="16"/>
              </w:rPr>
            </w:pPr>
            <w:r w:rsidRPr="00312331">
              <w:rPr>
                <w:sz w:val="16"/>
                <w:szCs w:val="16"/>
              </w:rPr>
              <w:t>44SR</w:t>
            </w:r>
          </w:p>
        </w:tc>
        <w:tc>
          <w:tcPr>
            <w:tcW w:w="2693" w:type="dxa"/>
            <w:vAlign w:val="center"/>
          </w:tcPr>
          <w:p w14:paraId="4C8AE3B6" w14:textId="0502AD06"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 teren zieleni naturalnej</w:t>
            </w:r>
          </w:p>
        </w:tc>
        <w:tc>
          <w:tcPr>
            <w:tcW w:w="1276" w:type="dxa"/>
            <w:vAlign w:val="center"/>
          </w:tcPr>
          <w:p w14:paraId="074E89B3" w14:textId="19C1F484" w:rsidR="003B6634" w:rsidRPr="00312331" w:rsidRDefault="003B6634" w:rsidP="003B6634">
            <w:pPr>
              <w:spacing w:before="60" w:after="60" w:line="240" w:lineRule="auto"/>
              <w:jc w:val="center"/>
              <w:rPr>
                <w:sz w:val="16"/>
                <w:szCs w:val="16"/>
              </w:rPr>
            </w:pPr>
            <w:r w:rsidRPr="00312331">
              <w:rPr>
                <w:sz w:val="16"/>
                <w:szCs w:val="16"/>
              </w:rPr>
              <w:t>0,9</w:t>
            </w:r>
          </w:p>
        </w:tc>
        <w:tc>
          <w:tcPr>
            <w:tcW w:w="1417" w:type="dxa"/>
            <w:vAlign w:val="center"/>
          </w:tcPr>
          <w:p w14:paraId="6B053D90" w14:textId="3DEEF843" w:rsidR="003B6634" w:rsidRPr="00312331" w:rsidRDefault="003B6634" w:rsidP="003B6634">
            <w:pPr>
              <w:spacing w:before="60" w:after="60" w:line="240" w:lineRule="auto"/>
              <w:jc w:val="center"/>
              <w:rPr>
                <w:sz w:val="16"/>
                <w:szCs w:val="16"/>
              </w:rPr>
            </w:pPr>
            <w:r w:rsidRPr="00312331">
              <w:rPr>
                <w:sz w:val="16"/>
                <w:szCs w:val="16"/>
              </w:rPr>
              <w:t>40</w:t>
            </w:r>
          </w:p>
        </w:tc>
        <w:tc>
          <w:tcPr>
            <w:tcW w:w="1243" w:type="dxa"/>
            <w:vAlign w:val="center"/>
          </w:tcPr>
          <w:p w14:paraId="4317BD97" w14:textId="6FD54CC8"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00D12280" w14:textId="56766A5C"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22DC4C60" w14:textId="77777777" w:rsidTr="00E9566A">
        <w:trPr>
          <w:jc w:val="center"/>
        </w:trPr>
        <w:tc>
          <w:tcPr>
            <w:tcW w:w="970" w:type="dxa"/>
            <w:vAlign w:val="center"/>
          </w:tcPr>
          <w:p w14:paraId="2594C850" w14:textId="35D59F7B" w:rsidR="003B6634" w:rsidRPr="00312331" w:rsidRDefault="003B6634" w:rsidP="003B6634">
            <w:pPr>
              <w:spacing w:before="60" w:after="60" w:line="240" w:lineRule="auto"/>
              <w:jc w:val="center"/>
              <w:rPr>
                <w:sz w:val="16"/>
                <w:szCs w:val="16"/>
              </w:rPr>
            </w:pPr>
            <w:r w:rsidRPr="00312331">
              <w:rPr>
                <w:sz w:val="16"/>
                <w:szCs w:val="16"/>
              </w:rPr>
              <w:t>45SR</w:t>
            </w:r>
          </w:p>
        </w:tc>
        <w:tc>
          <w:tcPr>
            <w:tcW w:w="2693" w:type="dxa"/>
            <w:vAlign w:val="center"/>
          </w:tcPr>
          <w:p w14:paraId="57D57815" w14:textId="6FCA86C3" w:rsidR="003B6634" w:rsidRPr="00312331" w:rsidRDefault="003B6634" w:rsidP="003B6634">
            <w:pPr>
              <w:spacing w:before="60" w:after="60" w:line="240" w:lineRule="auto"/>
              <w:jc w:val="center"/>
              <w:rPr>
                <w:sz w:val="16"/>
                <w:szCs w:val="16"/>
              </w:rPr>
            </w:pPr>
            <w:r w:rsidRPr="00312331">
              <w:rPr>
                <w:sz w:val="16"/>
                <w:szCs w:val="16"/>
              </w:rPr>
              <w:t>teren rolnictwa z zakazem zabudowy, teren zieleni naturalnej, teren lasu</w:t>
            </w:r>
          </w:p>
        </w:tc>
        <w:tc>
          <w:tcPr>
            <w:tcW w:w="1276" w:type="dxa"/>
            <w:vAlign w:val="center"/>
          </w:tcPr>
          <w:p w14:paraId="336CA15C" w14:textId="4EEED8F7" w:rsidR="003B6634" w:rsidRPr="00312331" w:rsidRDefault="003B6634" w:rsidP="003B6634">
            <w:pPr>
              <w:spacing w:before="60" w:after="60" w:line="240" w:lineRule="auto"/>
              <w:jc w:val="center"/>
              <w:rPr>
                <w:sz w:val="16"/>
                <w:szCs w:val="16"/>
              </w:rPr>
            </w:pPr>
            <w:r w:rsidRPr="00312331">
              <w:rPr>
                <w:sz w:val="16"/>
                <w:szCs w:val="16"/>
              </w:rPr>
              <w:t>0,6</w:t>
            </w:r>
          </w:p>
        </w:tc>
        <w:tc>
          <w:tcPr>
            <w:tcW w:w="1417" w:type="dxa"/>
            <w:vAlign w:val="center"/>
          </w:tcPr>
          <w:p w14:paraId="69771731" w14:textId="5BFEDD56" w:rsidR="003B6634" w:rsidRPr="00312331" w:rsidRDefault="003B6634" w:rsidP="003B6634">
            <w:pPr>
              <w:spacing w:before="60" w:after="60" w:line="240" w:lineRule="auto"/>
              <w:jc w:val="center"/>
              <w:rPr>
                <w:sz w:val="16"/>
                <w:szCs w:val="16"/>
              </w:rPr>
            </w:pPr>
            <w:r w:rsidRPr="00312331">
              <w:rPr>
                <w:sz w:val="16"/>
                <w:szCs w:val="16"/>
              </w:rPr>
              <w:t>30</w:t>
            </w:r>
          </w:p>
        </w:tc>
        <w:tc>
          <w:tcPr>
            <w:tcW w:w="1243" w:type="dxa"/>
            <w:vAlign w:val="center"/>
          </w:tcPr>
          <w:p w14:paraId="18C1ABAA" w14:textId="0F0F2A89"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58E34BB5" w14:textId="3E679BFC" w:rsidR="003B6634" w:rsidRPr="00312331" w:rsidRDefault="003B6634" w:rsidP="003B6634">
            <w:pPr>
              <w:spacing w:before="60" w:after="60" w:line="240" w:lineRule="auto"/>
              <w:jc w:val="center"/>
              <w:rPr>
                <w:sz w:val="16"/>
                <w:szCs w:val="16"/>
              </w:rPr>
            </w:pPr>
            <w:r w:rsidRPr="00312331">
              <w:rPr>
                <w:sz w:val="16"/>
                <w:szCs w:val="16"/>
              </w:rPr>
              <w:t>60</w:t>
            </w:r>
          </w:p>
        </w:tc>
      </w:tr>
      <w:tr w:rsidR="003B6634" w:rsidRPr="00312331" w14:paraId="270458CF" w14:textId="77777777" w:rsidTr="00E9566A">
        <w:trPr>
          <w:jc w:val="center"/>
        </w:trPr>
        <w:tc>
          <w:tcPr>
            <w:tcW w:w="970" w:type="dxa"/>
            <w:vAlign w:val="center"/>
          </w:tcPr>
          <w:p w14:paraId="3E42E4F1" w14:textId="60ADA941" w:rsidR="003B6634" w:rsidRPr="00312331" w:rsidRDefault="003B6634" w:rsidP="003B6634">
            <w:pPr>
              <w:spacing w:before="60" w:after="60" w:line="240" w:lineRule="auto"/>
              <w:jc w:val="center"/>
              <w:rPr>
                <w:sz w:val="16"/>
                <w:szCs w:val="16"/>
              </w:rPr>
            </w:pPr>
            <w:r w:rsidRPr="00312331">
              <w:rPr>
                <w:sz w:val="16"/>
                <w:szCs w:val="16"/>
              </w:rPr>
              <w:t>46SR</w:t>
            </w:r>
          </w:p>
        </w:tc>
        <w:tc>
          <w:tcPr>
            <w:tcW w:w="2693" w:type="dxa"/>
            <w:vAlign w:val="center"/>
          </w:tcPr>
          <w:p w14:paraId="2755D9A1" w14:textId="7F376BEB" w:rsidR="003B6634" w:rsidRPr="00312331" w:rsidRDefault="003B6634" w:rsidP="003B6634">
            <w:pPr>
              <w:spacing w:before="60" w:after="60" w:line="240" w:lineRule="auto"/>
              <w:jc w:val="center"/>
              <w:rPr>
                <w:sz w:val="16"/>
                <w:szCs w:val="16"/>
              </w:rPr>
            </w:pPr>
            <w:r w:rsidRPr="00312331">
              <w:rPr>
                <w:sz w:val="16"/>
                <w:szCs w:val="16"/>
              </w:rPr>
              <w:t>teren rolnictwa z zakazem zabudowy, teren zieleni naturalnej, teren lasu</w:t>
            </w:r>
          </w:p>
        </w:tc>
        <w:tc>
          <w:tcPr>
            <w:tcW w:w="1276" w:type="dxa"/>
            <w:vAlign w:val="center"/>
          </w:tcPr>
          <w:p w14:paraId="238AB46E" w14:textId="1F751C15" w:rsidR="003B6634" w:rsidRPr="00312331" w:rsidRDefault="003B6634" w:rsidP="003B6634">
            <w:pPr>
              <w:spacing w:before="60" w:after="60" w:line="240" w:lineRule="auto"/>
              <w:jc w:val="center"/>
              <w:rPr>
                <w:sz w:val="16"/>
                <w:szCs w:val="16"/>
              </w:rPr>
            </w:pPr>
            <w:r w:rsidRPr="00312331">
              <w:rPr>
                <w:sz w:val="16"/>
                <w:szCs w:val="16"/>
              </w:rPr>
              <w:t>0,6</w:t>
            </w:r>
          </w:p>
        </w:tc>
        <w:tc>
          <w:tcPr>
            <w:tcW w:w="1417" w:type="dxa"/>
            <w:vAlign w:val="center"/>
          </w:tcPr>
          <w:p w14:paraId="1B38A99E" w14:textId="5853FB36" w:rsidR="003B6634" w:rsidRPr="00312331" w:rsidRDefault="003B6634" w:rsidP="003B6634">
            <w:pPr>
              <w:spacing w:before="60" w:after="60" w:line="240" w:lineRule="auto"/>
              <w:jc w:val="center"/>
              <w:rPr>
                <w:sz w:val="16"/>
                <w:szCs w:val="16"/>
              </w:rPr>
            </w:pPr>
            <w:r w:rsidRPr="00312331">
              <w:rPr>
                <w:sz w:val="16"/>
                <w:szCs w:val="16"/>
              </w:rPr>
              <w:t>30</w:t>
            </w:r>
          </w:p>
        </w:tc>
        <w:tc>
          <w:tcPr>
            <w:tcW w:w="1243" w:type="dxa"/>
            <w:vAlign w:val="center"/>
          </w:tcPr>
          <w:p w14:paraId="67CFDB14" w14:textId="2CA51B57"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2C146F73" w14:textId="6286740F" w:rsidR="003B6634" w:rsidRPr="00312331" w:rsidRDefault="003B6634" w:rsidP="003B6634">
            <w:pPr>
              <w:spacing w:before="60" w:after="60" w:line="240" w:lineRule="auto"/>
              <w:jc w:val="center"/>
              <w:rPr>
                <w:sz w:val="16"/>
                <w:szCs w:val="16"/>
              </w:rPr>
            </w:pPr>
            <w:r w:rsidRPr="00312331">
              <w:rPr>
                <w:sz w:val="16"/>
                <w:szCs w:val="16"/>
              </w:rPr>
              <w:t>60</w:t>
            </w:r>
          </w:p>
        </w:tc>
      </w:tr>
      <w:tr w:rsidR="003B6634" w:rsidRPr="00312331" w14:paraId="55CA6F16" w14:textId="77777777" w:rsidTr="00E9566A">
        <w:trPr>
          <w:jc w:val="center"/>
        </w:trPr>
        <w:tc>
          <w:tcPr>
            <w:tcW w:w="970" w:type="dxa"/>
            <w:vAlign w:val="center"/>
          </w:tcPr>
          <w:p w14:paraId="2781464C" w14:textId="07C6AA70" w:rsidR="003B6634" w:rsidRPr="00312331" w:rsidRDefault="003B6634" w:rsidP="003B6634">
            <w:pPr>
              <w:spacing w:before="60" w:after="60" w:line="240" w:lineRule="auto"/>
              <w:jc w:val="center"/>
              <w:rPr>
                <w:sz w:val="16"/>
                <w:szCs w:val="16"/>
              </w:rPr>
            </w:pPr>
            <w:r w:rsidRPr="00312331">
              <w:rPr>
                <w:sz w:val="16"/>
                <w:szCs w:val="16"/>
              </w:rPr>
              <w:t>47SR</w:t>
            </w:r>
          </w:p>
        </w:tc>
        <w:tc>
          <w:tcPr>
            <w:tcW w:w="2693" w:type="dxa"/>
            <w:vAlign w:val="center"/>
          </w:tcPr>
          <w:p w14:paraId="25728FBA" w14:textId="46CB6648"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 teren zieleni urządzonej</w:t>
            </w:r>
          </w:p>
        </w:tc>
        <w:tc>
          <w:tcPr>
            <w:tcW w:w="1276" w:type="dxa"/>
            <w:vAlign w:val="center"/>
          </w:tcPr>
          <w:p w14:paraId="37009C4D" w14:textId="5B229329" w:rsidR="003B6634" w:rsidRPr="00312331" w:rsidRDefault="003B6634" w:rsidP="003B6634">
            <w:pPr>
              <w:spacing w:before="60" w:after="60" w:line="240" w:lineRule="auto"/>
              <w:jc w:val="center"/>
              <w:rPr>
                <w:sz w:val="16"/>
                <w:szCs w:val="16"/>
              </w:rPr>
            </w:pPr>
            <w:r w:rsidRPr="00312331">
              <w:rPr>
                <w:sz w:val="16"/>
                <w:szCs w:val="16"/>
              </w:rPr>
              <w:t>0,9</w:t>
            </w:r>
          </w:p>
        </w:tc>
        <w:tc>
          <w:tcPr>
            <w:tcW w:w="1417" w:type="dxa"/>
            <w:vAlign w:val="center"/>
          </w:tcPr>
          <w:p w14:paraId="2D79059F" w14:textId="08B6DDB3" w:rsidR="003B6634" w:rsidRPr="00312331" w:rsidRDefault="003B6634" w:rsidP="003B6634">
            <w:pPr>
              <w:spacing w:before="60" w:after="60" w:line="240" w:lineRule="auto"/>
              <w:jc w:val="center"/>
              <w:rPr>
                <w:sz w:val="16"/>
                <w:szCs w:val="16"/>
              </w:rPr>
            </w:pPr>
            <w:r w:rsidRPr="00312331">
              <w:rPr>
                <w:sz w:val="16"/>
                <w:szCs w:val="16"/>
              </w:rPr>
              <w:t>40</w:t>
            </w:r>
          </w:p>
        </w:tc>
        <w:tc>
          <w:tcPr>
            <w:tcW w:w="1243" w:type="dxa"/>
            <w:vAlign w:val="center"/>
          </w:tcPr>
          <w:p w14:paraId="16D981D3" w14:textId="12757587"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3156460F" w14:textId="5DCDC767"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31343CCA" w14:textId="77777777" w:rsidTr="00E9566A">
        <w:trPr>
          <w:jc w:val="center"/>
        </w:trPr>
        <w:tc>
          <w:tcPr>
            <w:tcW w:w="970" w:type="dxa"/>
            <w:vAlign w:val="center"/>
          </w:tcPr>
          <w:p w14:paraId="30D23E85" w14:textId="47CCF6E7" w:rsidR="003B6634" w:rsidRPr="00312331" w:rsidRDefault="003B6634" w:rsidP="003B6634">
            <w:pPr>
              <w:spacing w:before="60" w:after="60" w:line="240" w:lineRule="auto"/>
              <w:jc w:val="center"/>
              <w:rPr>
                <w:sz w:val="16"/>
                <w:szCs w:val="16"/>
              </w:rPr>
            </w:pPr>
            <w:r w:rsidRPr="00312331">
              <w:rPr>
                <w:sz w:val="16"/>
                <w:szCs w:val="16"/>
              </w:rPr>
              <w:t>48SR</w:t>
            </w:r>
          </w:p>
        </w:tc>
        <w:tc>
          <w:tcPr>
            <w:tcW w:w="2693" w:type="dxa"/>
            <w:vAlign w:val="center"/>
          </w:tcPr>
          <w:p w14:paraId="0CB530C9" w14:textId="509762D0"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 teren zieleni urządzonej</w:t>
            </w:r>
          </w:p>
        </w:tc>
        <w:tc>
          <w:tcPr>
            <w:tcW w:w="1276" w:type="dxa"/>
            <w:vAlign w:val="center"/>
          </w:tcPr>
          <w:p w14:paraId="1E1D58E7" w14:textId="3735E588" w:rsidR="003B6634" w:rsidRPr="00312331" w:rsidRDefault="003B6634" w:rsidP="003B6634">
            <w:pPr>
              <w:spacing w:before="60" w:after="60" w:line="240" w:lineRule="auto"/>
              <w:jc w:val="center"/>
              <w:rPr>
                <w:sz w:val="16"/>
                <w:szCs w:val="16"/>
              </w:rPr>
            </w:pPr>
            <w:r w:rsidRPr="00312331">
              <w:rPr>
                <w:sz w:val="16"/>
                <w:szCs w:val="16"/>
              </w:rPr>
              <w:t>0,9</w:t>
            </w:r>
          </w:p>
        </w:tc>
        <w:tc>
          <w:tcPr>
            <w:tcW w:w="1417" w:type="dxa"/>
            <w:vAlign w:val="center"/>
          </w:tcPr>
          <w:p w14:paraId="66E84D23" w14:textId="618EF29A" w:rsidR="003B6634" w:rsidRPr="00312331" w:rsidRDefault="003B6634" w:rsidP="003B6634">
            <w:pPr>
              <w:spacing w:before="60" w:after="60" w:line="240" w:lineRule="auto"/>
              <w:jc w:val="center"/>
              <w:rPr>
                <w:sz w:val="16"/>
                <w:szCs w:val="16"/>
              </w:rPr>
            </w:pPr>
            <w:r w:rsidRPr="00312331">
              <w:rPr>
                <w:sz w:val="16"/>
                <w:szCs w:val="16"/>
              </w:rPr>
              <w:t>40</w:t>
            </w:r>
          </w:p>
        </w:tc>
        <w:tc>
          <w:tcPr>
            <w:tcW w:w="1243" w:type="dxa"/>
            <w:vAlign w:val="center"/>
          </w:tcPr>
          <w:p w14:paraId="78E432E5" w14:textId="7FF80166"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65816CB5" w14:textId="77DCECD4"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5439148B" w14:textId="77777777" w:rsidTr="00E9566A">
        <w:trPr>
          <w:jc w:val="center"/>
        </w:trPr>
        <w:tc>
          <w:tcPr>
            <w:tcW w:w="970" w:type="dxa"/>
            <w:vAlign w:val="center"/>
          </w:tcPr>
          <w:p w14:paraId="49A35391" w14:textId="0C254073" w:rsidR="003B6634" w:rsidRPr="00312331" w:rsidRDefault="003B6634" w:rsidP="003B6634">
            <w:pPr>
              <w:spacing w:before="60" w:after="60" w:line="240" w:lineRule="auto"/>
              <w:jc w:val="center"/>
              <w:rPr>
                <w:sz w:val="16"/>
                <w:szCs w:val="16"/>
              </w:rPr>
            </w:pPr>
            <w:r w:rsidRPr="00312331">
              <w:rPr>
                <w:sz w:val="16"/>
                <w:szCs w:val="16"/>
              </w:rPr>
              <w:t>49SR</w:t>
            </w:r>
          </w:p>
        </w:tc>
        <w:tc>
          <w:tcPr>
            <w:tcW w:w="2693" w:type="dxa"/>
            <w:vAlign w:val="center"/>
          </w:tcPr>
          <w:p w14:paraId="19C9C57C" w14:textId="2EA8BA94"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 teren zieleni urządzonej</w:t>
            </w:r>
          </w:p>
        </w:tc>
        <w:tc>
          <w:tcPr>
            <w:tcW w:w="1276" w:type="dxa"/>
            <w:vAlign w:val="center"/>
          </w:tcPr>
          <w:p w14:paraId="6CA9D76C" w14:textId="6811CCA4" w:rsidR="003B6634" w:rsidRPr="00312331" w:rsidRDefault="003B6634" w:rsidP="003B6634">
            <w:pPr>
              <w:spacing w:before="60" w:after="60" w:line="240" w:lineRule="auto"/>
              <w:jc w:val="center"/>
              <w:rPr>
                <w:sz w:val="16"/>
                <w:szCs w:val="16"/>
              </w:rPr>
            </w:pPr>
            <w:r w:rsidRPr="00312331">
              <w:rPr>
                <w:sz w:val="16"/>
                <w:szCs w:val="16"/>
              </w:rPr>
              <w:t>0,9</w:t>
            </w:r>
          </w:p>
        </w:tc>
        <w:tc>
          <w:tcPr>
            <w:tcW w:w="1417" w:type="dxa"/>
            <w:vAlign w:val="center"/>
          </w:tcPr>
          <w:p w14:paraId="4ABA3EF9" w14:textId="166F7D67" w:rsidR="003B6634" w:rsidRPr="00312331" w:rsidRDefault="003B6634" w:rsidP="003B6634">
            <w:pPr>
              <w:spacing w:before="60" w:after="60" w:line="240" w:lineRule="auto"/>
              <w:jc w:val="center"/>
              <w:rPr>
                <w:sz w:val="16"/>
                <w:szCs w:val="16"/>
              </w:rPr>
            </w:pPr>
            <w:r w:rsidRPr="00312331">
              <w:rPr>
                <w:sz w:val="16"/>
                <w:szCs w:val="16"/>
              </w:rPr>
              <w:t>40</w:t>
            </w:r>
          </w:p>
        </w:tc>
        <w:tc>
          <w:tcPr>
            <w:tcW w:w="1243" w:type="dxa"/>
            <w:vAlign w:val="center"/>
          </w:tcPr>
          <w:p w14:paraId="660EB04B" w14:textId="54E33838"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5C8E2548" w14:textId="4A08C05D"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0EC0158F" w14:textId="77777777" w:rsidTr="00E9566A">
        <w:trPr>
          <w:jc w:val="center"/>
        </w:trPr>
        <w:tc>
          <w:tcPr>
            <w:tcW w:w="970" w:type="dxa"/>
            <w:vAlign w:val="center"/>
          </w:tcPr>
          <w:p w14:paraId="743B89C8" w14:textId="08308279" w:rsidR="003B6634" w:rsidRPr="00312331" w:rsidRDefault="003B6634" w:rsidP="003B6634">
            <w:pPr>
              <w:spacing w:before="60" w:after="60" w:line="240" w:lineRule="auto"/>
              <w:jc w:val="center"/>
              <w:rPr>
                <w:sz w:val="16"/>
                <w:szCs w:val="16"/>
              </w:rPr>
            </w:pPr>
            <w:r w:rsidRPr="00312331">
              <w:rPr>
                <w:sz w:val="16"/>
                <w:szCs w:val="16"/>
              </w:rPr>
              <w:t>50SR</w:t>
            </w:r>
          </w:p>
        </w:tc>
        <w:tc>
          <w:tcPr>
            <w:tcW w:w="2693" w:type="dxa"/>
            <w:vAlign w:val="center"/>
          </w:tcPr>
          <w:p w14:paraId="2B21BE03" w14:textId="1A0A86A7" w:rsidR="003B6634" w:rsidRPr="00312331" w:rsidRDefault="003B6634" w:rsidP="003B6634">
            <w:pPr>
              <w:spacing w:before="60" w:after="60" w:line="240" w:lineRule="auto"/>
              <w:jc w:val="center"/>
              <w:rPr>
                <w:sz w:val="16"/>
                <w:szCs w:val="16"/>
              </w:rPr>
            </w:pPr>
            <w:r w:rsidRPr="00312331">
              <w:rPr>
                <w:sz w:val="16"/>
                <w:szCs w:val="16"/>
              </w:rPr>
              <w:t>teren rolnictwa z zakazem zabudowy, teren elektrowni słonecznej, teren zieleni urządzonej</w:t>
            </w:r>
          </w:p>
        </w:tc>
        <w:tc>
          <w:tcPr>
            <w:tcW w:w="1276" w:type="dxa"/>
            <w:vAlign w:val="center"/>
          </w:tcPr>
          <w:p w14:paraId="48833DF3" w14:textId="44C1CBE2" w:rsidR="003B6634" w:rsidRPr="00312331" w:rsidRDefault="003B6634" w:rsidP="003B6634">
            <w:pPr>
              <w:spacing w:before="60" w:after="60" w:line="240" w:lineRule="auto"/>
              <w:jc w:val="center"/>
              <w:rPr>
                <w:sz w:val="16"/>
                <w:szCs w:val="16"/>
              </w:rPr>
            </w:pPr>
            <w:r w:rsidRPr="00312331">
              <w:rPr>
                <w:sz w:val="16"/>
                <w:szCs w:val="16"/>
              </w:rPr>
              <w:t>0,9</w:t>
            </w:r>
          </w:p>
        </w:tc>
        <w:tc>
          <w:tcPr>
            <w:tcW w:w="1417" w:type="dxa"/>
            <w:vAlign w:val="center"/>
          </w:tcPr>
          <w:p w14:paraId="6DEC6A57" w14:textId="6DD0D36E" w:rsidR="003B6634" w:rsidRPr="00312331" w:rsidRDefault="003B6634" w:rsidP="003B6634">
            <w:pPr>
              <w:spacing w:before="60" w:after="60" w:line="240" w:lineRule="auto"/>
              <w:jc w:val="center"/>
              <w:rPr>
                <w:sz w:val="16"/>
                <w:szCs w:val="16"/>
              </w:rPr>
            </w:pPr>
            <w:r w:rsidRPr="00312331">
              <w:rPr>
                <w:sz w:val="16"/>
                <w:szCs w:val="16"/>
              </w:rPr>
              <w:t>40</w:t>
            </w:r>
          </w:p>
        </w:tc>
        <w:tc>
          <w:tcPr>
            <w:tcW w:w="1243" w:type="dxa"/>
            <w:vAlign w:val="center"/>
          </w:tcPr>
          <w:p w14:paraId="21B88E5C" w14:textId="2202CCA7"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403A118D" w14:textId="0B78CC60" w:rsidR="003B6634" w:rsidRPr="00312331" w:rsidRDefault="003B6634" w:rsidP="003B6634">
            <w:pPr>
              <w:spacing w:before="60" w:after="60" w:line="240" w:lineRule="auto"/>
              <w:jc w:val="center"/>
              <w:rPr>
                <w:sz w:val="16"/>
                <w:szCs w:val="16"/>
              </w:rPr>
            </w:pPr>
            <w:r w:rsidRPr="00312331">
              <w:rPr>
                <w:sz w:val="16"/>
                <w:szCs w:val="16"/>
              </w:rPr>
              <w:t>40</w:t>
            </w:r>
          </w:p>
        </w:tc>
      </w:tr>
      <w:tr w:rsidR="003B6634" w:rsidRPr="00312331" w14:paraId="29E78F43" w14:textId="77777777" w:rsidTr="00E9566A">
        <w:trPr>
          <w:jc w:val="center"/>
        </w:trPr>
        <w:tc>
          <w:tcPr>
            <w:tcW w:w="970" w:type="dxa"/>
            <w:vAlign w:val="center"/>
          </w:tcPr>
          <w:p w14:paraId="15323D74" w14:textId="27462AE4" w:rsidR="003B6634" w:rsidRPr="00312331" w:rsidRDefault="003B6634" w:rsidP="003B6634">
            <w:pPr>
              <w:spacing w:before="60" w:after="60" w:line="240" w:lineRule="auto"/>
              <w:jc w:val="center"/>
              <w:rPr>
                <w:sz w:val="16"/>
                <w:szCs w:val="16"/>
              </w:rPr>
            </w:pPr>
            <w:r w:rsidRPr="00312331">
              <w:rPr>
                <w:sz w:val="16"/>
                <w:szCs w:val="16"/>
              </w:rPr>
              <w:t>51SR</w:t>
            </w:r>
          </w:p>
        </w:tc>
        <w:tc>
          <w:tcPr>
            <w:tcW w:w="2693" w:type="dxa"/>
            <w:vAlign w:val="center"/>
          </w:tcPr>
          <w:p w14:paraId="436C443C" w14:textId="071A559E" w:rsidR="003B6634" w:rsidRPr="00312331" w:rsidRDefault="00E96D53" w:rsidP="003B6634">
            <w:pPr>
              <w:spacing w:before="60" w:after="60" w:line="240" w:lineRule="auto"/>
              <w:jc w:val="center"/>
              <w:rPr>
                <w:sz w:val="16"/>
                <w:szCs w:val="16"/>
              </w:rPr>
            </w:pPr>
            <w:r w:rsidRPr="00312331">
              <w:rPr>
                <w:sz w:val="16"/>
                <w:szCs w:val="16"/>
              </w:rPr>
              <w:t xml:space="preserve">teren rolnictwa z zakazem zabudowy, </w:t>
            </w:r>
            <w:r w:rsidR="003B6634" w:rsidRPr="00312331">
              <w:rPr>
                <w:sz w:val="16"/>
                <w:szCs w:val="16"/>
              </w:rPr>
              <w:t>teren elektrowni wiatrowej, teren elektrowni słonecznej, teren zieleni urządzonej</w:t>
            </w:r>
          </w:p>
        </w:tc>
        <w:tc>
          <w:tcPr>
            <w:tcW w:w="1276" w:type="dxa"/>
            <w:vAlign w:val="center"/>
          </w:tcPr>
          <w:p w14:paraId="2B829B5F" w14:textId="5C2E0970" w:rsidR="003B6634" w:rsidRPr="00312331" w:rsidRDefault="003B6634" w:rsidP="003B6634">
            <w:pPr>
              <w:spacing w:before="60" w:after="60" w:line="240" w:lineRule="auto"/>
              <w:jc w:val="center"/>
              <w:rPr>
                <w:sz w:val="16"/>
                <w:szCs w:val="16"/>
              </w:rPr>
            </w:pPr>
            <w:r w:rsidRPr="00312331">
              <w:rPr>
                <w:sz w:val="16"/>
                <w:szCs w:val="16"/>
              </w:rPr>
              <w:t>0,9</w:t>
            </w:r>
          </w:p>
        </w:tc>
        <w:tc>
          <w:tcPr>
            <w:tcW w:w="1417" w:type="dxa"/>
            <w:vAlign w:val="center"/>
          </w:tcPr>
          <w:p w14:paraId="4C8F62BA" w14:textId="6FB22C97" w:rsidR="003B6634" w:rsidRPr="00312331" w:rsidRDefault="003B6634" w:rsidP="003B6634">
            <w:pPr>
              <w:spacing w:before="60" w:after="60" w:line="240" w:lineRule="auto"/>
              <w:jc w:val="center"/>
              <w:rPr>
                <w:sz w:val="16"/>
                <w:szCs w:val="16"/>
              </w:rPr>
            </w:pPr>
            <w:r w:rsidRPr="00312331">
              <w:rPr>
                <w:sz w:val="16"/>
                <w:szCs w:val="16"/>
              </w:rPr>
              <w:t>40</w:t>
            </w:r>
          </w:p>
        </w:tc>
        <w:tc>
          <w:tcPr>
            <w:tcW w:w="1243" w:type="dxa"/>
            <w:vAlign w:val="center"/>
          </w:tcPr>
          <w:p w14:paraId="33CB63E5" w14:textId="50D72AC0" w:rsidR="003B6634" w:rsidRPr="00312331" w:rsidRDefault="003B6634" w:rsidP="003B6634">
            <w:pPr>
              <w:spacing w:before="60" w:after="60" w:line="240" w:lineRule="auto"/>
              <w:jc w:val="center"/>
              <w:rPr>
                <w:sz w:val="16"/>
                <w:szCs w:val="16"/>
              </w:rPr>
            </w:pPr>
            <w:r w:rsidRPr="00312331">
              <w:rPr>
                <w:sz w:val="16"/>
                <w:szCs w:val="16"/>
              </w:rPr>
              <w:t>20</w:t>
            </w:r>
          </w:p>
        </w:tc>
        <w:tc>
          <w:tcPr>
            <w:tcW w:w="1427" w:type="dxa"/>
            <w:vAlign w:val="center"/>
          </w:tcPr>
          <w:p w14:paraId="1CC4185E" w14:textId="4F5854D4" w:rsidR="003B6634" w:rsidRPr="00312331" w:rsidRDefault="003B6634" w:rsidP="003B6634">
            <w:pPr>
              <w:spacing w:before="60" w:after="60" w:line="240" w:lineRule="auto"/>
              <w:jc w:val="center"/>
              <w:rPr>
                <w:sz w:val="16"/>
                <w:szCs w:val="16"/>
              </w:rPr>
            </w:pPr>
            <w:r w:rsidRPr="00312331">
              <w:rPr>
                <w:sz w:val="16"/>
                <w:szCs w:val="16"/>
              </w:rPr>
              <w:t>40</w:t>
            </w:r>
          </w:p>
        </w:tc>
      </w:tr>
    </w:tbl>
    <w:p w14:paraId="06B59D7C" w14:textId="77777777" w:rsidR="00BA11DC" w:rsidRPr="00592953" w:rsidRDefault="00BA11DC" w:rsidP="00BA11DC">
      <w:pPr>
        <w:spacing w:line="240" w:lineRule="auto"/>
        <w:jc w:val="right"/>
      </w:pPr>
      <w:r w:rsidRPr="00592953">
        <w:rPr>
          <w:sz w:val="18"/>
          <w:szCs w:val="18"/>
        </w:rPr>
        <w:t>Źródło: Opracowanie własne</w:t>
      </w:r>
    </w:p>
    <w:p w14:paraId="37C8F690" w14:textId="77777777" w:rsidR="00E9566A" w:rsidRDefault="00E9566A" w:rsidP="002E7EEB">
      <w:pPr>
        <w:pStyle w:val="Nagwek3"/>
        <w:sectPr w:rsidR="00E9566A">
          <w:pgSz w:w="11906" w:h="16838"/>
          <w:pgMar w:top="1417" w:right="1417" w:bottom="1417" w:left="1417" w:header="708" w:footer="708" w:gutter="0"/>
          <w:cols w:space="708"/>
          <w:docGrid w:linePitch="360"/>
        </w:sectPr>
      </w:pPr>
      <w:bookmarkStart w:id="32" w:name="_Toc200711960"/>
    </w:p>
    <w:p w14:paraId="6D570F7D" w14:textId="0EF86846" w:rsidR="00BA4A4E" w:rsidRPr="00FE7F07" w:rsidRDefault="00BA4A4E" w:rsidP="002E7EEB">
      <w:pPr>
        <w:pStyle w:val="Nagwek3"/>
      </w:pPr>
      <w:r w:rsidRPr="00FE7F07">
        <w:lastRenderedPageBreak/>
        <w:t>Strefa infrastrukturalna</w:t>
      </w:r>
      <w:bookmarkEnd w:id="32"/>
    </w:p>
    <w:p w14:paraId="49C5FA1E" w14:textId="1AD0E448" w:rsidR="00D167DB" w:rsidRPr="005B3007" w:rsidRDefault="000D7AC5" w:rsidP="00D167DB">
      <w:r w:rsidRPr="007370B6">
        <w:t xml:space="preserve">Obejmuje istniejące tereny </w:t>
      </w:r>
      <w:r w:rsidR="00B24571" w:rsidRPr="007370B6">
        <w:t>infrastruktury technicznej tj. elektroenergetyki, telekomunikacji</w:t>
      </w:r>
      <w:r w:rsidR="00C56C22" w:rsidRPr="007370B6">
        <w:t xml:space="preserve"> oraz</w:t>
      </w:r>
      <w:r w:rsidR="00B24571" w:rsidRPr="007370B6">
        <w:t xml:space="preserve"> wodociągów</w:t>
      </w:r>
      <w:r w:rsidR="00C56C22" w:rsidRPr="007370B6">
        <w:t xml:space="preserve"> i kanalizacji</w:t>
      </w:r>
      <w:r w:rsidR="000503D4" w:rsidRPr="007370B6">
        <w:t xml:space="preserve">, a także gminny szkielet sieci komunikacyjnej tj. </w:t>
      </w:r>
      <w:r w:rsidR="00F60F89" w:rsidRPr="007370B6">
        <w:t xml:space="preserve">istotniejsze </w:t>
      </w:r>
      <w:r w:rsidR="000503D4" w:rsidRPr="007370B6">
        <w:t>drogi gminne, na które składają się drogi klasy lokalnej i niższe.</w:t>
      </w:r>
      <w:r w:rsidR="00D167DB">
        <w:t xml:space="preserve"> </w:t>
      </w:r>
      <w:r w:rsidR="00D167DB" w:rsidRPr="00D167DB">
        <w:t>Obecnie funkcjonujące tereny o</w:t>
      </w:r>
      <w:r w:rsidR="00D167DB">
        <w:t> </w:t>
      </w:r>
      <w:r w:rsidR="00EF3986">
        <w:t>funkcji infrastruktur</w:t>
      </w:r>
      <w:r w:rsidR="009251E8">
        <w:t>y</w:t>
      </w:r>
      <w:r w:rsidR="00EF3986">
        <w:t xml:space="preserve"> technicznej</w:t>
      </w:r>
      <w:r w:rsidR="00D167DB" w:rsidRPr="00D167DB">
        <w:t>, w pełni zaspokajają aktualne potrzeby gminy Sierpc oraz jej mieszkańców. Dotychczasowa struktura przestrzenna gminy nie wskazuje na istnienie deficytu w zakresie lokalizacji urządzeń i obiektów infrastruktury technicznej, który wymagałby planistycznego zabezpieczenia nowych powierzchni pod tego typu inwestycje.</w:t>
      </w:r>
      <w:r w:rsidR="00D167DB">
        <w:t xml:space="preserve"> </w:t>
      </w:r>
      <w:r w:rsidR="00D167DB" w:rsidRPr="00D167DB">
        <w:t xml:space="preserve">Ponadto, brak sygnałów ze strony operatorów infrastruktury dotyczących potrzeby pozyskania nowych terenów pod rozwój infrastruktury technicznej, potwierdza brak uzasadnienia dla ich wydzielania. Należy również zaznaczyć, że przyszłe potrzeby w tym zakresie oraz rezerwy terenowe </w:t>
      </w:r>
      <w:r w:rsidR="00D167DB" w:rsidRPr="005B3007">
        <w:t>zapewnione są w ramach pozostałych stref planistycznych, obejmujących tereny niezabudowane, dla których wyznaczony został podstawowy profil funkcjonalny: teren infrastruktury technicznej.</w:t>
      </w:r>
    </w:p>
    <w:p w14:paraId="29410393" w14:textId="35F23F54" w:rsidR="000D7AC5" w:rsidRPr="005B3007" w:rsidRDefault="000D7AC5" w:rsidP="00B24571">
      <w:r w:rsidRPr="005B3007">
        <w:rPr>
          <w:u w:val="single"/>
        </w:rPr>
        <w:t>Profil podstawowy:</w:t>
      </w:r>
      <w:r w:rsidRPr="005B3007">
        <w:t xml:space="preserve"> </w:t>
      </w:r>
      <w:r w:rsidR="00B24571" w:rsidRPr="005B3007">
        <w:t>teren infrastruktury technicznej, teren komunikacji, teren ogrodów działkowych</w:t>
      </w:r>
      <w:r w:rsidRPr="005B3007">
        <w:t>.</w:t>
      </w:r>
    </w:p>
    <w:p w14:paraId="3E32D926" w14:textId="138FC449" w:rsidR="000D7AC5" w:rsidRPr="00B30793" w:rsidRDefault="000D7AC5" w:rsidP="00B30793">
      <w:pPr>
        <w:spacing w:before="240" w:line="240" w:lineRule="auto"/>
        <w:jc w:val="center"/>
      </w:pPr>
      <w:bookmarkStart w:id="33" w:name="_Toc200712002"/>
      <w:r w:rsidRPr="00B30793">
        <w:rPr>
          <w:b/>
          <w:bCs/>
          <w:sz w:val="20"/>
          <w:szCs w:val="20"/>
        </w:rPr>
        <w:t xml:space="preserve">Tabela </w:t>
      </w:r>
      <w:r w:rsidRPr="00B30793">
        <w:rPr>
          <w:b/>
          <w:bCs/>
          <w:i/>
          <w:iCs/>
          <w:sz w:val="20"/>
          <w:szCs w:val="20"/>
        </w:rPr>
        <w:fldChar w:fldCharType="begin"/>
      </w:r>
      <w:r w:rsidRPr="00B30793">
        <w:rPr>
          <w:b/>
          <w:bCs/>
          <w:sz w:val="20"/>
          <w:szCs w:val="20"/>
        </w:rPr>
        <w:instrText xml:space="preserve"> SEQ Tabela \* ARABIC </w:instrText>
      </w:r>
      <w:r w:rsidRPr="00B30793">
        <w:rPr>
          <w:b/>
          <w:bCs/>
          <w:i/>
          <w:iCs/>
          <w:sz w:val="20"/>
          <w:szCs w:val="20"/>
        </w:rPr>
        <w:fldChar w:fldCharType="separate"/>
      </w:r>
      <w:r w:rsidR="00AE493B">
        <w:rPr>
          <w:b/>
          <w:bCs/>
          <w:noProof/>
          <w:sz w:val="20"/>
          <w:szCs w:val="20"/>
        </w:rPr>
        <w:t>8</w:t>
      </w:r>
      <w:r w:rsidRPr="00B30793">
        <w:rPr>
          <w:b/>
          <w:bCs/>
          <w:i/>
          <w:iCs/>
          <w:sz w:val="20"/>
          <w:szCs w:val="20"/>
        </w:rPr>
        <w:fldChar w:fldCharType="end"/>
      </w:r>
      <w:r w:rsidRPr="00B30793">
        <w:rPr>
          <w:b/>
          <w:bCs/>
          <w:sz w:val="20"/>
          <w:szCs w:val="20"/>
        </w:rPr>
        <w:t xml:space="preserve">. Gminny katalog wyznaczonych stref </w:t>
      </w:r>
      <w:r w:rsidR="006A65C1" w:rsidRPr="00B30793">
        <w:rPr>
          <w:b/>
          <w:bCs/>
          <w:sz w:val="20"/>
          <w:szCs w:val="20"/>
        </w:rPr>
        <w:t>infrastrukturalnych</w:t>
      </w:r>
      <w:bookmarkEnd w:id="33"/>
    </w:p>
    <w:tbl>
      <w:tblPr>
        <w:tblStyle w:val="Tabela-Siatka"/>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953"/>
        <w:gridCol w:w="2095"/>
        <w:gridCol w:w="1522"/>
        <w:gridCol w:w="1425"/>
        <w:gridCol w:w="1425"/>
        <w:gridCol w:w="1606"/>
      </w:tblGrid>
      <w:tr w:rsidR="000D7AC5" w:rsidRPr="00B30793" w14:paraId="109CA9AF" w14:textId="77777777" w:rsidTr="00B30793">
        <w:trPr>
          <w:tblHeader/>
          <w:jc w:val="center"/>
        </w:trPr>
        <w:tc>
          <w:tcPr>
            <w:tcW w:w="953" w:type="dxa"/>
            <w:shd w:val="clear" w:color="auto" w:fill="BFBFBF" w:themeFill="background1" w:themeFillShade="BF"/>
            <w:vAlign w:val="center"/>
          </w:tcPr>
          <w:p w14:paraId="3FC149DE" w14:textId="77777777" w:rsidR="000D7AC5" w:rsidRPr="00B30793" w:rsidRDefault="000D7AC5" w:rsidP="00B30793">
            <w:pPr>
              <w:spacing w:before="60" w:after="60" w:line="240" w:lineRule="auto"/>
              <w:jc w:val="center"/>
              <w:rPr>
                <w:b/>
                <w:bCs/>
                <w:sz w:val="16"/>
                <w:szCs w:val="16"/>
              </w:rPr>
            </w:pPr>
            <w:r w:rsidRPr="00B30793">
              <w:rPr>
                <w:b/>
                <w:bCs/>
                <w:sz w:val="16"/>
                <w:szCs w:val="16"/>
              </w:rPr>
              <w:t>Symbol</w:t>
            </w:r>
          </w:p>
        </w:tc>
        <w:tc>
          <w:tcPr>
            <w:tcW w:w="2095" w:type="dxa"/>
            <w:shd w:val="clear" w:color="auto" w:fill="BFBFBF" w:themeFill="background1" w:themeFillShade="BF"/>
            <w:vAlign w:val="center"/>
          </w:tcPr>
          <w:p w14:paraId="753B92ED" w14:textId="77777777" w:rsidR="000D7AC5" w:rsidRPr="00B30793" w:rsidRDefault="000D7AC5" w:rsidP="00B30793">
            <w:pPr>
              <w:spacing w:before="60" w:after="60" w:line="240" w:lineRule="auto"/>
              <w:jc w:val="center"/>
              <w:rPr>
                <w:b/>
                <w:bCs/>
                <w:sz w:val="16"/>
                <w:szCs w:val="16"/>
              </w:rPr>
            </w:pPr>
            <w:r w:rsidRPr="00B30793">
              <w:rPr>
                <w:b/>
                <w:bCs/>
                <w:sz w:val="16"/>
                <w:szCs w:val="16"/>
              </w:rPr>
              <w:t>Profil dodatkowy</w:t>
            </w:r>
          </w:p>
        </w:tc>
        <w:tc>
          <w:tcPr>
            <w:tcW w:w="1522" w:type="dxa"/>
            <w:shd w:val="clear" w:color="auto" w:fill="BFBFBF" w:themeFill="background1" w:themeFillShade="BF"/>
            <w:vAlign w:val="center"/>
          </w:tcPr>
          <w:p w14:paraId="098080AB" w14:textId="77777777" w:rsidR="000D7AC5" w:rsidRPr="00B30793" w:rsidRDefault="000D7AC5" w:rsidP="00B30793">
            <w:pPr>
              <w:spacing w:before="60" w:after="60" w:line="240" w:lineRule="auto"/>
              <w:jc w:val="center"/>
              <w:rPr>
                <w:b/>
                <w:bCs/>
                <w:sz w:val="16"/>
                <w:szCs w:val="16"/>
              </w:rPr>
            </w:pPr>
            <w:r w:rsidRPr="00B30793">
              <w:rPr>
                <w:b/>
                <w:bCs/>
                <w:sz w:val="16"/>
                <w:szCs w:val="16"/>
              </w:rPr>
              <w:t>Maksymalna nadziemna intensywność zabudowy</w:t>
            </w:r>
          </w:p>
        </w:tc>
        <w:tc>
          <w:tcPr>
            <w:tcW w:w="1425" w:type="dxa"/>
            <w:shd w:val="clear" w:color="auto" w:fill="BFBFBF" w:themeFill="background1" w:themeFillShade="BF"/>
            <w:vAlign w:val="center"/>
          </w:tcPr>
          <w:p w14:paraId="21D4C942" w14:textId="77777777" w:rsidR="000D7AC5" w:rsidRPr="00B30793" w:rsidRDefault="000D7AC5" w:rsidP="00B30793">
            <w:pPr>
              <w:spacing w:before="60" w:after="60" w:line="240" w:lineRule="auto"/>
              <w:jc w:val="center"/>
              <w:rPr>
                <w:b/>
                <w:bCs/>
                <w:sz w:val="16"/>
                <w:szCs w:val="16"/>
              </w:rPr>
            </w:pPr>
            <w:r w:rsidRPr="00B30793">
              <w:rPr>
                <w:b/>
                <w:bCs/>
                <w:sz w:val="16"/>
                <w:szCs w:val="16"/>
              </w:rPr>
              <w:t>Maksymalny udział powierzchni zabudowy [%]</w:t>
            </w:r>
          </w:p>
        </w:tc>
        <w:tc>
          <w:tcPr>
            <w:tcW w:w="1425" w:type="dxa"/>
            <w:shd w:val="clear" w:color="auto" w:fill="BFBFBF" w:themeFill="background1" w:themeFillShade="BF"/>
            <w:vAlign w:val="center"/>
          </w:tcPr>
          <w:p w14:paraId="7B39B819" w14:textId="77777777" w:rsidR="000D7AC5" w:rsidRPr="00B30793" w:rsidRDefault="000D7AC5" w:rsidP="00B30793">
            <w:pPr>
              <w:spacing w:before="60" w:after="60" w:line="240" w:lineRule="auto"/>
              <w:jc w:val="center"/>
              <w:rPr>
                <w:b/>
                <w:bCs/>
                <w:sz w:val="16"/>
                <w:szCs w:val="16"/>
              </w:rPr>
            </w:pPr>
            <w:r w:rsidRPr="00B30793">
              <w:rPr>
                <w:b/>
                <w:bCs/>
                <w:sz w:val="16"/>
                <w:szCs w:val="16"/>
              </w:rPr>
              <w:t>Maksymalna wysokość zabudowy [m]</w:t>
            </w:r>
          </w:p>
        </w:tc>
        <w:tc>
          <w:tcPr>
            <w:tcW w:w="1606" w:type="dxa"/>
            <w:shd w:val="clear" w:color="auto" w:fill="BFBFBF" w:themeFill="background1" w:themeFillShade="BF"/>
            <w:vAlign w:val="center"/>
          </w:tcPr>
          <w:p w14:paraId="70589017" w14:textId="583ABA9D" w:rsidR="000D7AC5" w:rsidRPr="00B30793" w:rsidRDefault="00722D7D" w:rsidP="00B30793">
            <w:pPr>
              <w:spacing w:before="60" w:after="60" w:line="240" w:lineRule="auto"/>
              <w:jc w:val="center"/>
              <w:rPr>
                <w:b/>
                <w:bCs/>
                <w:sz w:val="16"/>
                <w:szCs w:val="16"/>
              </w:rPr>
            </w:pPr>
            <w:r w:rsidRPr="00B30793">
              <w:rPr>
                <w:b/>
                <w:bCs/>
                <w:sz w:val="16"/>
                <w:szCs w:val="16"/>
              </w:rPr>
              <w:t>Minimalny udział powierzchni biologicznie czynnej [%]</w:t>
            </w:r>
          </w:p>
        </w:tc>
      </w:tr>
      <w:tr w:rsidR="00B30793" w:rsidRPr="00B30793" w14:paraId="6816C1D1" w14:textId="77777777" w:rsidTr="00B30793">
        <w:trPr>
          <w:jc w:val="center"/>
        </w:trPr>
        <w:tc>
          <w:tcPr>
            <w:tcW w:w="953" w:type="dxa"/>
            <w:vAlign w:val="center"/>
          </w:tcPr>
          <w:p w14:paraId="652664A1" w14:textId="38797672" w:rsidR="00B30793" w:rsidRPr="00B30793" w:rsidRDefault="00B30793" w:rsidP="00B30793">
            <w:pPr>
              <w:spacing w:before="60" w:after="60" w:line="240" w:lineRule="auto"/>
              <w:jc w:val="center"/>
              <w:rPr>
                <w:sz w:val="16"/>
                <w:szCs w:val="16"/>
              </w:rPr>
            </w:pPr>
            <w:r w:rsidRPr="00B30793">
              <w:rPr>
                <w:sz w:val="16"/>
                <w:szCs w:val="16"/>
              </w:rPr>
              <w:t>1SI</w:t>
            </w:r>
          </w:p>
        </w:tc>
        <w:tc>
          <w:tcPr>
            <w:tcW w:w="2095" w:type="dxa"/>
            <w:vAlign w:val="center"/>
          </w:tcPr>
          <w:p w14:paraId="0CEF6E53" w14:textId="26FC928A" w:rsidR="00B30793" w:rsidRPr="00B30793" w:rsidRDefault="00B30793" w:rsidP="00B30793">
            <w:pPr>
              <w:spacing w:before="60" w:after="60" w:line="240" w:lineRule="auto"/>
              <w:jc w:val="center"/>
              <w:rPr>
                <w:sz w:val="16"/>
                <w:szCs w:val="16"/>
              </w:rPr>
            </w:pPr>
            <w:r w:rsidRPr="00B30793">
              <w:rPr>
                <w:sz w:val="16"/>
                <w:szCs w:val="16"/>
              </w:rPr>
              <w:t>teren zieleni naturalnej, teren lasu</w:t>
            </w:r>
          </w:p>
        </w:tc>
        <w:tc>
          <w:tcPr>
            <w:tcW w:w="1522" w:type="dxa"/>
            <w:vAlign w:val="center"/>
          </w:tcPr>
          <w:p w14:paraId="586826F7" w14:textId="44593618" w:rsidR="00B30793" w:rsidRPr="00B30793" w:rsidRDefault="00B30793" w:rsidP="00B30793">
            <w:pPr>
              <w:spacing w:before="60" w:after="60" w:line="240" w:lineRule="auto"/>
              <w:jc w:val="center"/>
              <w:rPr>
                <w:sz w:val="16"/>
                <w:szCs w:val="16"/>
              </w:rPr>
            </w:pPr>
          </w:p>
        </w:tc>
        <w:tc>
          <w:tcPr>
            <w:tcW w:w="1425" w:type="dxa"/>
            <w:vAlign w:val="center"/>
          </w:tcPr>
          <w:p w14:paraId="2EABB024" w14:textId="124DB355" w:rsidR="00B30793" w:rsidRPr="00B30793" w:rsidRDefault="00B30793" w:rsidP="00B30793">
            <w:pPr>
              <w:spacing w:before="60" w:after="60" w:line="240" w:lineRule="auto"/>
              <w:jc w:val="center"/>
              <w:rPr>
                <w:sz w:val="16"/>
                <w:szCs w:val="16"/>
              </w:rPr>
            </w:pPr>
          </w:p>
        </w:tc>
        <w:tc>
          <w:tcPr>
            <w:tcW w:w="1425" w:type="dxa"/>
            <w:vAlign w:val="center"/>
          </w:tcPr>
          <w:p w14:paraId="0B9129D3" w14:textId="359E3B17" w:rsidR="00B30793" w:rsidRPr="00B30793" w:rsidRDefault="00B30793" w:rsidP="00B30793">
            <w:pPr>
              <w:spacing w:before="60" w:after="60" w:line="240" w:lineRule="auto"/>
              <w:jc w:val="center"/>
              <w:rPr>
                <w:sz w:val="16"/>
                <w:szCs w:val="16"/>
              </w:rPr>
            </w:pPr>
          </w:p>
        </w:tc>
        <w:tc>
          <w:tcPr>
            <w:tcW w:w="1606" w:type="dxa"/>
            <w:vAlign w:val="center"/>
          </w:tcPr>
          <w:p w14:paraId="5AFE47D6" w14:textId="7525444E" w:rsidR="00B30793" w:rsidRPr="00B30793" w:rsidRDefault="00B30793" w:rsidP="00B30793">
            <w:pPr>
              <w:spacing w:before="60" w:after="60" w:line="240" w:lineRule="auto"/>
              <w:jc w:val="center"/>
              <w:rPr>
                <w:sz w:val="16"/>
                <w:szCs w:val="16"/>
              </w:rPr>
            </w:pPr>
            <w:r w:rsidRPr="00B30793">
              <w:rPr>
                <w:sz w:val="16"/>
                <w:szCs w:val="16"/>
              </w:rPr>
              <w:t>20</w:t>
            </w:r>
          </w:p>
        </w:tc>
      </w:tr>
      <w:tr w:rsidR="00B30793" w:rsidRPr="00B30793" w14:paraId="08D47519" w14:textId="77777777" w:rsidTr="00B30793">
        <w:trPr>
          <w:jc w:val="center"/>
        </w:trPr>
        <w:tc>
          <w:tcPr>
            <w:tcW w:w="953" w:type="dxa"/>
            <w:vAlign w:val="center"/>
          </w:tcPr>
          <w:p w14:paraId="4C167067" w14:textId="4AF20A21" w:rsidR="00B30793" w:rsidRPr="00B30793" w:rsidRDefault="00B30793" w:rsidP="00B30793">
            <w:pPr>
              <w:spacing w:before="60" w:after="60" w:line="240" w:lineRule="auto"/>
              <w:jc w:val="center"/>
              <w:rPr>
                <w:sz w:val="16"/>
                <w:szCs w:val="16"/>
              </w:rPr>
            </w:pPr>
            <w:r w:rsidRPr="00B30793">
              <w:rPr>
                <w:sz w:val="16"/>
                <w:szCs w:val="16"/>
              </w:rPr>
              <w:t>2SI</w:t>
            </w:r>
          </w:p>
        </w:tc>
        <w:tc>
          <w:tcPr>
            <w:tcW w:w="2095" w:type="dxa"/>
            <w:vAlign w:val="center"/>
          </w:tcPr>
          <w:p w14:paraId="13E2F477" w14:textId="428E80F7" w:rsidR="00B30793" w:rsidRPr="00B30793" w:rsidRDefault="00B30793" w:rsidP="00B30793">
            <w:pPr>
              <w:spacing w:before="60" w:after="60" w:line="240" w:lineRule="auto"/>
              <w:jc w:val="center"/>
              <w:rPr>
                <w:sz w:val="16"/>
                <w:szCs w:val="16"/>
              </w:rPr>
            </w:pPr>
            <w:r w:rsidRPr="00B30793">
              <w:rPr>
                <w:sz w:val="16"/>
                <w:szCs w:val="16"/>
              </w:rPr>
              <w:t>teren usług, teren produkcji</w:t>
            </w:r>
          </w:p>
        </w:tc>
        <w:tc>
          <w:tcPr>
            <w:tcW w:w="1522" w:type="dxa"/>
            <w:vAlign w:val="center"/>
          </w:tcPr>
          <w:p w14:paraId="04C932EE" w14:textId="4936ADB5" w:rsidR="00B30793" w:rsidRPr="00B30793" w:rsidRDefault="00B30793" w:rsidP="00B30793">
            <w:pPr>
              <w:spacing w:before="60" w:after="60" w:line="240" w:lineRule="auto"/>
              <w:jc w:val="center"/>
              <w:rPr>
                <w:sz w:val="16"/>
                <w:szCs w:val="16"/>
              </w:rPr>
            </w:pPr>
          </w:p>
        </w:tc>
        <w:tc>
          <w:tcPr>
            <w:tcW w:w="1425" w:type="dxa"/>
            <w:vAlign w:val="center"/>
          </w:tcPr>
          <w:p w14:paraId="35B382B1" w14:textId="33DA0E4A" w:rsidR="00B30793" w:rsidRPr="00B30793" w:rsidRDefault="00B30793" w:rsidP="00B30793">
            <w:pPr>
              <w:spacing w:before="60" w:after="60" w:line="240" w:lineRule="auto"/>
              <w:jc w:val="center"/>
              <w:rPr>
                <w:sz w:val="16"/>
                <w:szCs w:val="16"/>
              </w:rPr>
            </w:pPr>
          </w:p>
        </w:tc>
        <w:tc>
          <w:tcPr>
            <w:tcW w:w="1425" w:type="dxa"/>
            <w:vAlign w:val="center"/>
          </w:tcPr>
          <w:p w14:paraId="42A99CEA" w14:textId="017D029E" w:rsidR="00B30793" w:rsidRPr="00B30793" w:rsidRDefault="00B30793" w:rsidP="00B30793">
            <w:pPr>
              <w:spacing w:before="60" w:after="60" w:line="240" w:lineRule="auto"/>
              <w:jc w:val="center"/>
              <w:rPr>
                <w:sz w:val="16"/>
                <w:szCs w:val="16"/>
              </w:rPr>
            </w:pPr>
          </w:p>
        </w:tc>
        <w:tc>
          <w:tcPr>
            <w:tcW w:w="1606" w:type="dxa"/>
            <w:vAlign w:val="center"/>
          </w:tcPr>
          <w:p w14:paraId="7FF583F6" w14:textId="31BA557B" w:rsidR="00B30793" w:rsidRPr="00B30793" w:rsidRDefault="00B30793" w:rsidP="00B30793">
            <w:pPr>
              <w:spacing w:before="60" w:after="60" w:line="240" w:lineRule="auto"/>
              <w:jc w:val="center"/>
              <w:rPr>
                <w:sz w:val="16"/>
                <w:szCs w:val="16"/>
              </w:rPr>
            </w:pPr>
            <w:r w:rsidRPr="00B30793">
              <w:rPr>
                <w:sz w:val="16"/>
                <w:szCs w:val="16"/>
              </w:rPr>
              <w:t>20</w:t>
            </w:r>
          </w:p>
        </w:tc>
      </w:tr>
      <w:tr w:rsidR="00B30793" w:rsidRPr="00B30793" w14:paraId="553A565B" w14:textId="77777777" w:rsidTr="00B30793">
        <w:trPr>
          <w:jc w:val="center"/>
        </w:trPr>
        <w:tc>
          <w:tcPr>
            <w:tcW w:w="953" w:type="dxa"/>
            <w:vAlign w:val="center"/>
          </w:tcPr>
          <w:p w14:paraId="599CF5F4" w14:textId="5B4157ED" w:rsidR="00B30793" w:rsidRPr="00B30793" w:rsidRDefault="00B30793" w:rsidP="00B30793">
            <w:pPr>
              <w:spacing w:before="60" w:after="60" w:line="240" w:lineRule="auto"/>
              <w:jc w:val="center"/>
              <w:rPr>
                <w:sz w:val="16"/>
                <w:szCs w:val="16"/>
              </w:rPr>
            </w:pPr>
            <w:r w:rsidRPr="00B30793">
              <w:rPr>
                <w:sz w:val="16"/>
                <w:szCs w:val="16"/>
              </w:rPr>
              <w:t>3SI</w:t>
            </w:r>
          </w:p>
        </w:tc>
        <w:tc>
          <w:tcPr>
            <w:tcW w:w="2095" w:type="dxa"/>
            <w:vAlign w:val="center"/>
          </w:tcPr>
          <w:p w14:paraId="7594827B" w14:textId="067B70F7" w:rsidR="00B30793" w:rsidRPr="00B30793" w:rsidRDefault="00B30793" w:rsidP="00B30793">
            <w:pPr>
              <w:spacing w:before="60" w:after="60" w:line="240" w:lineRule="auto"/>
              <w:jc w:val="center"/>
              <w:rPr>
                <w:sz w:val="16"/>
                <w:szCs w:val="16"/>
              </w:rPr>
            </w:pPr>
            <w:r w:rsidRPr="00B30793">
              <w:rPr>
                <w:sz w:val="16"/>
                <w:szCs w:val="16"/>
              </w:rPr>
              <w:t>teren usług, teren produkcji, teren zieleni naturalnej, teren lasu, teren wód</w:t>
            </w:r>
          </w:p>
        </w:tc>
        <w:tc>
          <w:tcPr>
            <w:tcW w:w="1522" w:type="dxa"/>
            <w:vAlign w:val="center"/>
          </w:tcPr>
          <w:p w14:paraId="5D5E97A7" w14:textId="56B1B98C" w:rsidR="00B30793" w:rsidRPr="00B30793" w:rsidRDefault="00B30793" w:rsidP="00B30793">
            <w:pPr>
              <w:spacing w:before="60" w:after="60" w:line="240" w:lineRule="auto"/>
              <w:jc w:val="center"/>
              <w:rPr>
                <w:sz w:val="16"/>
                <w:szCs w:val="16"/>
              </w:rPr>
            </w:pPr>
          </w:p>
        </w:tc>
        <w:tc>
          <w:tcPr>
            <w:tcW w:w="1425" w:type="dxa"/>
            <w:vAlign w:val="center"/>
          </w:tcPr>
          <w:p w14:paraId="10ECBBF6" w14:textId="3CB35C19" w:rsidR="00B30793" w:rsidRPr="00B30793" w:rsidRDefault="00B30793" w:rsidP="00B30793">
            <w:pPr>
              <w:spacing w:before="60" w:after="60" w:line="240" w:lineRule="auto"/>
              <w:jc w:val="center"/>
              <w:rPr>
                <w:sz w:val="16"/>
                <w:szCs w:val="16"/>
              </w:rPr>
            </w:pPr>
          </w:p>
        </w:tc>
        <w:tc>
          <w:tcPr>
            <w:tcW w:w="1425" w:type="dxa"/>
            <w:vAlign w:val="center"/>
          </w:tcPr>
          <w:p w14:paraId="64F37B1F" w14:textId="20D5949F" w:rsidR="00B30793" w:rsidRPr="00B30793" w:rsidRDefault="00B30793" w:rsidP="00B30793">
            <w:pPr>
              <w:spacing w:before="60" w:after="60" w:line="240" w:lineRule="auto"/>
              <w:jc w:val="center"/>
              <w:rPr>
                <w:sz w:val="16"/>
                <w:szCs w:val="16"/>
              </w:rPr>
            </w:pPr>
          </w:p>
        </w:tc>
        <w:tc>
          <w:tcPr>
            <w:tcW w:w="1606" w:type="dxa"/>
            <w:vAlign w:val="center"/>
          </w:tcPr>
          <w:p w14:paraId="6BC73B49" w14:textId="546E0DF3" w:rsidR="00B30793" w:rsidRPr="00B30793" w:rsidRDefault="00B30793" w:rsidP="00B30793">
            <w:pPr>
              <w:spacing w:before="60" w:after="60" w:line="240" w:lineRule="auto"/>
              <w:jc w:val="center"/>
              <w:rPr>
                <w:sz w:val="16"/>
                <w:szCs w:val="16"/>
              </w:rPr>
            </w:pPr>
            <w:r w:rsidRPr="00B30793">
              <w:rPr>
                <w:sz w:val="16"/>
                <w:szCs w:val="16"/>
              </w:rPr>
              <w:t>20</w:t>
            </w:r>
          </w:p>
        </w:tc>
      </w:tr>
      <w:tr w:rsidR="00B30793" w:rsidRPr="00B30793" w14:paraId="28462F81" w14:textId="77777777" w:rsidTr="00B30793">
        <w:trPr>
          <w:jc w:val="center"/>
        </w:trPr>
        <w:tc>
          <w:tcPr>
            <w:tcW w:w="953" w:type="dxa"/>
            <w:vAlign w:val="center"/>
          </w:tcPr>
          <w:p w14:paraId="3A0FBE32" w14:textId="744B864F" w:rsidR="00B30793" w:rsidRPr="00B30793" w:rsidRDefault="00B30793" w:rsidP="00B30793">
            <w:pPr>
              <w:spacing w:before="60" w:after="60" w:line="240" w:lineRule="auto"/>
              <w:jc w:val="center"/>
              <w:rPr>
                <w:sz w:val="16"/>
                <w:szCs w:val="16"/>
              </w:rPr>
            </w:pPr>
            <w:r w:rsidRPr="00B30793">
              <w:rPr>
                <w:sz w:val="16"/>
                <w:szCs w:val="16"/>
              </w:rPr>
              <w:t>4SI</w:t>
            </w:r>
          </w:p>
        </w:tc>
        <w:tc>
          <w:tcPr>
            <w:tcW w:w="2095" w:type="dxa"/>
            <w:vAlign w:val="center"/>
          </w:tcPr>
          <w:p w14:paraId="0900558A" w14:textId="0C18163E" w:rsidR="00B30793" w:rsidRPr="00B30793" w:rsidRDefault="00B30793" w:rsidP="00B30793">
            <w:pPr>
              <w:spacing w:before="60" w:after="60" w:line="240" w:lineRule="auto"/>
              <w:jc w:val="center"/>
              <w:rPr>
                <w:sz w:val="16"/>
                <w:szCs w:val="16"/>
              </w:rPr>
            </w:pPr>
          </w:p>
        </w:tc>
        <w:tc>
          <w:tcPr>
            <w:tcW w:w="1522" w:type="dxa"/>
            <w:vAlign w:val="center"/>
          </w:tcPr>
          <w:p w14:paraId="6CDE4CA6" w14:textId="533E77AF" w:rsidR="00B30793" w:rsidRPr="00B30793" w:rsidRDefault="00B30793" w:rsidP="00B30793">
            <w:pPr>
              <w:spacing w:before="60" w:after="60" w:line="240" w:lineRule="auto"/>
              <w:jc w:val="center"/>
              <w:rPr>
                <w:sz w:val="16"/>
                <w:szCs w:val="16"/>
              </w:rPr>
            </w:pPr>
          </w:p>
        </w:tc>
        <w:tc>
          <w:tcPr>
            <w:tcW w:w="1425" w:type="dxa"/>
            <w:vAlign w:val="center"/>
          </w:tcPr>
          <w:p w14:paraId="272F5B04" w14:textId="5DCED96A" w:rsidR="00B30793" w:rsidRPr="00B30793" w:rsidRDefault="00B30793" w:rsidP="00B30793">
            <w:pPr>
              <w:spacing w:before="60" w:after="60" w:line="240" w:lineRule="auto"/>
              <w:jc w:val="center"/>
              <w:rPr>
                <w:sz w:val="16"/>
                <w:szCs w:val="16"/>
              </w:rPr>
            </w:pPr>
          </w:p>
        </w:tc>
        <w:tc>
          <w:tcPr>
            <w:tcW w:w="1425" w:type="dxa"/>
            <w:vAlign w:val="center"/>
          </w:tcPr>
          <w:p w14:paraId="5EC372B5" w14:textId="1C8CBA2C" w:rsidR="00B30793" w:rsidRPr="00B30793" w:rsidRDefault="00B30793" w:rsidP="00B30793">
            <w:pPr>
              <w:spacing w:before="60" w:after="60" w:line="240" w:lineRule="auto"/>
              <w:jc w:val="center"/>
              <w:rPr>
                <w:sz w:val="16"/>
                <w:szCs w:val="16"/>
              </w:rPr>
            </w:pPr>
          </w:p>
        </w:tc>
        <w:tc>
          <w:tcPr>
            <w:tcW w:w="1606" w:type="dxa"/>
            <w:vAlign w:val="center"/>
          </w:tcPr>
          <w:p w14:paraId="0B1463D2" w14:textId="1D19FAF2" w:rsidR="00B30793" w:rsidRPr="00B30793" w:rsidRDefault="00B30793" w:rsidP="00B30793">
            <w:pPr>
              <w:spacing w:before="60" w:after="60" w:line="240" w:lineRule="auto"/>
              <w:jc w:val="center"/>
              <w:rPr>
                <w:sz w:val="16"/>
                <w:szCs w:val="16"/>
              </w:rPr>
            </w:pPr>
            <w:r w:rsidRPr="00B30793">
              <w:rPr>
                <w:sz w:val="16"/>
                <w:szCs w:val="16"/>
              </w:rPr>
              <w:t>20</w:t>
            </w:r>
          </w:p>
        </w:tc>
      </w:tr>
      <w:tr w:rsidR="00B30793" w:rsidRPr="00B30793" w14:paraId="591AC24D" w14:textId="77777777" w:rsidTr="00B30793">
        <w:trPr>
          <w:jc w:val="center"/>
        </w:trPr>
        <w:tc>
          <w:tcPr>
            <w:tcW w:w="953" w:type="dxa"/>
            <w:vAlign w:val="center"/>
          </w:tcPr>
          <w:p w14:paraId="279934E4" w14:textId="750DF663" w:rsidR="00B30793" w:rsidRPr="00B30793" w:rsidRDefault="00B30793" w:rsidP="00B30793">
            <w:pPr>
              <w:spacing w:before="60" w:after="60" w:line="240" w:lineRule="auto"/>
              <w:jc w:val="center"/>
              <w:rPr>
                <w:sz w:val="16"/>
                <w:szCs w:val="16"/>
              </w:rPr>
            </w:pPr>
            <w:r w:rsidRPr="00B30793">
              <w:rPr>
                <w:sz w:val="16"/>
                <w:szCs w:val="16"/>
              </w:rPr>
              <w:t>5SI</w:t>
            </w:r>
          </w:p>
        </w:tc>
        <w:tc>
          <w:tcPr>
            <w:tcW w:w="2095" w:type="dxa"/>
            <w:vAlign w:val="center"/>
          </w:tcPr>
          <w:p w14:paraId="3B8EDE2E" w14:textId="660AE780" w:rsidR="00B30793" w:rsidRPr="00B30793" w:rsidRDefault="00B30793" w:rsidP="00B30793">
            <w:pPr>
              <w:spacing w:before="60" w:after="60" w:line="240" w:lineRule="auto"/>
              <w:jc w:val="center"/>
              <w:rPr>
                <w:sz w:val="16"/>
                <w:szCs w:val="16"/>
              </w:rPr>
            </w:pPr>
          </w:p>
        </w:tc>
        <w:tc>
          <w:tcPr>
            <w:tcW w:w="1522" w:type="dxa"/>
            <w:vAlign w:val="center"/>
          </w:tcPr>
          <w:p w14:paraId="72EE4BE5" w14:textId="563FABB7" w:rsidR="00B30793" w:rsidRPr="00B30793" w:rsidRDefault="00B30793" w:rsidP="00B30793">
            <w:pPr>
              <w:spacing w:before="60" w:after="60" w:line="240" w:lineRule="auto"/>
              <w:jc w:val="center"/>
              <w:rPr>
                <w:sz w:val="16"/>
                <w:szCs w:val="16"/>
              </w:rPr>
            </w:pPr>
          </w:p>
        </w:tc>
        <w:tc>
          <w:tcPr>
            <w:tcW w:w="1425" w:type="dxa"/>
            <w:vAlign w:val="center"/>
          </w:tcPr>
          <w:p w14:paraId="3AE29171" w14:textId="2664D3F5" w:rsidR="00B30793" w:rsidRPr="00B30793" w:rsidRDefault="00B30793" w:rsidP="00B30793">
            <w:pPr>
              <w:spacing w:before="60" w:after="60" w:line="240" w:lineRule="auto"/>
              <w:jc w:val="center"/>
              <w:rPr>
                <w:sz w:val="16"/>
                <w:szCs w:val="16"/>
              </w:rPr>
            </w:pPr>
          </w:p>
        </w:tc>
        <w:tc>
          <w:tcPr>
            <w:tcW w:w="1425" w:type="dxa"/>
            <w:vAlign w:val="center"/>
          </w:tcPr>
          <w:p w14:paraId="20F282A1" w14:textId="7CF0366C" w:rsidR="00B30793" w:rsidRPr="00B30793" w:rsidRDefault="00B30793" w:rsidP="00B30793">
            <w:pPr>
              <w:spacing w:before="60" w:after="60" w:line="240" w:lineRule="auto"/>
              <w:jc w:val="center"/>
              <w:rPr>
                <w:sz w:val="16"/>
                <w:szCs w:val="16"/>
              </w:rPr>
            </w:pPr>
          </w:p>
        </w:tc>
        <w:tc>
          <w:tcPr>
            <w:tcW w:w="1606" w:type="dxa"/>
            <w:vAlign w:val="center"/>
          </w:tcPr>
          <w:p w14:paraId="128A2785" w14:textId="08BCDD53" w:rsidR="00B30793" w:rsidRPr="00B30793" w:rsidRDefault="00B30793" w:rsidP="00B30793">
            <w:pPr>
              <w:spacing w:before="60" w:after="60" w:line="240" w:lineRule="auto"/>
              <w:jc w:val="center"/>
              <w:rPr>
                <w:sz w:val="16"/>
                <w:szCs w:val="16"/>
              </w:rPr>
            </w:pPr>
            <w:r w:rsidRPr="00B30793">
              <w:rPr>
                <w:sz w:val="16"/>
                <w:szCs w:val="16"/>
              </w:rPr>
              <w:t>20</w:t>
            </w:r>
          </w:p>
        </w:tc>
      </w:tr>
      <w:tr w:rsidR="00B30793" w:rsidRPr="00B30793" w14:paraId="50E3E531" w14:textId="77777777" w:rsidTr="00B30793">
        <w:trPr>
          <w:jc w:val="center"/>
        </w:trPr>
        <w:tc>
          <w:tcPr>
            <w:tcW w:w="953" w:type="dxa"/>
            <w:vAlign w:val="center"/>
          </w:tcPr>
          <w:p w14:paraId="729CEB85" w14:textId="16F50EE3" w:rsidR="00B30793" w:rsidRPr="00B30793" w:rsidRDefault="00B30793" w:rsidP="00B30793">
            <w:pPr>
              <w:spacing w:before="60" w:after="60" w:line="240" w:lineRule="auto"/>
              <w:jc w:val="center"/>
              <w:rPr>
                <w:sz w:val="16"/>
                <w:szCs w:val="16"/>
              </w:rPr>
            </w:pPr>
            <w:r w:rsidRPr="00B30793">
              <w:rPr>
                <w:sz w:val="16"/>
                <w:szCs w:val="16"/>
              </w:rPr>
              <w:t>6SI</w:t>
            </w:r>
          </w:p>
        </w:tc>
        <w:tc>
          <w:tcPr>
            <w:tcW w:w="2095" w:type="dxa"/>
            <w:vAlign w:val="center"/>
          </w:tcPr>
          <w:p w14:paraId="09044E92" w14:textId="27E8D6E8" w:rsidR="00B30793" w:rsidRPr="00B30793" w:rsidRDefault="00B30793" w:rsidP="00B30793">
            <w:pPr>
              <w:spacing w:before="60" w:after="60" w:line="240" w:lineRule="auto"/>
              <w:jc w:val="center"/>
              <w:rPr>
                <w:sz w:val="16"/>
                <w:szCs w:val="16"/>
              </w:rPr>
            </w:pPr>
            <w:r w:rsidRPr="00B30793">
              <w:rPr>
                <w:sz w:val="16"/>
                <w:szCs w:val="16"/>
              </w:rPr>
              <w:t>teren usług, teren produkcji, teren zieleni urządzonej</w:t>
            </w:r>
          </w:p>
        </w:tc>
        <w:tc>
          <w:tcPr>
            <w:tcW w:w="1522" w:type="dxa"/>
            <w:vAlign w:val="center"/>
          </w:tcPr>
          <w:p w14:paraId="0546F742" w14:textId="05ABA868" w:rsidR="00B30793" w:rsidRPr="00B30793" w:rsidRDefault="00B30793" w:rsidP="00B30793">
            <w:pPr>
              <w:spacing w:before="60" w:after="60" w:line="240" w:lineRule="auto"/>
              <w:jc w:val="center"/>
              <w:rPr>
                <w:sz w:val="16"/>
                <w:szCs w:val="16"/>
              </w:rPr>
            </w:pPr>
          </w:p>
        </w:tc>
        <w:tc>
          <w:tcPr>
            <w:tcW w:w="1425" w:type="dxa"/>
            <w:vAlign w:val="center"/>
          </w:tcPr>
          <w:p w14:paraId="0E8845A5" w14:textId="6570D435" w:rsidR="00B30793" w:rsidRPr="00B30793" w:rsidRDefault="00B30793" w:rsidP="00B30793">
            <w:pPr>
              <w:spacing w:before="60" w:after="60" w:line="240" w:lineRule="auto"/>
              <w:jc w:val="center"/>
              <w:rPr>
                <w:sz w:val="16"/>
                <w:szCs w:val="16"/>
              </w:rPr>
            </w:pPr>
          </w:p>
        </w:tc>
        <w:tc>
          <w:tcPr>
            <w:tcW w:w="1425" w:type="dxa"/>
            <w:vAlign w:val="center"/>
          </w:tcPr>
          <w:p w14:paraId="1CE473EE" w14:textId="5729460A" w:rsidR="00B30793" w:rsidRPr="00B30793" w:rsidRDefault="00B30793" w:rsidP="00B30793">
            <w:pPr>
              <w:spacing w:before="60" w:after="60" w:line="240" w:lineRule="auto"/>
              <w:jc w:val="center"/>
              <w:rPr>
                <w:sz w:val="16"/>
                <w:szCs w:val="16"/>
              </w:rPr>
            </w:pPr>
          </w:p>
        </w:tc>
        <w:tc>
          <w:tcPr>
            <w:tcW w:w="1606" w:type="dxa"/>
            <w:vAlign w:val="center"/>
          </w:tcPr>
          <w:p w14:paraId="034032A7" w14:textId="50837099" w:rsidR="00B30793" w:rsidRPr="00B30793" w:rsidRDefault="00B30793" w:rsidP="00B30793">
            <w:pPr>
              <w:spacing w:before="60" w:after="60" w:line="240" w:lineRule="auto"/>
              <w:jc w:val="center"/>
              <w:rPr>
                <w:sz w:val="16"/>
                <w:szCs w:val="16"/>
              </w:rPr>
            </w:pPr>
            <w:r w:rsidRPr="00B30793">
              <w:rPr>
                <w:sz w:val="16"/>
                <w:szCs w:val="16"/>
              </w:rPr>
              <w:t>20</w:t>
            </w:r>
          </w:p>
        </w:tc>
      </w:tr>
      <w:tr w:rsidR="00B30793" w:rsidRPr="00B30793" w14:paraId="3D0700CB" w14:textId="77777777" w:rsidTr="00B30793">
        <w:trPr>
          <w:jc w:val="center"/>
        </w:trPr>
        <w:tc>
          <w:tcPr>
            <w:tcW w:w="953" w:type="dxa"/>
            <w:vAlign w:val="center"/>
          </w:tcPr>
          <w:p w14:paraId="51DC6F4E" w14:textId="4816F1F0" w:rsidR="00B30793" w:rsidRPr="00B30793" w:rsidRDefault="00B30793" w:rsidP="00B30793">
            <w:pPr>
              <w:spacing w:before="60" w:after="60" w:line="240" w:lineRule="auto"/>
              <w:jc w:val="center"/>
              <w:rPr>
                <w:sz w:val="16"/>
                <w:szCs w:val="16"/>
              </w:rPr>
            </w:pPr>
            <w:r w:rsidRPr="00B30793">
              <w:rPr>
                <w:sz w:val="16"/>
                <w:szCs w:val="16"/>
              </w:rPr>
              <w:t>7SI</w:t>
            </w:r>
          </w:p>
        </w:tc>
        <w:tc>
          <w:tcPr>
            <w:tcW w:w="2095" w:type="dxa"/>
            <w:vAlign w:val="center"/>
          </w:tcPr>
          <w:p w14:paraId="10A6E066" w14:textId="71DC6BBA" w:rsidR="00B30793" w:rsidRPr="00B30793" w:rsidRDefault="00B30793" w:rsidP="00B30793">
            <w:pPr>
              <w:spacing w:before="60" w:after="60" w:line="240" w:lineRule="auto"/>
              <w:jc w:val="center"/>
              <w:rPr>
                <w:sz w:val="16"/>
                <w:szCs w:val="16"/>
              </w:rPr>
            </w:pPr>
            <w:r w:rsidRPr="00B30793">
              <w:rPr>
                <w:sz w:val="16"/>
                <w:szCs w:val="16"/>
              </w:rPr>
              <w:t>teren usług, teren produkcji, teren zieleni urządzonej</w:t>
            </w:r>
          </w:p>
        </w:tc>
        <w:tc>
          <w:tcPr>
            <w:tcW w:w="1522" w:type="dxa"/>
            <w:vAlign w:val="center"/>
          </w:tcPr>
          <w:p w14:paraId="6CFB7375" w14:textId="552DD074" w:rsidR="00B30793" w:rsidRPr="00B30793" w:rsidRDefault="00B30793" w:rsidP="00B30793">
            <w:pPr>
              <w:spacing w:before="60" w:after="60" w:line="240" w:lineRule="auto"/>
              <w:jc w:val="center"/>
              <w:rPr>
                <w:sz w:val="16"/>
                <w:szCs w:val="16"/>
              </w:rPr>
            </w:pPr>
          </w:p>
        </w:tc>
        <w:tc>
          <w:tcPr>
            <w:tcW w:w="1425" w:type="dxa"/>
            <w:vAlign w:val="center"/>
          </w:tcPr>
          <w:p w14:paraId="05893782" w14:textId="329FEB6F" w:rsidR="00B30793" w:rsidRPr="00B30793" w:rsidRDefault="00B30793" w:rsidP="00B30793">
            <w:pPr>
              <w:spacing w:before="60" w:after="60" w:line="240" w:lineRule="auto"/>
              <w:jc w:val="center"/>
              <w:rPr>
                <w:sz w:val="16"/>
                <w:szCs w:val="16"/>
              </w:rPr>
            </w:pPr>
          </w:p>
        </w:tc>
        <w:tc>
          <w:tcPr>
            <w:tcW w:w="1425" w:type="dxa"/>
            <w:vAlign w:val="center"/>
          </w:tcPr>
          <w:p w14:paraId="7C232E32" w14:textId="29AED14B" w:rsidR="00B30793" w:rsidRPr="00B30793" w:rsidRDefault="00B30793" w:rsidP="00B30793">
            <w:pPr>
              <w:spacing w:before="60" w:after="60" w:line="240" w:lineRule="auto"/>
              <w:jc w:val="center"/>
              <w:rPr>
                <w:sz w:val="16"/>
                <w:szCs w:val="16"/>
              </w:rPr>
            </w:pPr>
          </w:p>
        </w:tc>
        <w:tc>
          <w:tcPr>
            <w:tcW w:w="1606" w:type="dxa"/>
            <w:vAlign w:val="center"/>
          </w:tcPr>
          <w:p w14:paraId="6CB0284D" w14:textId="5D83874E" w:rsidR="00B30793" w:rsidRPr="00B30793" w:rsidRDefault="00B30793" w:rsidP="00B30793">
            <w:pPr>
              <w:spacing w:before="60" w:after="60" w:line="240" w:lineRule="auto"/>
              <w:jc w:val="center"/>
              <w:rPr>
                <w:sz w:val="16"/>
                <w:szCs w:val="16"/>
              </w:rPr>
            </w:pPr>
            <w:r w:rsidRPr="00B30793">
              <w:rPr>
                <w:sz w:val="16"/>
                <w:szCs w:val="16"/>
              </w:rPr>
              <w:t>20</w:t>
            </w:r>
          </w:p>
        </w:tc>
      </w:tr>
      <w:tr w:rsidR="00B30793" w:rsidRPr="00B30793" w14:paraId="4DCCE84B" w14:textId="77777777" w:rsidTr="00B30793">
        <w:trPr>
          <w:jc w:val="center"/>
        </w:trPr>
        <w:tc>
          <w:tcPr>
            <w:tcW w:w="953" w:type="dxa"/>
            <w:vAlign w:val="center"/>
          </w:tcPr>
          <w:p w14:paraId="50B63819" w14:textId="33EA9201" w:rsidR="00B30793" w:rsidRPr="00B30793" w:rsidRDefault="00B30793" w:rsidP="00B30793">
            <w:pPr>
              <w:spacing w:before="60" w:after="60" w:line="240" w:lineRule="auto"/>
              <w:jc w:val="center"/>
              <w:rPr>
                <w:sz w:val="16"/>
                <w:szCs w:val="16"/>
              </w:rPr>
            </w:pPr>
            <w:r w:rsidRPr="00B30793">
              <w:rPr>
                <w:sz w:val="16"/>
                <w:szCs w:val="16"/>
              </w:rPr>
              <w:t>8SI</w:t>
            </w:r>
          </w:p>
        </w:tc>
        <w:tc>
          <w:tcPr>
            <w:tcW w:w="2095" w:type="dxa"/>
            <w:vAlign w:val="center"/>
          </w:tcPr>
          <w:p w14:paraId="7992F471" w14:textId="301DA3A6" w:rsidR="00B30793" w:rsidRPr="00B30793" w:rsidRDefault="00B30793" w:rsidP="00B30793">
            <w:pPr>
              <w:spacing w:before="60" w:after="60" w:line="240" w:lineRule="auto"/>
              <w:jc w:val="center"/>
              <w:rPr>
                <w:sz w:val="16"/>
                <w:szCs w:val="16"/>
              </w:rPr>
            </w:pPr>
            <w:r w:rsidRPr="00B30793">
              <w:rPr>
                <w:sz w:val="16"/>
                <w:szCs w:val="16"/>
              </w:rPr>
              <w:t>teren usług, teren zieleni urządzonej</w:t>
            </w:r>
          </w:p>
        </w:tc>
        <w:tc>
          <w:tcPr>
            <w:tcW w:w="1522" w:type="dxa"/>
            <w:vAlign w:val="center"/>
          </w:tcPr>
          <w:p w14:paraId="15B87955" w14:textId="0C741670" w:rsidR="00B30793" w:rsidRPr="00B30793" w:rsidRDefault="00B30793" w:rsidP="00B30793">
            <w:pPr>
              <w:spacing w:before="60" w:after="60" w:line="240" w:lineRule="auto"/>
              <w:jc w:val="center"/>
              <w:rPr>
                <w:sz w:val="16"/>
                <w:szCs w:val="16"/>
              </w:rPr>
            </w:pPr>
          </w:p>
        </w:tc>
        <w:tc>
          <w:tcPr>
            <w:tcW w:w="1425" w:type="dxa"/>
            <w:vAlign w:val="center"/>
          </w:tcPr>
          <w:p w14:paraId="6113631B" w14:textId="3E70E7A9" w:rsidR="00B30793" w:rsidRPr="00B30793" w:rsidRDefault="00B30793" w:rsidP="00B30793">
            <w:pPr>
              <w:spacing w:before="60" w:after="60" w:line="240" w:lineRule="auto"/>
              <w:jc w:val="center"/>
              <w:rPr>
                <w:sz w:val="16"/>
                <w:szCs w:val="16"/>
              </w:rPr>
            </w:pPr>
          </w:p>
        </w:tc>
        <w:tc>
          <w:tcPr>
            <w:tcW w:w="1425" w:type="dxa"/>
            <w:vAlign w:val="center"/>
          </w:tcPr>
          <w:p w14:paraId="3FCDE99C" w14:textId="272E8354" w:rsidR="00B30793" w:rsidRPr="00B30793" w:rsidRDefault="00B30793" w:rsidP="00B30793">
            <w:pPr>
              <w:spacing w:before="60" w:after="60" w:line="240" w:lineRule="auto"/>
              <w:jc w:val="center"/>
              <w:rPr>
                <w:sz w:val="16"/>
                <w:szCs w:val="16"/>
              </w:rPr>
            </w:pPr>
          </w:p>
        </w:tc>
        <w:tc>
          <w:tcPr>
            <w:tcW w:w="1606" w:type="dxa"/>
            <w:vAlign w:val="center"/>
          </w:tcPr>
          <w:p w14:paraId="5987E79A" w14:textId="19EAA07E" w:rsidR="00B30793" w:rsidRPr="00B30793" w:rsidRDefault="00B30793" w:rsidP="00B30793">
            <w:pPr>
              <w:spacing w:before="60" w:after="60" w:line="240" w:lineRule="auto"/>
              <w:jc w:val="center"/>
              <w:rPr>
                <w:sz w:val="16"/>
                <w:szCs w:val="16"/>
              </w:rPr>
            </w:pPr>
            <w:r w:rsidRPr="00B30793">
              <w:rPr>
                <w:sz w:val="16"/>
                <w:szCs w:val="16"/>
              </w:rPr>
              <w:t>20</w:t>
            </w:r>
          </w:p>
        </w:tc>
      </w:tr>
      <w:tr w:rsidR="00B30793" w:rsidRPr="00B30793" w14:paraId="3D1D202E" w14:textId="77777777" w:rsidTr="00B30793">
        <w:trPr>
          <w:jc w:val="center"/>
        </w:trPr>
        <w:tc>
          <w:tcPr>
            <w:tcW w:w="953" w:type="dxa"/>
            <w:vAlign w:val="center"/>
          </w:tcPr>
          <w:p w14:paraId="48F86DEC" w14:textId="12961C41" w:rsidR="00B30793" w:rsidRPr="00B30793" w:rsidRDefault="00B30793" w:rsidP="00B30793">
            <w:pPr>
              <w:spacing w:before="60" w:after="60" w:line="240" w:lineRule="auto"/>
              <w:jc w:val="center"/>
              <w:rPr>
                <w:sz w:val="16"/>
                <w:szCs w:val="16"/>
              </w:rPr>
            </w:pPr>
            <w:r w:rsidRPr="00B30793">
              <w:rPr>
                <w:sz w:val="16"/>
                <w:szCs w:val="16"/>
              </w:rPr>
              <w:t>9SI</w:t>
            </w:r>
          </w:p>
        </w:tc>
        <w:tc>
          <w:tcPr>
            <w:tcW w:w="2095" w:type="dxa"/>
            <w:vAlign w:val="center"/>
          </w:tcPr>
          <w:p w14:paraId="7D9DC70E" w14:textId="4D5BA5F5" w:rsidR="00B30793" w:rsidRPr="00B30793" w:rsidRDefault="00B30793" w:rsidP="00B30793">
            <w:pPr>
              <w:spacing w:before="60" w:after="60" w:line="240" w:lineRule="auto"/>
              <w:jc w:val="center"/>
              <w:rPr>
                <w:sz w:val="16"/>
                <w:szCs w:val="16"/>
              </w:rPr>
            </w:pPr>
            <w:r w:rsidRPr="00B30793">
              <w:rPr>
                <w:sz w:val="16"/>
                <w:szCs w:val="16"/>
              </w:rPr>
              <w:t>teren usług, teren produkcji, teren zieleni naturalnej, teren lasu</w:t>
            </w:r>
          </w:p>
        </w:tc>
        <w:tc>
          <w:tcPr>
            <w:tcW w:w="1522" w:type="dxa"/>
            <w:vAlign w:val="center"/>
          </w:tcPr>
          <w:p w14:paraId="28EA5980" w14:textId="591BBD7D" w:rsidR="00B30793" w:rsidRPr="00B30793" w:rsidRDefault="00B30793" w:rsidP="00B30793">
            <w:pPr>
              <w:spacing w:before="60" w:after="60" w:line="240" w:lineRule="auto"/>
              <w:jc w:val="center"/>
              <w:rPr>
                <w:sz w:val="16"/>
                <w:szCs w:val="16"/>
              </w:rPr>
            </w:pPr>
            <w:r w:rsidRPr="00B30793">
              <w:rPr>
                <w:sz w:val="16"/>
                <w:szCs w:val="16"/>
              </w:rPr>
              <w:t>0,9</w:t>
            </w:r>
          </w:p>
        </w:tc>
        <w:tc>
          <w:tcPr>
            <w:tcW w:w="1425" w:type="dxa"/>
            <w:vAlign w:val="center"/>
          </w:tcPr>
          <w:p w14:paraId="41784F41" w14:textId="18415BB3" w:rsidR="00B30793" w:rsidRPr="00B30793" w:rsidRDefault="00B30793" w:rsidP="00B30793">
            <w:pPr>
              <w:spacing w:before="60" w:after="60" w:line="240" w:lineRule="auto"/>
              <w:jc w:val="center"/>
              <w:rPr>
                <w:sz w:val="16"/>
                <w:szCs w:val="16"/>
              </w:rPr>
            </w:pPr>
            <w:r w:rsidRPr="00B30793">
              <w:rPr>
                <w:sz w:val="16"/>
                <w:szCs w:val="16"/>
              </w:rPr>
              <w:t>75</w:t>
            </w:r>
          </w:p>
        </w:tc>
        <w:tc>
          <w:tcPr>
            <w:tcW w:w="1425" w:type="dxa"/>
            <w:vAlign w:val="center"/>
          </w:tcPr>
          <w:p w14:paraId="3F853C97" w14:textId="1E679C19" w:rsidR="00B30793" w:rsidRPr="00B30793" w:rsidRDefault="00B30793" w:rsidP="00B30793">
            <w:pPr>
              <w:spacing w:before="60" w:after="60" w:line="240" w:lineRule="auto"/>
              <w:jc w:val="center"/>
              <w:rPr>
                <w:sz w:val="16"/>
                <w:szCs w:val="16"/>
              </w:rPr>
            </w:pPr>
            <w:r w:rsidRPr="00B30793">
              <w:rPr>
                <w:sz w:val="16"/>
                <w:szCs w:val="16"/>
              </w:rPr>
              <w:t>9</w:t>
            </w:r>
          </w:p>
        </w:tc>
        <w:tc>
          <w:tcPr>
            <w:tcW w:w="1606" w:type="dxa"/>
            <w:vAlign w:val="center"/>
          </w:tcPr>
          <w:p w14:paraId="75724DBC" w14:textId="07DC3C28" w:rsidR="00B30793" w:rsidRPr="00B30793" w:rsidRDefault="00B30793" w:rsidP="00B30793">
            <w:pPr>
              <w:spacing w:before="60" w:after="60" w:line="240" w:lineRule="auto"/>
              <w:jc w:val="center"/>
              <w:rPr>
                <w:sz w:val="16"/>
                <w:szCs w:val="16"/>
              </w:rPr>
            </w:pPr>
            <w:r w:rsidRPr="00B30793">
              <w:rPr>
                <w:sz w:val="16"/>
                <w:szCs w:val="16"/>
              </w:rPr>
              <w:t>20</w:t>
            </w:r>
          </w:p>
        </w:tc>
      </w:tr>
      <w:tr w:rsidR="003D3426" w:rsidRPr="00B30793" w14:paraId="6F20A1B7" w14:textId="77777777" w:rsidTr="00B30793">
        <w:trPr>
          <w:jc w:val="center"/>
        </w:trPr>
        <w:tc>
          <w:tcPr>
            <w:tcW w:w="953" w:type="dxa"/>
            <w:vAlign w:val="center"/>
          </w:tcPr>
          <w:p w14:paraId="44FCB71E" w14:textId="48E53B95" w:rsidR="003D3426" w:rsidRPr="00B30793" w:rsidRDefault="003D3426" w:rsidP="00B30793">
            <w:pPr>
              <w:spacing w:before="60" w:after="60" w:line="240" w:lineRule="auto"/>
              <w:jc w:val="center"/>
              <w:rPr>
                <w:sz w:val="16"/>
                <w:szCs w:val="16"/>
              </w:rPr>
            </w:pPr>
            <w:r>
              <w:rPr>
                <w:sz w:val="16"/>
                <w:szCs w:val="16"/>
              </w:rPr>
              <w:t>10SI</w:t>
            </w:r>
          </w:p>
        </w:tc>
        <w:tc>
          <w:tcPr>
            <w:tcW w:w="2095" w:type="dxa"/>
            <w:vAlign w:val="center"/>
          </w:tcPr>
          <w:p w14:paraId="2E09C3EE" w14:textId="7157547F" w:rsidR="003D3426" w:rsidRPr="00B30793" w:rsidRDefault="003D3426" w:rsidP="00B30793">
            <w:pPr>
              <w:spacing w:before="60" w:after="60" w:line="240" w:lineRule="auto"/>
              <w:jc w:val="center"/>
              <w:rPr>
                <w:sz w:val="16"/>
                <w:szCs w:val="16"/>
              </w:rPr>
            </w:pPr>
            <w:r w:rsidRPr="00B30793">
              <w:rPr>
                <w:sz w:val="16"/>
                <w:szCs w:val="16"/>
              </w:rPr>
              <w:t>teren usług, teren produkcji</w:t>
            </w:r>
          </w:p>
        </w:tc>
        <w:tc>
          <w:tcPr>
            <w:tcW w:w="1522" w:type="dxa"/>
            <w:vAlign w:val="center"/>
          </w:tcPr>
          <w:p w14:paraId="47AE469F" w14:textId="77777777" w:rsidR="003D3426" w:rsidRPr="00B30793" w:rsidRDefault="003D3426" w:rsidP="00B30793">
            <w:pPr>
              <w:spacing w:before="60" w:after="60" w:line="240" w:lineRule="auto"/>
              <w:jc w:val="center"/>
              <w:rPr>
                <w:sz w:val="16"/>
                <w:szCs w:val="16"/>
              </w:rPr>
            </w:pPr>
          </w:p>
        </w:tc>
        <w:tc>
          <w:tcPr>
            <w:tcW w:w="1425" w:type="dxa"/>
            <w:vAlign w:val="center"/>
          </w:tcPr>
          <w:p w14:paraId="03D80E58" w14:textId="77777777" w:rsidR="003D3426" w:rsidRPr="00B30793" w:rsidRDefault="003D3426" w:rsidP="00B30793">
            <w:pPr>
              <w:spacing w:before="60" w:after="60" w:line="240" w:lineRule="auto"/>
              <w:jc w:val="center"/>
              <w:rPr>
                <w:sz w:val="16"/>
                <w:szCs w:val="16"/>
              </w:rPr>
            </w:pPr>
          </w:p>
        </w:tc>
        <w:tc>
          <w:tcPr>
            <w:tcW w:w="1425" w:type="dxa"/>
            <w:vAlign w:val="center"/>
          </w:tcPr>
          <w:p w14:paraId="12AAEB83" w14:textId="77777777" w:rsidR="003D3426" w:rsidRPr="00B30793" w:rsidRDefault="003D3426" w:rsidP="00B30793">
            <w:pPr>
              <w:spacing w:before="60" w:after="60" w:line="240" w:lineRule="auto"/>
              <w:jc w:val="center"/>
              <w:rPr>
                <w:sz w:val="16"/>
                <w:szCs w:val="16"/>
              </w:rPr>
            </w:pPr>
          </w:p>
        </w:tc>
        <w:tc>
          <w:tcPr>
            <w:tcW w:w="1606" w:type="dxa"/>
            <w:vAlign w:val="center"/>
          </w:tcPr>
          <w:p w14:paraId="4219B424" w14:textId="57E0EA2E" w:rsidR="003D3426" w:rsidRPr="00B30793" w:rsidRDefault="003D3426" w:rsidP="00B30793">
            <w:pPr>
              <w:spacing w:before="60" w:after="60" w:line="240" w:lineRule="auto"/>
              <w:jc w:val="center"/>
              <w:rPr>
                <w:sz w:val="16"/>
                <w:szCs w:val="16"/>
              </w:rPr>
            </w:pPr>
            <w:r>
              <w:rPr>
                <w:sz w:val="16"/>
                <w:szCs w:val="16"/>
              </w:rPr>
              <w:t>20</w:t>
            </w:r>
          </w:p>
        </w:tc>
      </w:tr>
      <w:tr w:rsidR="00EE146C" w:rsidRPr="00B30793" w14:paraId="33377197" w14:textId="77777777" w:rsidTr="00B30793">
        <w:trPr>
          <w:jc w:val="center"/>
        </w:trPr>
        <w:tc>
          <w:tcPr>
            <w:tcW w:w="953" w:type="dxa"/>
            <w:vAlign w:val="center"/>
          </w:tcPr>
          <w:p w14:paraId="2D3F8336" w14:textId="5C0E9FB3" w:rsidR="00EE146C" w:rsidRDefault="00EE146C" w:rsidP="00B30793">
            <w:pPr>
              <w:spacing w:before="60" w:after="60" w:line="240" w:lineRule="auto"/>
              <w:jc w:val="center"/>
              <w:rPr>
                <w:sz w:val="16"/>
                <w:szCs w:val="16"/>
              </w:rPr>
            </w:pPr>
            <w:r>
              <w:rPr>
                <w:sz w:val="16"/>
                <w:szCs w:val="16"/>
              </w:rPr>
              <w:t>11SI</w:t>
            </w:r>
          </w:p>
        </w:tc>
        <w:tc>
          <w:tcPr>
            <w:tcW w:w="2095" w:type="dxa"/>
            <w:vAlign w:val="center"/>
          </w:tcPr>
          <w:p w14:paraId="78997C64" w14:textId="55C30A48" w:rsidR="00EE146C" w:rsidRPr="00B30793" w:rsidRDefault="00EE146C" w:rsidP="00B30793">
            <w:pPr>
              <w:spacing w:before="60" w:after="60" w:line="240" w:lineRule="auto"/>
              <w:jc w:val="center"/>
              <w:rPr>
                <w:sz w:val="16"/>
                <w:szCs w:val="16"/>
              </w:rPr>
            </w:pPr>
            <w:r>
              <w:rPr>
                <w:sz w:val="16"/>
                <w:szCs w:val="16"/>
              </w:rPr>
              <w:t>teren usług</w:t>
            </w:r>
          </w:p>
        </w:tc>
        <w:tc>
          <w:tcPr>
            <w:tcW w:w="1522" w:type="dxa"/>
            <w:vAlign w:val="center"/>
          </w:tcPr>
          <w:p w14:paraId="3345F700" w14:textId="77777777" w:rsidR="00EE146C" w:rsidRPr="00B30793" w:rsidRDefault="00EE146C" w:rsidP="00B30793">
            <w:pPr>
              <w:spacing w:before="60" w:after="60" w:line="240" w:lineRule="auto"/>
              <w:jc w:val="center"/>
              <w:rPr>
                <w:sz w:val="16"/>
                <w:szCs w:val="16"/>
              </w:rPr>
            </w:pPr>
          </w:p>
        </w:tc>
        <w:tc>
          <w:tcPr>
            <w:tcW w:w="1425" w:type="dxa"/>
            <w:vAlign w:val="center"/>
          </w:tcPr>
          <w:p w14:paraId="1E21796B" w14:textId="77777777" w:rsidR="00EE146C" w:rsidRPr="00B30793" w:rsidRDefault="00EE146C" w:rsidP="00B30793">
            <w:pPr>
              <w:spacing w:before="60" w:after="60" w:line="240" w:lineRule="auto"/>
              <w:jc w:val="center"/>
              <w:rPr>
                <w:sz w:val="16"/>
                <w:szCs w:val="16"/>
              </w:rPr>
            </w:pPr>
          </w:p>
        </w:tc>
        <w:tc>
          <w:tcPr>
            <w:tcW w:w="1425" w:type="dxa"/>
            <w:vAlign w:val="center"/>
          </w:tcPr>
          <w:p w14:paraId="053BBD1D" w14:textId="77777777" w:rsidR="00EE146C" w:rsidRPr="00B30793" w:rsidRDefault="00EE146C" w:rsidP="00B30793">
            <w:pPr>
              <w:spacing w:before="60" w:after="60" w:line="240" w:lineRule="auto"/>
              <w:jc w:val="center"/>
              <w:rPr>
                <w:sz w:val="16"/>
                <w:szCs w:val="16"/>
              </w:rPr>
            </w:pPr>
          </w:p>
        </w:tc>
        <w:tc>
          <w:tcPr>
            <w:tcW w:w="1606" w:type="dxa"/>
            <w:vAlign w:val="center"/>
          </w:tcPr>
          <w:p w14:paraId="5FD2C0B3" w14:textId="75D466DD" w:rsidR="00EE146C" w:rsidRDefault="00EE146C" w:rsidP="00B30793">
            <w:pPr>
              <w:spacing w:before="60" w:after="60" w:line="240" w:lineRule="auto"/>
              <w:jc w:val="center"/>
              <w:rPr>
                <w:sz w:val="16"/>
                <w:szCs w:val="16"/>
              </w:rPr>
            </w:pPr>
            <w:r>
              <w:rPr>
                <w:sz w:val="16"/>
                <w:szCs w:val="16"/>
              </w:rPr>
              <w:t>20</w:t>
            </w:r>
          </w:p>
        </w:tc>
      </w:tr>
    </w:tbl>
    <w:p w14:paraId="0149B4D0" w14:textId="77777777" w:rsidR="000D7AC5" w:rsidRDefault="000D7AC5" w:rsidP="000D7AC5">
      <w:pPr>
        <w:spacing w:line="240" w:lineRule="auto"/>
        <w:jc w:val="right"/>
        <w:rPr>
          <w:sz w:val="18"/>
          <w:szCs w:val="18"/>
        </w:rPr>
      </w:pPr>
      <w:r w:rsidRPr="00B30793">
        <w:rPr>
          <w:sz w:val="18"/>
          <w:szCs w:val="18"/>
        </w:rPr>
        <w:lastRenderedPageBreak/>
        <w:t>Źródło: Opracowanie własne</w:t>
      </w:r>
    </w:p>
    <w:p w14:paraId="5900A678" w14:textId="12CAF674" w:rsidR="00BA4A4E" w:rsidRPr="00D148CE" w:rsidRDefault="00BA4A4E" w:rsidP="002E7EEB">
      <w:pPr>
        <w:pStyle w:val="Nagwek3"/>
      </w:pPr>
      <w:bookmarkStart w:id="34" w:name="_Toc200711961"/>
      <w:r w:rsidRPr="00D148CE">
        <w:t>Strefa zieleni i rekreacji</w:t>
      </w:r>
      <w:bookmarkEnd w:id="34"/>
    </w:p>
    <w:p w14:paraId="78356FD3" w14:textId="5BC0316F" w:rsidR="00A507A4" w:rsidRPr="00CA7600" w:rsidRDefault="00402978" w:rsidP="00477F75">
      <w:r w:rsidRPr="00D148CE">
        <w:t xml:space="preserve">Obejmuje </w:t>
      </w:r>
      <w:r w:rsidRPr="00CA7600">
        <w:t xml:space="preserve">istniejące </w:t>
      </w:r>
      <w:r w:rsidR="00004886" w:rsidRPr="00CA7600">
        <w:t xml:space="preserve">oraz przyszłe </w:t>
      </w:r>
      <w:r w:rsidRPr="00CA7600">
        <w:t xml:space="preserve">tereny </w:t>
      </w:r>
      <w:r w:rsidR="00310790" w:rsidRPr="00CA7600">
        <w:t>zieleni urządzonej</w:t>
      </w:r>
      <w:r w:rsidR="008B261B" w:rsidRPr="00CA7600">
        <w:t xml:space="preserve">, </w:t>
      </w:r>
      <w:r w:rsidR="00310790" w:rsidRPr="00CA7600">
        <w:t xml:space="preserve">a także tereny </w:t>
      </w:r>
      <w:r w:rsidR="008B261B" w:rsidRPr="00CA7600">
        <w:t>rekreacyjno-sportowe</w:t>
      </w:r>
      <w:r w:rsidR="00310790" w:rsidRPr="00CA7600">
        <w:t xml:space="preserve">. </w:t>
      </w:r>
      <w:r w:rsidR="00A507A4" w:rsidRPr="00CA7600">
        <w:t>Ich ujęcie w planie ogólnym jako obszarów o przeznaczeniu rekreacyjno-wypoczynkowym ma na celu zapewnienie trwałości tej funkcji oraz ochronę przed przekształceniami kolidującymi z ich obecnym i pożądanym sposobem użytkowania.</w:t>
      </w:r>
    </w:p>
    <w:p w14:paraId="2A9CBB4E" w14:textId="0CFE44DF" w:rsidR="00402978" w:rsidRDefault="00402978" w:rsidP="00477F75">
      <w:r w:rsidRPr="00CA7600">
        <w:rPr>
          <w:u w:val="single"/>
        </w:rPr>
        <w:t>Profil podstawowy:</w:t>
      </w:r>
      <w:r w:rsidRPr="00CA7600">
        <w:t xml:space="preserve"> </w:t>
      </w:r>
      <w:r w:rsidR="00310790" w:rsidRPr="00CA7600">
        <w:t>teren zieleni urządzonej, teren plaży, teren wód, teren komunikacji, teren ogrodów działkowych, teren infrastruktury technicznej</w:t>
      </w:r>
      <w:r w:rsidRPr="00CA7600">
        <w:t>.</w:t>
      </w:r>
    </w:p>
    <w:p w14:paraId="59CA5C1A" w14:textId="54E2E670" w:rsidR="00402978" w:rsidRPr="00CA7600" w:rsidRDefault="00402978" w:rsidP="00402978">
      <w:pPr>
        <w:spacing w:before="240" w:line="240" w:lineRule="auto"/>
        <w:jc w:val="center"/>
      </w:pPr>
      <w:bookmarkStart w:id="35" w:name="_Toc200712003"/>
      <w:r w:rsidRPr="00CA7600">
        <w:rPr>
          <w:b/>
          <w:bCs/>
          <w:sz w:val="20"/>
          <w:szCs w:val="20"/>
        </w:rPr>
        <w:t xml:space="preserve">Tabela </w:t>
      </w:r>
      <w:r w:rsidRPr="00CA7600">
        <w:rPr>
          <w:b/>
          <w:bCs/>
          <w:i/>
          <w:iCs/>
          <w:sz w:val="20"/>
          <w:szCs w:val="20"/>
        </w:rPr>
        <w:fldChar w:fldCharType="begin"/>
      </w:r>
      <w:r w:rsidRPr="00CA7600">
        <w:rPr>
          <w:b/>
          <w:bCs/>
          <w:sz w:val="20"/>
          <w:szCs w:val="20"/>
        </w:rPr>
        <w:instrText xml:space="preserve"> SEQ Tabela \* ARABIC </w:instrText>
      </w:r>
      <w:r w:rsidRPr="00CA7600">
        <w:rPr>
          <w:b/>
          <w:bCs/>
          <w:i/>
          <w:iCs/>
          <w:sz w:val="20"/>
          <w:szCs w:val="20"/>
        </w:rPr>
        <w:fldChar w:fldCharType="separate"/>
      </w:r>
      <w:r w:rsidR="00AE493B">
        <w:rPr>
          <w:b/>
          <w:bCs/>
          <w:noProof/>
          <w:sz w:val="20"/>
          <w:szCs w:val="20"/>
        </w:rPr>
        <w:t>9</w:t>
      </w:r>
      <w:r w:rsidRPr="00CA7600">
        <w:rPr>
          <w:b/>
          <w:bCs/>
          <w:i/>
          <w:iCs/>
          <w:sz w:val="20"/>
          <w:szCs w:val="20"/>
        </w:rPr>
        <w:fldChar w:fldCharType="end"/>
      </w:r>
      <w:r w:rsidRPr="00CA7600">
        <w:rPr>
          <w:b/>
          <w:bCs/>
          <w:sz w:val="20"/>
          <w:szCs w:val="20"/>
        </w:rPr>
        <w:t xml:space="preserve">. Gminny katalog wyznaczonych stref </w:t>
      </w:r>
      <w:r w:rsidR="005E0EFE" w:rsidRPr="00CA7600">
        <w:rPr>
          <w:b/>
          <w:bCs/>
          <w:sz w:val="20"/>
          <w:szCs w:val="20"/>
        </w:rPr>
        <w:t>zieleni i rekreacji</w:t>
      </w:r>
      <w:bookmarkEnd w:id="35"/>
    </w:p>
    <w:tbl>
      <w:tblPr>
        <w:tblStyle w:val="Tabela-Siatka"/>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1098"/>
        <w:gridCol w:w="2251"/>
        <w:gridCol w:w="1516"/>
        <w:gridCol w:w="1397"/>
        <w:gridCol w:w="1323"/>
        <w:gridCol w:w="1441"/>
      </w:tblGrid>
      <w:tr w:rsidR="00402978" w:rsidRPr="00CA7600" w14:paraId="3AAEEAEF" w14:textId="77777777" w:rsidTr="00AC5F10">
        <w:trPr>
          <w:tblHeader/>
          <w:jc w:val="center"/>
        </w:trPr>
        <w:tc>
          <w:tcPr>
            <w:tcW w:w="608" w:type="pct"/>
            <w:shd w:val="clear" w:color="auto" w:fill="BFBFBF" w:themeFill="background1" w:themeFillShade="BF"/>
            <w:vAlign w:val="center"/>
          </w:tcPr>
          <w:p w14:paraId="433C3733" w14:textId="77777777" w:rsidR="00402978" w:rsidRPr="00CA7600" w:rsidRDefault="00402978" w:rsidP="00B30793">
            <w:pPr>
              <w:spacing w:before="60" w:after="60" w:line="240" w:lineRule="auto"/>
              <w:jc w:val="center"/>
              <w:rPr>
                <w:b/>
                <w:bCs/>
                <w:sz w:val="16"/>
                <w:szCs w:val="16"/>
              </w:rPr>
            </w:pPr>
            <w:r w:rsidRPr="00CA7600">
              <w:rPr>
                <w:b/>
                <w:bCs/>
                <w:sz w:val="16"/>
                <w:szCs w:val="16"/>
              </w:rPr>
              <w:t>Symbol</w:t>
            </w:r>
          </w:p>
        </w:tc>
        <w:tc>
          <w:tcPr>
            <w:tcW w:w="1247" w:type="pct"/>
            <w:shd w:val="clear" w:color="auto" w:fill="BFBFBF" w:themeFill="background1" w:themeFillShade="BF"/>
            <w:vAlign w:val="center"/>
          </w:tcPr>
          <w:p w14:paraId="781E6CA0" w14:textId="77777777" w:rsidR="00402978" w:rsidRPr="00CA7600" w:rsidRDefault="00402978" w:rsidP="00B30793">
            <w:pPr>
              <w:spacing w:before="60" w:after="60" w:line="240" w:lineRule="auto"/>
              <w:jc w:val="center"/>
              <w:rPr>
                <w:b/>
                <w:bCs/>
                <w:sz w:val="16"/>
                <w:szCs w:val="16"/>
              </w:rPr>
            </w:pPr>
            <w:r w:rsidRPr="00CA7600">
              <w:rPr>
                <w:b/>
                <w:bCs/>
                <w:sz w:val="16"/>
                <w:szCs w:val="16"/>
              </w:rPr>
              <w:t>Profil dodatkowy</w:t>
            </w:r>
          </w:p>
        </w:tc>
        <w:tc>
          <w:tcPr>
            <w:tcW w:w="840" w:type="pct"/>
            <w:shd w:val="clear" w:color="auto" w:fill="BFBFBF" w:themeFill="background1" w:themeFillShade="BF"/>
            <w:vAlign w:val="center"/>
          </w:tcPr>
          <w:p w14:paraId="423A32CE" w14:textId="77777777" w:rsidR="00402978" w:rsidRPr="00CA7600" w:rsidRDefault="00402978" w:rsidP="00B30793">
            <w:pPr>
              <w:spacing w:before="60" w:after="60" w:line="240" w:lineRule="auto"/>
              <w:jc w:val="center"/>
              <w:rPr>
                <w:b/>
                <w:bCs/>
                <w:sz w:val="16"/>
                <w:szCs w:val="16"/>
              </w:rPr>
            </w:pPr>
            <w:r w:rsidRPr="00CA7600">
              <w:rPr>
                <w:b/>
                <w:bCs/>
                <w:sz w:val="16"/>
                <w:szCs w:val="16"/>
              </w:rPr>
              <w:t>Maksymalna nadziemna intensywność zabudowy</w:t>
            </w:r>
          </w:p>
        </w:tc>
        <w:tc>
          <w:tcPr>
            <w:tcW w:w="774" w:type="pct"/>
            <w:shd w:val="clear" w:color="auto" w:fill="BFBFBF" w:themeFill="background1" w:themeFillShade="BF"/>
            <w:vAlign w:val="center"/>
          </w:tcPr>
          <w:p w14:paraId="4DBBEC44" w14:textId="77777777" w:rsidR="00402978" w:rsidRPr="00CA7600" w:rsidRDefault="00402978" w:rsidP="00B30793">
            <w:pPr>
              <w:spacing w:before="60" w:after="60" w:line="240" w:lineRule="auto"/>
              <w:jc w:val="center"/>
              <w:rPr>
                <w:b/>
                <w:bCs/>
                <w:sz w:val="16"/>
                <w:szCs w:val="16"/>
              </w:rPr>
            </w:pPr>
            <w:r w:rsidRPr="00CA7600">
              <w:rPr>
                <w:b/>
                <w:bCs/>
                <w:sz w:val="16"/>
                <w:szCs w:val="16"/>
              </w:rPr>
              <w:t>Maksymalny udział powierzchni zabudowy [%]</w:t>
            </w:r>
          </w:p>
        </w:tc>
        <w:tc>
          <w:tcPr>
            <w:tcW w:w="733" w:type="pct"/>
            <w:shd w:val="clear" w:color="auto" w:fill="BFBFBF" w:themeFill="background1" w:themeFillShade="BF"/>
            <w:vAlign w:val="center"/>
          </w:tcPr>
          <w:p w14:paraId="3D63C7F7" w14:textId="77777777" w:rsidR="00402978" w:rsidRPr="00CA7600" w:rsidRDefault="00402978" w:rsidP="00B30793">
            <w:pPr>
              <w:spacing w:before="60" w:after="60" w:line="240" w:lineRule="auto"/>
              <w:jc w:val="center"/>
              <w:rPr>
                <w:b/>
                <w:bCs/>
                <w:sz w:val="16"/>
                <w:szCs w:val="16"/>
              </w:rPr>
            </w:pPr>
            <w:r w:rsidRPr="00CA7600">
              <w:rPr>
                <w:b/>
                <w:bCs/>
                <w:sz w:val="16"/>
                <w:szCs w:val="16"/>
              </w:rPr>
              <w:t>Maksymalna wysokość zabudowy [m]</w:t>
            </w:r>
          </w:p>
        </w:tc>
        <w:tc>
          <w:tcPr>
            <w:tcW w:w="798" w:type="pct"/>
            <w:shd w:val="clear" w:color="auto" w:fill="BFBFBF" w:themeFill="background1" w:themeFillShade="BF"/>
            <w:vAlign w:val="center"/>
          </w:tcPr>
          <w:p w14:paraId="37FB31B6" w14:textId="45893EBF" w:rsidR="00402978" w:rsidRPr="00CA7600" w:rsidRDefault="00722D7D" w:rsidP="00B30793">
            <w:pPr>
              <w:spacing w:before="60" w:after="60" w:line="240" w:lineRule="auto"/>
              <w:jc w:val="center"/>
              <w:rPr>
                <w:b/>
                <w:bCs/>
                <w:sz w:val="16"/>
                <w:szCs w:val="16"/>
              </w:rPr>
            </w:pPr>
            <w:r w:rsidRPr="00CA7600">
              <w:rPr>
                <w:b/>
                <w:bCs/>
                <w:sz w:val="16"/>
                <w:szCs w:val="16"/>
              </w:rPr>
              <w:t>Minimalny udział powierzchni biologicznie czynnej [%]</w:t>
            </w:r>
          </w:p>
        </w:tc>
      </w:tr>
      <w:tr w:rsidR="00B30793" w:rsidRPr="00CA7600" w14:paraId="117BE9BC" w14:textId="77777777" w:rsidTr="00AC5F10">
        <w:trPr>
          <w:jc w:val="center"/>
        </w:trPr>
        <w:tc>
          <w:tcPr>
            <w:tcW w:w="608" w:type="pct"/>
            <w:vAlign w:val="center"/>
          </w:tcPr>
          <w:p w14:paraId="6377A82A" w14:textId="3D0B9EA7" w:rsidR="00B30793" w:rsidRPr="00CA7600" w:rsidRDefault="00B30793" w:rsidP="00B30793">
            <w:pPr>
              <w:spacing w:before="60" w:after="60" w:line="240" w:lineRule="auto"/>
              <w:jc w:val="center"/>
              <w:rPr>
                <w:sz w:val="16"/>
                <w:szCs w:val="16"/>
              </w:rPr>
            </w:pPr>
            <w:r w:rsidRPr="00CA7600">
              <w:rPr>
                <w:sz w:val="16"/>
                <w:szCs w:val="16"/>
              </w:rPr>
              <w:t>1SN</w:t>
            </w:r>
          </w:p>
        </w:tc>
        <w:tc>
          <w:tcPr>
            <w:tcW w:w="1247" w:type="pct"/>
            <w:vAlign w:val="center"/>
          </w:tcPr>
          <w:p w14:paraId="007B4F32" w14:textId="6AB49642" w:rsidR="00B30793" w:rsidRPr="00CA7600" w:rsidRDefault="00B30793" w:rsidP="00B30793">
            <w:pPr>
              <w:spacing w:before="60" w:after="60" w:line="240" w:lineRule="auto"/>
              <w:jc w:val="center"/>
              <w:rPr>
                <w:sz w:val="16"/>
                <w:szCs w:val="16"/>
              </w:rPr>
            </w:pPr>
            <w:r w:rsidRPr="00CA7600">
              <w:rPr>
                <w:sz w:val="16"/>
                <w:szCs w:val="16"/>
              </w:rPr>
              <w:t>teren usług sportu i rekreacji, teren usług kultury i rozrywki, teren usług turystyki, teren usług edukacji</w:t>
            </w:r>
          </w:p>
        </w:tc>
        <w:tc>
          <w:tcPr>
            <w:tcW w:w="840" w:type="pct"/>
            <w:vAlign w:val="center"/>
          </w:tcPr>
          <w:p w14:paraId="1599CEEA" w14:textId="7178B44B" w:rsidR="00B30793" w:rsidRPr="00CA7600" w:rsidRDefault="00B30793" w:rsidP="00B30793">
            <w:pPr>
              <w:spacing w:before="60" w:after="60" w:line="240" w:lineRule="auto"/>
              <w:jc w:val="center"/>
              <w:rPr>
                <w:sz w:val="16"/>
                <w:szCs w:val="16"/>
              </w:rPr>
            </w:pPr>
          </w:p>
        </w:tc>
        <w:tc>
          <w:tcPr>
            <w:tcW w:w="774" w:type="pct"/>
            <w:vAlign w:val="center"/>
          </w:tcPr>
          <w:p w14:paraId="48A39EC1" w14:textId="28AF8B1E" w:rsidR="00B30793" w:rsidRPr="00CA7600" w:rsidRDefault="00B30793" w:rsidP="00B30793">
            <w:pPr>
              <w:spacing w:before="60" w:after="60" w:line="240" w:lineRule="auto"/>
              <w:jc w:val="center"/>
              <w:rPr>
                <w:sz w:val="16"/>
                <w:szCs w:val="16"/>
              </w:rPr>
            </w:pPr>
          </w:p>
        </w:tc>
        <w:tc>
          <w:tcPr>
            <w:tcW w:w="733" w:type="pct"/>
            <w:vAlign w:val="center"/>
          </w:tcPr>
          <w:p w14:paraId="480E3CD9" w14:textId="54826027" w:rsidR="00B30793" w:rsidRPr="00CA7600" w:rsidRDefault="00B30793" w:rsidP="00B30793">
            <w:pPr>
              <w:spacing w:before="60" w:after="60" w:line="240" w:lineRule="auto"/>
              <w:jc w:val="center"/>
              <w:rPr>
                <w:sz w:val="16"/>
                <w:szCs w:val="16"/>
              </w:rPr>
            </w:pPr>
          </w:p>
        </w:tc>
        <w:tc>
          <w:tcPr>
            <w:tcW w:w="798" w:type="pct"/>
            <w:vAlign w:val="center"/>
          </w:tcPr>
          <w:p w14:paraId="6541342F" w14:textId="511ABD63" w:rsidR="00B30793" w:rsidRPr="00CA7600" w:rsidRDefault="00B30793" w:rsidP="00B30793">
            <w:pPr>
              <w:spacing w:before="60" w:after="60" w:line="240" w:lineRule="auto"/>
              <w:jc w:val="center"/>
              <w:rPr>
                <w:sz w:val="16"/>
                <w:szCs w:val="16"/>
              </w:rPr>
            </w:pPr>
            <w:r w:rsidRPr="00CA7600">
              <w:rPr>
                <w:sz w:val="16"/>
                <w:szCs w:val="16"/>
              </w:rPr>
              <w:t>75</w:t>
            </w:r>
          </w:p>
        </w:tc>
      </w:tr>
      <w:tr w:rsidR="00B30793" w:rsidRPr="00CA7600" w14:paraId="57E9BAEB" w14:textId="77777777" w:rsidTr="00AC5F10">
        <w:trPr>
          <w:jc w:val="center"/>
        </w:trPr>
        <w:tc>
          <w:tcPr>
            <w:tcW w:w="608" w:type="pct"/>
            <w:vAlign w:val="center"/>
          </w:tcPr>
          <w:p w14:paraId="59C29209" w14:textId="794F8D42" w:rsidR="00B30793" w:rsidRPr="00CA7600" w:rsidRDefault="00B30793" w:rsidP="00B30793">
            <w:pPr>
              <w:spacing w:before="60" w:after="60" w:line="240" w:lineRule="auto"/>
              <w:jc w:val="center"/>
              <w:rPr>
                <w:sz w:val="16"/>
                <w:szCs w:val="16"/>
              </w:rPr>
            </w:pPr>
            <w:r w:rsidRPr="00CA7600">
              <w:rPr>
                <w:sz w:val="16"/>
                <w:szCs w:val="16"/>
              </w:rPr>
              <w:t>2SN</w:t>
            </w:r>
          </w:p>
        </w:tc>
        <w:tc>
          <w:tcPr>
            <w:tcW w:w="1247" w:type="pct"/>
            <w:vAlign w:val="center"/>
          </w:tcPr>
          <w:p w14:paraId="18693AB7" w14:textId="593FA3D8" w:rsidR="00B30793" w:rsidRPr="00CA7600" w:rsidRDefault="00B30793" w:rsidP="00B30793">
            <w:pPr>
              <w:spacing w:before="60" w:after="60" w:line="240" w:lineRule="auto"/>
              <w:jc w:val="center"/>
              <w:rPr>
                <w:sz w:val="16"/>
                <w:szCs w:val="16"/>
              </w:rPr>
            </w:pPr>
            <w:r w:rsidRPr="00CA7600">
              <w:rPr>
                <w:sz w:val="16"/>
                <w:szCs w:val="16"/>
              </w:rPr>
              <w:t>teren zieleni naturalnej, teren lasu</w:t>
            </w:r>
          </w:p>
        </w:tc>
        <w:tc>
          <w:tcPr>
            <w:tcW w:w="840" w:type="pct"/>
            <w:vAlign w:val="center"/>
          </w:tcPr>
          <w:p w14:paraId="17FE30FC" w14:textId="067B2C70" w:rsidR="00B30793" w:rsidRPr="00CA7600" w:rsidRDefault="00B30793" w:rsidP="00B30793">
            <w:pPr>
              <w:spacing w:before="60" w:after="60" w:line="240" w:lineRule="auto"/>
              <w:jc w:val="center"/>
              <w:rPr>
                <w:sz w:val="16"/>
                <w:szCs w:val="16"/>
              </w:rPr>
            </w:pPr>
          </w:p>
        </w:tc>
        <w:tc>
          <w:tcPr>
            <w:tcW w:w="774" w:type="pct"/>
            <w:vAlign w:val="center"/>
          </w:tcPr>
          <w:p w14:paraId="0DA9F75C" w14:textId="2001F75B" w:rsidR="00B30793" w:rsidRPr="00CA7600" w:rsidRDefault="00B30793" w:rsidP="00B30793">
            <w:pPr>
              <w:spacing w:before="60" w:after="60" w:line="240" w:lineRule="auto"/>
              <w:jc w:val="center"/>
              <w:rPr>
                <w:sz w:val="16"/>
                <w:szCs w:val="16"/>
              </w:rPr>
            </w:pPr>
          </w:p>
        </w:tc>
        <w:tc>
          <w:tcPr>
            <w:tcW w:w="733" w:type="pct"/>
            <w:vAlign w:val="center"/>
          </w:tcPr>
          <w:p w14:paraId="4C8346A8" w14:textId="0ADECA42" w:rsidR="00B30793" w:rsidRPr="00CA7600" w:rsidRDefault="00B30793" w:rsidP="00B30793">
            <w:pPr>
              <w:spacing w:before="60" w:after="60" w:line="240" w:lineRule="auto"/>
              <w:jc w:val="center"/>
              <w:rPr>
                <w:sz w:val="16"/>
                <w:szCs w:val="16"/>
              </w:rPr>
            </w:pPr>
          </w:p>
        </w:tc>
        <w:tc>
          <w:tcPr>
            <w:tcW w:w="798" w:type="pct"/>
            <w:vAlign w:val="center"/>
          </w:tcPr>
          <w:p w14:paraId="633A8ABF" w14:textId="09E05177" w:rsidR="00B30793" w:rsidRPr="00CA7600" w:rsidRDefault="00B30793" w:rsidP="00B30793">
            <w:pPr>
              <w:spacing w:before="60" w:after="60" w:line="240" w:lineRule="auto"/>
              <w:jc w:val="center"/>
              <w:rPr>
                <w:sz w:val="16"/>
                <w:szCs w:val="16"/>
              </w:rPr>
            </w:pPr>
            <w:r w:rsidRPr="00CA7600">
              <w:rPr>
                <w:sz w:val="16"/>
                <w:szCs w:val="16"/>
              </w:rPr>
              <w:t>80</w:t>
            </w:r>
          </w:p>
        </w:tc>
      </w:tr>
      <w:tr w:rsidR="00B30793" w:rsidRPr="00CA7600" w14:paraId="1833D9D8" w14:textId="77777777" w:rsidTr="00AC5F10">
        <w:trPr>
          <w:jc w:val="center"/>
        </w:trPr>
        <w:tc>
          <w:tcPr>
            <w:tcW w:w="608" w:type="pct"/>
            <w:vAlign w:val="center"/>
          </w:tcPr>
          <w:p w14:paraId="3CB4BB0A" w14:textId="072FC65A" w:rsidR="00B30793" w:rsidRPr="00CA7600" w:rsidRDefault="00B30793" w:rsidP="00B30793">
            <w:pPr>
              <w:spacing w:before="60" w:after="60" w:line="240" w:lineRule="auto"/>
              <w:jc w:val="center"/>
              <w:rPr>
                <w:sz w:val="16"/>
                <w:szCs w:val="16"/>
              </w:rPr>
            </w:pPr>
            <w:r w:rsidRPr="00CA7600">
              <w:rPr>
                <w:sz w:val="16"/>
                <w:szCs w:val="16"/>
              </w:rPr>
              <w:t>3SN</w:t>
            </w:r>
          </w:p>
        </w:tc>
        <w:tc>
          <w:tcPr>
            <w:tcW w:w="1247" w:type="pct"/>
            <w:vAlign w:val="center"/>
          </w:tcPr>
          <w:p w14:paraId="7C783729" w14:textId="479FD1C7" w:rsidR="00B30793" w:rsidRPr="00CA7600" w:rsidRDefault="00B30793" w:rsidP="00B30793">
            <w:pPr>
              <w:spacing w:before="60" w:after="60" w:line="240" w:lineRule="auto"/>
              <w:jc w:val="center"/>
              <w:rPr>
                <w:sz w:val="16"/>
                <w:szCs w:val="16"/>
              </w:rPr>
            </w:pPr>
            <w:r w:rsidRPr="00CA7600">
              <w:rPr>
                <w:sz w:val="16"/>
                <w:szCs w:val="16"/>
              </w:rPr>
              <w:t>teren zieleni naturalnej, teren lasu</w:t>
            </w:r>
          </w:p>
        </w:tc>
        <w:tc>
          <w:tcPr>
            <w:tcW w:w="840" w:type="pct"/>
            <w:vAlign w:val="center"/>
          </w:tcPr>
          <w:p w14:paraId="2AE91981" w14:textId="79B1A03F" w:rsidR="00B30793" w:rsidRPr="00CA7600" w:rsidRDefault="00B30793" w:rsidP="00B30793">
            <w:pPr>
              <w:spacing w:before="60" w:after="60" w:line="240" w:lineRule="auto"/>
              <w:jc w:val="center"/>
              <w:rPr>
                <w:sz w:val="16"/>
                <w:szCs w:val="16"/>
              </w:rPr>
            </w:pPr>
          </w:p>
        </w:tc>
        <w:tc>
          <w:tcPr>
            <w:tcW w:w="774" w:type="pct"/>
            <w:vAlign w:val="center"/>
          </w:tcPr>
          <w:p w14:paraId="4B843C36" w14:textId="0809C405" w:rsidR="00B30793" w:rsidRPr="00CA7600" w:rsidRDefault="00B30793" w:rsidP="00B30793">
            <w:pPr>
              <w:spacing w:before="60" w:after="60" w:line="240" w:lineRule="auto"/>
              <w:jc w:val="center"/>
              <w:rPr>
                <w:sz w:val="16"/>
                <w:szCs w:val="16"/>
              </w:rPr>
            </w:pPr>
          </w:p>
        </w:tc>
        <w:tc>
          <w:tcPr>
            <w:tcW w:w="733" w:type="pct"/>
            <w:vAlign w:val="center"/>
          </w:tcPr>
          <w:p w14:paraId="2B06AEFF" w14:textId="1C371412" w:rsidR="00B30793" w:rsidRPr="00CA7600" w:rsidRDefault="00B30793" w:rsidP="00B30793">
            <w:pPr>
              <w:spacing w:before="60" w:after="60" w:line="240" w:lineRule="auto"/>
              <w:jc w:val="center"/>
              <w:rPr>
                <w:sz w:val="16"/>
                <w:szCs w:val="16"/>
              </w:rPr>
            </w:pPr>
          </w:p>
        </w:tc>
        <w:tc>
          <w:tcPr>
            <w:tcW w:w="798" w:type="pct"/>
            <w:vAlign w:val="center"/>
          </w:tcPr>
          <w:p w14:paraId="3A743C23" w14:textId="7DA1F52E" w:rsidR="00B30793" w:rsidRPr="00CA7600" w:rsidRDefault="00B30793" w:rsidP="00B30793">
            <w:pPr>
              <w:spacing w:before="60" w:after="60" w:line="240" w:lineRule="auto"/>
              <w:jc w:val="center"/>
              <w:rPr>
                <w:sz w:val="16"/>
                <w:szCs w:val="16"/>
              </w:rPr>
            </w:pPr>
            <w:r w:rsidRPr="00CA7600">
              <w:rPr>
                <w:sz w:val="16"/>
                <w:szCs w:val="16"/>
              </w:rPr>
              <w:t>80</w:t>
            </w:r>
          </w:p>
        </w:tc>
      </w:tr>
      <w:tr w:rsidR="00B30793" w:rsidRPr="00CA7600" w14:paraId="70F8270C" w14:textId="77777777" w:rsidTr="00AC5F10">
        <w:trPr>
          <w:jc w:val="center"/>
        </w:trPr>
        <w:tc>
          <w:tcPr>
            <w:tcW w:w="608" w:type="pct"/>
            <w:vAlign w:val="center"/>
          </w:tcPr>
          <w:p w14:paraId="1838DFC1" w14:textId="7CE572F1" w:rsidR="00B30793" w:rsidRPr="00CA7600" w:rsidRDefault="00B30793" w:rsidP="00B30793">
            <w:pPr>
              <w:spacing w:before="60" w:after="60" w:line="240" w:lineRule="auto"/>
              <w:jc w:val="center"/>
              <w:rPr>
                <w:sz w:val="16"/>
                <w:szCs w:val="16"/>
              </w:rPr>
            </w:pPr>
            <w:r w:rsidRPr="00CA7600">
              <w:rPr>
                <w:sz w:val="16"/>
                <w:szCs w:val="16"/>
              </w:rPr>
              <w:t>4SN</w:t>
            </w:r>
          </w:p>
        </w:tc>
        <w:tc>
          <w:tcPr>
            <w:tcW w:w="1247" w:type="pct"/>
            <w:vAlign w:val="center"/>
          </w:tcPr>
          <w:p w14:paraId="58ECB000" w14:textId="5FEAA3EE" w:rsidR="00B30793" w:rsidRPr="00CA7600" w:rsidRDefault="00B30793" w:rsidP="00B30793">
            <w:pPr>
              <w:spacing w:before="60" w:after="60" w:line="240" w:lineRule="auto"/>
              <w:jc w:val="center"/>
              <w:rPr>
                <w:sz w:val="16"/>
                <w:szCs w:val="16"/>
              </w:rPr>
            </w:pPr>
            <w:r w:rsidRPr="00CA7600">
              <w:rPr>
                <w:sz w:val="16"/>
                <w:szCs w:val="16"/>
              </w:rPr>
              <w:t>teren zieleni naturalnej, teren lasu</w:t>
            </w:r>
          </w:p>
        </w:tc>
        <w:tc>
          <w:tcPr>
            <w:tcW w:w="840" w:type="pct"/>
            <w:vAlign w:val="center"/>
          </w:tcPr>
          <w:p w14:paraId="0B28D562" w14:textId="281C583C" w:rsidR="00B30793" w:rsidRPr="00CA7600" w:rsidRDefault="00B30793" w:rsidP="00B30793">
            <w:pPr>
              <w:spacing w:before="60" w:after="60" w:line="240" w:lineRule="auto"/>
              <w:jc w:val="center"/>
              <w:rPr>
                <w:sz w:val="16"/>
                <w:szCs w:val="16"/>
              </w:rPr>
            </w:pPr>
          </w:p>
        </w:tc>
        <w:tc>
          <w:tcPr>
            <w:tcW w:w="774" w:type="pct"/>
            <w:vAlign w:val="center"/>
          </w:tcPr>
          <w:p w14:paraId="388EBADD" w14:textId="1C7DFB3F" w:rsidR="00B30793" w:rsidRPr="00CA7600" w:rsidRDefault="00B30793" w:rsidP="00B30793">
            <w:pPr>
              <w:spacing w:before="60" w:after="60" w:line="240" w:lineRule="auto"/>
              <w:jc w:val="center"/>
              <w:rPr>
                <w:sz w:val="16"/>
                <w:szCs w:val="16"/>
              </w:rPr>
            </w:pPr>
          </w:p>
        </w:tc>
        <w:tc>
          <w:tcPr>
            <w:tcW w:w="733" w:type="pct"/>
            <w:vAlign w:val="center"/>
          </w:tcPr>
          <w:p w14:paraId="56A374D8" w14:textId="3223A502" w:rsidR="00B30793" w:rsidRPr="00CA7600" w:rsidRDefault="00B30793" w:rsidP="00B30793">
            <w:pPr>
              <w:spacing w:before="60" w:after="60" w:line="240" w:lineRule="auto"/>
              <w:jc w:val="center"/>
              <w:rPr>
                <w:sz w:val="16"/>
                <w:szCs w:val="16"/>
              </w:rPr>
            </w:pPr>
          </w:p>
        </w:tc>
        <w:tc>
          <w:tcPr>
            <w:tcW w:w="798" w:type="pct"/>
            <w:vAlign w:val="center"/>
          </w:tcPr>
          <w:p w14:paraId="57C66406" w14:textId="4947D355" w:rsidR="00B30793" w:rsidRPr="00CA7600" w:rsidRDefault="00B30793" w:rsidP="00B30793">
            <w:pPr>
              <w:spacing w:before="60" w:after="60" w:line="240" w:lineRule="auto"/>
              <w:jc w:val="center"/>
              <w:rPr>
                <w:sz w:val="16"/>
                <w:szCs w:val="16"/>
              </w:rPr>
            </w:pPr>
            <w:r w:rsidRPr="00CA7600">
              <w:rPr>
                <w:sz w:val="16"/>
                <w:szCs w:val="16"/>
              </w:rPr>
              <w:t>80</w:t>
            </w:r>
          </w:p>
        </w:tc>
      </w:tr>
      <w:tr w:rsidR="00B30793" w:rsidRPr="00CA7600" w14:paraId="7C25C6A6" w14:textId="77777777" w:rsidTr="00AC5F10">
        <w:trPr>
          <w:jc w:val="center"/>
        </w:trPr>
        <w:tc>
          <w:tcPr>
            <w:tcW w:w="608" w:type="pct"/>
            <w:vAlign w:val="center"/>
          </w:tcPr>
          <w:p w14:paraId="7AFEF4A3" w14:textId="4A6EBF8C" w:rsidR="00B30793" w:rsidRPr="00CA7600" w:rsidRDefault="00B30793" w:rsidP="00B30793">
            <w:pPr>
              <w:spacing w:before="60" w:after="60" w:line="240" w:lineRule="auto"/>
              <w:jc w:val="center"/>
              <w:rPr>
                <w:sz w:val="16"/>
                <w:szCs w:val="16"/>
              </w:rPr>
            </w:pPr>
            <w:r w:rsidRPr="00CA7600">
              <w:rPr>
                <w:sz w:val="16"/>
                <w:szCs w:val="16"/>
              </w:rPr>
              <w:t>5SN</w:t>
            </w:r>
          </w:p>
        </w:tc>
        <w:tc>
          <w:tcPr>
            <w:tcW w:w="1247" w:type="pct"/>
            <w:vAlign w:val="center"/>
          </w:tcPr>
          <w:p w14:paraId="21FC0608" w14:textId="7DC73FE1" w:rsidR="00B30793" w:rsidRPr="00CA7600" w:rsidRDefault="00B30793" w:rsidP="00B30793">
            <w:pPr>
              <w:spacing w:before="60" w:after="60" w:line="240" w:lineRule="auto"/>
              <w:jc w:val="center"/>
              <w:rPr>
                <w:sz w:val="16"/>
                <w:szCs w:val="16"/>
              </w:rPr>
            </w:pPr>
            <w:r w:rsidRPr="00CA7600">
              <w:rPr>
                <w:sz w:val="16"/>
                <w:szCs w:val="16"/>
              </w:rPr>
              <w:t>teren usług sportu i rekreacji, teren usług kultury i rozrywki, teren usług turystyki</w:t>
            </w:r>
          </w:p>
        </w:tc>
        <w:tc>
          <w:tcPr>
            <w:tcW w:w="840" w:type="pct"/>
            <w:vAlign w:val="center"/>
          </w:tcPr>
          <w:p w14:paraId="5C801B46" w14:textId="74FA6B05" w:rsidR="00B30793" w:rsidRPr="00CA7600" w:rsidRDefault="00B30793" w:rsidP="00B30793">
            <w:pPr>
              <w:spacing w:before="60" w:after="60" w:line="240" w:lineRule="auto"/>
              <w:jc w:val="center"/>
              <w:rPr>
                <w:sz w:val="16"/>
                <w:szCs w:val="16"/>
              </w:rPr>
            </w:pPr>
          </w:p>
        </w:tc>
        <w:tc>
          <w:tcPr>
            <w:tcW w:w="774" w:type="pct"/>
            <w:vAlign w:val="center"/>
          </w:tcPr>
          <w:p w14:paraId="39A33960" w14:textId="45F5779C" w:rsidR="00B30793" w:rsidRPr="00CA7600" w:rsidRDefault="00B30793" w:rsidP="00B30793">
            <w:pPr>
              <w:spacing w:before="60" w:after="60" w:line="240" w:lineRule="auto"/>
              <w:jc w:val="center"/>
              <w:rPr>
                <w:sz w:val="16"/>
                <w:szCs w:val="16"/>
              </w:rPr>
            </w:pPr>
          </w:p>
        </w:tc>
        <w:tc>
          <w:tcPr>
            <w:tcW w:w="733" w:type="pct"/>
            <w:vAlign w:val="center"/>
          </w:tcPr>
          <w:p w14:paraId="45DCF5C3" w14:textId="27E2E199" w:rsidR="00B30793" w:rsidRPr="00CA7600" w:rsidRDefault="00B30793" w:rsidP="00B30793">
            <w:pPr>
              <w:spacing w:before="60" w:after="60" w:line="240" w:lineRule="auto"/>
              <w:jc w:val="center"/>
              <w:rPr>
                <w:sz w:val="16"/>
                <w:szCs w:val="16"/>
              </w:rPr>
            </w:pPr>
          </w:p>
        </w:tc>
        <w:tc>
          <w:tcPr>
            <w:tcW w:w="798" w:type="pct"/>
            <w:vAlign w:val="center"/>
          </w:tcPr>
          <w:p w14:paraId="48CD042B" w14:textId="638333D3" w:rsidR="00B30793" w:rsidRPr="00CA7600" w:rsidRDefault="00B30793" w:rsidP="00B30793">
            <w:pPr>
              <w:spacing w:before="60" w:after="60" w:line="240" w:lineRule="auto"/>
              <w:jc w:val="center"/>
              <w:rPr>
                <w:sz w:val="16"/>
                <w:szCs w:val="16"/>
              </w:rPr>
            </w:pPr>
            <w:r w:rsidRPr="00CA7600">
              <w:rPr>
                <w:sz w:val="16"/>
                <w:szCs w:val="16"/>
              </w:rPr>
              <w:t>50</w:t>
            </w:r>
          </w:p>
        </w:tc>
      </w:tr>
      <w:tr w:rsidR="00B30793" w:rsidRPr="00CA7600" w14:paraId="297D158F" w14:textId="77777777" w:rsidTr="00AC5F10">
        <w:trPr>
          <w:jc w:val="center"/>
        </w:trPr>
        <w:tc>
          <w:tcPr>
            <w:tcW w:w="608" w:type="pct"/>
            <w:vAlign w:val="center"/>
          </w:tcPr>
          <w:p w14:paraId="16543887" w14:textId="15B74869" w:rsidR="00B30793" w:rsidRPr="00CA7600" w:rsidRDefault="00B30793" w:rsidP="00B30793">
            <w:pPr>
              <w:spacing w:before="60" w:after="60" w:line="240" w:lineRule="auto"/>
              <w:jc w:val="center"/>
              <w:rPr>
                <w:sz w:val="16"/>
                <w:szCs w:val="16"/>
              </w:rPr>
            </w:pPr>
            <w:r w:rsidRPr="00CA7600">
              <w:rPr>
                <w:sz w:val="16"/>
                <w:szCs w:val="16"/>
              </w:rPr>
              <w:t>6SN</w:t>
            </w:r>
          </w:p>
        </w:tc>
        <w:tc>
          <w:tcPr>
            <w:tcW w:w="1247" w:type="pct"/>
            <w:vAlign w:val="center"/>
          </w:tcPr>
          <w:p w14:paraId="38094C97" w14:textId="757DDC7E" w:rsidR="00B30793" w:rsidRPr="00CA7600" w:rsidRDefault="00B30793" w:rsidP="00B30793">
            <w:pPr>
              <w:spacing w:before="60" w:after="60" w:line="240" w:lineRule="auto"/>
              <w:jc w:val="center"/>
              <w:rPr>
                <w:sz w:val="16"/>
                <w:szCs w:val="16"/>
              </w:rPr>
            </w:pPr>
            <w:r w:rsidRPr="00CA7600">
              <w:rPr>
                <w:sz w:val="16"/>
                <w:szCs w:val="16"/>
              </w:rPr>
              <w:t>teren usług sportu i rekreacji, teren usług kultury i rozrywki, teren usług handlu detalicznego, teren usług turystyki, teren usług edukacji, teren zieleni naturalnej</w:t>
            </w:r>
          </w:p>
        </w:tc>
        <w:tc>
          <w:tcPr>
            <w:tcW w:w="840" w:type="pct"/>
            <w:vAlign w:val="center"/>
          </w:tcPr>
          <w:p w14:paraId="57CC0383" w14:textId="3B681E96" w:rsidR="00B30793" w:rsidRPr="00CA7600" w:rsidRDefault="00B30793" w:rsidP="00B30793">
            <w:pPr>
              <w:spacing w:before="60" w:after="60" w:line="240" w:lineRule="auto"/>
              <w:jc w:val="center"/>
              <w:rPr>
                <w:sz w:val="16"/>
                <w:szCs w:val="16"/>
              </w:rPr>
            </w:pPr>
            <w:r w:rsidRPr="00CA7600">
              <w:rPr>
                <w:sz w:val="16"/>
                <w:szCs w:val="16"/>
              </w:rPr>
              <w:t>0,9</w:t>
            </w:r>
          </w:p>
        </w:tc>
        <w:tc>
          <w:tcPr>
            <w:tcW w:w="774" w:type="pct"/>
            <w:vAlign w:val="center"/>
          </w:tcPr>
          <w:p w14:paraId="48AF9D71" w14:textId="246A40C7" w:rsidR="00B30793" w:rsidRPr="00CA7600" w:rsidRDefault="00B30793" w:rsidP="00B30793">
            <w:pPr>
              <w:spacing w:before="60" w:after="60" w:line="240" w:lineRule="auto"/>
              <w:jc w:val="center"/>
              <w:rPr>
                <w:sz w:val="16"/>
                <w:szCs w:val="16"/>
              </w:rPr>
            </w:pPr>
            <w:r w:rsidRPr="00CA7600">
              <w:rPr>
                <w:sz w:val="16"/>
                <w:szCs w:val="16"/>
              </w:rPr>
              <w:t>40</w:t>
            </w:r>
          </w:p>
        </w:tc>
        <w:tc>
          <w:tcPr>
            <w:tcW w:w="733" w:type="pct"/>
            <w:vAlign w:val="center"/>
          </w:tcPr>
          <w:p w14:paraId="1437E4A0" w14:textId="1B43D56E" w:rsidR="00B30793" w:rsidRPr="00CA7600" w:rsidRDefault="00B30793" w:rsidP="00B30793">
            <w:pPr>
              <w:spacing w:before="60" w:after="60" w:line="240" w:lineRule="auto"/>
              <w:jc w:val="center"/>
              <w:rPr>
                <w:sz w:val="16"/>
                <w:szCs w:val="16"/>
              </w:rPr>
            </w:pPr>
            <w:r w:rsidRPr="00CA7600">
              <w:rPr>
                <w:sz w:val="16"/>
                <w:szCs w:val="16"/>
              </w:rPr>
              <w:t>12</w:t>
            </w:r>
          </w:p>
        </w:tc>
        <w:tc>
          <w:tcPr>
            <w:tcW w:w="798" w:type="pct"/>
            <w:vAlign w:val="center"/>
          </w:tcPr>
          <w:p w14:paraId="3F4A892B" w14:textId="145FAD36" w:rsidR="00B30793" w:rsidRPr="00CA7600" w:rsidRDefault="00B30793" w:rsidP="00B30793">
            <w:pPr>
              <w:spacing w:before="60" w:after="60" w:line="240" w:lineRule="auto"/>
              <w:jc w:val="center"/>
              <w:rPr>
                <w:sz w:val="16"/>
                <w:szCs w:val="16"/>
              </w:rPr>
            </w:pPr>
            <w:r w:rsidRPr="00CA7600">
              <w:rPr>
                <w:sz w:val="16"/>
                <w:szCs w:val="16"/>
              </w:rPr>
              <w:t>50</w:t>
            </w:r>
          </w:p>
        </w:tc>
      </w:tr>
      <w:tr w:rsidR="00B30793" w:rsidRPr="00CA7600" w14:paraId="15E63E7D" w14:textId="77777777" w:rsidTr="00AC5F10">
        <w:trPr>
          <w:jc w:val="center"/>
        </w:trPr>
        <w:tc>
          <w:tcPr>
            <w:tcW w:w="608" w:type="pct"/>
            <w:vAlign w:val="center"/>
          </w:tcPr>
          <w:p w14:paraId="6A769FAC" w14:textId="3361A2DC" w:rsidR="00B30793" w:rsidRPr="00CA7600" w:rsidRDefault="00B30793" w:rsidP="00B30793">
            <w:pPr>
              <w:spacing w:before="60" w:after="60" w:line="240" w:lineRule="auto"/>
              <w:jc w:val="center"/>
              <w:rPr>
                <w:sz w:val="16"/>
                <w:szCs w:val="16"/>
              </w:rPr>
            </w:pPr>
            <w:r w:rsidRPr="00CA7600">
              <w:rPr>
                <w:sz w:val="16"/>
                <w:szCs w:val="16"/>
              </w:rPr>
              <w:t>7SN</w:t>
            </w:r>
          </w:p>
        </w:tc>
        <w:tc>
          <w:tcPr>
            <w:tcW w:w="1247" w:type="pct"/>
            <w:vAlign w:val="center"/>
          </w:tcPr>
          <w:p w14:paraId="63D86C8A" w14:textId="419974A3" w:rsidR="00B30793" w:rsidRPr="00CA7600" w:rsidRDefault="00B30793" w:rsidP="00B30793">
            <w:pPr>
              <w:spacing w:before="60" w:after="60" w:line="240" w:lineRule="auto"/>
              <w:jc w:val="center"/>
              <w:rPr>
                <w:sz w:val="16"/>
                <w:szCs w:val="16"/>
              </w:rPr>
            </w:pPr>
            <w:r w:rsidRPr="00CA7600">
              <w:rPr>
                <w:sz w:val="16"/>
                <w:szCs w:val="16"/>
              </w:rPr>
              <w:t>teren usług sportu i rekreacji, teren usług kultury i rozrywki, teren zieleni naturalnej</w:t>
            </w:r>
          </w:p>
        </w:tc>
        <w:tc>
          <w:tcPr>
            <w:tcW w:w="840" w:type="pct"/>
            <w:vAlign w:val="center"/>
          </w:tcPr>
          <w:p w14:paraId="00C8C8EC" w14:textId="4DCC8CAC" w:rsidR="00B30793" w:rsidRPr="00CA7600" w:rsidRDefault="00B30793" w:rsidP="00B30793">
            <w:pPr>
              <w:spacing w:before="60" w:after="60" w:line="240" w:lineRule="auto"/>
              <w:jc w:val="center"/>
              <w:rPr>
                <w:sz w:val="16"/>
                <w:szCs w:val="16"/>
              </w:rPr>
            </w:pPr>
          </w:p>
        </w:tc>
        <w:tc>
          <w:tcPr>
            <w:tcW w:w="774" w:type="pct"/>
            <w:vAlign w:val="center"/>
          </w:tcPr>
          <w:p w14:paraId="31D0B098" w14:textId="2D666F67" w:rsidR="00B30793" w:rsidRPr="00CA7600" w:rsidRDefault="00B30793" w:rsidP="00B30793">
            <w:pPr>
              <w:spacing w:before="60" w:after="60" w:line="240" w:lineRule="auto"/>
              <w:jc w:val="center"/>
              <w:rPr>
                <w:sz w:val="16"/>
                <w:szCs w:val="16"/>
              </w:rPr>
            </w:pPr>
          </w:p>
        </w:tc>
        <w:tc>
          <w:tcPr>
            <w:tcW w:w="733" w:type="pct"/>
            <w:vAlign w:val="center"/>
          </w:tcPr>
          <w:p w14:paraId="2E138D2A" w14:textId="70314664" w:rsidR="00B30793" w:rsidRPr="00CA7600" w:rsidRDefault="00B30793" w:rsidP="00B30793">
            <w:pPr>
              <w:spacing w:before="60" w:after="60" w:line="240" w:lineRule="auto"/>
              <w:jc w:val="center"/>
              <w:rPr>
                <w:sz w:val="16"/>
                <w:szCs w:val="16"/>
              </w:rPr>
            </w:pPr>
          </w:p>
        </w:tc>
        <w:tc>
          <w:tcPr>
            <w:tcW w:w="798" w:type="pct"/>
            <w:vAlign w:val="center"/>
          </w:tcPr>
          <w:p w14:paraId="3F1B5059" w14:textId="3584B8B3" w:rsidR="00B30793" w:rsidRPr="00CA7600" w:rsidRDefault="00B30793" w:rsidP="00B30793">
            <w:pPr>
              <w:spacing w:before="60" w:after="60" w:line="240" w:lineRule="auto"/>
              <w:jc w:val="center"/>
              <w:rPr>
                <w:sz w:val="16"/>
                <w:szCs w:val="16"/>
              </w:rPr>
            </w:pPr>
            <w:r w:rsidRPr="00CA7600">
              <w:rPr>
                <w:sz w:val="16"/>
                <w:szCs w:val="16"/>
              </w:rPr>
              <w:t>70</w:t>
            </w:r>
          </w:p>
        </w:tc>
      </w:tr>
      <w:tr w:rsidR="00B30793" w:rsidRPr="00CA7600" w14:paraId="35FBF6FD" w14:textId="77777777" w:rsidTr="00AC5F10">
        <w:trPr>
          <w:jc w:val="center"/>
        </w:trPr>
        <w:tc>
          <w:tcPr>
            <w:tcW w:w="608" w:type="pct"/>
            <w:vAlign w:val="center"/>
          </w:tcPr>
          <w:p w14:paraId="3A4AB253" w14:textId="43B1AD09" w:rsidR="00B30793" w:rsidRPr="00CA7600" w:rsidRDefault="00B30793" w:rsidP="00B30793">
            <w:pPr>
              <w:spacing w:before="60" w:after="60" w:line="240" w:lineRule="auto"/>
              <w:jc w:val="center"/>
              <w:rPr>
                <w:sz w:val="16"/>
                <w:szCs w:val="16"/>
              </w:rPr>
            </w:pPr>
            <w:r w:rsidRPr="00CA7600">
              <w:rPr>
                <w:sz w:val="16"/>
                <w:szCs w:val="16"/>
              </w:rPr>
              <w:t>8SN</w:t>
            </w:r>
          </w:p>
        </w:tc>
        <w:tc>
          <w:tcPr>
            <w:tcW w:w="1247" w:type="pct"/>
            <w:vAlign w:val="center"/>
          </w:tcPr>
          <w:p w14:paraId="5EA7E41B" w14:textId="0FCC83B0" w:rsidR="00B30793" w:rsidRPr="00CA7600" w:rsidRDefault="00B30793" w:rsidP="00B30793">
            <w:pPr>
              <w:spacing w:before="60" w:after="60" w:line="240" w:lineRule="auto"/>
              <w:jc w:val="center"/>
              <w:rPr>
                <w:sz w:val="16"/>
                <w:szCs w:val="16"/>
              </w:rPr>
            </w:pPr>
            <w:r w:rsidRPr="00CA7600">
              <w:rPr>
                <w:sz w:val="16"/>
                <w:szCs w:val="16"/>
              </w:rPr>
              <w:t>teren zieleni naturalnej</w:t>
            </w:r>
          </w:p>
        </w:tc>
        <w:tc>
          <w:tcPr>
            <w:tcW w:w="840" w:type="pct"/>
            <w:vAlign w:val="center"/>
          </w:tcPr>
          <w:p w14:paraId="69E6C45C" w14:textId="77777777" w:rsidR="00B30793" w:rsidRPr="00CA7600" w:rsidRDefault="00B30793" w:rsidP="00B30793">
            <w:pPr>
              <w:spacing w:before="60" w:after="60" w:line="240" w:lineRule="auto"/>
              <w:jc w:val="center"/>
              <w:rPr>
                <w:sz w:val="16"/>
                <w:szCs w:val="16"/>
              </w:rPr>
            </w:pPr>
          </w:p>
        </w:tc>
        <w:tc>
          <w:tcPr>
            <w:tcW w:w="774" w:type="pct"/>
            <w:vAlign w:val="center"/>
          </w:tcPr>
          <w:p w14:paraId="5507F47B" w14:textId="77777777" w:rsidR="00B30793" w:rsidRPr="00CA7600" w:rsidRDefault="00B30793" w:rsidP="00B30793">
            <w:pPr>
              <w:spacing w:before="60" w:after="60" w:line="240" w:lineRule="auto"/>
              <w:jc w:val="center"/>
              <w:rPr>
                <w:sz w:val="16"/>
                <w:szCs w:val="16"/>
              </w:rPr>
            </w:pPr>
          </w:p>
        </w:tc>
        <w:tc>
          <w:tcPr>
            <w:tcW w:w="733" w:type="pct"/>
            <w:vAlign w:val="center"/>
          </w:tcPr>
          <w:p w14:paraId="2D3B0493" w14:textId="77777777" w:rsidR="00B30793" w:rsidRPr="00CA7600" w:rsidRDefault="00B30793" w:rsidP="00B30793">
            <w:pPr>
              <w:spacing w:before="60" w:after="60" w:line="240" w:lineRule="auto"/>
              <w:jc w:val="center"/>
              <w:rPr>
                <w:sz w:val="16"/>
                <w:szCs w:val="16"/>
              </w:rPr>
            </w:pPr>
          </w:p>
        </w:tc>
        <w:tc>
          <w:tcPr>
            <w:tcW w:w="798" w:type="pct"/>
            <w:vAlign w:val="center"/>
          </w:tcPr>
          <w:p w14:paraId="4C2B58D6" w14:textId="3FAE7AD4" w:rsidR="00B30793" w:rsidRPr="00CA7600" w:rsidRDefault="00B30793" w:rsidP="00B30793">
            <w:pPr>
              <w:spacing w:before="60" w:after="60" w:line="240" w:lineRule="auto"/>
              <w:jc w:val="center"/>
              <w:rPr>
                <w:sz w:val="16"/>
                <w:szCs w:val="16"/>
              </w:rPr>
            </w:pPr>
            <w:r w:rsidRPr="00CA7600">
              <w:rPr>
                <w:sz w:val="16"/>
                <w:szCs w:val="16"/>
              </w:rPr>
              <w:t>70</w:t>
            </w:r>
          </w:p>
        </w:tc>
      </w:tr>
      <w:tr w:rsidR="00B30793" w:rsidRPr="00CA7600" w14:paraId="237263E3" w14:textId="77777777" w:rsidTr="00AC5F10">
        <w:trPr>
          <w:jc w:val="center"/>
        </w:trPr>
        <w:tc>
          <w:tcPr>
            <w:tcW w:w="608" w:type="pct"/>
            <w:vAlign w:val="center"/>
          </w:tcPr>
          <w:p w14:paraId="1E82D6A9" w14:textId="12480751" w:rsidR="00B30793" w:rsidRPr="00CA7600" w:rsidRDefault="00B30793" w:rsidP="00B30793">
            <w:pPr>
              <w:spacing w:before="60" w:after="60" w:line="240" w:lineRule="auto"/>
              <w:jc w:val="center"/>
              <w:rPr>
                <w:sz w:val="16"/>
                <w:szCs w:val="16"/>
              </w:rPr>
            </w:pPr>
            <w:r w:rsidRPr="00CA7600">
              <w:rPr>
                <w:sz w:val="16"/>
                <w:szCs w:val="16"/>
              </w:rPr>
              <w:t>9SN</w:t>
            </w:r>
          </w:p>
        </w:tc>
        <w:tc>
          <w:tcPr>
            <w:tcW w:w="1247" w:type="pct"/>
            <w:vAlign w:val="center"/>
          </w:tcPr>
          <w:p w14:paraId="1C71C5EC" w14:textId="02177C81" w:rsidR="00B30793" w:rsidRPr="00CA7600" w:rsidRDefault="00B30793" w:rsidP="00B30793">
            <w:pPr>
              <w:spacing w:before="60" w:after="60" w:line="240" w:lineRule="auto"/>
              <w:jc w:val="center"/>
              <w:rPr>
                <w:sz w:val="16"/>
                <w:szCs w:val="16"/>
              </w:rPr>
            </w:pPr>
            <w:r w:rsidRPr="00CA7600">
              <w:rPr>
                <w:sz w:val="16"/>
                <w:szCs w:val="16"/>
              </w:rPr>
              <w:t>teren usług sportu i rekreacji, teren usług kultury i rozrywki,</w:t>
            </w:r>
            <w:r w:rsidR="00477F75" w:rsidRPr="00CA7600">
              <w:rPr>
                <w:sz w:val="16"/>
                <w:szCs w:val="16"/>
              </w:rPr>
              <w:t xml:space="preserve"> </w:t>
            </w:r>
            <w:r w:rsidRPr="00CA7600">
              <w:rPr>
                <w:sz w:val="16"/>
                <w:szCs w:val="16"/>
              </w:rPr>
              <w:t>teren zieleni naturalnej</w:t>
            </w:r>
          </w:p>
        </w:tc>
        <w:tc>
          <w:tcPr>
            <w:tcW w:w="840" w:type="pct"/>
            <w:vAlign w:val="center"/>
          </w:tcPr>
          <w:p w14:paraId="53C2AEDF" w14:textId="77777777" w:rsidR="00B30793" w:rsidRPr="00CA7600" w:rsidRDefault="00B30793" w:rsidP="00B30793">
            <w:pPr>
              <w:spacing w:before="60" w:after="60" w:line="240" w:lineRule="auto"/>
              <w:jc w:val="center"/>
              <w:rPr>
                <w:sz w:val="16"/>
                <w:szCs w:val="16"/>
              </w:rPr>
            </w:pPr>
          </w:p>
        </w:tc>
        <w:tc>
          <w:tcPr>
            <w:tcW w:w="774" w:type="pct"/>
            <w:vAlign w:val="center"/>
          </w:tcPr>
          <w:p w14:paraId="6EBB8D6E" w14:textId="77777777" w:rsidR="00B30793" w:rsidRPr="00CA7600" w:rsidRDefault="00B30793" w:rsidP="00B30793">
            <w:pPr>
              <w:spacing w:before="60" w:after="60" w:line="240" w:lineRule="auto"/>
              <w:jc w:val="center"/>
              <w:rPr>
                <w:sz w:val="16"/>
                <w:szCs w:val="16"/>
              </w:rPr>
            </w:pPr>
          </w:p>
        </w:tc>
        <w:tc>
          <w:tcPr>
            <w:tcW w:w="733" w:type="pct"/>
            <w:vAlign w:val="center"/>
          </w:tcPr>
          <w:p w14:paraId="2C2DAECC" w14:textId="77777777" w:rsidR="00B30793" w:rsidRPr="00CA7600" w:rsidRDefault="00B30793" w:rsidP="00B30793">
            <w:pPr>
              <w:spacing w:before="60" w:after="60" w:line="240" w:lineRule="auto"/>
              <w:jc w:val="center"/>
              <w:rPr>
                <w:sz w:val="16"/>
                <w:szCs w:val="16"/>
              </w:rPr>
            </w:pPr>
          </w:p>
        </w:tc>
        <w:tc>
          <w:tcPr>
            <w:tcW w:w="798" w:type="pct"/>
            <w:vAlign w:val="center"/>
          </w:tcPr>
          <w:p w14:paraId="6F978912" w14:textId="23AADBA7" w:rsidR="00B30793" w:rsidRPr="00CA7600" w:rsidRDefault="00B30793" w:rsidP="00B30793">
            <w:pPr>
              <w:spacing w:before="60" w:after="60" w:line="240" w:lineRule="auto"/>
              <w:jc w:val="center"/>
              <w:rPr>
                <w:sz w:val="16"/>
                <w:szCs w:val="16"/>
              </w:rPr>
            </w:pPr>
            <w:r w:rsidRPr="00CA7600">
              <w:rPr>
                <w:sz w:val="16"/>
                <w:szCs w:val="16"/>
              </w:rPr>
              <w:t>70</w:t>
            </w:r>
          </w:p>
        </w:tc>
      </w:tr>
      <w:tr w:rsidR="00B30793" w:rsidRPr="00CA7600" w14:paraId="251A4612" w14:textId="77777777" w:rsidTr="00AC5F10">
        <w:trPr>
          <w:jc w:val="center"/>
        </w:trPr>
        <w:tc>
          <w:tcPr>
            <w:tcW w:w="608" w:type="pct"/>
            <w:vAlign w:val="center"/>
          </w:tcPr>
          <w:p w14:paraId="34365C5F" w14:textId="2F515AD4" w:rsidR="00B30793" w:rsidRPr="00CA7600" w:rsidRDefault="00B30793" w:rsidP="00B30793">
            <w:pPr>
              <w:spacing w:before="60" w:after="60" w:line="240" w:lineRule="auto"/>
              <w:jc w:val="center"/>
              <w:rPr>
                <w:sz w:val="16"/>
                <w:szCs w:val="16"/>
              </w:rPr>
            </w:pPr>
            <w:r w:rsidRPr="00CA7600">
              <w:rPr>
                <w:sz w:val="16"/>
                <w:szCs w:val="16"/>
              </w:rPr>
              <w:t>10SN</w:t>
            </w:r>
          </w:p>
        </w:tc>
        <w:tc>
          <w:tcPr>
            <w:tcW w:w="1247" w:type="pct"/>
            <w:vAlign w:val="center"/>
          </w:tcPr>
          <w:p w14:paraId="24827F5B" w14:textId="348CB147" w:rsidR="00B30793" w:rsidRPr="00CA7600" w:rsidRDefault="00B30793" w:rsidP="00B30793">
            <w:pPr>
              <w:spacing w:before="60" w:after="60" w:line="240" w:lineRule="auto"/>
              <w:jc w:val="center"/>
              <w:rPr>
                <w:sz w:val="16"/>
                <w:szCs w:val="16"/>
              </w:rPr>
            </w:pPr>
            <w:r w:rsidRPr="00CA7600">
              <w:rPr>
                <w:sz w:val="16"/>
                <w:szCs w:val="16"/>
              </w:rPr>
              <w:t>teren usług sportu i rekreacji, teren zieleni naturalnej</w:t>
            </w:r>
          </w:p>
        </w:tc>
        <w:tc>
          <w:tcPr>
            <w:tcW w:w="840" w:type="pct"/>
            <w:vAlign w:val="center"/>
          </w:tcPr>
          <w:p w14:paraId="3D5C8D8A" w14:textId="77777777" w:rsidR="00B30793" w:rsidRPr="00CA7600" w:rsidRDefault="00B30793" w:rsidP="00B30793">
            <w:pPr>
              <w:spacing w:before="60" w:after="60" w:line="240" w:lineRule="auto"/>
              <w:jc w:val="center"/>
              <w:rPr>
                <w:sz w:val="16"/>
                <w:szCs w:val="16"/>
              </w:rPr>
            </w:pPr>
          </w:p>
        </w:tc>
        <w:tc>
          <w:tcPr>
            <w:tcW w:w="774" w:type="pct"/>
            <w:vAlign w:val="center"/>
          </w:tcPr>
          <w:p w14:paraId="22AECBEA" w14:textId="77777777" w:rsidR="00B30793" w:rsidRPr="00CA7600" w:rsidRDefault="00B30793" w:rsidP="00B30793">
            <w:pPr>
              <w:spacing w:before="60" w:after="60" w:line="240" w:lineRule="auto"/>
              <w:jc w:val="center"/>
              <w:rPr>
                <w:sz w:val="16"/>
                <w:szCs w:val="16"/>
              </w:rPr>
            </w:pPr>
          </w:p>
        </w:tc>
        <w:tc>
          <w:tcPr>
            <w:tcW w:w="733" w:type="pct"/>
            <w:vAlign w:val="center"/>
          </w:tcPr>
          <w:p w14:paraId="26D18F40" w14:textId="77777777" w:rsidR="00B30793" w:rsidRPr="00CA7600" w:rsidRDefault="00B30793" w:rsidP="00B30793">
            <w:pPr>
              <w:spacing w:before="60" w:after="60" w:line="240" w:lineRule="auto"/>
              <w:jc w:val="center"/>
              <w:rPr>
                <w:sz w:val="16"/>
                <w:szCs w:val="16"/>
              </w:rPr>
            </w:pPr>
          </w:p>
        </w:tc>
        <w:tc>
          <w:tcPr>
            <w:tcW w:w="798" w:type="pct"/>
            <w:vAlign w:val="center"/>
          </w:tcPr>
          <w:p w14:paraId="5071496A" w14:textId="6CB957D4" w:rsidR="00B30793" w:rsidRPr="00CA7600" w:rsidRDefault="00B30793" w:rsidP="00B30793">
            <w:pPr>
              <w:spacing w:before="60" w:after="60" w:line="240" w:lineRule="auto"/>
              <w:jc w:val="center"/>
              <w:rPr>
                <w:sz w:val="16"/>
                <w:szCs w:val="16"/>
              </w:rPr>
            </w:pPr>
            <w:r w:rsidRPr="00CA7600">
              <w:rPr>
                <w:sz w:val="16"/>
                <w:szCs w:val="16"/>
              </w:rPr>
              <w:t>70</w:t>
            </w:r>
          </w:p>
        </w:tc>
      </w:tr>
      <w:tr w:rsidR="00B30793" w:rsidRPr="00CA7600" w14:paraId="1D039A84" w14:textId="77777777" w:rsidTr="00AC5F10">
        <w:trPr>
          <w:jc w:val="center"/>
        </w:trPr>
        <w:tc>
          <w:tcPr>
            <w:tcW w:w="608" w:type="pct"/>
            <w:vAlign w:val="center"/>
          </w:tcPr>
          <w:p w14:paraId="571464EC" w14:textId="5F16490F" w:rsidR="00B30793" w:rsidRPr="00CA7600" w:rsidRDefault="00B30793" w:rsidP="00B30793">
            <w:pPr>
              <w:spacing w:before="60" w:after="60" w:line="240" w:lineRule="auto"/>
              <w:jc w:val="center"/>
              <w:rPr>
                <w:sz w:val="16"/>
                <w:szCs w:val="16"/>
              </w:rPr>
            </w:pPr>
            <w:r w:rsidRPr="00CA7600">
              <w:rPr>
                <w:sz w:val="16"/>
                <w:szCs w:val="16"/>
              </w:rPr>
              <w:t>11SN</w:t>
            </w:r>
          </w:p>
        </w:tc>
        <w:tc>
          <w:tcPr>
            <w:tcW w:w="1247" w:type="pct"/>
            <w:vAlign w:val="center"/>
          </w:tcPr>
          <w:p w14:paraId="447084D4" w14:textId="5CAEAF6C" w:rsidR="00B30793" w:rsidRPr="00CA7600" w:rsidRDefault="00B30793" w:rsidP="00B30793">
            <w:pPr>
              <w:spacing w:before="60" w:after="60" w:line="240" w:lineRule="auto"/>
              <w:jc w:val="center"/>
              <w:rPr>
                <w:sz w:val="16"/>
                <w:szCs w:val="16"/>
              </w:rPr>
            </w:pPr>
            <w:r w:rsidRPr="00CA7600">
              <w:rPr>
                <w:sz w:val="16"/>
                <w:szCs w:val="16"/>
              </w:rPr>
              <w:t>teren usług sportu i rekreacji, teren zieleni naturalnej</w:t>
            </w:r>
          </w:p>
        </w:tc>
        <w:tc>
          <w:tcPr>
            <w:tcW w:w="840" w:type="pct"/>
            <w:vAlign w:val="center"/>
          </w:tcPr>
          <w:p w14:paraId="2BA4A3B7" w14:textId="77777777" w:rsidR="00B30793" w:rsidRPr="00CA7600" w:rsidRDefault="00B30793" w:rsidP="00B30793">
            <w:pPr>
              <w:spacing w:before="60" w:after="60" w:line="240" w:lineRule="auto"/>
              <w:jc w:val="center"/>
              <w:rPr>
                <w:sz w:val="16"/>
                <w:szCs w:val="16"/>
              </w:rPr>
            </w:pPr>
          </w:p>
        </w:tc>
        <w:tc>
          <w:tcPr>
            <w:tcW w:w="774" w:type="pct"/>
            <w:vAlign w:val="center"/>
          </w:tcPr>
          <w:p w14:paraId="66297021" w14:textId="77777777" w:rsidR="00B30793" w:rsidRPr="00CA7600" w:rsidRDefault="00B30793" w:rsidP="00B30793">
            <w:pPr>
              <w:spacing w:before="60" w:after="60" w:line="240" w:lineRule="auto"/>
              <w:jc w:val="center"/>
              <w:rPr>
                <w:sz w:val="16"/>
                <w:szCs w:val="16"/>
              </w:rPr>
            </w:pPr>
          </w:p>
        </w:tc>
        <w:tc>
          <w:tcPr>
            <w:tcW w:w="733" w:type="pct"/>
            <w:vAlign w:val="center"/>
          </w:tcPr>
          <w:p w14:paraId="5EBF9B39" w14:textId="77777777" w:rsidR="00B30793" w:rsidRPr="00CA7600" w:rsidRDefault="00B30793" w:rsidP="00B30793">
            <w:pPr>
              <w:spacing w:before="60" w:after="60" w:line="240" w:lineRule="auto"/>
              <w:jc w:val="center"/>
              <w:rPr>
                <w:sz w:val="16"/>
                <w:szCs w:val="16"/>
              </w:rPr>
            </w:pPr>
          </w:p>
        </w:tc>
        <w:tc>
          <w:tcPr>
            <w:tcW w:w="798" w:type="pct"/>
            <w:vAlign w:val="center"/>
          </w:tcPr>
          <w:p w14:paraId="77B2AF7F" w14:textId="1D6B48C5" w:rsidR="00B30793" w:rsidRPr="00CA7600" w:rsidRDefault="00B30793" w:rsidP="00B30793">
            <w:pPr>
              <w:spacing w:before="60" w:after="60" w:line="240" w:lineRule="auto"/>
              <w:jc w:val="center"/>
              <w:rPr>
                <w:sz w:val="16"/>
                <w:szCs w:val="16"/>
              </w:rPr>
            </w:pPr>
            <w:r w:rsidRPr="00CA7600">
              <w:rPr>
                <w:sz w:val="16"/>
                <w:szCs w:val="16"/>
              </w:rPr>
              <w:t>75</w:t>
            </w:r>
          </w:p>
        </w:tc>
      </w:tr>
      <w:tr w:rsidR="00B30793" w:rsidRPr="00CA7600" w14:paraId="4260874B" w14:textId="77777777" w:rsidTr="00AC5F10">
        <w:trPr>
          <w:jc w:val="center"/>
        </w:trPr>
        <w:tc>
          <w:tcPr>
            <w:tcW w:w="608" w:type="pct"/>
            <w:vAlign w:val="center"/>
          </w:tcPr>
          <w:p w14:paraId="38FF568A" w14:textId="74FDC0AD" w:rsidR="00B30793" w:rsidRPr="00CA7600" w:rsidRDefault="00B30793" w:rsidP="00B30793">
            <w:pPr>
              <w:spacing w:before="60" w:after="60" w:line="240" w:lineRule="auto"/>
              <w:jc w:val="center"/>
              <w:rPr>
                <w:sz w:val="16"/>
                <w:szCs w:val="16"/>
              </w:rPr>
            </w:pPr>
            <w:r w:rsidRPr="00CA7600">
              <w:rPr>
                <w:sz w:val="16"/>
                <w:szCs w:val="16"/>
              </w:rPr>
              <w:t>12SN</w:t>
            </w:r>
          </w:p>
        </w:tc>
        <w:tc>
          <w:tcPr>
            <w:tcW w:w="1247" w:type="pct"/>
            <w:vAlign w:val="center"/>
          </w:tcPr>
          <w:p w14:paraId="36A7BE1B" w14:textId="6470F688" w:rsidR="00B30793" w:rsidRPr="00CA7600" w:rsidRDefault="00B30793" w:rsidP="00B30793">
            <w:pPr>
              <w:spacing w:before="60" w:after="60" w:line="240" w:lineRule="auto"/>
              <w:jc w:val="center"/>
              <w:rPr>
                <w:sz w:val="16"/>
                <w:szCs w:val="16"/>
              </w:rPr>
            </w:pPr>
            <w:r w:rsidRPr="00CA7600">
              <w:rPr>
                <w:sz w:val="16"/>
                <w:szCs w:val="16"/>
              </w:rPr>
              <w:t xml:space="preserve">teren usług sportu i rekreacji, teren usług kultury </w:t>
            </w:r>
            <w:r w:rsidRPr="00CA7600">
              <w:rPr>
                <w:sz w:val="16"/>
                <w:szCs w:val="16"/>
              </w:rPr>
              <w:lastRenderedPageBreak/>
              <w:t>i rozrywki, teren usług nauki, teren usług edukacji</w:t>
            </w:r>
          </w:p>
        </w:tc>
        <w:tc>
          <w:tcPr>
            <w:tcW w:w="840" w:type="pct"/>
            <w:vAlign w:val="center"/>
          </w:tcPr>
          <w:p w14:paraId="5C34E0B5" w14:textId="77777777" w:rsidR="00B30793" w:rsidRPr="00CA7600" w:rsidRDefault="00B30793" w:rsidP="00B30793">
            <w:pPr>
              <w:spacing w:before="60" w:after="60" w:line="240" w:lineRule="auto"/>
              <w:jc w:val="center"/>
              <w:rPr>
                <w:sz w:val="16"/>
                <w:szCs w:val="16"/>
              </w:rPr>
            </w:pPr>
          </w:p>
        </w:tc>
        <w:tc>
          <w:tcPr>
            <w:tcW w:w="774" w:type="pct"/>
            <w:vAlign w:val="center"/>
          </w:tcPr>
          <w:p w14:paraId="739D63DB" w14:textId="77777777" w:rsidR="00B30793" w:rsidRPr="00CA7600" w:rsidRDefault="00B30793" w:rsidP="00B30793">
            <w:pPr>
              <w:spacing w:before="60" w:after="60" w:line="240" w:lineRule="auto"/>
              <w:jc w:val="center"/>
              <w:rPr>
                <w:sz w:val="16"/>
                <w:szCs w:val="16"/>
              </w:rPr>
            </w:pPr>
          </w:p>
        </w:tc>
        <w:tc>
          <w:tcPr>
            <w:tcW w:w="733" w:type="pct"/>
            <w:vAlign w:val="center"/>
          </w:tcPr>
          <w:p w14:paraId="780CBC2B" w14:textId="77777777" w:rsidR="00B30793" w:rsidRPr="00CA7600" w:rsidRDefault="00B30793" w:rsidP="00B30793">
            <w:pPr>
              <w:spacing w:before="60" w:after="60" w:line="240" w:lineRule="auto"/>
              <w:jc w:val="center"/>
              <w:rPr>
                <w:sz w:val="16"/>
                <w:szCs w:val="16"/>
              </w:rPr>
            </w:pPr>
          </w:p>
        </w:tc>
        <w:tc>
          <w:tcPr>
            <w:tcW w:w="798" w:type="pct"/>
            <w:vAlign w:val="center"/>
          </w:tcPr>
          <w:p w14:paraId="1B9BC851" w14:textId="37D35EA5" w:rsidR="00B30793" w:rsidRPr="00CA7600" w:rsidRDefault="00B30793" w:rsidP="00B30793">
            <w:pPr>
              <w:spacing w:before="60" w:after="60" w:line="240" w:lineRule="auto"/>
              <w:jc w:val="center"/>
              <w:rPr>
                <w:sz w:val="16"/>
                <w:szCs w:val="16"/>
              </w:rPr>
            </w:pPr>
            <w:r w:rsidRPr="00CA7600">
              <w:rPr>
                <w:sz w:val="16"/>
                <w:szCs w:val="16"/>
              </w:rPr>
              <w:t>75</w:t>
            </w:r>
          </w:p>
        </w:tc>
      </w:tr>
      <w:tr w:rsidR="00B30793" w:rsidRPr="00CA7600" w14:paraId="7B231FC7" w14:textId="77777777" w:rsidTr="00AC5F10">
        <w:trPr>
          <w:jc w:val="center"/>
        </w:trPr>
        <w:tc>
          <w:tcPr>
            <w:tcW w:w="608" w:type="pct"/>
            <w:vAlign w:val="center"/>
          </w:tcPr>
          <w:p w14:paraId="5C5F9DBF" w14:textId="45D5B332" w:rsidR="00B30793" w:rsidRPr="00CA7600" w:rsidRDefault="00B30793" w:rsidP="00B30793">
            <w:pPr>
              <w:spacing w:before="60" w:after="60" w:line="240" w:lineRule="auto"/>
              <w:jc w:val="center"/>
              <w:rPr>
                <w:sz w:val="16"/>
                <w:szCs w:val="16"/>
              </w:rPr>
            </w:pPr>
            <w:r w:rsidRPr="00CA7600">
              <w:rPr>
                <w:sz w:val="16"/>
                <w:szCs w:val="16"/>
              </w:rPr>
              <w:t>13SN</w:t>
            </w:r>
          </w:p>
        </w:tc>
        <w:tc>
          <w:tcPr>
            <w:tcW w:w="1247" w:type="pct"/>
            <w:vAlign w:val="center"/>
          </w:tcPr>
          <w:p w14:paraId="5B337D5B" w14:textId="5BFF149F" w:rsidR="00B30793" w:rsidRPr="00CA7600" w:rsidRDefault="00B30793" w:rsidP="00B30793">
            <w:pPr>
              <w:spacing w:before="60" w:after="60" w:line="240" w:lineRule="auto"/>
              <w:jc w:val="center"/>
              <w:rPr>
                <w:sz w:val="16"/>
                <w:szCs w:val="16"/>
              </w:rPr>
            </w:pPr>
            <w:r w:rsidRPr="00CA7600">
              <w:rPr>
                <w:sz w:val="16"/>
                <w:szCs w:val="16"/>
              </w:rPr>
              <w:t>teren usług sportu i rekreacji, teren zieleni naturalnej</w:t>
            </w:r>
          </w:p>
        </w:tc>
        <w:tc>
          <w:tcPr>
            <w:tcW w:w="840" w:type="pct"/>
            <w:vAlign w:val="center"/>
          </w:tcPr>
          <w:p w14:paraId="615CE526" w14:textId="77777777" w:rsidR="00B30793" w:rsidRPr="00CA7600" w:rsidRDefault="00B30793" w:rsidP="00B30793">
            <w:pPr>
              <w:spacing w:before="60" w:after="60" w:line="240" w:lineRule="auto"/>
              <w:jc w:val="center"/>
              <w:rPr>
                <w:sz w:val="16"/>
                <w:szCs w:val="16"/>
              </w:rPr>
            </w:pPr>
          </w:p>
        </w:tc>
        <w:tc>
          <w:tcPr>
            <w:tcW w:w="774" w:type="pct"/>
            <w:vAlign w:val="center"/>
          </w:tcPr>
          <w:p w14:paraId="43CFBB85" w14:textId="77777777" w:rsidR="00B30793" w:rsidRPr="00CA7600" w:rsidRDefault="00B30793" w:rsidP="00B30793">
            <w:pPr>
              <w:spacing w:before="60" w:after="60" w:line="240" w:lineRule="auto"/>
              <w:jc w:val="center"/>
              <w:rPr>
                <w:sz w:val="16"/>
                <w:szCs w:val="16"/>
              </w:rPr>
            </w:pPr>
          </w:p>
        </w:tc>
        <w:tc>
          <w:tcPr>
            <w:tcW w:w="733" w:type="pct"/>
            <w:vAlign w:val="center"/>
          </w:tcPr>
          <w:p w14:paraId="1359B98E" w14:textId="77777777" w:rsidR="00B30793" w:rsidRPr="00CA7600" w:rsidRDefault="00B30793" w:rsidP="00B30793">
            <w:pPr>
              <w:spacing w:before="60" w:after="60" w:line="240" w:lineRule="auto"/>
              <w:jc w:val="center"/>
              <w:rPr>
                <w:sz w:val="16"/>
                <w:szCs w:val="16"/>
              </w:rPr>
            </w:pPr>
          </w:p>
        </w:tc>
        <w:tc>
          <w:tcPr>
            <w:tcW w:w="798" w:type="pct"/>
            <w:vAlign w:val="center"/>
          </w:tcPr>
          <w:p w14:paraId="74304710" w14:textId="42E2B8CE" w:rsidR="00B30793" w:rsidRPr="00CA7600" w:rsidRDefault="00B30793" w:rsidP="00B30793">
            <w:pPr>
              <w:spacing w:before="60" w:after="60" w:line="240" w:lineRule="auto"/>
              <w:jc w:val="center"/>
              <w:rPr>
                <w:sz w:val="16"/>
                <w:szCs w:val="16"/>
              </w:rPr>
            </w:pPr>
            <w:r w:rsidRPr="00CA7600">
              <w:rPr>
                <w:sz w:val="16"/>
                <w:szCs w:val="16"/>
              </w:rPr>
              <w:t>80</w:t>
            </w:r>
          </w:p>
        </w:tc>
      </w:tr>
      <w:tr w:rsidR="00B30793" w:rsidRPr="00CA7600" w14:paraId="5DF916FB" w14:textId="77777777" w:rsidTr="00AC5F10">
        <w:trPr>
          <w:jc w:val="center"/>
        </w:trPr>
        <w:tc>
          <w:tcPr>
            <w:tcW w:w="608" w:type="pct"/>
            <w:vAlign w:val="center"/>
          </w:tcPr>
          <w:p w14:paraId="4959157B" w14:textId="324852DE" w:rsidR="00B30793" w:rsidRPr="00CA7600" w:rsidRDefault="00B30793" w:rsidP="00B30793">
            <w:pPr>
              <w:spacing w:before="60" w:after="60" w:line="240" w:lineRule="auto"/>
              <w:jc w:val="center"/>
              <w:rPr>
                <w:sz w:val="16"/>
                <w:szCs w:val="16"/>
              </w:rPr>
            </w:pPr>
            <w:r w:rsidRPr="00CA7600">
              <w:rPr>
                <w:sz w:val="16"/>
                <w:szCs w:val="16"/>
              </w:rPr>
              <w:t>14SN</w:t>
            </w:r>
          </w:p>
        </w:tc>
        <w:tc>
          <w:tcPr>
            <w:tcW w:w="1247" w:type="pct"/>
            <w:vAlign w:val="center"/>
          </w:tcPr>
          <w:p w14:paraId="7999EF84" w14:textId="4489228B" w:rsidR="00B30793" w:rsidRPr="00CA7600" w:rsidRDefault="00B30793" w:rsidP="00B30793">
            <w:pPr>
              <w:spacing w:before="60" w:after="60" w:line="240" w:lineRule="auto"/>
              <w:jc w:val="center"/>
              <w:rPr>
                <w:sz w:val="16"/>
                <w:szCs w:val="16"/>
              </w:rPr>
            </w:pPr>
            <w:r w:rsidRPr="00CA7600">
              <w:rPr>
                <w:sz w:val="16"/>
                <w:szCs w:val="16"/>
              </w:rPr>
              <w:t>teren usług sportu i rekreacji, teren usług kultury i rozrywki, teren zieleni naturalnej</w:t>
            </w:r>
          </w:p>
        </w:tc>
        <w:tc>
          <w:tcPr>
            <w:tcW w:w="840" w:type="pct"/>
            <w:vAlign w:val="center"/>
          </w:tcPr>
          <w:p w14:paraId="21868102" w14:textId="77777777" w:rsidR="00B30793" w:rsidRPr="00CA7600" w:rsidRDefault="00B30793" w:rsidP="00B30793">
            <w:pPr>
              <w:spacing w:before="60" w:after="60" w:line="240" w:lineRule="auto"/>
              <w:jc w:val="center"/>
              <w:rPr>
                <w:sz w:val="16"/>
                <w:szCs w:val="16"/>
              </w:rPr>
            </w:pPr>
          </w:p>
        </w:tc>
        <w:tc>
          <w:tcPr>
            <w:tcW w:w="774" w:type="pct"/>
            <w:vAlign w:val="center"/>
          </w:tcPr>
          <w:p w14:paraId="400FEC7D" w14:textId="77777777" w:rsidR="00B30793" w:rsidRPr="00CA7600" w:rsidRDefault="00B30793" w:rsidP="00B30793">
            <w:pPr>
              <w:spacing w:before="60" w:after="60" w:line="240" w:lineRule="auto"/>
              <w:jc w:val="center"/>
              <w:rPr>
                <w:sz w:val="16"/>
                <w:szCs w:val="16"/>
              </w:rPr>
            </w:pPr>
          </w:p>
        </w:tc>
        <w:tc>
          <w:tcPr>
            <w:tcW w:w="733" w:type="pct"/>
            <w:vAlign w:val="center"/>
          </w:tcPr>
          <w:p w14:paraId="3DF04B2E" w14:textId="77777777" w:rsidR="00B30793" w:rsidRPr="00CA7600" w:rsidRDefault="00B30793" w:rsidP="00B30793">
            <w:pPr>
              <w:spacing w:before="60" w:after="60" w:line="240" w:lineRule="auto"/>
              <w:jc w:val="center"/>
              <w:rPr>
                <w:sz w:val="16"/>
                <w:szCs w:val="16"/>
              </w:rPr>
            </w:pPr>
          </w:p>
        </w:tc>
        <w:tc>
          <w:tcPr>
            <w:tcW w:w="798" w:type="pct"/>
            <w:vAlign w:val="center"/>
          </w:tcPr>
          <w:p w14:paraId="46810066" w14:textId="0ED8A103" w:rsidR="00B30793" w:rsidRPr="00CA7600" w:rsidRDefault="00B30793" w:rsidP="00B30793">
            <w:pPr>
              <w:spacing w:before="60" w:after="60" w:line="240" w:lineRule="auto"/>
              <w:jc w:val="center"/>
              <w:rPr>
                <w:sz w:val="16"/>
                <w:szCs w:val="16"/>
              </w:rPr>
            </w:pPr>
            <w:r w:rsidRPr="00CA7600">
              <w:rPr>
                <w:sz w:val="16"/>
                <w:szCs w:val="16"/>
              </w:rPr>
              <w:t>80</w:t>
            </w:r>
          </w:p>
        </w:tc>
      </w:tr>
      <w:tr w:rsidR="00B30793" w:rsidRPr="00CA7600" w14:paraId="24B6281F" w14:textId="77777777" w:rsidTr="00AC5F10">
        <w:trPr>
          <w:jc w:val="center"/>
        </w:trPr>
        <w:tc>
          <w:tcPr>
            <w:tcW w:w="608" w:type="pct"/>
            <w:vAlign w:val="center"/>
          </w:tcPr>
          <w:p w14:paraId="71E84E6A" w14:textId="1B9FCFFD" w:rsidR="00B30793" w:rsidRPr="00CA7600" w:rsidRDefault="00B30793" w:rsidP="00B30793">
            <w:pPr>
              <w:spacing w:before="60" w:after="60" w:line="240" w:lineRule="auto"/>
              <w:jc w:val="center"/>
              <w:rPr>
                <w:sz w:val="16"/>
                <w:szCs w:val="16"/>
              </w:rPr>
            </w:pPr>
            <w:r w:rsidRPr="00CA7600">
              <w:rPr>
                <w:sz w:val="16"/>
                <w:szCs w:val="16"/>
              </w:rPr>
              <w:t>15SN</w:t>
            </w:r>
          </w:p>
        </w:tc>
        <w:tc>
          <w:tcPr>
            <w:tcW w:w="1247" w:type="pct"/>
            <w:vAlign w:val="center"/>
          </w:tcPr>
          <w:p w14:paraId="781534A9" w14:textId="5D46AE1D" w:rsidR="00B30793" w:rsidRPr="00CA7600" w:rsidRDefault="00B30793" w:rsidP="00B30793">
            <w:pPr>
              <w:spacing w:before="60" w:after="60" w:line="240" w:lineRule="auto"/>
              <w:jc w:val="center"/>
              <w:rPr>
                <w:sz w:val="16"/>
                <w:szCs w:val="16"/>
              </w:rPr>
            </w:pPr>
            <w:r w:rsidRPr="00CA7600">
              <w:rPr>
                <w:sz w:val="16"/>
                <w:szCs w:val="16"/>
              </w:rPr>
              <w:t>teren zieleni naturalnej</w:t>
            </w:r>
          </w:p>
        </w:tc>
        <w:tc>
          <w:tcPr>
            <w:tcW w:w="840" w:type="pct"/>
            <w:vAlign w:val="center"/>
          </w:tcPr>
          <w:p w14:paraId="609236D9" w14:textId="77777777" w:rsidR="00B30793" w:rsidRPr="00CA7600" w:rsidRDefault="00B30793" w:rsidP="00B30793">
            <w:pPr>
              <w:spacing w:before="60" w:after="60" w:line="240" w:lineRule="auto"/>
              <w:jc w:val="center"/>
              <w:rPr>
                <w:sz w:val="16"/>
                <w:szCs w:val="16"/>
              </w:rPr>
            </w:pPr>
          </w:p>
        </w:tc>
        <w:tc>
          <w:tcPr>
            <w:tcW w:w="774" w:type="pct"/>
            <w:vAlign w:val="center"/>
          </w:tcPr>
          <w:p w14:paraId="644EFB9F" w14:textId="77777777" w:rsidR="00B30793" w:rsidRPr="00CA7600" w:rsidRDefault="00B30793" w:rsidP="00B30793">
            <w:pPr>
              <w:spacing w:before="60" w:after="60" w:line="240" w:lineRule="auto"/>
              <w:jc w:val="center"/>
              <w:rPr>
                <w:sz w:val="16"/>
                <w:szCs w:val="16"/>
              </w:rPr>
            </w:pPr>
          </w:p>
        </w:tc>
        <w:tc>
          <w:tcPr>
            <w:tcW w:w="733" w:type="pct"/>
            <w:vAlign w:val="center"/>
          </w:tcPr>
          <w:p w14:paraId="4517E5F7" w14:textId="77777777" w:rsidR="00B30793" w:rsidRPr="00CA7600" w:rsidRDefault="00B30793" w:rsidP="00B30793">
            <w:pPr>
              <w:spacing w:before="60" w:after="60" w:line="240" w:lineRule="auto"/>
              <w:jc w:val="center"/>
              <w:rPr>
                <w:sz w:val="16"/>
                <w:szCs w:val="16"/>
              </w:rPr>
            </w:pPr>
          </w:p>
        </w:tc>
        <w:tc>
          <w:tcPr>
            <w:tcW w:w="798" w:type="pct"/>
            <w:vAlign w:val="center"/>
          </w:tcPr>
          <w:p w14:paraId="40DE2174" w14:textId="27A5B254" w:rsidR="00B30793" w:rsidRPr="00CA7600" w:rsidRDefault="00B30793" w:rsidP="00B30793">
            <w:pPr>
              <w:spacing w:before="60" w:after="60" w:line="240" w:lineRule="auto"/>
              <w:jc w:val="center"/>
              <w:rPr>
                <w:sz w:val="16"/>
                <w:szCs w:val="16"/>
              </w:rPr>
            </w:pPr>
            <w:r w:rsidRPr="00CA7600">
              <w:rPr>
                <w:sz w:val="16"/>
                <w:szCs w:val="16"/>
              </w:rPr>
              <w:t>85</w:t>
            </w:r>
          </w:p>
        </w:tc>
      </w:tr>
      <w:tr w:rsidR="00B30793" w:rsidRPr="00CA7600" w14:paraId="52B4F5FA" w14:textId="77777777" w:rsidTr="00AC5F10">
        <w:trPr>
          <w:jc w:val="center"/>
        </w:trPr>
        <w:tc>
          <w:tcPr>
            <w:tcW w:w="608" w:type="pct"/>
            <w:vAlign w:val="center"/>
          </w:tcPr>
          <w:p w14:paraId="5031534C" w14:textId="5CFADF5F" w:rsidR="00B30793" w:rsidRPr="00CA7600" w:rsidRDefault="00B30793" w:rsidP="00B30793">
            <w:pPr>
              <w:spacing w:before="60" w:after="60" w:line="240" w:lineRule="auto"/>
              <w:jc w:val="center"/>
              <w:rPr>
                <w:sz w:val="16"/>
                <w:szCs w:val="16"/>
              </w:rPr>
            </w:pPr>
            <w:r w:rsidRPr="00CA7600">
              <w:rPr>
                <w:sz w:val="16"/>
                <w:szCs w:val="16"/>
              </w:rPr>
              <w:t>16SN</w:t>
            </w:r>
          </w:p>
        </w:tc>
        <w:tc>
          <w:tcPr>
            <w:tcW w:w="1247" w:type="pct"/>
            <w:vAlign w:val="center"/>
          </w:tcPr>
          <w:p w14:paraId="0F5569C6" w14:textId="51BFA828" w:rsidR="00B30793" w:rsidRPr="00CA7600" w:rsidRDefault="00B30793" w:rsidP="00B30793">
            <w:pPr>
              <w:spacing w:before="60" w:after="60" w:line="240" w:lineRule="auto"/>
              <w:jc w:val="center"/>
              <w:rPr>
                <w:sz w:val="16"/>
                <w:szCs w:val="16"/>
              </w:rPr>
            </w:pPr>
            <w:r w:rsidRPr="00CA7600">
              <w:rPr>
                <w:sz w:val="16"/>
                <w:szCs w:val="16"/>
              </w:rPr>
              <w:t>teren usług sportu i rekreacji, teren usług kultury i rozrywki, teren usług nauki, teren usług edukacji, teren zieleni naturalnej, teren lasu</w:t>
            </w:r>
          </w:p>
        </w:tc>
        <w:tc>
          <w:tcPr>
            <w:tcW w:w="840" w:type="pct"/>
            <w:vAlign w:val="center"/>
          </w:tcPr>
          <w:p w14:paraId="5AC77844" w14:textId="77777777" w:rsidR="00B30793" w:rsidRPr="00CA7600" w:rsidRDefault="00B30793" w:rsidP="00B30793">
            <w:pPr>
              <w:spacing w:before="60" w:after="60" w:line="240" w:lineRule="auto"/>
              <w:jc w:val="center"/>
              <w:rPr>
                <w:sz w:val="16"/>
                <w:szCs w:val="16"/>
              </w:rPr>
            </w:pPr>
          </w:p>
        </w:tc>
        <w:tc>
          <w:tcPr>
            <w:tcW w:w="774" w:type="pct"/>
            <w:vAlign w:val="center"/>
          </w:tcPr>
          <w:p w14:paraId="315DB068" w14:textId="77777777" w:rsidR="00B30793" w:rsidRPr="00CA7600" w:rsidRDefault="00B30793" w:rsidP="00B30793">
            <w:pPr>
              <w:spacing w:before="60" w:after="60" w:line="240" w:lineRule="auto"/>
              <w:jc w:val="center"/>
              <w:rPr>
                <w:sz w:val="16"/>
                <w:szCs w:val="16"/>
              </w:rPr>
            </w:pPr>
          </w:p>
        </w:tc>
        <w:tc>
          <w:tcPr>
            <w:tcW w:w="733" w:type="pct"/>
            <w:vAlign w:val="center"/>
          </w:tcPr>
          <w:p w14:paraId="7245483D" w14:textId="77777777" w:rsidR="00B30793" w:rsidRPr="00CA7600" w:rsidRDefault="00B30793" w:rsidP="00B30793">
            <w:pPr>
              <w:spacing w:before="60" w:after="60" w:line="240" w:lineRule="auto"/>
              <w:jc w:val="center"/>
              <w:rPr>
                <w:sz w:val="16"/>
                <w:szCs w:val="16"/>
              </w:rPr>
            </w:pPr>
          </w:p>
        </w:tc>
        <w:tc>
          <w:tcPr>
            <w:tcW w:w="798" w:type="pct"/>
            <w:vAlign w:val="center"/>
          </w:tcPr>
          <w:p w14:paraId="66F150C8" w14:textId="1AB709DF" w:rsidR="00B30793" w:rsidRPr="00CA7600" w:rsidRDefault="00B30793" w:rsidP="00B30793">
            <w:pPr>
              <w:spacing w:before="60" w:after="60" w:line="240" w:lineRule="auto"/>
              <w:jc w:val="center"/>
              <w:rPr>
                <w:sz w:val="16"/>
                <w:szCs w:val="16"/>
              </w:rPr>
            </w:pPr>
            <w:r w:rsidRPr="00CA7600">
              <w:rPr>
                <w:sz w:val="16"/>
                <w:szCs w:val="16"/>
              </w:rPr>
              <w:t>80</w:t>
            </w:r>
          </w:p>
        </w:tc>
      </w:tr>
      <w:tr w:rsidR="00B30793" w:rsidRPr="00CA7600" w14:paraId="07F252FF" w14:textId="77777777" w:rsidTr="00AC5F10">
        <w:trPr>
          <w:jc w:val="center"/>
        </w:trPr>
        <w:tc>
          <w:tcPr>
            <w:tcW w:w="608" w:type="pct"/>
            <w:vAlign w:val="center"/>
          </w:tcPr>
          <w:p w14:paraId="3B9BC115" w14:textId="1F581DC6" w:rsidR="00B30793" w:rsidRPr="00CA7600" w:rsidRDefault="00B30793" w:rsidP="00B30793">
            <w:pPr>
              <w:spacing w:before="60" w:after="60" w:line="240" w:lineRule="auto"/>
              <w:jc w:val="center"/>
              <w:rPr>
                <w:sz w:val="16"/>
                <w:szCs w:val="16"/>
              </w:rPr>
            </w:pPr>
            <w:r w:rsidRPr="00CA7600">
              <w:rPr>
                <w:sz w:val="16"/>
                <w:szCs w:val="16"/>
              </w:rPr>
              <w:t>17SN</w:t>
            </w:r>
          </w:p>
        </w:tc>
        <w:tc>
          <w:tcPr>
            <w:tcW w:w="1247" w:type="pct"/>
            <w:vAlign w:val="center"/>
          </w:tcPr>
          <w:p w14:paraId="614B1F04" w14:textId="2A6F6D61" w:rsidR="00B30793" w:rsidRPr="00CA7600" w:rsidRDefault="00B30793" w:rsidP="00B30793">
            <w:pPr>
              <w:spacing w:before="60" w:after="60" w:line="240" w:lineRule="auto"/>
              <w:jc w:val="center"/>
              <w:rPr>
                <w:sz w:val="16"/>
                <w:szCs w:val="16"/>
              </w:rPr>
            </w:pPr>
            <w:r w:rsidRPr="00CA7600">
              <w:rPr>
                <w:sz w:val="16"/>
                <w:szCs w:val="16"/>
              </w:rPr>
              <w:t>teren usług zdrowia i pomocy społecznej, teren zieleni naturalnej</w:t>
            </w:r>
          </w:p>
        </w:tc>
        <w:tc>
          <w:tcPr>
            <w:tcW w:w="840" w:type="pct"/>
            <w:vAlign w:val="center"/>
          </w:tcPr>
          <w:p w14:paraId="19F1B4DF" w14:textId="77777777" w:rsidR="00B30793" w:rsidRPr="00CA7600" w:rsidRDefault="00B30793" w:rsidP="00B30793">
            <w:pPr>
              <w:spacing w:before="60" w:after="60" w:line="240" w:lineRule="auto"/>
              <w:jc w:val="center"/>
              <w:rPr>
                <w:sz w:val="16"/>
                <w:szCs w:val="16"/>
              </w:rPr>
            </w:pPr>
          </w:p>
        </w:tc>
        <w:tc>
          <w:tcPr>
            <w:tcW w:w="774" w:type="pct"/>
            <w:vAlign w:val="center"/>
          </w:tcPr>
          <w:p w14:paraId="68B48F5F" w14:textId="77777777" w:rsidR="00B30793" w:rsidRPr="00CA7600" w:rsidRDefault="00B30793" w:rsidP="00B30793">
            <w:pPr>
              <w:spacing w:before="60" w:after="60" w:line="240" w:lineRule="auto"/>
              <w:jc w:val="center"/>
              <w:rPr>
                <w:sz w:val="16"/>
                <w:szCs w:val="16"/>
              </w:rPr>
            </w:pPr>
          </w:p>
        </w:tc>
        <w:tc>
          <w:tcPr>
            <w:tcW w:w="733" w:type="pct"/>
            <w:vAlign w:val="center"/>
          </w:tcPr>
          <w:p w14:paraId="71ED30D6" w14:textId="77777777" w:rsidR="00B30793" w:rsidRPr="00CA7600" w:rsidRDefault="00B30793" w:rsidP="00B30793">
            <w:pPr>
              <w:spacing w:before="60" w:after="60" w:line="240" w:lineRule="auto"/>
              <w:jc w:val="center"/>
              <w:rPr>
                <w:sz w:val="16"/>
                <w:szCs w:val="16"/>
              </w:rPr>
            </w:pPr>
          </w:p>
        </w:tc>
        <w:tc>
          <w:tcPr>
            <w:tcW w:w="798" w:type="pct"/>
            <w:vAlign w:val="center"/>
          </w:tcPr>
          <w:p w14:paraId="33776F37" w14:textId="7B02832E" w:rsidR="00B30793" w:rsidRPr="00CA7600" w:rsidRDefault="00B30793" w:rsidP="00B30793">
            <w:pPr>
              <w:spacing w:before="60" w:after="60" w:line="240" w:lineRule="auto"/>
              <w:jc w:val="center"/>
              <w:rPr>
                <w:sz w:val="16"/>
                <w:szCs w:val="16"/>
              </w:rPr>
            </w:pPr>
            <w:r w:rsidRPr="00CA7600">
              <w:rPr>
                <w:sz w:val="16"/>
                <w:szCs w:val="16"/>
              </w:rPr>
              <w:t>75</w:t>
            </w:r>
          </w:p>
        </w:tc>
      </w:tr>
      <w:tr w:rsidR="00533484" w:rsidRPr="00CA7600" w14:paraId="5DA0511F" w14:textId="77777777" w:rsidTr="00AC5F10">
        <w:trPr>
          <w:jc w:val="center"/>
        </w:trPr>
        <w:tc>
          <w:tcPr>
            <w:tcW w:w="608" w:type="pct"/>
            <w:vAlign w:val="center"/>
          </w:tcPr>
          <w:p w14:paraId="116D2196" w14:textId="2549FEF3" w:rsidR="00533484" w:rsidRPr="00CA7600" w:rsidRDefault="006C768F" w:rsidP="00B30793">
            <w:pPr>
              <w:spacing w:before="60" w:after="60" w:line="240" w:lineRule="auto"/>
              <w:jc w:val="center"/>
              <w:rPr>
                <w:sz w:val="16"/>
                <w:szCs w:val="16"/>
              </w:rPr>
            </w:pPr>
            <w:r>
              <w:rPr>
                <w:sz w:val="16"/>
                <w:szCs w:val="16"/>
              </w:rPr>
              <w:t>18SN</w:t>
            </w:r>
          </w:p>
        </w:tc>
        <w:tc>
          <w:tcPr>
            <w:tcW w:w="1247" w:type="pct"/>
            <w:vAlign w:val="center"/>
          </w:tcPr>
          <w:p w14:paraId="22AE1F22" w14:textId="07730029" w:rsidR="00533484" w:rsidRPr="00CA7600" w:rsidRDefault="006C768F" w:rsidP="00B30793">
            <w:pPr>
              <w:spacing w:before="60" w:after="60" w:line="240" w:lineRule="auto"/>
              <w:jc w:val="center"/>
              <w:rPr>
                <w:sz w:val="16"/>
                <w:szCs w:val="16"/>
              </w:rPr>
            </w:pPr>
            <w:r>
              <w:rPr>
                <w:sz w:val="16"/>
                <w:szCs w:val="16"/>
              </w:rPr>
              <w:t>teren usług sportu i rekreacji, teren zieleni naturalnej</w:t>
            </w:r>
          </w:p>
        </w:tc>
        <w:tc>
          <w:tcPr>
            <w:tcW w:w="840" w:type="pct"/>
            <w:vAlign w:val="center"/>
          </w:tcPr>
          <w:p w14:paraId="0CED1234" w14:textId="77777777" w:rsidR="00533484" w:rsidRPr="00CA7600" w:rsidRDefault="00533484" w:rsidP="00B30793">
            <w:pPr>
              <w:spacing w:before="60" w:after="60" w:line="240" w:lineRule="auto"/>
              <w:jc w:val="center"/>
              <w:rPr>
                <w:sz w:val="16"/>
                <w:szCs w:val="16"/>
              </w:rPr>
            </w:pPr>
          </w:p>
        </w:tc>
        <w:tc>
          <w:tcPr>
            <w:tcW w:w="774" w:type="pct"/>
            <w:vAlign w:val="center"/>
          </w:tcPr>
          <w:p w14:paraId="7DE006DD" w14:textId="77777777" w:rsidR="00533484" w:rsidRPr="00CA7600" w:rsidRDefault="00533484" w:rsidP="00B30793">
            <w:pPr>
              <w:spacing w:before="60" w:after="60" w:line="240" w:lineRule="auto"/>
              <w:jc w:val="center"/>
              <w:rPr>
                <w:sz w:val="16"/>
                <w:szCs w:val="16"/>
              </w:rPr>
            </w:pPr>
          </w:p>
        </w:tc>
        <w:tc>
          <w:tcPr>
            <w:tcW w:w="733" w:type="pct"/>
            <w:vAlign w:val="center"/>
          </w:tcPr>
          <w:p w14:paraId="16745269" w14:textId="77777777" w:rsidR="00533484" w:rsidRPr="00CA7600" w:rsidRDefault="00533484" w:rsidP="00B30793">
            <w:pPr>
              <w:spacing w:before="60" w:after="60" w:line="240" w:lineRule="auto"/>
              <w:jc w:val="center"/>
              <w:rPr>
                <w:sz w:val="16"/>
                <w:szCs w:val="16"/>
              </w:rPr>
            </w:pPr>
          </w:p>
        </w:tc>
        <w:tc>
          <w:tcPr>
            <w:tcW w:w="798" w:type="pct"/>
            <w:vAlign w:val="center"/>
          </w:tcPr>
          <w:p w14:paraId="078A3F05" w14:textId="3BC65B4D" w:rsidR="00533484" w:rsidRPr="00CA7600" w:rsidRDefault="006C768F" w:rsidP="00B30793">
            <w:pPr>
              <w:spacing w:before="60" w:after="60" w:line="240" w:lineRule="auto"/>
              <w:jc w:val="center"/>
              <w:rPr>
                <w:sz w:val="16"/>
                <w:szCs w:val="16"/>
              </w:rPr>
            </w:pPr>
            <w:r>
              <w:rPr>
                <w:sz w:val="16"/>
                <w:szCs w:val="16"/>
              </w:rPr>
              <w:t>80</w:t>
            </w:r>
          </w:p>
        </w:tc>
      </w:tr>
      <w:tr w:rsidR="00450E6C" w:rsidRPr="00CA7600" w14:paraId="425DBD8F" w14:textId="77777777" w:rsidTr="00AC5F10">
        <w:trPr>
          <w:jc w:val="center"/>
        </w:trPr>
        <w:tc>
          <w:tcPr>
            <w:tcW w:w="608" w:type="pct"/>
            <w:vAlign w:val="center"/>
          </w:tcPr>
          <w:p w14:paraId="00DF545F" w14:textId="3E5EB1F4" w:rsidR="00450E6C" w:rsidRDefault="00450E6C" w:rsidP="00450E6C">
            <w:pPr>
              <w:spacing w:before="60" w:after="60" w:line="240" w:lineRule="auto"/>
              <w:jc w:val="center"/>
              <w:rPr>
                <w:sz w:val="16"/>
                <w:szCs w:val="16"/>
              </w:rPr>
            </w:pPr>
            <w:r>
              <w:rPr>
                <w:sz w:val="16"/>
                <w:szCs w:val="16"/>
              </w:rPr>
              <w:t>19SN</w:t>
            </w:r>
          </w:p>
        </w:tc>
        <w:tc>
          <w:tcPr>
            <w:tcW w:w="1247" w:type="pct"/>
            <w:vAlign w:val="center"/>
          </w:tcPr>
          <w:p w14:paraId="12B47A49" w14:textId="2327DE06" w:rsidR="00450E6C" w:rsidRDefault="00450E6C" w:rsidP="00450E6C">
            <w:pPr>
              <w:spacing w:before="60" w:after="60" w:line="240" w:lineRule="auto"/>
              <w:jc w:val="center"/>
              <w:rPr>
                <w:sz w:val="16"/>
                <w:szCs w:val="16"/>
              </w:rPr>
            </w:pPr>
            <w:r>
              <w:rPr>
                <w:sz w:val="16"/>
                <w:szCs w:val="16"/>
              </w:rPr>
              <w:t>teren usług sportu i rekreacji, teren zieleni naturalnej</w:t>
            </w:r>
          </w:p>
        </w:tc>
        <w:tc>
          <w:tcPr>
            <w:tcW w:w="840" w:type="pct"/>
            <w:vAlign w:val="center"/>
          </w:tcPr>
          <w:p w14:paraId="30C3F7B9" w14:textId="77777777" w:rsidR="00450E6C" w:rsidRPr="00CA7600" w:rsidRDefault="00450E6C" w:rsidP="00450E6C">
            <w:pPr>
              <w:spacing w:before="60" w:after="60" w:line="240" w:lineRule="auto"/>
              <w:jc w:val="center"/>
              <w:rPr>
                <w:sz w:val="16"/>
                <w:szCs w:val="16"/>
              </w:rPr>
            </w:pPr>
          </w:p>
        </w:tc>
        <w:tc>
          <w:tcPr>
            <w:tcW w:w="774" w:type="pct"/>
            <w:vAlign w:val="center"/>
          </w:tcPr>
          <w:p w14:paraId="690331D5" w14:textId="77777777" w:rsidR="00450E6C" w:rsidRPr="00CA7600" w:rsidRDefault="00450E6C" w:rsidP="00450E6C">
            <w:pPr>
              <w:spacing w:before="60" w:after="60" w:line="240" w:lineRule="auto"/>
              <w:jc w:val="center"/>
              <w:rPr>
                <w:sz w:val="16"/>
                <w:szCs w:val="16"/>
              </w:rPr>
            </w:pPr>
          </w:p>
        </w:tc>
        <w:tc>
          <w:tcPr>
            <w:tcW w:w="733" w:type="pct"/>
            <w:vAlign w:val="center"/>
          </w:tcPr>
          <w:p w14:paraId="3A9BB4B9" w14:textId="77777777" w:rsidR="00450E6C" w:rsidRPr="00CA7600" w:rsidRDefault="00450E6C" w:rsidP="00450E6C">
            <w:pPr>
              <w:spacing w:before="60" w:after="60" w:line="240" w:lineRule="auto"/>
              <w:jc w:val="center"/>
              <w:rPr>
                <w:sz w:val="16"/>
                <w:szCs w:val="16"/>
              </w:rPr>
            </w:pPr>
          </w:p>
        </w:tc>
        <w:tc>
          <w:tcPr>
            <w:tcW w:w="798" w:type="pct"/>
            <w:vAlign w:val="center"/>
          </w:tcPr>
          <w:p w14:paraId="0270F46D" w14:textId="013D4649" w:rsidR="00450E6C" w:rsidRDefault="00450E6C" w:rsidP="00450E6C">
            <w:pPr>
              <w:spacing w:before="60" w:after="60" w:line="240" w:lineRule="auto"/>
              <w:jc w:val="center"/>
              <w:rPr>
                <w:sz w:val="16"/>
                <w:szCs w:val="16"/>
              </w:rPr>
            </w:pPr>
            <w:r>
              <w:rPr>
                <w:sz w:val="16"/>
                <w:szCs w:val="16"/>
              </w:rPr>
              <w:t>70</w:t>
            </w:r>
          </w:p>
        </w:tc>
      </w:tr>
      <w:tr w:rsidR="00AC5F10" w:rsidRPr="00CA7600" w14:paraId="48DC9969" w14:textId="77777777" w:rsidTr="00AC5F10">
        <w:trPr>
          <w:jc w:val="center"/>
        </w:trPr>
        <w:tc>
          <w:tcPr>
            <w:tcW w:w="608" w:type="pct"/>
            <w:vAlign w:val="center"/>
          </w:tcPr>
          <w:p w14:paraId="0D7C7909" w14:textId="577D1948" w:rsidR="00AC5F10" w:rsidRDefault="00AC5F10" w:rsidP="00AC5F10">
            <w:pPr>
              <w:spacing w:before="60" w:after="60" w:line="240" w:lineRule="auto"/>
              <w:jc w:val="center"/>
              <w:rPr>
                <w:sz w:val="16"/>
                <w:szCs w:val="16"/>
              </w:rPr>
            </w:pPr>
            <w:r>
              <w:rPr>
                <w:sz w:val="16"/>
                <w:szCs w:val="16"/>
              </w:rPr>
              <w:t>20SN</w:t>
            </w:r>
          </w:p>
        </w:tc>
        <w:tc>
          <w:tcPr>
            <w:tcW w:w="1247" w:type="pct"/>
            <w:vAlign w:val="center"/>
          </w:tcPr>
          <w:p w14:paraId="7B3C166C" w14:textId="19609771" w:rsidR="00AC5F10" w:rsidRDefault="00AC5F10" w:rsidP="00AC5F10">
            <w:pPr>
              <w:spacing w:before="60" w:after="60" w:line="240" w:lineRule="auto"/>
              <w:jc w:val="center"/>
              <w:rPr>
                <w:sz w:val="16"/>
                <w:szCs w:val="16"/>
              </w:rPr>
            </w:pPr>
            <w:r>
              <w:rPr>
                <w:sz w:val="16"/>
                <w:szCs w:val="16"/>
              </w:rPr>
              <w:t>teren usług sportu i rekreacji, teren zieleni naturalnej</w:t>
            </w:r>
          </w:p>
        </w:tc>
        <w:tc>
          <w:tcPr>
            <w:tcW w:w="840" w:type="pct"/>
            <w:vAlign w:val="center"/>
          </w:tcPr>
          <w:p w14:paraId="4B352A5D" w14:textId="77777777" w:rsidR="00AC5F10" w:rsidRPr="00CA7600" w:rsidRDefault="00AC5F10" w:rsidP="00AC5F10">
            <w:pPr>
              <w:spacing w:before="60" w:after="60" w:line="240" w:lineRule="auto"/>
              <w:jc w:val="center"/>
              <w:rPr>
                <w:sz w:val="16"/>
                <w:szCs w:val="16"/>
              </w:rPr>
            </w:pPr>
          </w:p>
        </w:tc>
        <w:tc>
          <w:tcPr>
            <w:tcW w:w="774" w:type="pct"/>
            <w:vAlign w:val="center"/>
          </w:tcPr>
          <w:p w14:paraId="51A718D0" w14:textId="77777777" w:rsidR="00AC5F10" w:rsidRPr="00CA7600" w:rsidRDefault="00AC5F10" w:rsidP="00AC5F10">
            <w:pPr>
              <w:spacing w:before="60" w:after="60" w:line="240" w:lineRule="auto"/>
              <w:jc w:val="center"/>
              <w:rPr>
                <w:sz w:val="16"/>
                <w:szCs w:val="16"/>
              </w:rPr>
            </w:pPr>
          </w:p>
        </w:tc>
        <w:tc>
          <w:tcPr>
            <w:tcW w:w="733" w:type="pct"/>
            <w:vAlign w:val="center"/>
          </w:tcPr>
          <w:p w14:paraId="126FB40A" w14:textId="77777777" w:rsidR="00AC5F10" w:rsidRPr="00CA7600" w:rsidRDefault="00AC5F10" w:rsidP="00AC5F10">
            <w:pPr>
              <w:spacing w:before="60" w:after="60" w:line="240" w:lineRule="auto"/>
              <w:jc w:val="center"/>
              <w:rPr>
                <w:sz w:val="16"/>
                <w:szCs w:val="16"/>
              </w:rPr>
            </w:pPr>
          </w:p>
        </w:tc>
        <w:tc>
          <w:tcPr>
            <w:tcW w:w="798" w:type="pct"/>
            <w:vAlign w:val="center"/>
          </w:tcPr>
          <w:p w14:paraId="625A9A41" w14:textId="299E7EF4" w:rsidR="00AC5F10" w:rsidRDefault="00AC5F10" w:rsidP="00AC5F10">
            <w:pPr>
              <w:spacing w:before="60" w:after="60" w:line="240" w:lineRule="auto"/>
              <w:jc w:val="center"/>
              <w:rPr>
                <w:sz w:val="16"/>
                <w:szCs w:val="16"/>
              </w:rPr>
            </w:pPr>
            <w:r>
              <w:rPr>
                <w:sz w:val="16"/>
                <w:szCs w:val="16"/>
              </w:rPr>
              <w:t>80</w:t>
            </w:r>
          </w:p>
        </w:tc>
      </w:tr>
      <w:tr w:rsidR="006B7321" w:rsidRPr="00CA7600" w14:paraId="604E7F27" w14:textId="77777777" w:rsidTr="00AC5F10">
        <w:trPr>
          <w:jc w:val="center"/>
        </w:trPr>
        <w:tc>
          <w:tcPr>
            <w:tcW w:w="608" w:type="pct"/>
            <w:vAlign w:val="center"/>
          </w:tcPr>
          <w:p w14:paraId="68C12996" w14:textId="57395FCA" w:rsidR="006B7321" w:rsidRDefault="006B7321" w:rsidP="006B7321">
            <w:pPr>
              <w:spacing w:before="60" w:after="60" w:line="240" w:lineRule="auto"/>
              <w:jc w:val="center"/>
              <w:rPr>
                <w:sz w:val="16"/>
                <w:szCs w:val="16"/>
              </w:rPr>
            </w:pPr>
            <w:r>
              <w:rPr>
                <w:sz w:val="16"/>
                <w:szCs w:val="16"/>
              </w:rPr>
              <w:t>21SN</w:t>
            </w:r>
          </w:p>
        </w:tc>
        <w:tc>
          <w:tcPr>
            <w:tcW w:w="1247" w:type="pct"/>
            <w:vAlign w:val="center"/>
          </w:tcPr>
          <w:p w14:paraId="55655A99" w14:textId="26046A7D" w:rsidR="006B7321" w:rsidRDefault="006B7321" w:rsidP="006B7321">
            <w:pPr>
              <w:spacing w:before="60" w:after="60" w:line="240" w:lineRule="auto"/>
              <w:jc w:val="center"/>
              <w:rPr>
                <w:sz w:val="16"/>
                <w:szCs w:val="16"/>
              </w:rPr>
            </w:pPr>
            <w:r>
              <w:rPr>
                <w:sz w:val="16"/>
                <w:szCs w:val="16"/>
              </w:rPr>
              <w:t>teren usług sportu i rekreacji, teren zieleni naturalnej</w:t>
            </w:r>
          </w:p>
        </w:tc>
        <w:tc>
          <w:tcPr>
            <w:tcW w:w="840" w:type="pct"/>
            <w:vAlign w:val="center"/>
          </w:tcPr>
          <w:p w14:paraId="2C518A22" w14:textId="77777777" w:rsidR="006B7321" w:rsidRPr="00CA7600" w:rsidRDefault="006B7321" w:rsidP="006B7321">
            <w:pPr>
              <w:spacing w:before="60" w:after="60" w:line="240" w:lineRule="auto"/>
              <w:jc w:val="center"/>
              <w:rPr>
                <w:sz w:val="16"/>
                <w:szCs w:val="16"/>
              </w:rPr>
            </w:pPr>
          </w:p>
        </w:tc>
        <w:tc>
          <w:tcPr>
            <w:tcW w:w="774" w:type="pct"/>
            <w:vAlign w:val="center"/>
          </w:tcPr>
          <w:p w14:paraId="4F2CF911" w14:textId="77777777" w:rsidR="006B7321" w:rsidRPr="00CA7600" w:rsidRDefault="006B7321" w:rsidP="006B7321">
            <w:pPr>
              <w:spacing w:before="60" w:after="60" w:line="240" w:lineRule="auto"/>
              <w:jc w:val="center"/>
              <w:rPr>
                <w:sz w:val="16"/>
                <w:szCs w:val="16"/>
              </w:rPr>
            </w:pPr>
          </w:p>
        </w:tc>
        <w:tc>
          <w:tcPr>
            <w:tcW w:w="733" w:type="pct"/>
            <w:vAlign w:val="center"/>
          </w:tcPr>
          <w:p w14:paraId="0B5BDC4B" w14:textId="77777777" w:rsidR="006B7321" w:rsidRPr="00CA7600" w:rsidRDefault="006B7321" w:rsidP="006B7321">
            <w:pPr>
              <w:spacing w:before="60" w:after="60" w:line="240" w:lineRule="auto"/>
              <w:jc w:val="center"/>
              <w:rPr>
                <w:sz w:val="16"/>
                <w:szCs w:val="16"/>
              </w:rPr>
            </w:pPr>
          </w:p>
        </w:tc>
        <w:tc>
          <w:tcPr>
            <w:tcW w:w="798" w:type="pct"/>
            <w:vAlign w:val="center"/>
          </w:tcPr>
          <w:p w14:paraId="5E1ED7ED" w14:textId="1275F53C" w:rsidR="006B7321" w:rsidRDefault="006B7321" w:rsidP="006B7321">
            <w:pPr>
              <w:spacing w:before="60" w:after="60" w:line="240" w:lineRule="auto"/>
              <w:jc w:val="center"/>
              <w:rPr>
                <w:sz w:val="16"/>
                <w:szCs w:val="16"/>
              </w:rPr>
            </w:pPr>
            <w:r>
              <w:rPr>
                <w:sz w:val="16"/>
                <w:szCs w:val="16"/>
              </w:rPr>
              <w:t>70</w:t>
            </w:r>
          </w:p>
        </w:tc>
      </w:tr>
      <w:tr w:rsidR="00EE146C" w:rsidRPr="00CA7600" w14:paraId="0D7E40D8" w14:textId="77777777" w:rsidTr="00AC5F10">
        <w:trPr>
          <w:jc w:val="center"/>
        </w:trPr>
        <w:tc>
          <w:tcPr>
            <w:tcW w:w="608" w:type="pct"/>
            <w:vAlign w:val="center"/>
          </w:tcPr>
          <w:p w14:paraId="239D2F01" w14:textId="5C0A91AA" w:rsidR="00EE146C" w:rsidRDefault="00EE146C" w:rsidP="00EE146C">
            <w:pPr>
              <w:spacing w:before="60" w:after="60" w:line="240" w:lineRule="auto"/>
              <w:jc w:val="center"/>
              <w:rPr>
                <w:sz w:val="16"/>
                <w:szCs w:val="16"/>
              </w:rPr>
            </w:pPr>
            <w:r>
              <w:rPr>
                <w:sz w:val="16"/>
                <w:szCs w:val="16"/>
              </w:rPr>
              <w:t>22SN</w:t>
            </w:r>
          </w:p>
        </w:tc>
        <w:tc>
          <w:tcPr>
            <w:tcW w:w="1247" w:type="pct"/>
            <w:vAlign w:val="center"/>
          </w:tcPr>
          <w:p w14:paraId="602109D6" w14:textId="2F8BADAA" w:rsidR="00EE146C" w:rsidRDefault="00EE146C" w:rsidP="00EE146C">
            <w:pPr>
              <w:spacing w:before="60" w:after="60" w:line="240" w:lineRule="auto"/>
              <w:jc w:val="center"/>
              <w:rPr>
                <w:sz w:val="16"/>
                <w:szCs w:val="16"/>
              </w:rPr>
            </w:pPr>
            <w:r>
              <w:rPr>
                <w:sz w:val="16"/>
                <w:szCs w:val="16"/>
              </w:rPr>
              <w:t>teren usług sportu i rekreacji, teren zieleni naturalnej</w:t>
            </w:r>
          </w:p>
        </w:tc>
        <w:tc>
          <w:tcPr>
            <w:tcW w:w="840" w:type="pct"/>
            <w:vAlign w:val="center"/>
          </w:tcPr>
          <w:p w14:paraId="6E8333BA" w14:textId="77777777" w:rsidR="00EE146C" w:rsidRPr="00CA7600" w:rsidRDefault="00EE146C" w:rsidP="00EE146C">
            <w:pPr>
              <w:spacing w:before="60" w:after="60" w:line="240" w:lineRule="auto"/>
              <w:jc w:val="center"/>
              <w:rPr>
                <w:sz w:val="16"/>
                <w:szCs w:val="16"/>
              </w:rPr>
            </w:pPr>
          </w:p>
        </w:tc>
        <w:tc>
          <w:tcPr>
            <w:tcW w:w="774" w:type="pct"/>
            <w:vAlign w:val="center"/>
          </w:tcPr>
          <w:p w14:paraId="3A64505F" w14:textId="77777777" w:rsidR="00EE146C" w:rsidRPr="00CA7600" w:rsidRDefault="00EE146C" w:rsidP="00EE146C">
            <w:pPr>
              <w:spacing w:before="60" w:after="60" w:line="240" w:lineRule="auto"/>
              <w:jc w:val="center"/>
              <w:rPr>
                <w:sz w:val="16"/>
                <w:szCs w:val="16"/>
              </w:rPr>
            </w:pPr>
          </w:p>
        </w:tc>
        <w:tc>
          <w:tcPr>
            <w:tcW w:w="733" w:type="pct"/>
            <w:vAlign w:val="center"/>
          </w:tcPr>
          <w:p w14:paraId="356C1245" w14:textId="77777777" w:rsidR="00EE146C" w:rsidRPr="00CA7600" w:rsidRDefault="00EE146C" w:rsidP="00EE146C">
            <w:pPr>
              <w:spacing w:before="60" w:after="60" w:line="240" w:lineRule="auto"/>
              <w:jc w:val="center"/>
              <w:rPr>
                <w:sz w:val="16"/>
                <w:szCs w:val="16"/>
              </w:rPr>
            </w:pPr>
          </w:p>
        </w:tc>
        <w:tc>
          <w:tcPr>
            <w:tcW w:w="798" w:type="pct"/>
            <w:vAlign w:val="center"/>
          </w:tcPr>
          <w:p w14:paraId="0E05BF08" w14:textId="1C921F1D" w:rsidR="00EE146C" w:rsidRDefault="00EE146C" w:rsidP="00EE146C">
            <w:pPr>
              <w:spacing w:before="60" w:after="60" w:line="240" w:lineRule="auto"/>
              <w:jc w:val="center"/>
              <w:rPr>
                <w:sz w:val="16"/>
                <w:szCs w:val="16"/>
              </w:rPr>
            </w:pPr>
            <w:r>
              <w:rPr>
                <w:sz w:val="16"/>
                <w:szCs w:val="16"/>
              </w:rPr>
              <w:t>80</w:t>
            </w:r>
          </w:p>
        </w:tc>
      </w:tr>
      <w:tr w:rsidR="00D658D8" w:rsidRPr="00CA7600" w14:paraId="45C6174E" w14:textId="77777777" w:rsidTr="00AC5F10">
        <w:trPr>
          <w:jc w:val="center"/>
        </w:trPr>
        <w:tc>
          <w:tcPr>
            <w:tcW w:w="608" w:type="pct"/>
            <w:vAlign w:val="center"/>
          </w:tcPr>
          <w:p w14:paraId="14E18C38" w14:textId="4DA1B883" w:rsidR="00D658D8" w:rsidRDefault="00D658D8" w:rsidP="00EE146C">
            <w:pPr>
              <w:spacing w:before="60" w:after="60" w:line="240" w:lineRule="auto"/>
              <w:jc w:val="center"/>
              <w:rPr>
                <w:sz w:val="16"/>
                <w:szCs w:val="16"/>
              </w:rPr>
            </w:pPr>
            <w:r>
              <w:rPr>
                <w:sz w:val="16"/>
                <w:szCs w:val="16"/>
              </w:rPr>
              <w:t>23SN</w:t>
            </w:r>
          </w:p>
        </w:tc>
        <w:tc>
          <w:tcPr>
            <w:tcW w:w="1247" w:type="pct"/>
            <w:vAlign w:val="center"/>
          </w:tcPr>
          <w:p w14:paraId="2BCD03EE" w14:textId="7B4F7A5B" w:rsidR="00D658D8" w:rsidRDefault="00D658D8" w:rsidP="00EE146C">
            <w:pPr>
              <w:spacing w:before="60" w:after="60" w:line="240" w:lineRule="auto"/>
              <w:jc w:val="center"/>
              <w:rPr>
                <w:sz w:val="16"/>
                <w:szCs w:val="16"/>
              </w:rPr>
            </w:pPr>
            <w:r>
              <w:rPr>
                <w:sz w:val="16"/>
                <w:szCs w:val="16"/>
              </w:rPr>
              <w:t>teren zieleni naturalnej</w:t>
            </w:r>
          </w:p>
        </w:tc>
        <w:tc>
          <w:tcPr>
            <w:tcW w:w="840" w:type="pct"/>
            <w:vAlign w:val="center"/>
          </w:tcPr>
          <w:p w14:paraId="731C9527" w14:textId="77777777" w:rsidR="00D658D8" w:rsidRPr="00CA7600" w:rsidRDefault="00D658D8" w:rsidP="00EE146C">
            <w:pPr>
              <w:spacing w:before="60" w:after="60" w:line="240" w:lineRule="auto"/>
              <w:jc w:val="center"/>
              <w:rPr>
                <w:sz w:val="16"/>
                <w:szCs w:val="16"/>
              </w:rPr>
            </w:pPr>
          </w:p>
        </w:tc>
        <w:tc>
          <w:tcPr>
            <w:tcW w:w="774" w:type="pct"/>
            <w:vAlign w:val="center"/>
          </w:tcPr>
          <w:p w14:paraId="2A92F540" w14:textId="77777777" w:rsidR="00D658D8" w:rsidRPr="00CA7600" w:rsidRDefault="00D658D8" w:rsidP="00EE146C">
            <w:pPr>
              <w:spacing w:before="60" w:after="60" w:line="240" w:lineRule="auto"/>
              <w:jc w:val="center"/>
              <w:rPr>
                <w:sz w:val="16"/>
                <w:szCs w:val="16"/>
              </w:rPr>
            </w:pPr>
          </w:p>
        </w:tc>
        <w:tc>
          <w:tcPr>
            <w:tcW w:w="733" w:type="pct"/>
            <w:vAlign w:val="center"/>
          </w:tcPr>
          <w:p w14:paraId="62D76A4B" w14:textId="77777777" w:rsidR="00D658D8" w:rsidRPr="00CA7600" w:rsidRDefault="00D658D8" w:rsidP="00EE146C">
            <w:pPr>
              <w:spacing w:before="60" w:after="60" w:line="240" w:lineRule="auto"/>
              <w:jc w:val="center"/>
              <w:rPr>
                <w:sz w:val="16"/>
                <w:szCs w:val="16"/>
              </w:rPr>
            </w:pPr>
          </w:p>
        </w:tc>
        <w:tc>
          <w:tcPr>
            <w:tcW w:w="798" w:type="pct"/>
            <w:vAlign w:val="center"/>
          </w:tcPr>
          <w:p w14:paraId="7D15BB79" w14:textId="0762EDCD" w:rsidR="00D658D8" w:rsidRDefault="00D658D8" w:rsidP="00EE146C">
            <w:pPr>
              <w:spacing w:before="60" w:after="60" w:line="240" w:lineRule="auto"/>
              <w:jc w:val="center"/>
              <w:rPr>
                <w:sz w:val="16"/>
                <w:szCs w:val="16"/>
              </w:rPr>
            </w:pPr>
            <w:r>
              <w:rPr>
                <w:sz w:val="16"/>
                <w:szCs w:val="16"/>
              </w:rPr>
              <w:t>70</w:t>
            </w:r>
          </w:p>
        </w:tc>
      </w:tr>
      <w:tr w:rsidR="00C36F55" w:rsidRPr="00CA7600" w14:paraId="63146896" w14:textId="77777777" w:rsidTr="00AC5F10">
        <w:trPr>
          <w:jc w:val="center"/>
        </w:trPr>
        <w:tc>
          <w:tcPr>
            <w:tcW w:w="608" w:type="pct"/>
            <w:vAlign w:val="center"/>
          </w:tcPr>
          <w:p w14:paraId="637FD56C" w14:textId="134E5823" w:rsidR="00C36F55" w:rsidRDefault="00C36F55" w:rsidP="00C36F55">
            <w:pPr>
              <w:spacing w:before="60" w:after="60" w:line="240" w:lineRule="auto"/>
              <w:jc w:val="center"/>
              <w:rPr>
                <w:sz w:val="16"/>
                <w:szCs w:val="16"/>
              </w:rPr>
            </w:pPr>
            <w:r>
              <w:rPr>
                <w:sz w:val="16"/>
                <w:szCs w:val="16"/>
              </w:rPr>
              <w:t>24SN</w:t>
            </w:r>
          </w:p>
        </w:tc>
        <w:tc>
          <w:tcPr>
            <w:tcW w:w="1247" w:type="pct"/>
            <w:vAlign w:val="center"/>
          </w:tcPr>
          <w:p w14:paraId="3A2B7B89" w14:textId="4338DE30" w:rsidR="00C36F55" w:rsidRDefault="00C36F55" w:rsidP="00C36F55">
            <w:pPr>
              <w:spacing w:before="60" w:after="60" w:line="240" w:lineRule="auto"/>
              <w:jc w:val="center"/>
              <w:rPr>
                <w:sz w:val="16"/>
                <w:szCs w:val="16"/>
              </w:rPr>
            </w:pPr>
            <w:r>
              <w:rPr>
                <w:sz w:val="16"/>
                <w:szCs w:val="16"/>
              </w:rPr>
              <w:t>teren zieleni naturalnej</w:t>
            </w:r>
          </w:p>
        </w:tc>
        <w:tc>
          <w:tcPr>
            <w:tcW w:w="840" w:type="pct"/>
            <w:vAlign w:val="center"/>
          </w:tcPr>
          <w:p w14:paraId="312EFCD4" w14:textId="77777777" w:rsidR="00C36F55" w:rsidRPr="00CA7600" w:rsidRDefault="00C36F55" w:rsidP="00C36F55">
            <w:pPr>
              <w:spacing w:before="60" w:after="60" w:line="240" w:lineRule="auto"/>
              <w:jc w:val="center"/>
              <w:rPr>
                <w:sz w:val="16"/>
                <w:szCs w:val="16"/>
              </w:rPr>
            </w:pPr>
          </w:p>
        </w:tc>
        <w:tc>
          <w:tcPr>
            <w:tcW w:w="774" w:type="pct"/>
            <w:vAlign w:val="center"/>
          </w:tcPr>
          <w:p w14:paraId="72A6247C" w14:textId="77777777" w:rsidR="00C36F55" w:rsidRPr="00CA7600" w:rsidRDefault="00C36F55" w:rsidP="00C36F55">
            <w:pPr>
              <w:spacing w:before="60" w:after="60" w:line="240" w:lineRule="auto"/>
              <w:jc w:val="center"/>
              <w:rPr>
                <w:sz w:val="16"/>
                <w:szCs w:val="16"/>
              </w:rPr>
            </w:pPr>
          </w:p>
        </w:tc>
        <w:tc>
          <w:tcPr>
            <w:tcW w:w="733" w:type="pct"/>
            <w:vAlign w:val="center"/>
          </w:tcPr>
          <w:p w14:paraId="6AD29039" w14:textId="77777777" w:rsidR="00C36F55" w:rsidRPr="00CA7600" w:rsidRDefault="00C36F55" w:rsidP="00C36F55">
            <w:pPr>
              <w:spacing w:before="60" w:after="60" w:line="240" w:lineRule="auto"/>
              <w:jc w:val="center"/>
              <w:rPr>
                <w:sz w:val="16"/>
                <w:szCs w:val="16"/>
              </w:rPr>
            </w:pPr>
          </w:p>
        </w:tc>
        <w:tc>
          <w:tcPr>
            <w:tcW w:w="798" w:type="pct"/>
            <w:vAlign w:val="center"/>
          </w:tcPr>
          <w:p w14:paraId="2AF3B931" w14:textId="77B0AF7A" w:rsidR="00C36F55" w:rsidRDefault="00C36F55" w:rsidP="00C36F55">
            <w:pPr>
              <w:spacing w:before="60" w:after="60" w:line="240" w:lineRule="auto"/>
              <w:jc w:val="center"/>
              <w:rPr>
                <w:sz w:val="16"/>
                <w:szCs w:val="16"/>
              </w:rPr>
            </w:pPr>
            <w:r>
              <w:rPr>
                <w:sz w:val="16"/>
                <w:szCs w:val="16"/>
              </w:rPr>
              <w:t>70</w:t>
            </w:r>
          </w:p>
        </w:tc>
      </w:tr>
    </w:tbl>
    <w:p w14:paraId="7BE52871" w14:textId="77777777" w:rsidR="00402978" w:rsidRDefault="00402978" w:rsidP="00402978">
      <w:pPr>
        <w:spacing w:line="240" w:lineRule="auto"/>
        <w:jc w:val="right"/>
        <w:rPr>
          <w:sz w:val="18"/>
          <w:szCs w:val="18"/>
        </w:rPr>
      </w:pPr>
      <w:r w:rsidRPr="00CA7600">
        <w:rPr>
          <w:sz w:val="18"/>
          <w:szCs w:val="18"/>
        </w:rPr>
        <w:t>Źródło: Opracowanie własne</w:t>
      </w:r>
    </w:p>
    <w:p w14:paraId="58B62E1C" w14:textId="1D63AC38" w:rsidR="00BA4A4E" w:rsidRPr="00CA7600" w:rsidRDefault="00BA4A4E" w:rsidP="002E7EEB">
      <w:pPr>
        <w:pStyle w:val="Nagwek3"/>
      </w:pPr>
      <w:bookmarkStart w:id="36" w:name="_Toc200711962"/>
      <w:r w:rsidRPr="00CA7600">
        <w:t>Strefa cmentarzy</w:t>
      </w:r>
      <w:bookmarkEnd w:id="36"/>
    </w:p>
    <w:p w14:paraId="1370C990" w14:textId="2A6E8C02" w:rsidR="000C4AF1" w:rsidRPr="00470DD5" w:rsidRDefault="00322E33" w:rsidP="000C4AF1">
      <w:r w:rsidRPr="00CA7600">
        <w:t xml:space="preserve">Obejmuje teren </w:t>
      </w:r>
      <w:r w:rsidR="00366B14" w:rsidRPr="00CA7600">
        <w:t xml:space="preserve">czynnych </w:t>
      </w:r>
      <w:r w:rsidR="00D05C59" w:rsidRPr="00CA7600">
        <w:t>cmentarzy</w:t>
      </w:r>
      <w:r w:rsidR="00366B14" w:rsidRPr="00CA7600">
        <w:t xml:space="preserve"> rzymskokatolickich w </w:t>
      </w:r>
      <w:r w:rsidR="00141395" w:rsidRPr="00CA7600">
        <w:t>Borkowie Kościelnym, Goleszynie i Sudragach</w:t>
      </w:r>
      <w:r w:rsidR="00366B14" w:rsidRPr="00CA7600">
        <w:t>.</w:t>
      </w:r>
      <w:r w:rsidR="00C173E8" w:rsidRPr="00CA7600">
        <w:t xml:space="preserve"> </w:t>
      </w:r>
      <w:r w:rsidR="000C4AF1">
        <w:t>W</w:t>
      </w:r>
      <w:r w:rsidR="000C4AF1" w:rsidRPr="00470DD5">
        <w:t xml:space="preserve"> celu zapewnienia rezerwy wystarczającej liczby miejsc pochówkowych, zabezpieczając</w:t>
      </w:r>
      <w:r w:rsidR="000C4AF1">
        <w:t>ych</w:t>
      </w:r>
      <w:r w:rsidR="000C4AF1" w:rsidRPr="00470DD5">
        <w:t xml:space="preserve"> potrzeby mieszkańców</w:t>
      </w:r>
      <w:r w:rsidR="000C4AF1">
        <w:t xml:space="preserve"> gminy i miasta Sierpc</w:t>
      </w:r>
      <w:r w:rsidR="000C4AF1" w:rsidRPr="00470DD5">
        <w:t xml:space="preserve"> na wiele lat, przy istniejącym cmentarzu w </w:t>
      </w:r>
      <w:r w:rsidR="000C4AF1">
        <w:t xml:space="preserve">mieście Sierpc, który zlokalizowany jest przy granicy gminy, </w:t>
      </w:r>
      <w:r w:rsidR="000C4AF1" w:rsidRPr="00470DD5">
        <w:t>wyznaczono nowy obszar pod przyszły cmentarz, obejmując wskazany teren strefą cmentarzy.</w:t>
      </w:r>
    </w:p>
    <w:p w14:paraId="36EFD0FC" w14:textId="4A3A4C46" w:rsidR="00322E33" w:rsidRPr="00CA7600" w:rsidRDefault="00322E33" w:rsidP="00147B7A">
      <w:r w:rsidRPr="00CA7600">
        <w:rPr>
          <w:u w:val="single"/>
        </w:rPr>
        <w:t>Profil podstawowy:</w:t>
      </w:r>
      <w:r w:rsidRPr="00CA7600">
        <w:t xml:space="preserve"> </w:t>
      </w:r>
      <w:r w:rsidR="00290DBA" w:rsidRPr="00CA7600">
        <w:t>teren cmentarza, teren komunikacji, teren zieleni urządzonej, teren ogrodów działkowych, teren infrastruktury technicznej</w:t>
      </w:r>
      <w:r w:rsidRPr="00CA7600">
        <w:t>.</w:t>
      </w:r>
    </w:p>
    <w:p w14:paraId="2931357B" w14:textId="274CD402" w:rsidR="00322E33" w:rsidRPr="00CA7600" w:rsidRDefault="00322E33" w:rsidP="00322E33">
      <w:pPr>
        <w:spacing w:before="240" w:line="240" w:lineRule="auto"/>
        <w:jc w:val="center"/>
        <w:rPr>
          <w:sz w:val="20"/>
          <w:szCs w:val="20"/>
        </w:rPr>
      </w:pPr>
      <w:bookmarkStart w:id="37" w:name="_Toc200712004"/>
      <w:r w:rsidRPr="00CA7600">
        <w:rPr>
          <w:b/>
          <w:bCs/>
          <w:sz w:val="20"/>
          <w:szCs w:val="20"/>
        </w:rPr>
        <w:t xml:space="preserve">Tabela </w:t>
      </w:r>
      <w:r w:rsidRPr="00CA7600">
        <w:rPr>
          <w:b/>
          <w:bCs/>
          <w:i/>
          <w:iCs/>
          <w:sz w:val="20"/>
          <w:szCs w:val="20"/>
        </w:rPr>
        <w:fldChar w:fldCharType="begin"/>
      </w:r>
      <w:r w:rsidRPr="00CA7600">
        <w:rPr>
          <w:b/>
          <w:bCs/>
          <w:sz w:val="20"/>
          <w:szCs w:val="20"/>
        </w:rPr>
        <w:instrText xml:space="preserve"> SEQ Tabela \* ARABIC </w:instrText>
      </w:r>
      <w:r w:rsidRPr="00CA7600">
        <w:rPr>
          <w:b/>
          <w:bCs/>
          <w:i/>
          <w:iCs/>
          <w:sz w:val="20"/>
          <w:szCs w:val="20"/>
        </w:rPr>
        <w:fldChar w:fldCharType="separate"/>
      </w:r>
      <w:r w:rsidR="00AE493B">
        <w:rPr>
          <w:b/>
          <w:bCs/>
          <w:noProof/>
          <w:sz w:val="20"/>
          <w:szCs w:val="20"/>
        </w:rPr>
        <w:t>10</w:t>
      </w:r>
      <w:r w:rsidRPr="00CA7600">
        <w:rPr>
          <w:b/>
          <w:bCs/>
          <w:i/>
          <w:iCs/>
          <w:sz w:val="20"/>
          <w:szCs w:val="20"/>
        </w:rPr>
        <w:fldChar w:fldCharType="end"/>
      </w:r>
      <w:r w:rsidRPr="00CA7600">
        <w:rPr>
          <w:b/>
          <w:bCs/>
          <w:sz w:val="20"/>
          <w:szCs w:val="20"/>
        </w:rPr>
        <w:t>. Gminny katalog wyznaczonych stref cmentarzy</w:t>
      </w:r>
      <w:bookmarkEnd w:id="37"/>
    </w:p>
    <w:tbl>
      <w:tblPr>
        <w:tblStyle w:val="Tabela-Siatka"/>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970"/>
        <w:gridCol w:w="2186"/>
        <w:gridCol w:w="1543"/>
        <w:gridCol w:w="1450"/>
        <w:gridCol w:w="1450"/>
        <w:gridCol w:w="1427"/>
      </w:tblGrid>
      <w:tr w:rsidR="00322E33" w:rsidRPr="00CA7600" w14:paraId="213F4E65" w14:textId="77777777" w:rsidTr="000C4AF1">
        <w:trPr>
          <w:tblHeader/>
          <w:jc w:val="center"/>
        </w:trPr>
        <w:tc>
          <w:tcPr>
            <w:tcW w:w="970" w:type="dxa"/>
            <w:shd w:val="clear" w:color="auto" w:fill="BFBFBF" w:themeFill="background1" w:themeFillShade="BF"/>
            <w:vAlign w:val="center"/>
          </w:tcPr>
          <w:p w14:paraId="5FDD72AB" w14:textId="77777777" w:rsidR="00322E33" w:rsidRPr="00CA7600" w:rsidRDefault="00322E33" w:rsidP="000C4AF1">
            <w:pPr>
              <w:spacing w:before="60" w:after="60" w:line="240" w:lineRule="auto"/>
              <w:jc w:val="center"/>
              <w:rPr>
                <w:b/>
                <w:bCs/>
                <w:sz w:val="16"/>
                <w:szCs w:val="16"/>
              </w:rPr>
            </w:pPr>
            <w:r w:rsidRPr="00CA7600">
              <w:rPr>
                <w:b/>
                <w:bCs/>
                <w:sz w:val="16"/>
                <w:szCs w:val="16"/>
              </w:rPr>
              <w:lastRenderedPageBreak/>
              <w:t>Symbol</w:t>
            </w:r>
          </w:p>
        </w:tc>
        <w:tc>
          <w:tcPr>
            <w:tcW w:w="2186" w:type="dxa"/>
            <w:shd w:val="clear" w:color="auto" w:fill="BFBFBF" w:themeFill="background1" w:themeFillShade="BF"/>
            <w:vAlign w:val="center"/>
          </w:tcPr>
          <w:p w14:paraId="4D84F2CC" w14:textId="77777777" w:rsidR="00322E33" w:rsidRPr="00CA7600" w:rsidRDefault="00322E33" w:rsidP="000C4AF1">
            <w:pPr>
              <w:spacing w:before="60" w:after="60" w:line="240" w:lineRule="auto"/>
              <w:jc w:val="center"/>
              <w:rPr>
                <w:b/>
                <w:bCs/>
                <w:sz w:val="16"/>
                <w:szCs w:val="16"/>
              </w:rPr>
            </w:pPr>
            <w:r w:rsidRPr="00CA7600">
              <w:rPr>
                <w:b/>
                <w:bCs/>
                <w:sz w:val="16"/>
                <w:szCs w:val="16"/>
              </w:rPr>
              <w:t>Profil dodatkowy</w:t>
            </w:r>
          </w:p>
        </w:tc>
        <w:tc>
          <w:tcPr>
            <w:tcW w:w="1543" w:type="dxa"/>
            <w:shd w:val="clear" w:color="auto" w:fill="BFBFBF" w:themeFill="background1" w:themeFillShade="BF"/>
            <w:vAlign w:val="center"/>
          </w:tcPr>
          <w:p w14:paraId="00634C70" w14:textId="77777777" w:rsidR="00322E33" w:rsidRPr="00CA7600" w:rsidRDefault="00322E33" w:rsidP="000C4AF1">
            <w:pPr>
              <w:spacing w:before="60" w:after="60" w:line="240" w:lineRule="auto"/>
              <w:jc w:val="center"/>
              <w:rPr>
                <w:b/>
                <w:bCs/>
                <w:sz w:val="16"/>
                <w:szCs w:val="16"/>
              </w:rPr>
            </w:pPr>
            <w:r w:rsidRPr="00CA7600">
              <w:rPr>
                <w:b/>
                <w:bCs/>
                <w:sz w:val="16"/>
                <w:szCs w:val="16"/>
              </w:rPr>
              <w:t>Maksymalna nadziemna intensywność zabudowy</w:t>
            </w:r>
          </w:p>
        </w:tc>
        <w:tc>
          <w:tcPr>
            <w:tcW w:w="1450" w:type="dxa"/>
            <w:shd w:val="clear" w:color="auto" w:fill="BFBFBF" w:themeFill="background1" w:themeFillShade="BF"/>
            <w:vAlign w:val="center"/>
          </w:tcPr>
          <w:p w14:paraId="7C780D5F" w14:textId="77777777" w:rsidR="00322E33" w:rsidRPr="00CA7600" w:rsidRDefault="00322E33" w:rsidP="000C4AF1">
            <w:pPr>
              <w:spacing w:before="60" w:after="60" w:line="240" w:lineRule="auto"/>
              <w:jc w:val="center"/>
              <w:rPr>
                <w:b/>
                <w:bCs/>
                <w:sz w:val="16"/>
                <w:szCs w:val="16"/>
              </w:rPr>
            </w:pPr>
            <w:r w:rsidRPr="00CA7600">
              <w:rPr>
                <w:b/>
                <w:bCs/>
                <w:sz w:val="16"/>
                <w:szCs w:val="16"/>
              </w:rPr>
              <w:t>Maksymalny udział powierzchni zabudowy [%]</w:t>
            </w:r>
          </w:p>
        </w:tc>
        <w:tc>
          <w:tcPr>
            <w:tcW w:w="1450" w:type="dxa"/>
            <w:shd w:val="clear" w:color="auto" w:fill="BFBFBF" w:themeFill="background1" w:themeFillShade="BF"/>
            <w:vAlign w:val="center"/>
          </w:tcPr>
          <w:p w14:paraId="24A5E78E" w14:textId="77777777" w:rsidR="00322E33" w:rsidRPr="00CA7600" w:rsidRDefault="00322E33" w:rsidP="000C4AF1">
            <w:pPr>
              <w:spacing w:before="60" w:after="60" w:line="240" w:lineRule="auto"/>
              <w:jc w:val="center"/>
              <w:rPr>
                <w:b/>
                <w:bCs/>
                <w:sz w:val="16"/>
                <w:szCs w:val="16"/>
              </w:rPr>
            </w:pPr>
            <w:r w:rsidRPr="00CA7600">
              <w:rPr>
                <w:b/>
                <w:bCs/>
                <w:sz w:val="16"/>
                <w:szCs w:val="16"/>
              </w:rPr>
              <w:t>Maksymalna wysokość zabudowy [m]</w:t>
            </w:r>
          </w:p>
        </w:tc>
        <w:tc>
          <w:tcPr>
            <w:tcW w:w="1427" w:type="dxa"/>
            <w:shd w:val="clear" w:color="auto" w:fill="BFBFBF" w:themeFill="background1" w:themeFillShade="BF"/>
            <w:vAlign w:val="center"/>
          </w:tcPr>
          <w:p w14:paraId="0BB105FC" w14:textId="50A3CEB9" w:rsidR="00322E33" w:rsidRPr="00CA7600" w:rsidRDefault="00722D7D" w:rsidP="000C4AF1">
            <w:pPr>
              <w:spacing w:before="60" w:after="60" w:line="240" w:lineRule="auto"/>
              <w:jc w:val="center"/>
              <w:rPr>
                <w:b/>
                <w:bCs/>
                <w:sz w:val="16"/>
                <w:szCs w:val="16"/>
              </w:rPr>
            </w:pPr>
            <w:r w:rsidRPr="00CA7600">
              <w:rPr>
                <w:b/>
                <w:bCs/>
                <w:sz w:val="16"/>
                <w:szCs w:val="16"/>
              </w:rPr>
              <w:t>Minimalny udział powierzchni biologicznie czynnej [%]</w:t>
            </w:r>
          </w:p>
        </w:tc>
      </w:tr>
      <w:tr w:rsidR="00477F75" w:rsidRPr="00CA7600" w14:paraId="008F715E" w14:textId="77777777" w:rsidTr="000C4AF1">
        <w:trPr>
          <w:jc w:val="center"/>
        </w:trPr>
        <w:tc>
          <w:tcPr>
            <w:tcW w:w="970" w:type="dxa"/>
            <w:vAlign w:val="center"/>
          </w:tcPr>
          <w:p w14:paraId="14AF34DD" w14:textId="1B8A0831" w:rsidR="00477F75" w:rsidRPr="00CA7600" w:rsidRDefault="00477F75" w:rsidP="000C4AF1">
            <w:pPr>
              <w:spacing w:before="60" w:after="60" w:line="240" w:lineRule="auto"/>
              <w:jc w:val="center"/>
              <w:rPr>
                <w:sz w:val="16"/>
                <w:szCs w:val="16"/>
              </w:rPr>
            </w:pPr>
            <w:r w:rsidRPr="00CA7600">
              <w:rPr>
                <w:sz w:val="16"/>
                <w:szCs w:val="16"/>
              </w:rPr>
              <w:t>1SC</w:t>
            </w:r>
          </w:p>
        </w:tc>
        <w:tc>
          <w:tcPr>
            <w:tcW w:w="2186" w:type="dxa"/>
            <w:vAlign w:val="center"/>
          </w:tcPr>
          <w:p w14:paraId="208BB04B" w14:textId="2953DAB7" w:rsidR="00477F75" w:rsidRPr="00CA7600" w:rsidRDefault="00477F75" w:rsidP="000C4AF1">
            <w:pPr>
              <w:spacing w:before="60" w:after="60" w:line="240" w:lineRule="auto"/>
              <w:jc w:val="center"/>
              <w:rPr>
                <w:sz w:val="16"/>
                <w:szCs w:val="16"/>
              </w:rPr>
            </w:pPr>
            <w:r w:rsidRPr="00CA7600">
              <w:rPr>
                <w:sz w:val="16"/>
                <w:szCs w:val="16"/>
              </w:rPr>
              <w:t>teren usług kultu religijnego</w:t>
            </w:r>
          </w:p>
        </w:tc>
        <w:tc>
          <w:tcPr>
            <w:tcW w:w="1543" w:type="dxa"/>
            <w:vAlign w:val="center"/>
          </w:tcPr>
          <w:p w14:paraId="29F6F4F4" w14:textId="043FA526" w:rsidR="00477F75" w:rsidRPr="00CA7600" w:rsidRDefault="00477F75" w:rsidP="000C4AF1">
            <w:pPr>
              <w:spacing w:before="60" w:after="60" w:line="240" w:lineRule="auto"/>
              <w:jc w:val="center"/>
              <w:rPr>
                <w:sz w:val="16"/>
                <w:szCs w:val="16"/>
              </w:rPr>
            </w:pPr>
          </w:p>
        </w:tc>
        <w:tc>
          <w:tcPr>
            <w:tcW w:w="1450" w:type="dxa"/>
            <w:vAlign w:val="center"/>
          </w:tcPr>
          <w:p w14:paraId="022007F7" w14:textId="0503F7A2" w:rsidR="00477F75" w:rsidRPr="00CA7600" w:rsidRDefault="00477F75" w:rsidP="000C4AF1">
            <w:pPr>
              <w:spacing w:before="60" w:after="60" w:line="240" w:lineRule="auto"/>
              <w:jc w:val="center"/>
              <w:rPr>
                <w:sz w:val="16"/>
                <w:szCs w:val="16"/>
              </w:rPr>
            </w:pPr>
          </w:p>
        </w:tc>
        <w:tc>
          <w:tcPr>
            <w:tcW w:w="1450" w:type="dxa"/>
            <w:vAlign w:val="center"/>
          </w:tcPr>
          <w:p w14:paraId="21DE419C" w14:textId="38393070" w:rsidR="00477F75" w:rsidRPr="00CA7600" w:rsidRDefault="00477F75" w:rsidP="000C4AF1">
            <w:pPr>
              <w:spacing w:before="60" w:after="60" w:line="240" w:lineRule="auto"/>
              <w:jc w:val="center"/>
              <w:rPr>
                <w:sz w:val="16"/>
                <w:szCs w:val="16"/>
              </w:rPr>
            </w:pPr>
          </w:p>
        </w:tc>
        <w:tc>
          <w:tcPr>
            <w:tcW w:w="1427" w:type="dxa"/>
            <w:vAlign w:val="center"/>
          </w:tcPr>
          <w:p w14:paraId="6687BDF6" w14:textId="777967A9" w:rsidR="00477F75" w:rsidRPr="00CA7600" w:rsidRDefault="00477F75" w:rsidP="000C4AF1">
            <w:pPr>
              <w:spacing w:before="60" w:after="60" w:line="240" w:lineRule="auto"/>
              <w:jc w:val="center"/>
              <w:rPr>
                <w:sz w:val="16"/>
                <w:szCs w:val="16"/>
              </w:rPr>
            </w:pPr>
            <w:r w:rsidRPr="00CA7600">
              <w:rPr>
                <w:sz w:val="16"/>
                <w:szCs w:val="16"/>
              </w:rPr>
              <w:t>70</w:t>
            </w:r>
          </w:p>
        </w:tc>
      </w:tr>
      <w:tr w:rsidR="00477F75" w:rsidRPr="00CA7600" w14:paraId="5A5BAF38" w14:textId="77777777" w:rsidTr="000C4AF1">
        <w:trPr>
          <w:jc w:val="center"/>
        </w:trPr>
        <w:tc>
          <w:tcPr>
            <w:tcW w:w="970" w:type="dxa"/>
            <w:vAlign w:val="center"/>
          </w:tcPr>
          <w:p w14:paraId="19FCE550" w14:textId="1968FFDE" w:rsidR="00477F75" w:rsidRPr="00CA7600" w:rsidRDefault="00477F75" w:rsidP="000C4AF1">
            <w:pPr>
              <w:spacing w:before="60" w:after="60" w:line="240" w:lineRule="auto"/>
              <w:jc w:val="center"/>
              <w:rPr>
                <w:sz w:val="16"/>
                <w:szCs w:val="16"/>
              </w:rPr>
            </w:pPr>
            <w:r w:rsidRPr="00CA7600">
              <w:rPr>
                <w:sz w:val="16"/>
                <w:szCs w:val="16"/>
              </w:rPr>
              <w:t>2SC</w:t>
            </w:r>
          </w:p>
        </w:tc>
        <w:tc>
          <w:tcPr>
            <w:tcW w:w="2186" w:type="dxa"/>
            <w:vAlign w:val="center"/>
          </w:tcPr>
          <w:p w14:paraId="15F5F074" w14:textId="10FA5EB2" w:rsidR="00477F75" w:rsidRPr="00CA7600" w:rsidRDefault="00477F75" w:rsidP="000C4AF1">
            <w:pPr>
              <w:spacing w:before="60" w:after="60" w:line="240" w:lineRule="auto"/>
              <w:jc w:val="center"/>
              <w:rPr>
                <w:sz w:val="16"/>
                <w:szCs w:val="16"/>
              </w:rPr>
            </w:pPr>
            <w:r w:rsidRPr="00CA7600">
              <w:rPr>
                <w:sz w:val="16"/>
                <w:szCs w:val="16"/>
              </w:rPr>
              <w:t>teren usług kultu religijnego</w:t>
            </w:r>
          </w:p>
        </w:tc>
        <w:tc>
          <w:tcPr>
            <w:tcW w:w="1543" w:type="dxa"/>
            <w:vAlign w:val="center"/>
          </w:tcPr>
          <w:p w14:paraId="17164E93" w14:textId="2481DC17" w:rsidR="00477F75" w:rsidRPr="00CA7600" w:rsidRDefault="00477F75" w:rsidP="000C4AF1">
            <w:pPr>
              <w:spacing w:before="60" w:after="60" w:line="240" w:lineRule="auto"/>
              <w:jc w:val="center"/>
              <w:rPr>
                <w:sz w:val="16"/>
                <w:szCs w:val="16"/>
              </w:rPr>
            </w:pPr>
          </w:p>
        </w:tc>
        <w:tc>
          <w:tcPr>
            <w:tcW w:w="1450" w:type="dxa"/>
            <w:vAlign w:val="center"/>
          </w:tcPr>
          <w:p w14:paraId="4DD1109E" w14:textId="12500FFB" w:rsidR="00477F75" w:rsidRPr="00CA7600" w:rsidRDefault="00477F75" w:rsidP="000C4AF1">
            <w:pPr>
              <w:spacing w:before="60" w:after="60" w:line="240" w:lineRule="auto"/>
              <w:jc w:val="center"/>
              <w:rPr>
                <w:sz w:val="16"/>
                <w:szCs w:val="16"/>
              </w:rPr>
            </w:pPr>
          </w:p>
        </w:tc>
        <w:tc>
          <w:tcPr>
            <w:tcW w:w="1450" w:type="dxa"/>
            <w:vAlign w:val="center"/>
          </w:tcPr>
          <w:p w14:paraId="687749DC" w14:textId="57166C92" w:rsidR="00477F75" w:rsidRPr="00CA7600" w:rsidRDefault="00477F75" w:rsidP="000C4AF1">
            <w:pPr>
              <w:spacing w:before="60" w:after="60" w:line="240" w:lineRule="auto"/>
              <w:jc w:val="center"/>
              <w:rPr>
                <w:sz w:val="16"/>
                <w:szCs w:val="16"/>
              </w:rPr>
            </w:pPr>
          </w:p>
        </w:tc>
        <w:tc>
          <w:tcPr>
            <w:tcW w:w="1427" w:type="dxa"/>
            <w:vAlign w:val="center"/>
          </w:tcPr>
          <w:p w14:paraId="435977F4" w14:textId="6DB98831" w:rsidR="00477F75" w:rsidRPr="00CA7600" w:rsidRDefault="00477F75" w:rsidP="000C4AF1">
            <w:pPr>
              <w:spacing w:before="60" w:after="60" w:line="240" w:lineRule="auto"/>
              <w:jc w:val="center"/>
              <w:rPr>
                <w:sz w:val="16"/>
                <w:szCs w:val="16"/>
              </w:rPr>
            </w:pPr>
            <w:r w:rsidRPr="00CA7600">
              <w:rPr>
                <w:sz w:val="16"/>
                <w:szCs w:val="16"/>
              </w:rPr>
              <w:t>70</w:t>
            </w:r>
          </w:p>
        </w:tc>
      </w:tr>
      <w:tr w:rsidR="00477F75" w:rsidRPr="00CA7600" w14:paraId="6525BC43" w14:textId="77777777" w:rsidTr="000C4AF1">
        <w:trPr>
          <w:jc w:val="center"/>
        </w:trPr>
        <w:tc>
          <w:tcPr>
            <w:tcW w:w="970" w:type="dxa"/>
            <w:vAlign w:val="center"/>
          </w:tcPr>
          <w:p w14:paraId="43BD0777" w14:textId="7C78C0F4" w:rsidR="00477F75" w:rsidRPr="00CA7600" w:rsidRDefault="00477F75" w:rsidP="000C4AF1">
            <w:pPr>
              <w:spacing w:before="60" w:after="60" w:line="240" w:lineRule="auto"/>
              <w:jc w:val="center"/>
              <w:rPr>
                <w:sz w:val="16"/>
                <w:szCs w:val="16"/>
              </w:rPr>
            </w:pPr>
            <w:r w:rsidRPr="00CA7600">
              <w:rPr>
                <w:sz w:val="16"/>
                <w:szCs w:val="16"/>
              </w:rPr>
              <w:t>3SC</w:t>
            </w:r>
          </w:p>
        </w:tc>
        <w:tc>
          <w:tcPr>
            <w:tcW w:w="2186" w:type="dxa"/>
            <w:vAlign w:val="center"/>
          </w:tcPr>
          <w:p w14:paraId="45D43FEA" w14:textId="700F9FB0" w:rsidR="00477F75" w:rsidRPr="00CA7600" w:rsidRDefault="00477F75" w:rsidP="000C4AF1">
            <w:pPr>
              <w:spacing w:before="60" w:after="60" w:line="240" w:lineRule="auto"/>
              <w:jc w:val="center"/>
              <w:rPr>
                <w:sz w:val="16"/>
                <w:szCs w:val="16"/>
              </w:rPr>
            </w:pPr>
            <w:r w:rsidRPr="00CA7600">
              <w:rPr>
                <w:sz w:val="16"/>
                <w:szCs w:val="16"/>
              </w:rPr>
              <w:t>teren usług kultu religijnego</w:t>
            </w:r>
          </w:p>
        </w:tc>
        <w:tc>
          <w:tcPr>
            <w:tcW w:w="1543" w:type="dxa"/>
            <w:vAlign w:val="center"/>
          </w:tcPr>
          <w:p w14:paraId="7AA4CC1F" w14:textId="77777777" w:rsidR="00477F75" w:rsidRPr="00CA7600" w:rsidRDefault="00477F75" w:rsidP="000C4AF1">
            <w:pPr>
              <w:spacing w:before="60" w:after="60" w:line="240" w:lineRule="auto"/>
              <w:jc w:val="center"/>
              <w:rPr>
                <w:sz w:val="16"/>
                <w:szCs w:val="16"/>
              </w:rPr>
            </w:pPr>
          </w:p>
        </w:tc>
        <w:tc>
          <w:tcPr>
            <w:tcW w:w="1450" w:type="dxa"/>
            <w:vAlign w:val="center"/>
          </w:tcPr>
          <w:p w14:paraId="1F37B27B" w14:textId="77777777" w:rsidR="00477F75" w:rsidRPr="00CA7600" w:rsidRDefault="00477F75" w:rsidP="000C4AF1">
            <w:pPr>
              <w:spacing w:before="60" w:after="60" w:line="240" w:lineRule="auto"/>
              <w:jc w:val="center"/>
              <w:rPr>
                <w:sz w:val="16"/>
                <w:szCs w:val="16"/>
              </w:rPr>
            </w:pPr>
          </w:p>
        </w:tc>
        <w:tc>
          <w:tcPr>
            <w:tcW w:w="1450" w:type="dxa"/>
            <w:vAlign w:val="center"/>
          </w:tcPr>
          <w:p w14:paraId="36C6DDD8" w14:textId="77777777" w:rsidR="00477F75" w:rsidRPr="00CA7600" w:rsidRDefault="00477F75" w:rsidP="000C4AF1">
            <w:pPr>
              <w:spacing w:before="60" w:after="60" w:line="240" w:lineRule="auto"/>
              <w:jc w:val="center"/>
              <w:rPr>
                <w:sz w:val="16"/>
                <w:szCs w:val="16"/>
              </w:rPr>
            </w:pPr>
          </w:p>
        </w:tc>
        <w:tc>
          <w:tcPr>
            <w:tcW w:w="1427" w:type="dxa"/>
            <w:vAlign w:val="center"/>
          </w:tcPr>
          <w:p w14:paraId="0639740D" w14:textId="0A4209FB" w:rsidR="00477F75" w:rsidRPr="00CA7600" w:rsidRDefault="00477F75" w:rsidP="000C4AF1">
            <w:pPr>
              <w:spacing w:before="60" w:after="60" w:line="240" w:lineRule="auto"/>
              <w:jc w:val="center"/>
              <w:rPr>
                <w:sz w:val="16"/>
                <w:szCs w:val="16"/>
              </w:rPr>
            </w:pPr>
            <w:r w:rsidRPr="00CA7600">
              <w:rPr>
                <w:sz w:val="16"/>
                <w:szCs w:val="16"/>
              </w:rPr>
              <w:t>70</w:t>
            </w:r>
          </w:p>
        </w:tc>
      </w:tr>
      <w:tr w:rsidR="00B07DC5" w:rsidRPr="00CA7600" w14:paraId="76B4E457" w14:textId="77777777" w:rsidTr="000C4AF1">
        <w:trPr>
          <w:jc w:val="center"/>
        </w:trPr>
        <w:tc>
          <w:tcPr>
            <w:tcW w:w="970" w:type="dxa"/>
            <w:vAlign w:val="center"/>
          </w:tcPr>
          <w:p w14:paraId="672DA587" w14:textId="37FBD83C" w:rsidR="00B07DC5" w:rsidRPr="00CA7600" w:rsidRDefault="00B07DC5" w:rsidP="000C4AF1">
            <w:pPr>
              <w:spacing w:before="60" w:after="60" w:line="240" w:lineRule="auto"/>
              <w:jc w:val="center"/>
              <w:rPr>
                <w:sz w:val="16"/>
                <w:szCs w:val="16"/>
              </w:rPr>
            </w:pPr>
            <w:r>
              <w:rPr>
                <w:sz w:val="16"/>
                <w:szCs w:val="16"/>
              </w:rPr>
              <w:t>4SC</w:t>
            </w:r>
          </w:p>
        </w:tc>
        <w:tc>
          <w:tcPr>
            <w:tcW w:w="2186" w:type="dxa"/>
            <w:vAlign w:val="center"/>
          </w:tcPr>
          <w:p w14:paraId="5D3419D0" w14:textId="7DA71596" w:rsidR="00B07DC5" w:rsidRPr="00CA7600" w:rsidRDefault="00B07DC5" w:rsidP="000C4AF1">
            <w:pPr>
              <w:spacing w:before="60" w:after="60" w:line="240" w:lineRule="auto"/>
              <w:jc w:val="center"/>
              <w:rPr>
                <w:sz w:val="16"/>
                <w:szCs w:val="16"/>
              </w:rPr>
            </w:pPr>
            <w:r w:rsidRPr="00CA7600">
              <w:rPr>
                <w:sz w:val="16"/>
                <w:szCs w:val="16"/>
              </w:rPr>
              <w:t>teren usług kultu religijnego</w:t>
            </w:r>
            <w:r>
              <w:rPr>
                <w:sz w:val="16"/>
                <w:szCs w:val="16"/>
              </w:rPr>
              <w:t>, teren usług handlu detalicznego, teren zieleni naturalnej</w:t>
            </w:r>
          </w:p>
        </w:tc>
        <w:tc>
          <w:tcPr>
            <w:tcW w:w="1543" w:type="dxa"/>
            <w:vAlign w:val="center"/>
          </w:tcPr>
          <w:p w14:paraId="32CF1E60" w14:textId="77777777" w:rsidR="00B07DC5" w:rsidRPr="00CA7600" w:rsidRDefault="00B07DC5" w:rsidP="000C4AF1">
            <w:pPr>
              <w:spacing w:before="60" w:after="60" w:line="240" w:lineRule="auto"/>
              <w:jc w:val="center"/>
              <w:rPr>
                <w:sz w:val="16"/>
                <w:szCs w:val="16"/>
              </w:rPr>
            </w:pPr>
          </w:p>
        </w:tc>
        <w:tc>
          <w:tcPr>
            <w:tcW w:w="1450" w:type="dxa"/>
            <w:vAlign w:val="center"/>
          </w:tcPr>
          <w:p w14:paraId="4ECD0C3C" w14:textId="77777777" w:rsidR="00B07DC5" w:rsidRPr="00CA7600" w:rsidRDefault="00B07DC5" w:rsidP="000C4AF1">
            <w:pPr>
              <w:spacing w:before="60" w:after="60" w:line="240" w:lineRule="auto"/>
              <w:jc w:val="center"/>
              <w:rPr>
                <w:sz w:val="16"/>
                <w:szCs w:val="16"/>
              </w:rPr>
            </w:pPr>
          </w:p>
        </w:tc>
        <w:tc>
          <w:tcPr>
            <w:tcW w:w="1450" w:type="dxa"/>
            <w:vAlign w:val="center"/>
          </w:tcPr>
          <w:p w14:paraId="2B5B3EF4" w14:textId="77777777" w:rsidR="00B07DC5" w:rsidRPr="00CA7600" w:rsidRDefault="00B07DC5" w:rsidP="000C4AF1">
            <w:pPr>
              <w:spacing w:before="60" w:after="60" w:line="240" w:lineRule="auto"/>
              <w:jc w:val="center"/>
              <w:rPr>
                <w:sz w:val="16"/>
                <w:szCs w:val="16"/>
              </w:rPr>
            </w:pPr>
          </w:p>
        </w:tc>
        <w:tc>
          <w:tcPr>
            <w:tcW w:w="1427" w:type="dxa"/>
            <w:vAlign w:val="center"/>
          </w:tcPr>
          <w:p w14:paraId="668AD25B" w14:textId="6602EE00" w:rsidR="00B07DC5" w:rsidRPr="00CA7600" w:rsidRDefault="00B07DC5" w:rsidP="000C4AF1">
            <w:pPr>
              <w:spacing w:before="60" w:after="60" w:line="240" w:lineRule="auto"/>
              <w:jc w:val="center"/>
              <w:rPr>
                <w:sz w:val="16"/>
                <w:szCs w:val="16"/>
              </w:rPr>
            </w:pPr>
            <w:r>
              <w:rPr>
                <w:sz w:val="16"/>
                <w:szCs w:val="16"/>
              </w:rPr>
              <w:t>70</w:t>
            </w:r>
          </w:p>
        </w:tc>
      </w:tr>
    </w:tbl>
    <w:p w14:paraId="59EFFF89" w14:textId="77777777" w:rsidR="00322E33" w:rsidRPr="00CA7600" w:rsidRDefault="00322E33" w:rsidP="00322E33">
      <w:pPr>
        <w:spacing w:line="240" w:lineRule="auto"/>
        <w:jc w:val="right"/>
      </w:pPr>
      <w:r w:rsidRPr="00CA7600">
        <w:rPr>
          <w:sz w:val="18"/>
          <w:szCs w:val="18"/>
        </w:rPr>
        <w:t>Źródło: Opracowanie własne</w:t>
      </w:r>
    </w:p>
    <w:p w14:paraId="448166E8" w14:textId="5F5EF263" w:rsidR="00BA4A4E" w:rsidRPr="00CA7600" w:rsidRDefault="00BA4A4E" w:rsidP="002E7EEB">
      <w:pPr>
        <w:pStyle w:val="Nagwek3"/>
      </w:pPr>
      <w:bookmarkStart w:id="38" w:name="_Toc200711963"/>
      <w:r w:rsidRPr="00CA7600">
        <w:t>Strefa górnictwa</w:t>
      </w:r>
      <w:bookmarkEnd w:id="38"/>
    </w:p>
    <w:p w14:paraId="642B6EFC" w14:textId="77777777" w:rsidR="004F2DA1" w:rsidRPr="00CA7600" w:rsidRDefault="00DF1489" w:rsidP="00ED2776">
      <w:r w:rsidRPr="00CA7600">
        <w:t xml:space="preserve">Obejmuje </w:t>
      </w:r>
      <w:r w:rsidR="005C0D69" w:rsidRPr="00CA7600">
        <w:t xml:space="preserve">większość </w:t>
      </w:r>
      <w:r w:rsidRPr="00CA7600">
        <w:t>udokumentowan</w:t>
      </w:r>
      <w:r w:rsidR="005C0D69" w:rsidRPr="00CA7600">
        <w:t>ych</w:t>
      </w:r>
      <w:r w:rsidRPr="00CA7600">
        <w:t xml:space="preserve"> zł</w:t>
      </w:r>
      <w:r w:rsidR="005C0D69" w:rsidRPr="00CA7600">
        <w:t>óż</w:t>
      </w:r>
      <w:r w:rsidRPr="00CA7600">
        <w:t xml:space="preserve"> kopalin na terenie gminy, a także tereny i</w:t>
      </w:r>
      <w:r w:rsidR="00C173E8" w:rsidRPr="00CA7600">
        <w:t> </w:t>
      </w:r>
      <w:r w:rsidRPr="00CA7600">
        <w:t>obszary górnicze</w:t>
      </w:r>
      <w:r w:rsidR="00145061" w:rsidRPr="00CA7600">
        <w:t xml:space="preserve"> </w:t>
      </w:r>
      <w:r w:rsidRPr="00CA7600">
        <w:t xml:space="preserve">w miejscowości </w:t>
      </w:r>
      <w:r w:rsidR="005664B9" w:rsidRPr="00CA7600">
        <w:t>Szczepanki, Białoskóry oraz Miłobędzyn. Udokumentowane złoża kopalin w miejscowości Karolewo oraz Borkowo Kościelne nie zostały objęte strefą górnictwa z powodu lokalnych uwarunkowań ograniczających tego typu działalność.</w:t>
      </w:r>
    </w:p>
    <w:p w14:paraId="65921878" w14:textId="4044CC1C" w:rsidR="004F2DA1" w:rsidRPr="00CA7600" w:rsidRDefault="005664B9" w:rsidP="00ED2776">
      <w:r w:rsidRPr="00CA7600">
        <w:t xml:space="preserve">Złoże w Karolewie zlokalizowane jest na obszarze chronionego krajobrazu Przyrzecze Skrwy Prawej, na terenie którego, zgodnie z </w:t>
      </w:r>
      <w:r w:rsidR="004F2DA1" w:rsidRPr="00CA7600">
        <w:t xml:space="preserve">§3 ust. 1 pkt 3) i 4) </w:t>
      </w:r>
      <w:r w:rsidRPr="00CA7600">
        <w:t>uchwał</w:t>
      </w:r>
      <w:r w:rsidR="004F2DA1" w:rsidRPr="00CA7600">
        <w:t>y</w:t>
      </w:r>
      <w:r w:rsidRPr="00CA7600">
        <w:t xml:space="preserve"> nr 69/24 Sejmiku Województwa Mazowieckiego z dnia 27 sierpnia 2024 r.</w:t>
      </w:r>
      <w:r w:rsidR="004F2DA1" w:rsidRPr="00CA7600">
        <w:t xml:space="preserve"> </w:t>
      </w:r>
      <w:r w:rsidR="004F2DA1" w:rsidRPr="00CA7600">
        <w:rPr>
          <w:i/>
          <w:iCs/>
        </w:rPr>
        <w:t>w sprawie Obszaru Chronionego Krajobrazu Przyrzecze Skrwy Prawej</w:t>
      </w:r>
      <w:r w:rsidR="004F2DA1" w:rsidRPr="00CA7600">
        <w:t xml:space="preserve"> zakazuje</w:t>
      </w:r>
      <w:r w:rsidRPr="00CA7600">
        <w:t xml:space="preserve"> </w:t>
      </w:r>
      <w:r w:rsidR="004F2DA1" w:rsidRPr="00CA7600">
        <w:t>się wydobywania do celów gospodarczych skał, skamieniałości, a także minerałów i bursztynu oraz wykonywania prac ziemnych trwale zniekształcających rzeźbę terenu, z wyjątkiem prac związanych z zabezpieczeniem przeciwpowodziowym lub przeciwosuwiskowym lub utrzymaniem, budową, odbudową, naprawą lub remontem urządzeń wodnych.</w:t>
      </w:r>
    </w:p>
    <w:p w14:paraId="6A3428F4" w14:textId="56134ED8" w:rsidR="004F2DA1" w:rsidRPr="00CA7600" w:rsidRDefault="004F2DA1" w:rsidP="00ED2776">
      <w:r w:rsidRPr="00CA7600">
        <w:t>Dla terenu i</w:t>
      </w:r>
      <w:r w:rsidR="00F52C29" w:rsidRPr="00CA7600">
        <w:t xml:space="preserve"> </w:t>
      </w:r>
      <w:r w:rsidRPr="00CA7600">
        <w:t xml:space="preserve">obszaru górniczego w miejscowości Miłobędzyn, które również zlokalizowane są na obszarze chronionego krajobrazu Przyrzecze Skrwy Prawej zastosowanie ma §3 ust. 3 </w:t>
      </w:r>
      <w:r w:rsidR="00E64E06" w:rsidRPr="00CA7600">
        <w:t xml:space="preserve">ww. uchwały </w:t>
      </w:r>
      <w:r w:rsidRPr="00CA7600">
        <w:t>zezwalający na wykonywanie określonych prac wydobywczych wyłącznie na podstawie koncesji na wydobywanie kopalin ze złóż, uzyskanej i obowiązującej do dnia wejścia w życie uchwały</w:t>
      </w:r>
      <w:r w:rsidR="00364B6F" w:rsidRPr="00CA7600">
        <w:t>.</w:t>
      </w:r>
    </w:p>
    <w:p w14:paraId="574FF115" w14:textId="6C21B093" w:rsidR="00607ED0" w:rsidRPr="00CA7600" w:rsidRDefault="005664B9" w:rsidP="00ED2776">
      <w:r w:rsidRPr="00CA7600">
        <w:t>Z kolei złoż</w:t>
      </w:r>
      <w:r w:rsidR="005359F7" w:rsidRPr="00CA7600">
        <w:t>e</w:t>
      </w:r>
      <w:r w:rsidRPr="00CA7600">
        <w:t xml:space="preserve"> w Borkowie Kościelnym</w:t>
      </w:r>
      <w:r w:rsidR="005359F7" w:rsidRPr="00CA7600">
        <w:t xml:space="preserve"> zlokalizowane jest na obszarze terenu ochrony pośredniej ujęć wody podziemnej „EMPEGEK” w Sierpcu</w:t>
      </w:r>
      <w:r w:rsidR="00607ED0" w:rsidRPr="00CA7600">
        <w:t xml:space="preserve">, dla którego zgodnie z §3 ust 1. pkt 9) rozporządzenia Dyrektora Regionalnego Zarządu Gospodarki Wodnej w Warszawie nr 12/2014 z dnia 20.05.2014 r. </w:t>
      </w:r>
      <w:r w:rsidR="00607ED0" w:rsidRPr="00CA7600">
        <w:rPr>
          <w:i/>
          <w:iCs/>
        </w:rPr>
        <w:t>w sprawie ustanowienia strefy ochronnej miejskiego ujęcia wody podziemnej „EMPEGEK” w Sierpcu</w:t>
      </w:r>
      <w:r w:rsidR="00607ED0" w:rsidRPr="00CA7600">
        <w:t xml:space="preserve"> zmienionym przez rozporządzenie Dyrektora Regionalnego Zarządu Gospodarki Wodnej w Warszawie nr 17/2014 z dnia 04.09.2014 r. </w:t>
      </w:r>
      <w:r w:rsidR="009E36A2" w:rsidRPr="00CA7600">
        <w:t>oraz</w:t>
      </w:r>
      <w:r w:rsidR="00607ED0" w:rsidRPr="00CA7600">
        <w:t xml:space="preserve"> rozporządzenie Dyrektora Regionalnego Zarządu Gospodarki Wodnej w Warszawie nr 21/2015 z dnia 21.08.2015 r.</w:t>
      </w:r>
      <w:r w:rsidR="009308CF" w:rsidRPr="00CA7600">
        <w:t xml:space="preserve"> </w:t>
      </w:r>
      <w:r w:rsidR="00607ED0" w:rsidRPr="00CA7600">
        <w:t>zabrania się wydobywania kopalin metodą odkrywkową.</w:t>
      </w:r>
    </w:p>
    <w:p w14:paraId="7F3AA753" w14:textId="5F6A0446" w:rsidR="00DF1489" w:rsidRPr="00CA7600" w:rsidRDefault="00DF1489" w:rsidP="00ED2776">
      <w:r w:rsidRPr="00CA7600">
        <w:rPr>
          <w:u w:val="single"/>
        </w:rPr>
        <w:lastRenderedPageBreak/>
        <w:t>Profil podstawowy:</w:t>
      </w:r>
      <w:r w:rsidRPr="00CA7600">
        <w:t xml:space="preserve"> teren górnictwa i wydobycia, teren komunikacji, teren ogrodów działkowych, teren infrastruktury technicznej.</w:t>
      </w:r>
    </w:p>
    <w:p w14:paraId="083212F7" w14:textId="79E5C738" w:rsidR="00DF1489" w:rsidRPr="00CA7600" w:rsidRDefault="00DF1489" w:rsidP="00CD5E7F">
      <w:pPr>
        <w:spacing w:before="240" w:line="240" w:lineRule="auto"/>
        <w:jc w:val="center"/>
      </w:pPr>
      <w:bookmarkStart w:id="39" w:name="_Toc200712005"/>
      <w:r w:rsidRPr="00CA7600">
        <w:rPr>
          <w:b/>
          <w:bCs/>
          <w:sz w:val="20"/>
          <w:szCs w:val="20"/>
        </w:rPr>
        <w:t xml:space="preserve">Tabela </w:t>
      </w:r>
      <w:r w:rsidRPr="00CA7600">
        <w:rPr>
          <w:b/>
          <w:bCs/>
          <w:i/>
          <w:iCs/>
          <w:sz w:val="20"/>
          <w:szCs w:val="20"/>
        </w:rPr>
        <w:fldChar w:fldCharType="begin"/>
      </w:r>
      <w:r w:rsidRPr="00CA7600">
        <w:rPr>
          <w:b/>
          <w:bCs/>
          <w:sz w:val="20"/>
          <w:szCs w:val="20"/>
        </w:rPr>
        <w:instrText xml:space="preserve"> SEQ Tabela \* ARABIC </w:instrText>
      </w:r>
      <w:r w:rsidRPr="00CA7600">
        <w:rPr>
          <w:b/>
          <w:bCs/>
          <w:i/>
          <w:iCs/>
          <w:sz w:val="20"/>
          <w:szCs w:val="20"/>
        </w:rPr>
        <w:fldChar w:fldCharType="separate"/>
      </w:r>
      <w:r w:rsidR="00AE493B">
        <w:rPr>
          <w:b/>
          <w:bCs/>
          <w:noProof/>
          <w:sz w:val="20"/>
          <w:szCs w:val="20"/>
        </w:rPr>
        <w:t>11</w:t>
      </w:r>
      <w:r w:rsidRPr="00CA7600">
        <w:rPr>
          <w:b/>
          <w:bCs/>
          <w:i/>
          <w:iCs/>
          <w:sz w:val="20"/>
          <w:szCs w:val="20"/>
        </w:rPr>
        <w:fldChar w:fldCharType="end"/>
      </w:r>
      <w:r w:rsidRPr="00CA7600">
        <w:rPr>
          <w:b/>
          <w:bCs/>
          <w:sz w:val="20"/>
          <w:szCs w:val="20"/>
        </w:rPr>
        <w:t>. Gminny katalog wyznaczonych stref górnictwa</w:t>
      </w:r>
      <w:bookmarkEnd w:id="39"/>
    </w:p>
    <w:tbl>
      <w:tblPr>
        <w:tblStyle w:val="Tabela-Siatka"/>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970"/>
        <w:gridCol w:w="2186"/>
        <w:gridCol w:w="1543"/>
        <w:gridCol w:w="1450"/>
        <w:gridCol w:w="1450"/>
        <w:gridCol w:w="1427"/>
      </w:tblGrid>
      <w:tr w:rsidR="00DF1489" w:rsidRPr="00CA7600" w14:paraId="613699A3" w14:textId="77777777" w:rsidTr="005A3473">
        <w:trPr>
          <w:tblHeader/>
          <w:jc w:val="center"/>
        </w:trPr>
        <w:tc>
          <w:tcPr>
            <w:tcW w:w="970" w:type="dxa"/>
            <w:shd w:val="clear" w:color="auto" w:fill="BFBFBF" w:themeFill="background1" w:themeFillShade="BF"/>
            <w:vAlign w:val="center"/>
          </w:tcPr>
          <w:p w14:paraId="040E524B" w14:textId="77777777" w:rsidR="00DF1489" w:rsidRPr="00CA7600" w:rsidRDefault="00DF1489" w:rsidP="00C13E4F">
            <w:pPr>
              <w:spacing w:before="60" w:after="60" w:line="240" w:lineRule="auto"/>
              <w:jc w:val="center"/>
              <w:rPr>
                <w:b/>
                <w:bCs/>
                <w:sz w:val="16"/>
                <w:szCs w:val="16"/>
              </w:rPr>
            </w:pPr>
            <w:r w:rsidRPr="00CA7600">
              <w:rPr>
                <w:b/>
                <w:bCs/>
                <w:sz w:val="16"/>
                <w:szCs w:val="16"/>
              </w:rPr>
              <w:t>Symbol</w:t>
            </w:r>
          </w:p>
        </w:tc>
        <w:tc>
          <w:tcPr>
            <w:tcW w:w="2186" w:type="dxa"/>
            <w:shd w:val="clear" w:color="auto" w:fill="BFBFBF" w:themeFill="background1" w:themeFillShade="BF"/>
            <w:vAlign w:val="center"/>
          </w:tcPr>
          <w:p w14:paraId="3477C271" w14:textId="77777777" w:rsidR="00DF1489" w:rsidRPr="00CA7600" w:rsidRDefault="00DF1489" w:rsidP="00C13E4F">
            <w:pPr>
              <w:spacing w:before="60" w:after="60" w:line="240" w:lineRule="auto"/>
              <w:jc w:val="center"/>
              <w:rPr>
                <w:b/>
                <w:bCs/>
                <w:sz w:val="16"/>
                <w:szCs w:val="16"/>
              </w:rPr>
            </w:pPr>
            <w:r w:rsidRPr="00CA7600">
              <w:rPr>
                <w:b/>
                <w:bCs/>
                <w:sz w:val="16"/>
                <w:szCs w:val="16"/>
              </w:rPr>
              <w:t>Profil dodatkowy</w:t>
            </w:r>
          </w:p>
        </w:tc>
        <w:tc>
          <w:tcPr>
            <w:tcW w:w="1543" w:type="dxa"/>
            <w:shd w:val="clear" w:color="auto" w:fill="BFBFBF" w:themeFill="background1" w:themeFillShade="BF"/>
            <w:vAlign w:val="center"/>
          </w:tcPr>
          <w:p w14:paraId="716B2F8E" w14:textId="77777777" w:rsidR="00DF1489" w:rsidRPr="00CA7600" w:rsidRDefault="00DF1489" w:rsidP="00C13E4F">
            <w:pPr>
              <w:spacing w:before="60" w:after="60" w:line="240" w:lineRule="auto"/>
              <w:jc w:val="center"/>
              <w:rPr>
                <w:b/>
                <w:bCs/>
                <w:sz w:val="16"/>
                <w:szCs w:val="16"/>
              </w:rPr>
            </w:pPr>
            <w:r w:rsidRPr="00CA7600">
              <w:rPr>
                <w:b/>
                <w:bCs/>
                <w:sz w:val="16"/>
                <w:szCs w:val="16"/>
              </w:rPr>
              <w:t>Maksymalna nadziemna intensywność zabudowy</w:t>
            </w:r>
          </w:p>
        </w:tc>
        <w:tc>
          <w:tcPr>
            <w:tcW w:w="1450" w:type="dxa"/>
            <w:shd w:val="clear" w:color="auto" w:fill="BFBFBF" w:themeFill="background1" w:themeFillShade="BF"/>
            <w:vAlign w:val="center"/>
          </w:tcPr>
          <w:p w14:paraId="380C57DE" w14:textId="77777777" w:rsidR="00DF1489" w:rsidRPr="00CA7600" w:rsidRDefault="00DF1489" w:rsidP="00C13E4F">
            <w:pPr>
              <w:spacing w:before="60" w:after="60" w:line="240" w:lineRule="auto"/>
              <w:jc w:val="center"/>
              <w:rPr>
                <w:b/>
                <w:bCs/>
                <w:sz w:val="16"/>
                <w:szCs w:val="16"/>
              </w:rPr>
            </w:pPr>
            <w:r w:rsidRPr="00CA7600">
              <w:rPr>
                <w:b/>
                <w:bCs/>
                <w:sz w:val="16"/>
                <w:szCs w:val="16"/>
              </w:rPr>
              <w:t>Maksymalny udział powierzchni zabudowy [%]</w:t>
            </w:r>
          </w:p>
        </w:tc>
        <w:tc>
          <w:tcPr>
            <w:tcW w:w="1450" w:type="dxa"/>
            <w:shd w:val="clear" w:color="auto" w:fill="BFBFBF" w:themeFill="background1" w:themeFillShade="BF"/>
            <w:vAlign w:val="center"/>
          </w:tcPr>
          <w:p w14:paraId="4C93AE19" w14:textId="77777777" w:rsidR="00DF1489" w:rsidRPr="00CA7600" w:rsidRDefault="00DF1489" w:rsidP="00C13E4F">
            <w:pPr>
              <w:spacing w:before="60" w:after="60" w:line="240" w:lineRule="auto"/>
              <w:jc w:val="center"/>
              <w:rPr>
                <w:b/>
                <w:bCs/>
                <w:sz w:val="16"/>
                <w:szCs w:val="16"/>
              </w:rPr>
            </w:pPr>
            <w:r w:rsidRPr="00CA7600">
              <w:rPr>
                <w:b/>
                <w:bCs/>
                <w:sz w:val="16"/>
                <w:szCs w:val="16"/>
              </w:rPr>
              <w:t>Maksymalna wysokość zabudowy [m]</w:t>
            </w:r>
          </w:p>
        </w:tc>
        <w:tc>
          <w:tcPr>
            <w:tcW w:w="1427" w:type="dxa"/>
            <w:shd w:val="clear" w:color="auto" w:fill="BFBFBF" w:themeFill="background1" w:themeFillShade="BF"/>
            <w:vAlign w:val="center"/>
          </w:tcPr>
          <w:p w14:paraId="588AD5BD" w14:textId="77777777" w:rsidR="00DF1489" w:rsidRPr="00CA7600" w:rsidRDefault="00DF1489" w:rsidP="00C13E4F">
            <w:pPr>
              <w:spacing w:before="60" w:after="60" w:line="240" w:lineRule="auto"/>
              <w:jc w:val="center"/>
              <w:rPr>
                <w:b/>
                <w:bCs/>
                <w:sz w:val="16"/>
                <w:szCs w:val="16"/>
              </w:rPr>
            </w:pPr>
            <w:r w:rsidRPr="00CA7600">
              <w:rPr>
                <w:b/>
                <w:bCs/>
                <w:sz w:val="16"/>
                <w:szCs w:val="16"/>
              </w:rPr>
              <w:t>Minimalny udział powierzchni biologicznie czynnej [%]</w:t>
            </w:r>
          </w:p>
        </w:tc>
      </w:tr>
      <w:tr w:rsidR="008E1C39" w:rsidRPr="00CA7600" w14:paraId="68FFB672" w14:textId="77777777" w:rsidTr="00361D88">
        <w:trPr>
          <w:jc w:val="center"/>
        </w:trPr>
        <w:tc>
          <w:tcPr>
            <w:tcW w:w="970" w:type="dxa"/>
            <w:vAlign w:val="center"/>
          </w:tcPr>
          <w:p w14:paraId="06B0E43A" w14:textId="2DFA843C" w:rsidR="008E1C39" w:rsidRPr="00CA7600" w:rsidRDefault="008E1C39" w:rsidP="00C13E4F">
            <w:pPr>
              <w:spacing w:before="60" w:after="60" w:line="240" w:lineRule="auto"/>
              <w:jc w:val="center"/>
              <w:rPr>
                <w:sz w:val="16"/>
                <w:szCs w:val="16"/>
              </w:rPr>
            </w:pPr>
            <w:r w:rsidRPr="00CA7600">
              <w:rPr>
                <w:sz w:val="16"/>
                <w:szCs w:val="16"/>
              </w:rPr>
              <w:t>1SG</w:t>
            </w:r>
          </w:p>
        </w:tc>
        <w:tc>
          <w:tcPr>
            <w:tcW w:w="2186" w:type="dxa"/>
            <w:vAlign w:val="bottom"/>
          </w:tcPr>
          <w:p w14:paraId="4B3028A9" w14:textId="69D06BEE" w:rsidR="008E1C39" w:rsidRPr="00CA7600" w:rsidRDefault="008E1C39" w:rsidP="00C13E4F">
            <w:pPr>
              <w:spacing w:before="60" w:after="60" w:line="240" w:lineRule="auto"/>
              <w:jc w:val="center"/>
              <w:rPr>
                <w:sz w:val="16"/>
                <w:szCs w:val="16"/>
              </w:rPr>
            </w:pPr>
            <w:r w:rsidRPr="00CA7600">
              <w:rPr>
                <w:sz w:val="16"/>
                <w:szCs w:val="16"/>
              </w:rPr>
              <w:t>teren produkcji, teren usług handlu, teren zieleni naturalnej, teren lasu, teren wód</w:t>
            </w:r>
          </w:p>
        </w:tc>
        <w:tc>
          <w:tcPr>
            <w:tcW w:w="1543" w:type="dxa"/>
            <w:vAlign w:val="center"/>
          </w:tcPr>
          <w:p w14:paraId="1194BFF4" w14:textId="77777777" w:rsidR="008E1C39" w:rsidRPr="00CA7600" w:rsidRDefault="008E1C39" w:rsidP="00C13E4F">
            <w:pPr>
              <w:spacing w:before="60" w:after="60" w:line="240" w:lineRule="auto"/>
              <w:jc w:val="center"/>
              <w:rPr>
                <w:sz w:val="16"/>
                <w:szCs w:val="16"/>
              </w:rPr>
            </w:pPr>
          </w:p>
        </w:tc>
        <w:tc>
          <w:tcPr>
            <w:tcW w:w="1450" w:type="dxa"/>
            <w:vAlign w:val="center"/>
          </w:tcPr>
          <w:p w14:paraId="12949DFA" w14:textId="77777777" w:rsidR="008E1C39" w:rsidRPr="00CA7600" w:rsidRDefault="008E1C39" w:rsidP="00C13E4F">
            <w:pPr>
              <w:spacing w:before="60" w:after="60" w:line="240" w:lineRule="auto"/>
              <w:jc w:val="center"/>
              <w:rPr>
                <w:sz w:val="16"/>
                <w:szCs w:val="16"/>
              </w:rPr>
            </w:pPr>
          </w:p>
        </w:tc>
        <w:tc>
          <w:tcPr>
            <w:tcW w:w="1450" w:type="dxa"/>
            <w:vAlign w:val="center"/>
          </w:tcPr>
          <w:p w14:paraId="6A7D4B59" w14:textId="77777777" w:rsidR="008E1C39" w:rsidRPr="00CA7600" w:rsidRDefault="008E1C39" w:rsidP="00C13E4F">
            <w:pPr>
              <w:spacing w:before="60" w:after="60" w:line="240" w:lineRule="auto"/>
              <w:jc w:val="center"/>
              <w:rPr>
                <w:sz w:val="16"/>
                <w:szCs w:val="16"/>
              </w:rPr>
            </w:pPr>
          </w:p>
        </w:tc>
        <w:tc>
          <w:tcPr>
            <w:tcW w:w="1427" w:type="dxa"/>
            <w:vAlign w:val="center"/>
          </w:tcPr>
          <w:p w14:paraId="63C072C4" w14:textId="77777777" w:rsidR="008E1C39" w:rsidRPr="00CA7600" w:rsidRDefault="008E1C39" w:rsidP="00C13E4F">
            <w:pPr>
              <w:spacing w:before="60" w:after="60" w:line="240" w:lineRule="auto"/>
              <w:jc w:val="center"/>
              <w:rPr>
                <w:sz w:val="16"/>
                <w:szCs w:val="16"/>
              </w:rPr>
            </w:pPr>
          </w:p>
        </w:tc>
      </w:tr>
      <w:tr w:rsidR="008E1C39" w:rsidRPr="00CA7600" w14:paraId="16E13599" w14:textId="77777777" w:rsidTr="00122C7D">
        <w:trPr>
          <w:jc w:val="center"/>
        </w:trPr>
        <w:tc>
          <w:tcPr>
            <w:tcW w:w="970" w:type="dxa"/>
            <w:vAlign w:val="center"/>
          </w:tcPr>
          <w:p w14:paraId="35072D2C" w14:textId="384987B7" w:rsidR="008E1C39" w:rsidRPr="00CA7600" w:rsidRDefault="008E1C39" w:rsidP="00C13E4F">
            <w:pPr>
              <w:spacing w:before="60" w:after="60" w:line="240" w:lineRule="auto"/>
              <w:jc w:val="center"/>
              <w:rPr>
                <w:sz w:val="16"/>
                <w:szCs w:val="16"/>
              </w:rPr>
            </w:pPr>
            <w:r w:rsidRPr="00CA7600">
              <w:rPr>
                <w:sz w:val="16"/>
                <w:szCs w:val="16"/>
              </w:rPr>
              <w:t>2SG</w:t>
            </w:r>
          </w:p>
        </w:tc>
        <w:tc>
          <w:tcPr>
            <w:tcW w:w="2186" w:type="dxa"/>
          </w:tcPr>
          <w:p w14:paraId="6F5CD131" w14:textId="3A47001A" w:rsidR="008E1C39" w:rsidRPr="00CA7600" w:rsidRDefault="008E1C39" w:rsidP="00C13E4F">
            <w:pPr>
              <w:spacing w:before="60" w:after="60" w:line="240" w:lineRule="auto"/>
              <w:jc w:val="center"/>
              <w:rPr>
                <w:sz w:val="16"/>
                <w:szCs w:val="16"/>
              </w:rPr>
            </w:pPr>
            <w:r w:rsidRPr="00CA7600">
              <w:rPr>
                <w:sz w:val="16"/>
                <w:szCs w:val="16"/>
              </w:rPr>
              <w:t>teren produkcji, teren usług handlu, teren zieleni naturalnej, teren lasu, teren wód</w:t>
            </w:r>
          </w:p>
        </w:tc>
        <w:tc>
          <w:tcPr>
            <w:tcW w:w="1543" w:type="dxa"/>
            <w:vAlign w:val="center"/>
          </w:tcPr>
          <w:p w14:paraId="56D22755" w14:textId="77777777" w:rsidR="008E1C39" w:rsidRPr="00CA7600" w:rsidRDefault="008E1C39" w:rsidP="00C13E4F">
            <w:pPr>
              <w:spacing w:before="60" w:after="60" w:line="240" w:lineRule="auto"/>
              <w:jc w:val="center"/>
              <w:rPr>
                <w:sz w:val="16"/>
                <w:szCs w:val="16"/>
              </w:rPr>
            </w:pPr>
          </w:p>
        </w:tc>
        <w:tc>
          <w:tcPr>
            <w:tcW w:w="1450" w:type="dxa"/>
            <w:vAlign w:val="center"/>
          </w:tcPr>
          <w:p w14:paraId="573BBC52" w14:textId="77777777" w:rsidR="008E1C39" w:rsidRPr="00CA7600" w:rsidRDefault="008E1C39" w:rsidP="00C13E4F">
            <w:pPr>
              <w:spacing w:before="60" w:after="60" w:line="240" w:lineRule="auto"/>
              <w:jc w:val="center"/>
              <w:rPr>
                <w:sz w:val="16"/>
                <w:szCs w:val="16"/>
              </w:rPr>
            </w:pPr>
          </w:p>
        </w:tc>
        <w:tc>
          <w:tcPr>
            <w:tcW w:w="1450" w:type="dxa"/>
            <w:vAlign w:val="center"/>
          </w:tcPr>
          <w:p w14:paraId="29B48AD4" w14:textId="77777777" w:rsidR="008E1C39" w:rsidRPr="00CA7600" w:rsidRDefault="008E1C39" w:rsidP="00C13E4F">
            <w:pPr>
              <w:spacing w:before="60" w:after="60" w:line="240" w:lineRule="auto"/>
              <w:jc w:val="center"/>
              <w:rPr>
                <w:sz w:val="16"/>
                <w:szCs w:val="16"/>
              </w:rPr>
            </w:pPr>
          </w:p>
        </w:tc>
        <w:tc>
          <w:tcPr>
            <w:tcW w:w="1427" w:type="dxa"/>
            <w:vAlign w:val="center"/>
          </w:tcPr>
          <w:p w14:paraId="0E3EB638" w14:textId="77777777" w:rsidR="008E1C39" w:rsidRPr="00CA7600" w:rsidRDefault="008E1C39" w:rsidP="00C13E4F">
            <w:pPr>
              <w:spacing w:before="60" w:after="60" w:line="240" w:lineRule="auto"/>
              <w:jc w:val="center"/>
              <w:rPr>
                <w:sz w:val="16"/>
                <w:szCs w:val="16"/>
              </w:rPr>
            </w:pPr>
          </w:p>
        </w:tc>
      </w:tr>
      <w:tr w:rsidR="008E1C39" w:rsidRPr="00CA7600" w14:paraId="63D65F03" w14:textId="77777777" w:rsidTr="00122C7D">
        <w:trPr>
          <w:jc w:val="center"/>
        </w:trPr>
        <w:tc>
          <w:tcPr>
            <w:tcW w:w="970" w:type="dxa"/>
            <w:vAlign w:val="center"/>
          </w:tcPr>
          <w:p w14:paraId="58D1EB59" w14:textId="276A7E1E" w:rsidR="008E1C39" w:rsidRPr="00CA7600" w:rsidRDefault="008E1C39" w:rsidP="00C13E4F">
            <w:pPr>
              <w:spacing w:before="60" w:after="60" w:line="240" w:lineRule="auto"/>
              <w:jc w:val="center"/>
              <w:rPr>
                <w:sz w:val="16"/>
                <w:szCs w:val="16"/>
              </w:rPr>
            </w:pPr>
            <w:r w:rsidRPr="00CA7600">
              <w:rPr>
                <w:sz w:val="16"/>
                <w:szCs w:val="16"/>
              </w:rPr>
              <w:t>3SG</w:t>
            </w:r>
          </w:p>
        </w:tc>
        <w:tc>
          <w:tcPr>
            <w:tcW w:w="2186" w:type="dxa"/>
          </w:tcPr>
          <w:p w14:paraId="083E9B17" w14:textId="15A2CF19" w:rsidR="008E1C39" w:rsidRPr="00CA7600" w:rsidRDefault="008E1C39" w:rsidP="00C13E4F">
            <w:pPr>
              <w:spacing w:before="60" w:after="60" w:line="240" w:lineRule="auto"/>
              <w:jc w:val="center"/>
              <w:rPr>
                <w:sz w:val="16"/>
                <w:szCs w:val="16"/>
              </w:rPr>
            </w:pPr>
            <w:r w:rsidRPr="00CA7600">
              <w:rPr>
                <w:sz w:val="16"/>
                <w:szCs w:val="16"/>
              </w:rPr>
              <w:t>teren produkcji, teren usług handlu, teren zieleni naturalnej, teren lasu, teren wód</w:t>
            </w:r>
          </w:p>
        </w:tc>
        <w:tc>
          <w:tcPr>
            <w:tcW w:w="1543" w:type="dxa"/>
            <w:vAlign w:val="center"/>
          </w:tcPr>
          <w:p w14:paraId="64D06817" w14:textId="77777777" w:rsidR="008E1C39" w:rsidRPr="00CA7600" w:rsidRDefault="008E1C39" w:rsidP="00C13E4F">
            <w:pPr>
              <w:spacing w:before="60" w:after="60" w:line="240" w:lineRule="auto"/>
              <w:jc w:val="center"/>
              <w:rPr>
                <w:sz w:val="16"/>
                <w:szCs w:val="16"/>
              </w:rPr>
            </w:pPr>
          </w:p>
        </w:tc>
        <w:tc>
          <w:tcPr>
            <w:tcW w:w="1450" w:type="dxa"/>
            <w:vAlign w:val="center"/>
          </w:tcPr>
          <w:p w14:paraId="2A36370A" w14:textId="77777777" w:rsidR="008E1C39" w:rsidRPr="00CA7600" w:rsidRDefault="008E1C39" w:rsidP="00C13E4F">
            <w:pPr>
              <w:spacing w:before="60" w:after="60" w:line="240" w:lineRule="auto"/>
              <w:jc w:val="center"/>
              <w:rPr>
                <w:sz w:val="16"/>
                <w:szCs w:val="16"/>
              </w:rPr>
            </w:pPr>
          </w:p>
        </w:tc>
        <w:tc>
          <w:tcPr>
            <w:tcW w:w="1450" w:type="dxa"/>
            <w:vAlign w:val="center"/>
          </w:tcPr>
          <w:p w14:paraId="7CEA37B2" w14:textId="77777777" w:rsidR="008E1C39" w:rsidRPr="00CA7600" w:rsidRDefault="008E1C39" w:rsidP="00C13E4F">
            <w:pPr>
              <w:spacing w:before="60" w:after="60" w:line="240" w:lineRule="auto"/>
              <w:jc w:val="center"/>
              <w:rPr>
                <w:sz w:val="16"/>
                <w:szCs w:val="16"/>
              </w:rPr>
            </w:pPr>
          </w:p>
        </w:tc>
        <w:tc>
          <w:tcPr>
            <w:tcW w:w="1427" w:type="dxa"/>
            <w:vAlign w:val="center"/>
          </w:tcPr>
          <w:p w14:paraId="4067A94A" w14:textId="77777777" w:rsidR="008E1C39" w:rsidRPr="00CA7600" w:rsidRDefault="008E1C39" w:rsidP="00C13E4F">
            <w:pPr>
              <w:spacing w:before="60" w:after="60" w:line="240" w:lineRule="auto"/>
              <w:jc w:val="center"/>
              <w:rPr>
                <w:sz w:val="16"/>
                <w:szCs w:val="16"/>
              </w:rPr>
            </w:pPr>
          </w:p>
        </w:tc>
      </w:tr>
      <w:tr w:rsidR="008E1C39" w:rsidRPr="00CA7600" w14:paraId="08111D6D" w14:textId="77777777" w:rsidTr="00122C7D">
        <w:trPr>
          <w:jc w:val="center"/>
        </w:trPr>
        <w:tc>
          <w:tcPr>
            <w:tcW w:w="970" w:type="dxa"/>
            <w:vAlign w:val="center"/>
          </w:tcPr>
          <w:p w14:paraId="3207DBD8" w14:textId="13B3B22B" w:rsidR="008E1C39" w:rsidRPr="00CA7600" w:rsidRDefault="008E1C39" w:rsidP="00C13E4F">
            <w:pPr>
              <w:spacing w:before="60" w:after="60" w:line="240" w:lineRule="auto"/>
              <w:jc w:val="center"/>
              <w:rPr>
                <w:sz w:val="16"/>
                <w:szCs w:val="16"/>
              </w:rPr>
            </w:pPr>
            <w:r w:rsidRPr="00CA7600">
              <w:rPr>
                <w:sz w:val="16"/>
                <w:szCs w:val="16"/>
              </w:rPr>
              <w:t>4SG</w:t>
            </w:r>
          </w:p>
        </w:tc>
        <w:tc>
          <w:tcPr>
            <w:tcW w:w="2186" w:type="dxa"/>
          </w:tcPr>
          <w:p w14:paraId="7289BA91" w14:textId="007E7E55" w:rsidR="008E1C39" w:rsidRPr="00CA7600" w:rsidRDefault="008E1C39" w:rsidP="00C13E4F">
            <w:pPr>
              <w:spacing w:before="60" w:after="60" w:line="240" w:lineRule="auto"/>
              <w:jc w:val="center"/>
              <w:rPr>
                <w:sz w:val="16"/>
                <w:szCs w:val="16"/>
              </w:rPr>
            </w:pPr>
            <w:r w:rsidRPr="00CA7600">
              <w:rPr>
                <w:sz w:val="16"/>
                <w:szCs w:val="16"/>
              </w:rPr>
              <w:t>teren produkcji, teren usług handlu, teren zieleni naturalnej, teren lasu, teren wód</w:t>
            </w:r>
          </w:p>
        </w:tc>
        <w:tc>
          <w:tcPr>
            <w:tcW w:w="1543" w:type="dxa"/>
            <w:vAlign w:val="center"/>
          </w:tcPr>
          <w:p w14:paraId="28C7495C" w14:textId="77777777" w:rsidR="008E1C39" w:rsidRPr="00CA7600" w:rsidRDefault="008E1C39" w:rsidP="00C13E4F">
            <w:pPr>
              <w:spacing w:before="60" w:after="60" w:line="240" w:lineRule="auto"/>
              <w:jc w:val="center"/>
              <w:rPr>
                <w:sz w:val="16"/>
                <w:szCs w:val="16"/>
              </w:rPr>
            </w:pPr>
          </w:p>
        </w:tc>
        <w:tc>
          <w:tcPr>
            <w:tcW w:w="1450" w:type="dxa"/>
            <w:vAlign w:val="center"/>
          </w:tcPr>
          <w:p w14:paraId="00560B7E" w14:textId="77777777" w:rsidR="008E1C39" w:rsidRPr="00CA7600" w:rsidRDefault="008E1C39" w:rsidP="00C13E4F">
            <w:pPr>
              <w:spacing w:before="60" w:after="60" w:line="240" w:lineRule="auto"/>
              <w:jc w:val="center"/>
              <w:rPr>
                <w:sz w:val="16"/>
                <w:szCs w:val="16"/>
              </w:rPr>
            </w:pPr>
          </w:p>
        </w:tc>
        <w:tc>
          <w:tcPr>
            <w:tcW w:w="1450" w:type="dxa"/>
            <w:vAlign w:val="center"/>
          </w:tcPr>
          <w:p w14:paraId="000395AD" w14:textId="77777777" w:rsidR="008E1C39" w:rsidRPr="00CA7600" w:rsidRDefault="008E1C39" w:rsidP="00C13E4F">
            <w:pPr>
              <w:spacing w:before="60" w:after="60" w:line="240" w:lineRule="auto"/>
              <w:jc w:val="center"/>
              <w:rPr>
                <w:sz w:val="16"/>
                <w:szCs w:val="16"/>
              </w:rPr>
            </w:pPr>
          </w:p>
        </w:tc>
        <w:tc>
          <w:tcPr>
            <w:tcW w:w="1427" w:type="dxa"/>
            <w:vAlign w:val="center"/>
          </w:tcPr>
          <w:p w14:paraId="2491CA78" w14:textId="77777777" w:rsidR="008E1C39" w:rsidRPr="00CA7600" w:rsidRDefault="008E1C39" w:rsidP="00C13E4F">
            <w:pPr>
              <w:spacing w:before="60" w:after="60" w:line="240" w:lineRule="auto"/>
              <w:jc w:val="center"/>
              <w:rPr>
                <w:sz w:val="16"/>
                <w:szCs w:val="16"/>
              </w:rPr>
            </w:pPr>
          </w:p>
        </w:tc>
      </w:tr>
    </w:tbl>
    <w:p w14:paraId="0B8D304C" w14:textId="77777777" w:rsidR="00DF1489" w:rsidRPr="00CA7600" w:rsidRDefault="00DF1489" w:rsidP="00DF1489">
      <w:pPr>
        <w:spacing w:line="240" w:lineRule="auto"/>
        <w:jc w:val="right"/>
      </w:pPr>
      <w:r w:rsidRPr="00CA7600">
        <w:rPr>
          <w:sz w:val="18"/>
          <w:szCs w:val="18"/>
        </w:rPr>
        <w:t>Źródło: Opracowanie własne</w:t>
      </w:r>
    </w:p>
    <w:p w14:paraId="0A74D221" w14:textId="6E854F3E" w:rsidR="00BA4A4E" w:rsidRPr="00CA7600" w:rsidRDefault="00BA4A4E" w:rsidP="00067A95">
      <w:pPr>
        <w:pStyle w:val="Nagwek3"/>
        <w:ind w:left="505" w:hanging="505"/>
      </w:pPr>
      <w:bookmarkStart w:id="40" w:name="_Toc200711964"/>
      <w:r w:rsidRPr="00CA7600">
        <w:t>Strefa otwarta</w:t>
      </w:r>
      <w:bookmarkEnd w:id="40"/>
    </w:p>
    <w:p w14:paraId="03846579" w14:textId="789FCA58" w:rsidR="009E180C" w:rsidRPr="00CA7600" w:rsidRDefault="00685A0C" w:rsidP="00CC412E">
      <w:r w:rsidRPr="00CA7600">
        <w:t xml:space="preserve">Obejmuje </w:t>
      </w:r>
      <w:r w:rsidR="009E180C" w:rsidRPr="00CA7600">
        <w:t>obszary naturalnej roślinności, które kształtowane są bez udziału człowieka, tereny gruntów leśnych i przewidzianych dla zalesienia, tereny wód powierzchniowych oraz tereny rolnictwa z zakazem zabudowy (teren gruntów ornych oraz upraw, a także łąk i pastwisk)</w:t>
      </w:r>
      <w:r w:rsidR="00E42E7D" w:rsidRPr="00CA7600">
        <w:t xml:space="preserve">. </w:t>
      </w:r>
    </w:p>
    <w:p w14:paraId="30126C30" w14:textId="4827370F" w:rsidR="00685A0C" w:rsidRDefault="00685A0C" w:rsidP="00CC412E">
      <w:r w:rsidRPr="00CA7600">
        <w:rPr>
          <w:u w:val="single"/>
        </w:rPr>
        <w:t>Profil podstawowy:</w:t>
      </w:r>
      <w:r w:rsidRPr="00CA7600">
        <w:t xml:space="preserve"> </w:t>
      </w:r>
      <w:r w:rsidR="009E180C" w:rsidRPr="00CA7600">
        <w:t>teren rolnictwa z zakazem zabudowy, teren lasu, teren zieleni naturalnej, teren wód, teren komunikacji, teren ogrodów działkowych, teren infrastruktury technicznej.</w:t>
      </w:r>
    </w:p>
    <w:p w14:paraId="4DCD4C5F" w14:textId="4DA90DB7" w:rsidR="00685A0C" w:rsidRPr="00CA7600" w:rsidRDefault="00685A0C" w:rsidP="00685A0C">
      <w:pPr>
        <w:spacing w:before="240" w:line="240" w:lineRule="auto"/>
        <w:jc w:val="center"/>
      </w:pPr>
      <w:bookmarkStart w:id="41" w:name="_Toc200712006"/>
      <w:r w:rsidRPr="00CA7600">
        <w:rPr>
          <w:b/>
          <w:bCs/>
          <w:sz w:val="20"/>
          <w:szCs w:val="20"/>
        </w:rPr>
        <w:t xml:space="preserve">Tabela </w:t>
      </w:r>
      <w:r w:rsidRPr="00CA7600">
        <w:rPr>
          <w:b/>
          <w:bCs/>
          <w:i/>
          <w:iCs/>
          <w:sz w:val="20"/>
          <w:szCs w:val="20"/>
        </w:rPr>
        <w:fldChar w:fldCharType="begin"/>
      </w:r>
      <w:r w:rsidRPr="00CA7600">
        <w:rPr>
          <w:b/>
          <w:bCs/>
          <w:sz w:val="20"/>
          <w:szCs w:val="20"/>
        </w:rPr>
        <w:instrText xml:space="preserve"> SEQ Tabela \* ARABIC </w:instrText>
      </w:r>
      <w:r w:rsidRPr="00CA7600">
        <w:rPr>
          <w:b/>
          <w:bCs/>
          <w:i/>
          <w:iCs/>
          <w:sz w:val="20"/>
          <w:szCs w:val="20"/>
        </w:rPr>
        <w:fldChar w:fldCharType="separate"/>
      </w:r>
      <w:r w:rsidR="00AE493B">
        <w:rPr>
          <w:b/>
          <w:bCs/>
          <w:noProof/>
          <w:sz w:val="20"/>
          <w:szCs w:val="20"/>
        </w:rPr>
        <w:t>12</w:t>
      </w:r>
      <w:r w:rsidRPr="00CA7600">
        <w:rPr>
          <w:b/>
          <w:bCs/>
          <w:i/>
          <w:iCs/>
          <w:sz w:val="20"/>
          <w:szCs w:val="20"/>
        </w:rPr>
        <w:fldChar w:fldCharType="end"/>
      </w:r>
      <w:r w:rsidRPr="00CA7600">
        <w:rPr>
          <w:b/>
          <w:bCs/>
          <w:sz w:val="20"/>
          <w:szCs w:val="20"/>
        </w:rPr>
        <w:t xml:space="preserve">. Gminny katalog wyznaczonych stref </w:t>
      </w:r>
      <w:r w:rsidR="00DE1A71" w:rsidRPr="00CA7600">
        <w:rPr>
          <w:b/>
          <w:bCs/>
          <w:sz w:val="20"/>
          <w:szCs w:val="20"/>
        </w:rPr>
        <w:t>otwartych</w:t>
      </w:r>
      <w:bookmarkEnd w:id="41"/>
    </w:p>
    <w:tbl>
      <w:tblPr>
        <w:tblStyle w:val="Tabela-Siatka"/>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970"/>
        <w:gridCol w:w="2186"/>
        <w:gridCol w:w="1543"/>
        <w:gridCol w:w="1450"/>
        <w:gridCol w:w="1450"/>
        <w:gridCol w:w="1427"/>
      </w:tblGrid>
      <w:tr w:rsidR="00685A0C" w:rsidRPr="00CA7600" w14:paraId="076FDE01" w14:textId="77777777" w:rsidTr="00C97C7D">
        <w:trPr>
          <w:tblHeader/>
          <w:jc w:val="center"/>
        </w:trPr>
        <w:tc>
          <w:tcPr>
            <w:tcW w:w="970" w:type="dxa"/>
            <w:shd w:val="clear" w:color="auto" w:fill="BFBFBF" w:themeFill="background1" w:themeFillShade="BF"/>
            <w:vAlign w:val="center"/>
          </w:tcPr>
          <w:p w14:paraId="57F7B7AB" w14:textId="77777777" w:rsidR="00685A0C" w:rsidRPr="00312331" w:rsidRDefault="00685A0C" w:rsidP="00C97C7D">
            <w:pPr>
              <w:spacing w:before="60" w:after="60" w:line="240" w:lineRule="auto"/>
              <w:jc w:val="center"/>
              <w:rPr>
                <w:b/>
                <w:bCs/>
                <w:sz w:val="16"/>
                <w:szCs w:val="16"/>
              </w:rPr>
            </w:pPr>
            <w:r w:rsidRPr="00312331">
              <w:rPr>
                <w:b/>
                <w:bCs/>
                <w:sz w:val="16"/>
                <w:szCs w:val="16"/>
              </w:rPr>
              <w:t>Symbol</w:t>
            </w:r>
          </w:p>
        </w:tc>
        <w:tc>
          <w:tcPr>
            <w:tcW w:w="2186" w:type="dxa"/>
            <w:shd w:val="clear" w:color="auto" w:fill="BFBFBF" w:themeFill="background1" w:themeFillShade="BF"/>
            <w:vAlign w:val="center"/>
          </w:tcPr>
          <w:p w14:paraId="554E0F2F" w14:textId="77777777" w:rsidR="00685A0C" w:rsidRPr="00312331" w:rsidRDefault="00685A0C" w:rsidP="00C97C7D">
            <w:pPr>
              <w:spacing w:before="60" w:after="60" w:line="240" w:lineRule="auto"/>
              <w:jc w:val="center"/>
              <w:rPr>
                <w:b/>
                <w:bCs/>
                <w:sz w:val="16"/>
                <w:szCs w:val="16"/>
              </w:rPr>
            </w:pPr>
            <w:r w:rsidRPr="00312331">
              <w:rPr>
                <w:b/>
                <w:bCs/>
                <w:sz w:val="16"/>
                <w:szCs w:val="16"/>
              </w:rPr>
              <w:t>Profil dodatkowy</w:t>
            </w:r>
          </w:p>
        </w:tc>
        <w:tc>
          <w:tcPr>
            <w:tcW w:w="1543" w:type="dxa"/>
            <w:shd w:val="clear" w:color="auto" w:fill="BFBFBF" w:themeFill="background1" w:themeFillShade="BF"/>
            <w:vAlign w:val="center"/>
          </w:tcPr>
          <w:p w14:paraId="2EA965C7" w14:textId="77777777" w:rsidR="00685A0C" w:rsidRPr="00312331" w:rsidRDefault="00685A0C" w:rsidP="00C97C7D">
            <w:pPr>
              <w:spacing w:before="60" w:after="60" w:line="240" w:lineRule="auto"/>
              <w:jc w:val="center"/>
              <w:rPr>
                <w:b/>
                <w:bCs/>
                <w:sz w:val="16"/>
                <w:szCs w:val="16"/>
              </w:rPr>
            </w:pPr>
            <w:r w:rsidRPr="00312331">
              <w:rPr>
                <w:b/>
                <w:bCs/>
                <w:sz w:val="16"/>
                <w:szCs w:val="16"/>
              </w:rPr>
              <w:t>Maksymalna nadziemna intensywność zabudowy</w:t>
            </w:r>
          </w:p>
        </w:tc>
        <w:tc>
          <w:tcPr>
            <w:tcW w:w="1450" w:type="dxa"/>
            <w:shd w:val="clear" w:color="auto" w:fill="BFBFBF" w:themeFill="background1" w:themeFillShade="BF"/>
            <w:vAlign w:val="center"/>
          </w:tcPr>
          <w:p w14:paraId="33B245C1" w14:textId="77777777" w:rsidR="00685A0C" w:rsidRPr="00312331" w:rsidRDefault="00685A0C" w:rsidP="00C97C7D">
            <w:pPr>
              <w:spacing w:before="60" w:after="60" w:line="240" w:lineRule="auto"/>
              <w:jc w:val="center"/>
              <w:rPr>
                <w:b/>
                <w:bCs/>
                <w:sz w:val="16"/>
                <w:szCs w:val="16"/>
              </w:rPr>
            </w:pPr>
            <w:r w:rsidRPr="00312331">
              <w:rPr>
                <w:b/>
                <w:bCs/>
                <w:sz w:val="16"/>
                <w:szCs w:val="16"/>
              </w:rPr>
              <w:t>Maksymalny udział powierzchni zabudowy [%]</w:t>
            </w:r>
          </w:p>
        </w:tc>
        <w:tc>
          <w:tcPr>
            <w:tcW w:w="1450" w:type="dxa"/>
            <w:shd w:val="clear" w:color="auto" w:fill="BFBFBF" w:themeFill="background1" w:themeFillShade="BF"/>
            <w:vAlign w:val="center"/>
          </w:tcPr>
          <w:p w14:paraId="592ADB5F" w14:textId="77777777" w:rsidR="00685A0C" w:rsidRPr="00312331" w:rsidRDefault="00685A0C" w:rsidP="00C97C7D">
            <w:pPr>
              <w:spacing w:before="60" w:after="60" w:line="240" w:lineRule="auto"/>
              <w:jc w:val="center"/>
              <w:rPr>
                <w:b/>
                <w:bCs/>
                <w:sz w:val="16"/>
                <w:szCs w:val="16"/>
              </w:rPr>
            </w:pPr>
            <w:r w:rsidRPr="00312331">
              <w:rPr>
                <w:b/>
                <w:bCs/>
                <w:sz w:val="16"/>
                <w:szCs w:val="16"/>
              </w:rPr>
              <w:t>Maksymalna wysokość zabudowy [m]</w:t>
            </w:r>
          </w:p>
        </w:tc>
        <w:tc>
          <w:tcPr>
            <w:tcW w:w="1427" w:type="dxa"/>
            <w:shd w:val="clear" w:color="auto" w:fill="BFBFBF" w:themeFill="background1" w:themeFillShade="BF"/>
            <w:vAlign w:val="center"/>
          </w:tcPr>
          <w:p w14:paraId="5C2EB8AE" w14:textId="6F8D4BD3" w:rsidR="00685A0C" w:rsidRPr="00312331" w:rsidRDefault="00722D7D" w:rsidP="00C97C7D">
            <w:pPr>
              <w:spacing w:before="60" w:after="60" w:line="240" w:lineRule="auto"/>
              <w:jc w:val="center"/>
              <w:rPr>
                <w:b/>
                <w:bCs/>
                <w:sz w:val="16"/>
                <w:szCs w:val="16"/>
              </w:rPr>
            </w:pPr>
            <w:r w:rsidRPr="00312331">
              <w:rPr>
                <w:b/>
                <w:bCs/>
                <w:sz w:val="16"/>
                <w:szCs w:val="16"/>
              </w:rPr>
              <w:t>Minimalny udział powierzchni biologicznie czynnej [%]</w:t>
            </w:r>
          </w:p>
        </w:tc>
      </w:tr>
      <w:tr w:rsidR="00C97C7D" w:rsidRPr="00CA7600" w14:paraId="32CE49DE" w14:textId="77777777" w:rsidTr="00C97C7D">
        <w:trPr>
          <w:jc w:val="center"/>
        </w:trPr>
        <w:tc>
          <w:tcPr>
            <w:tcW w:w="970" w:type="dxa"/>
            <w:vAlign w:val="center"/>
          </w:tcPr>
          <w:p w14:paraId="69A48A54" w14:textId="31F2E967" w:rsidR="00C97C7D" w:rsidRPr="00312331" w:rsidRDefault="00C97C7D" w:rsidP="00C97C7D">
            <w:pPr>
              <w:spacing w:before="60" w:after="60" w:line="240" w:lineRule="auto"/>
              <w:jc w:val="center"/>
              <w:rPr>
                <w:sz w:val="16"/>
                <w:szCs w:val="16"/>
              </w:rPr>
            </w:pPr>
            <w:r w:rsidRPr="00312331">
              <w:rPr>
                <w:sz w:val="16"/>
                <w:szCs w:val="16"/>
              </w:rPr>
              <w:t>1SO</w:t>
            </w:r>
          </w:p>
        </w:tc>
        <w:tc>
          <w:tcPr>
            <w:tcW w:w="2186" w:type="dxa"/>
            <w:vAlign w:val="center"/>
          </w:tcPr>
          <w:p w14:paraId="685B9AAB" w14:textId="6ACF4183" w:rsidR="00C97C7D" w:rsidRPr="00312331" w:rsidRDefault="00C97C7D" w:rsidP="00C97C7D">
            <w:pPr>
              <w:spacing w:before="60" w:after="60" w:line="240" w:lineRule="auto"/>
              <w:jc w:val="center"/>
              <w:rPr>
                <w:sz w:val="16"/>
                <w:szCs w:val="16"/>
              </w:rPr>
            </w:pPr>
            <w:r w:rsidRPr="00312331">
              <w:rPr>
                <w:sz w:val="16"/>
                <w:szCs w:val="16"/>
              </w:rPr>
              <w:t>teren elektrowni wiatrowej, teren elektrowni słonecznej, teren zieleni urządzonej</w:t>
            </w:r>
          </w:p>
        </w:tc>
        <w:tc>
          <w:tcPr>
            <w:tcW w:w="1543" w:type="dxa"/>
            <w:vAlign w:val="center"/>
          </w:tcPr>
          <w:p w14:paraId="1D499061" w14:textId="1BEEB509" w:rsidR="00C97C7D" w:rsidRPr="00312331" w:rsidRDefault="00C97C7D" w:rsidP="00C97C7D">
            <w:pPr>
              <w:spacing w:before="60" w:after="60" w:line="240" w:lineRule="auto"/>
              <w:jc w:val="center"/>
              <w:rPr>
                <w:sz w:val="16"/>
                <w:szCs w:val="16"/>
              </w:rPr>
            </w:pPr>
          </w:p>
        </w:tc>
        <w:tc>
          <w:tcPr>
            <w:tcW w:w="1450" w:type="dxa"/>
            <w:vAlign w:val="center"/>
          </w:tcPr>
          <w:p w14:paraId="2A348F30" w14:textId="3122B7B7" w:rsidR="00C97C7D" w:rsidRPr="00312331" w:rsidRDefault="00C97C7D" w:rsidP="00C97C7D">
            <w:pPr>
              <w:spacing w:before="60" w:after="60" w:line="240" w:lineRule="auto"/>
              <w:jc w:val="center"/>
              <w:rPr>
                <w:sz w:val="16"/>
                <w:szCs w:val="16"/>
              </w:rPr>
            </w:pPr>
          </w:p>
        </w:tc>
        <w:tc>
          <w:tcPr>
            <w:tcW w:w="1450" w:type="dxa"/>
            <w:vAlign w:val="center"/>
          </w:tcPr>
          <w:p w14:paraId="3D65F5E3" w14:textId="742B0318" w:rsidR="00C97C7D" w:rsidRPr="00312331" w:rsidRDefault="00C97C7D" w:rsidP="00C97C7D">
            <w:pPr>
              <w:spacing w:before="60" w:after="60" w:line="240" w:lineRule="auto"/>
              <w:jc w:val="center"/>
              <w:rPr>
                <w:sz w:val="16"/>
                <w:szCs w:val="16"/>
              </w:rPr>
            </w:pPr>
          </w:p>
        </w:tc>
        <w:tc>
          <w:tcPr>
            <w:tcW w:w="1427" w:type="dxa"/>
            <w:vAlign w:val="center"/>
          </w:tcPr>
          <w:p w14:paraId="0B96C9F4" w14:textId="780F0B22" w:rsidR="00C97C7D" w:rsidRPr="00312331" w:rsidRDefault="00C97C7D" w:rsidP="00C97C7D">
            <w:pPr>
              <w:spacing w:before="60" w:after="60" w:line="240" w:lineRule="auto"/>
              <w:jc w:val="center"/>
              <w:rPr>
                <w:sz w:val="16"/>
                <w:szCs w:val="16"/>
              </w:rPr>
            </w:pPr>
          </w:p>
        </w:tc>
      </w:tr>
      <w:tr w:rsidR="00C97C7D" w:rsidRPr="00CA7600" w14:paraId="7FA1D080" w14:textId="77777777" w:rsidTr="00C97C7D">
        <w:trPr>
          <w:jc w:val="center"/>
        </w:trPr>
        <w:tc>
          <w:tcPr>
            <w:tcW w:w="970" w:type="dxa"/>
            <w:vAlign w:val="center"/>
          </w:tcPr>
          <w:p w14:paraId="2EF49447" w14:textId="0930EB56" w:rsidR="00C97C7D" w:rsidRPr="00312331" w:rsidRDefault="00C97C7D" w:rsidP="00C97C7D">
            <w:pPr>
              <w:spacing w:before="60" w:after="60" w:line="240" w:lineRule="auto"/>
              <w:jc w:val="center"/>
              <w:rPr>
                <w:sz w:val="16"/>
                <w:szCs w:val="16"/>
              </w:rPr>
            </w:pPr>
            <w:r w:rsidRPr="00312331">
              <w:rPr>
                <w:sz w:val="16"/>
                <w:szCs w:val="16"/>
              </w:rPr>
              <w:t>2SO</w:t>
            </w:r>
          </w:p>
        </w:tc>
        <w:tc>
          <w:tcPr>
            <w:tcW w:w="2186" w:type="dxa"/>
            <w:vAlign w:val="center"/>
          </w:tcPr>
          <w:p w14:paraId="77E93E55" w14:textId="2C8324D8" w:rsidR="00C97C7D" w:rsidRPr="00312331" w:rsidRDefault="00C97C7D" w:rsidP="00C97C7D">
            <w:pPr>
              <w:spacing w:before="60" w:after="60" w:line="240" w:lineRule="auto"/>
              <w:jc w:val="center"/>
              <w:rPr>
                <w:sz w:val="16"/>
                <w:szCs w:val="16"/>
              </w:rPr>
            </w:pPr>
            <w:r w:rsidRPr="00312331">
              <w:rPr>
                <w:sz w:val="16"/>
                <w:szCs w:val="16"/>
              </w:rPr>
              <w:t>teren elektrowni wiatrowej, teren elektrowni słonecznej, teren zieleni urządzonej</w:t>
            </w:r>
          </w:p>
        </w:tc>
        <w:tc>
          <w:tcPr>
            <w:tcW w:w="1543" w:type="dxa"/>
            <w:vAlign w:val="center"/>
          </w:tcPr>
          <w:p w14:paraId="4A093B37" w14:textId="65964956" w:rsidR="00C97C7D" w:rsidRPr="00312331" w:rsidRDefault="00C97C7D" w:rsidP="00C97C7D">
            <w:pPr>
              <w:spacing w:before="60" w:after="60" w:line="240" w:lineRule="auto"/>
              <w:jc w:val="center"/>
              <w:rPr>
                <w:sz w:val="16"/>
                <w:szCs w:val="16"/>
              </w:rPr>
            </w:pPr>
          </w:p>
        </w:tc>
        <w:tc>
          <w:tcPr>
            <w:tcW w:w="1450" w:type="dxa"/>
            <w:vAlign w:val="center"/>
          </w:tcPr>
          <w:p w14:paraId="5F317C07" w14:textId="423E2821" w:rsidR="00C97C7D" w:rsidRPr="00312331" w:rsidRDefault="00C97C7D" w:rsidP="00C97C7D">
            <w:pPr>
              <w:spacing w:before="60" w:after="60" w:line="240" w:lineRule="auto"/>
              <w:jc w:val="center"/>
              <w:rPr>
                <w:sz w:val="16"/>
                <w:szCs w:val="16"/>
              </w:rPr>
            </w:pPr>
          </w:p>
        </w:tc>
        <w:tc>
          <w:tcPr>
            <w:tcW w:w="1450" w:type="dxa"/>
            <w:vAlign w:val="center"/>
          </w:tcPr>
          <w:p w14:paraId="08700A96" w14:textId="7A91B0F2" w:rsidR="00C97C7D" w:rsidRPr="00312331" w:rsidRDefault="00C97C7D" w:rsidP="00C97C7D">
            <w:pPr>
              <w:spacing w:before="60" w:after="60" w:line="240" w:lineRule="auto"/>
              <w:jc w:val="center"/>
              <w:rPr>
                <w:sz w:val="16"/>
                <w:szCs w:val="16"/>
              </w:rPr>
            </w:pPr>
          </w:p>
        </w:tc>
        <w:tc>
          <w:tcPr>
            <w:tcW w:w="1427" w:type="dxa"/>
            <w:vAlign w:val="center"/>
          </w:tcPr>
          <w:p w14:paraId="4D52E180" w14:textId="3A160A30" w:rsidR="00C97C7D" w:rsidRPr="00312331" w:rsidRDefault="00C97C7D" w:rsidP="00C97C7D">
            <w:pPr>
              <w:spacing w:before="60" w:after="60" w:line="240" w:lineRule="auto"/>
              <w:jc w:val="center"/>
              <w:rPr>
                <w:sz w:val="16"/>
                <w:szCs w:val="16"/>
              </w:rPr>
            </w:pPr>
          </w:p>
        </w:tc>
      </w:tr>
      <w:tr w:rsidR="00C97C7D" w:rsidRPr="00CA7600" w14:paraId="57C1F65C" w14:textId="77777777" w:rsidTr="00C97C7D">
        <w:trPr>
          <w:jc w:val="center"/>
        </w:trPr>
        <w:tc>
          <w:tcPr>
            <w:tcW w:w="970" w:type="dxa"/>
            <w:vAlign w:val="center"/>
          </w:tcPr>
          <w:p w14:paraId="7DC8B901" w14:textId="6B62B136" w:rsidR="00C97C7D" w:rsidRPr="00312331" w:rsidRDefault="00C97C7D" w:rsidP="00C97C7D">
            <w:pPr>
              <w:spacing w:before="60" w:after="60" w:line="240" w:lineRule="auto"/>
              <w:jc w:val="center"/>
              <w:rPr>
                <w:sz w:val="16"/>
                <w:szCs w:val="16"/>
              </w:rPr>
            </w:pPr>
            <w:r w:rsidRPr="00312331">
              <w:rPr>
                <w:sz w:val="16"/>
                <w:szCs w:val="16"/>
              </w:rPr>
              <w:t>3SO</w:t>
            </w:r>
          </w:p>
        </w:tc>
        <w:tc>
          <w:tcPr>
            <w:tcW w:w="2186" w:type="dxa"/>
            <w:vAlign w:val="center"/>
          </w:tcPr>
          <w:p w14:paraId="186E5AF8" w14:textId="4C9B9B56" w:rsidR="00C97C7D" w:rsidRPr="00312331" w:rsidRDefault="00C97C7D" w:rsidP="00C97C7D">
            <w:pPr>
              <w:spacing w:before="60" w:after="60" w:line="240" w:lineRule="auto"/>
              <w:jc w:val="center"/>
              <w:rPr>
                <w:sz w:val="16"/>
                <w:szCs w:val="16"/>
              </w:rPr>
            </w:pPr>
            <w:r w:rsidRPr="00312331">
              <w:rPr>
                <w:sz w:val="16"/>
                <w:szCs w:val="16"/>
              </w:rPr>
              <w:t>teren elektrowni wiatrowej, teren elektrowni słonecznej, teren zieleni urządzonej</w:t>
            </w:r>
          </w:p>
        </w:tc>
        <w:tc>
          <w:tcPr>
            <w:tcW w:w="1543" w:type="dxa"/>
            <w:vAlign w:val="center"/>
          </w:tcPr>
          <w:p w14:paraId="5CA49C75" w14:textId="77777777" w:rsidR="00C97C7D" w:rsidRPr="00312331" w:rsidRDefault="00C97C7D" w:rsidP="00C97C7D">
            <w:pPr>
              <w:spacing w:before="60" w:after="60" w:line="240" w:lineRule="auto"/>
              <w:jc w:val="center"/>
              <w:rPr>
                <w:sz w:val="16"/>
                <w:szCs w:val="16"/>
              </w:rPr>
            </w:pPr>
          </w:p>
        </w:tc>
        <w:tc>
          <w:tcPr>
            <w:tcW w:w="1450" w:type="dxa"/>
            <w:vAlign w:val="center"/>
          </w:tcPr>
          <w:p w14:paraId="32130F78" w14:textId="77777777" w:rsidR="00C97C7D" w:rsidRPr="00312331" w:rsidRDefault="00C97C7D" w:rsidP="00C97C7D">
            <w:pPr>
              <w:spacing w:before="60" w:after="60" w:line="240" w:lineRule="auto"/>
              <w:jc w:val="center"/>
              <w:rPr>
                <w:sz w:val="16"/>
                <w:szCs w:val="16"/>
              </w:rPr>
            </w:pPr>
          </w:p>
        </w:tc>
        <w:tc>
          <w:tcPr>
            <w:tcW w:w="1450" w:type="dxa"/>
            <w:vAlign w:val="center"/>
          </w:tcPr>
          <w:p w14:paraId="204535B4" w14:textId="7D9AA25A" w:rsidR="00C97C7D" w:rsidRPr="00312331" w:rsidRDefault="00C97C7D" w:rsidP="00C97C7D">
            <w:pPr>
              <w:spacing w:before="60" w:after="60" w:line="240" w:lineRule="auto"/>
              <w:jc w:val="center"/>
              <w:rPr>
                <w:sz w:val="16"/>
                <w:szCs w:val="16"/>
              </w:rPr>
            </w:pPr>
          </w:p>
        </w:tc>
        <w:tc>
          <w:tcPr>
            <w:tcW w:w="1427" w:type="dxa"/>
            <w:vAlign w:val="center"/>
          </w:tcPr>
          <w:p w14:paraId="1A29FC55" w14:textId="7569F9A2" w:rsidR="00C97C7D" w:rsidRPr="00312331" w:rsidRDefault="00C97C7D" w:rsidP="00C97C7D">
            <w:pPr>
              <w:spacing w:before="60" w:after="60" w:line="240" w:lineRule="auto"/>
              <w:jc w:val="center"/>
              <w:rPr>
                <w:sz w:val="16"/>
                <w:szCs w:val="16"/>
              </w:rPr>
            </w:pPr>
          </w:p>
        </w:tc>
      </w:tr>
      <w:tr w:rsidR="00C97C7D" w:rsidRPr="00CA7600" w14:paraId="3553F786" w14:textId="77777777" w:rsidTr="00C97C7D">
        <w:trPr>
          <w:jc w:val="center"/>
        </w:trPr>
        <w:tc>
          <w:tcPr>
            <w:tcW w:w="970" w:type="dxa"/>
            <w:vAlign w:val="center"/>
          </w:tcPr>
          <w:p w14:paraId="47150B14" w14:textId="4A5EF82E" w:rsidR="00C97C7D" w:rsidRPr="00312331" w:rsidRDefault="00C97C7D" w:rsidP="00C97C7D">
            <w:pPr>
              <w:spacing w:before="60" w:after="60" w:line="240" w:lineRule="auto"/>
              <w:jc w:val="center"/>
              <w:rPr>
                <w:sz w:val="16"/>
                <w:szCs w:val="16"/>
              </w:rPr>
            </w:pPr>
            <w:r w:rsidRPr="00312331">
              <w:rPr>
                <w:sz w:val="16"/>
                <w:szCs w:val="16"/>
              </w:rPr>
              <w:t>4SO</w:t>
            </w:r>
          </w:p>
        </w:tc>
        <w:tc>
          <w:tcPr>
            <w:tcW w:w="2186" w:type="dxa"/>
            <w:vAlign w:val="center"/>
          </w:tcPr>
          <w:p w14:paraId="0D56C813" w14:textId="70054AF7" w:rsidR="00C97C7D" w:rsidRPr="00312331" w:rsidRDefault="00C97C7D" w:rsidP="00C97C7D">
            <w:pPr>
              <w:spacing w:before="60" w:after="60" w:line="240" w:lineRule="auto"/>
              <w:jc w:val="center"/>
              <w:rPr>
                <w:sz w:val="16"/>
                <w:szCs w:val="16"/>
              </w:rPr>
            </w:pPr>
            <w:r w:rsidRPr="00312331">
              <w:rPr>
                <w:sz w:val="16"/>
                <w:szCs w:val="16"/>
              </w:rPr>
              <w:t xml:space="preserve">teren elektrowni wiatrowej, teren elektrowni </w:t>
            </w:r>
            <w:r w:rsidRPr="00312331">
              <w:rPr>
                <w:sz w:val="16"/>
                <w:szCs w:val="16"/>
              </w:rPr>
              <w:lastRenderedPageBreak/>
              <w:t>słonecznej, teren zieleni urządzonej</w:t>
            </w:r>
          </w:p>
        </w:tc>
        <w:tc>
          <w:tcPr>
            <w:tcW w:w="1543" w:type="dxa"/>
            <w:vAlign w:val="center"/>
          </w:tcPr>
          <w:p w14:paraId="55463128" w14:textId="21D42801" w:rsidR="00C97C7D" w:rsidRPr="00312331" w:rsidRDefault="00C97C7D" w:rsidP="00C97C7D">
            <w:pPr>
              <w:spacing w:before="60" w:after="60" w:line="240" w:lineRule="auto"/>
              <w:jc w:val="center"/>
              <w:rPr>
                <w:sz w:val="16"/>
                <w:szCs w:val="16"/>
              </w:rPr>
            </w:pPr>
          </w:p>
        </w:tc>
        <w:tc>
          <w:tcPr>
            <w:tcW w:w="1450" w:type="dxa"/>
            <w:vAlign w:val="center"/>
          </w:tcPr>
          <w:p w14:paraId="00D8A47A" w14:textId="29830143" w:rsidR="00C97C7D" w:rsidRPr="00312331" w:rsidRDefault="00C97C7D" w:rsidP="00C97C7D">
            <w:pPr>
              <w:spacing w:before="60" w:after="60" w:line="240" w:lineRule="auto"/>
              <w:jc w:val="center"/>
              <w:rPr>
                <w:sz w:val="16"/>
                <w:szCs w:val="16"/>
              </w:rPr>
            </w:pPr>
          </w:p>
        </w:tc>
        <w:tc>
          <w:tcPr>
            <w:tcW w:w="1450" w:type="dxa"/>
            <w:vAlign w:val="center"/>
          </w:tcPr>
          <w:p w14:paraId="122A80BD" w14:textId="52D75274" w:rsidR="00C97C7D" w:rsidRPr="00312331" w:rsidRDefault="00C97C7D" w:rsidP="00C97C7D">
            <w:pPr>
              <w:spacing w:before="60" w:after="60" w:line="240" w:lineRule="auto"/>
              <w:jc w:val="center"/>
              <w:rPr>
                <w:sz w:val="16"/>
                <w:szCs w:val="16"/>
              </w:rPr>
            </w:pPr>
          </w:p>
        </w:tc>
        <w:tc>
          <w:tcPr>
            <w:tcW w:w="1427" w:type="dxa"/>
            <w:vAlign w:val="center"/>
          </w:tcPr>
          <w:p w14:paraId="039990C8" w14:textId="696B4231" w:rsidR="00C97C7D" w:rsidRPr="00312331" w:rsidRDefault="00C97C7D" w:rsidP="00C97C7D">
            <w:pPr>
              <w:spacing w:before="60" w:after="60" w:line="240" w:lineRule="auto"/>
              <w:jc w:val="center"/>
              <w:rPr>
                <w:sz w:val="16"/>
                <w:szCs w:val="16"/>
              </w:rPr>
            </w:pPr>
          </w:p>
        </w:tc>
      </w:tr>
      <w:tr w:rsidR="00C97C7D" w:rsidRPr="00CA7600" w14:paraId="65FB0B4F" w14:textId="77777777" w:rsidTr="00C97C7D">
        <w:trPr>
          <w:jc w:val="center"/>
        </w:trPr>
        <w:tc>
          <w:tcPr>
            <w:tcW w:w="970" w:type="dxa"/>
            <w:vAlign w:val="center"/>
          </w:tcPr>
          <w:p w14:paraId="714BADF9" w14:textId="66C66C70" w:rsidR="00C97C7D" w:rsidRPr="00312331" w:rsidRDefault="00C97C7D" w:rsidP="00C97C7D">
            <w:pPr>
              <w:spacing w:before="60" w:after="60" w:line="240" w:lineRule="auto"/>
              <w:jc w:val="center"/>
              <w:rPr>
                <w:sz w:val="16"/>
                <w:szCs w:val="16"/>
              </w:rPr>
            </w:pPr>
            <w:r w:rsidRPr="00312331">
              <w:rPr>
                <w:sz w:val="16"/>
                <w:szCs w:val="16"/>
              </w:rPr>
              <w:t>5SO</w:t>
            </w:r>
          </w:p>
        </w:tc>
        <w:tc>
          <w:tcPr>
            <w:tcW w:w="2186" w:type="dxa"/>
            <w:vAlign w:val="center"/>
          </w:tcPr>
          <w:p w14:paraId="7F5E2D4A" w14:textId="788E8B0D" w:rsidR="00C97C7D" w:rsidRPr="00312331" w:rsidRDefault="00C97C7D" w:rsidP="00C97C7D">
            <w:pPr>
              <w:spacing w:before="60" w:after="60" w:line="240" w:lineRule="auto"/>
              <w:jc w:val="center"/>
              <w:rPr>
                <w:sz w:val="16"/>
                <w:szCs w:val="16"/>
              </w:rPr>
            </w:pPr>
            <w:r w:rsidRPr="00312331">
              <w:rPr>
                <w:sz w:val="16"/>
                <w:szCs w:val="16"/>
              </w:rPr>
              <w:t>teren zieleni urządzonej</w:t>
            </w:r>
          </w:p>
        </w:tc>
        <w:tc>
          <w:tcPr>
            <w:tcW w:w="1543" w:type="dxa"/>
            <w:vAlign w:val="center"/>
          </w:tcPr>
          <w:p w14:paraId="5AFC73D5" w14:textId="03C64408" w:rsidR="00C97C7D" w:rsidRPr="00312331" w:rsidRDefault="00C97C7D" w:rsidP="00C97C7D">
            <w:pPr>
              <w:spacing w:before="60" w:after="60" w:line="240" w:lineRule="auto"/>
              <w:jc w:val="center"/>
              <w:rPr>
                <w:sz w:val="16"/>
                <w:szCs w:val="16"/>
              </w:rPr>
            </w:pPr>
          </w:p>
        </w:tc>
        <w:tc>
          <w:tcPr>
            <w:tcW w:w="1450" w:type="dxa"/>
            <w:vAlign w:val="center"/>
          </w:tcPr>
          <w:p w14:paraId="21F48746" w14:textId="7E7C5B44" w:rsidR="00C97C7D" w:rsidRPr="00312331" w:rsidRDefault="00C97C7D" w:rsidP="00C97C7D">
            <w:pPr>
              <w:spacing w:before="60" w:after="60" w:line="240" w:lineRule="auto"/>
              <w:jc w:val="center"/>
              <w:rPr>
                <w:sz w:val="16"/>
                <w:szCs w:val="16"/>
              </w:rPr>
            </w:pPr>
          </w:p>
        </w:tc>
        <w:tc>
          <w:tcPr>
            <w:tcW w:w="1450" w:type="dxa"/>
            <w:vAlign w:val="center"/>
          </w:tcPr>
          <w:p w14:paraId="3CF65A8D" w14:textId="5EFF2D5E" w:rsidR="00C97C7D" w:rsidRPr="00312331" w:rsidRDefault="00C97C7D" w:rsidP="00C97C7D">
            <w:pPr>
              <w:spacing w:before="60" w:after="60" w:line="240" w:lineRule="auto"/>
              <w:jc w:val="center"/>
              <w:rPr>
                <w:sz w:val="16"/>
                <w:szCs w:val="16"/>
              </w:rPr>
            </w:pPr>
          </w:p>
        </w:tc>
        <w:tc>
          <w:tcPr>
            <w:tcW w:w="1427" w:type="dxa"/>
            <w:vAlign w:val="center"/>
          </w:tcPr>
          <w:p w14:paraId="51FCB00F" w14:textId="6481B4BA" w:rsidR="00C97C7D" w:rsidRPr="00312331" w:rsidRDefault="00C97C7D" w:rsidP="00C97C7D">
            <w:pPr>
              <w:spacing w:before="60" w:after="60" w:line="240" w:lineRule="auto"/>
              <w:jc w:val="center"/>
              <w:rPr>
                <w:sz w:val="16"/>
                <w:szCs w:val="16"/>
              </w:rPr>
            </w:pPr>
          </w:p>
        </w:tc>
      </w:tr>
      <w:tr w:rsidR="00C97C7D" w:rsidRPr="00CA7600" w14:paraId="7599D72E" w14:textId="77777777" w:rsidTr="00C97C7D">
        <w:trPr>
          <w:jc w:val="center"/>
        </w:trPr>
        <w:tc>
          <w:tcPr>
            <w:tcW w:w="970" w:type="dxa"/>
            <w:vAlign w:val="center"/>
          </w:tcPr>
          <w:p w14:paraId="6AEDCA10" w14:textId="2376D92B" w:rsidR="00C97C7D" w:rsidRPr="00312331" w:rsidRDefault="00C97C7D" w:rsidP="00C97C7D">
            <w:pPr>
              <w:spacing w:before="60" w:after="60" w:line="240" w:lineRule="auto"/>
              <w:jc w:val="center"/>
              <w:rPr>
                <w:sz w:val="16"/>
                <w:szCs w:val="16"/>
              </w:rPr>
            </w:pPr>
            <w:r w:rsidRPr="00312331">
              <w:rPr>
                <w:sz w:val="16"/>
                <w:szCs w:val="16"/>
              </w:rPr>
              <w:t>6SO</w:t>
            </w:r>
          </w:p>
        </w:tc>
        <w:tc>
          <w:tcPr>
            <w:tcW w:w="2186" w:type="dxa"/>
            <w:vAlign w:val="center"/>
          </w:tcPr>
          <w:p w14:paraId="3F6DA506" w14:textId="3FE69080" w:rsidR="00C97C7D" w:rsidRPr="00312331" w:rsidRDefault="00C97C7D" w:rsidP="00C97C7D">
            <w:pPr>
              <w:spacing w:before="60" w:after="60" w:line="240" w:lineRule="auto"/>
              <w:jc w:val="center"/>
              <w:rPr>
                <w:sz w:val="16"/>
                <w:szCs w:val="16"/>
              </w:rPr>
            </w:pPr>
            <w:r w:rsidRPr="00312331">
              <w:rPr>
                <w:sz w:val="16"/>
                <w:szCs w:val="16"/>
              </w:rPr>
              <w:t>teren elektrowni wiatrowej, teren elektrowni słonecznej, teren zieleni urządzonej</w:t>
            </w:r>
          </w:p>
        </w:tc>
        <w:tc>
          <w:tcPr>
            <w:tcW w:w="1543" w:type="dxa"/>
            <w:vAlign w:val="center"/>
          </w:tcPr>
          <w:p w14:paraId="6C60AF85" w14:textId="65BD8D60" w:rsidR="00C97C7D" w:rsidRPr="00312331" w:rsidRDefault="00C97C7D" w:rsidP="00C97C7D">
            <w:pPr>
              <w:spacing w:before="60" w:after="60" w:line="240" w:lineRule="auto"/>
              <w:jc w:val="center"/>
              <w:rPr>
                <w:sz w:val="16"/>
                <w:szCs w:val="16"/>
              </w:rPr>
            </w:pPr>
          </w:p>
        </w:tc>
        <w:tc>
          <w:tcPr>
            <w:tcW w:w="1450" w:type="dxa"/>
            <w:vAlign w:val="center"/>
          </w:tcPr>
          <w:p w14:paraId="543A6113" w14:textId="1D0BB8CF" w:rsidR="00C97C7D" w:rsidRPr="00312331" w:rsidRDefault="00C97C7D" w:rsidP="00C97C7D">
            <w:pPr>
              <w:spacing w:before="60" w:after="60" w:line="240" w:lineRule="auto"/>
              <w:jc w:val="center"/>
              <w:rPr>
                <w:sz w:val="16"/>
                <w:szCs w:val="16"/>
              </w:rPr>
            </w:pPr>
          </w:p>
        </w:tc>
        <w:tc>
          <w:tcPr>
            <w:tcW w:w="1450" w:type="dxa"/>
            <w:vAlign w:val="center"/>
          </w:tcPr>
          <w:p w14:paraId="5EAAF522" w14:textId="6923CA10" w:rsidR="00C97C7D" w:rsidRPr="00312331" w:rsidRDefault="00C97C7D" w:rsidP="00C97C7D">
            <w:pPr>
              <w:spacing w:before="60" w:after="60" w:line="240" w:lineRule="auto"/>
              <w:jc w:val="center"/>
              <w:rPr>
                <w:sz w:val="16"/>
                <w:szCs w:val="16"/>
              </w:rPr>
            </w:pPr>
          </w:p>
        </w:tc>
        <w:tc>
          <w:tcPr>
            <w:tcW w:w="1427" w:type="dxa"/>
            <w:vAlign w:val="center"/>
          </w:tcPr>
          <w:p w14:paraId="5F8B1462" w14:textId="10E981C3" w:rsidR="00C97C7D" w:rsidRPr="00312331" w:rsidRDefault="00C97C7D" w:rsidP="00C97C7D">
            <w:pPr>
              <w:spacing w:before="60" w:after="60" w:line="240" w:lineRule="auto"/>
              <w:jc w:val="center"/>
              <w:rPr>
                <w:sz w:val="16"/>
                <w:szCs w:val="16"/>
              </w:rPr>
            </w:pPr>
          </w:p>
        </w:tc>
      </w:tr>
      <w:tr w:rsidR="00C97C7D" w:rsidRPr="00CA7600" w14:paraId="6569B6AD" w14:textId="77777777" w:rsidTr="00C97C7D">
        <w:trPr>
          <w:jc w:val="center"/>
        </w:trPr>
        <w:tc>
          <w:tcPr>
            <w:tcW w:w="970" w:type="dxa"/>
            <w:vAlign w:val="center"/>
          </w:tcPr>
          <w:p w14:paraId="29E0E8E9" w14:textId="47197678" w:rsidR="00C97C7D" w:rsidRPr="00312331" w:rsidRDefault="00C97C7D" w:rsidP="00C97C7D">
            <w:pPr>
              <w:spacing w:before="60" w:after="60" w:line="240" w:lineRule="auto"/>
              <w:jc w:val="center"/>
              <w:rPr>
                <w:sz w:val="16"/>
                <w:szCs w:val="16"/>
              </w:rPr>
            </w:pPr>
            <w:r w:rsidRPr="00312331">
              <w:rPr>
                <w:sz w:val="16"/>
                <w:szCs w:val="16"/>
              </w:rPr>
              <w:t>7SO</w:t>
            </w:r>
          </w:p>
        </w:tc>
        <w:tc>
          <w:tcPr>
            <w:tcW w:w="2186" w:type="dxa"/>
            <w:vAlign w:val="center"/>
          </w:tcPr>
          <w:p w14:paraId="34540D62" w14:textId="09248BB9" w:rsidR="00C97C7D" w:rsidRPr="00312331" w:rsidRDefault="00C97C7D" w:rsidP="00C97C7D">
            <w:pPr>
              <w:spacing w:before="60" w:after="60" w:line="240" w:lineRule="auto"/>
              <w:jc w:val="center"/>
              <w:rPr>
                <w:sz w:val="16"/>
                <w:szCs w:val="16"/>
              </w:rPr>
            </w:pPr>
            <w:r w:rsidRPr="00312331">
              <w:rPr>
                <w:sz w:val="16"/>
                <w:szCs w:val="16"/>
              </w:rPr>
              <w:t>teren elektrowni wiatrowej, teren elektrowni słonecznej, teren zieleni urządzonej</w:t>
            </w:r>
          </w:p>
        </w:tc>
        <w:tc>
          <w:tcPr>
            <w:tcW w:w="1543" w:type="dxa"/>
            <w:vAlign w:val="center"/>
          </w:tcPr>
          <w:p w14:paraId="1792412B" w14:textId="7F32B27E" w:rsidR="00C97C7D" w:rsidRPr="00312331" w:rsidRDefault="00C97C7D" w:rsidP="00C97C7D">
            <w:pPr>
              <w:spacing w:before="60" w:after="60" w:line="240" w:lineRule="auto"/>
              <w:jc w:val="center"/>
              <w:rPr>
                <w:sz w:val="16"/>
                <w:szCs w:val="16"/>
              </w:rPr>
            </w:pPr>
          </w:p>
        </w:tc>
        <w:tc>
          <w:tcPr>
            <w:tcW w:w="1450" w:type="dxa"/>
            <w:vAlign w:val="center"/>
          </w:tcPr>
          <w:p w14:paraId="60DADCEB" w14:textId="151C7149" w:rsidR="00C97C7D" w:rsidRPr="00312331" w:rsidRDefault="00C97C7D" w:rsidP="00C97C7D">
            <w:pPr>
              <w:spacing w:before="60" w:after="60" w:line="240" w:lineRule="auto"/>
              <w:jc w:val="center"/>
              <w:rPr>
                <w:sz w:val="16"/>
                <w:szCs w:val="16"/>
              </w:rPr>
            </w:pPr>
          </w:p>
        </w:tc>
        <w:tc>
          <w:tcPr>
            <w:tcW w:w="1450" w:type="dxa"/>
            <w:vAlign w:val="center"/>
          </w:tcPr>
          <w:p w14:paraId="475A1C75" w14:textId="75C802B3" w:rsidR="00C97C7D" w:rsidRPr="00312331" w:rsidRDefault="00C97C7D" w:rsidP="00C97C7D">
            <w:pPr>
              <w:spacing w:before="60" w:after="60" w:line="240" w:lineRule="auto"/>
              <w:jc w:val="center"/>
              <w:rPr>
                <w:sz w:val="16"/>
                <w:szCs w:val="16"/>
              </w:rPr>
            </w:pPr>
          </w:p>
        </w:tc>
        <w:tc>
          <w:tcPr>
            <w:tcW w:w="1427" w:type="dxa"/>
            <w:vAlign w:val="center"/>
          </w:tcPr>
          <w:p w14:paraId="67027C5C" w14:textId="35616E0F" w:rsidR="00C97C7D" w:rsidRPr="00312331" w:rsidRDefault="00C97C7D" w:rsidP="00C97C7D">
            <w:pPr>
              <w:spacing w:before="60" w:after="60" w:line="240" w:lineRule="auto"/>
              <w:jc w:val="center"/>
              <w:rPr>
                <w:sz w:val="16"/>
                <w:szCs w:val="16"/>
              </w:rPr>
            </w:pPr>
          </w:p>
        </w:tc>
      </w:tr>
      <w:tr w:rsidR="00C97C7D" w:rsidRPr="00CA7600" w14:paraId="2C411A4A" w14:textId="77777777" w:rsidTr="00C97C7D">
        <w:trPr>
          <w:jc w:val="center"/>
        </w:trPr>
        <w:tc>
          <w:tcPr>
            <w:tcW w:w="970" w:type="dxa"/>
            <w:vAlign w:val="center"/>
          </w:tcPr>
          <w:p w14:paraId="23920236" w14:textId="30CB695A" w:rsidR="00C97C7D" w:rsidRPr="00312331" w:rsidRDefault="00C97C7D" w:rsidP="00C97C7D">
            <w:pPr>
              <w:spacing w:before="60" w:after="60" w:line="240" w:lineRule="auto"/>
              <w:jc w:val="center"/>
              <w:rPr>
                <w:sz w:val="16"/>
                <w:szCs w:val="16"/>
              </w:rPr>
            </w:pPr>
            <w:r w:rsidRPr="00312331">
              <w:rPr>
                <w:sz w:val="16"/>
                <w:szCs w:val="16"/>
              </w:rPr>
              <w:t>8SO</w:t>
            </w:r>
          </w:p>
        </w:tc>
        <w:tc>
          <w:tcPr>
            <w:tcW w:w="2186" w:type="dxa"/>
            <w:vAlign w:val="center"/>
          </w:tcPr>
          <w:p w14:paraId="336B92A8" w14:textId="57DAB6FA" w:rsidR="00C97C7D" w:rsidRPr="00312331" w:rsidRDefault="00C97C7D" w:rsidP="00C97C7D">
            <w:pPr>
              <w:spacing w:before="60" w:after="60" w:line="240" w:lineRule="auto"/>
              <w:jc w:val="center"/>
              <w:rPr>
                <w:sz w:val="16"/>
                <w:szCs w:val="16"/>
              </w:rPr>
            </w:pPr>
            <w:r w:rsidRPr="00312331">
              <w:rPr>
                <w:sz w:val="16"/>
                <w:szCs w:val="16"/>
              </w:rPr>
              <w:t>teren elektrowni wiatrowej, teren elektrowni słonecznej, teren zieleni urządzonej</w:t>
            </w:r>
          </w:p>
        </w:tc>
        <w:tc>
          <w:tcPr>
            <w:tcW w:w="1543" w:type="dxa"/>
            <w:vAlign w:val="center"/>
          </w:tcPr>
          <w:p w14:paraId="40E603FC" w14:textId="142CEF9E" w:rsidR="00C97C7D" w:rsidRPr="00312331" w:rsidRDefault="00C97C7D" w:rsidP="00C97C7D">
            <w:pPr>
              <w:spacing w:before="60" w:after="60" w:line="240" w:lineRule="auto"/>
              <w:jc w:val="center"/>
              <w:rPr>
                <w:sz w:val="16"/>
                <w:szCs w:val="16"/>
              </w:rPr>
            </w:pPr>
          </w:p>
        </w:tc>
        <w:tc>
          <w:tcPr>
            <w:tcW w:w="1450" w:type="dxa"/>
            <w:vAlign w:val="center"/>
          </w:tcPr>
          <w:p w14:paraId="5333A2ED" w14:textId="466B0F0B" w:rsidR="00C97C7D" w:rsidRPr="00312331" w:rsidRDefault="00C97C7D" w:rsidP="00C97C7D">
            <w:pPr>
              <w:spacing w:before="60" w:after="60" w:line="240" w:lineRule="auto"/>
              <w:jc w:val="center"/>
              <w:rPr>
                <w:sz w:val="16"/>
                <w:szCs w:val="16"/>
              </w:rPr>
            </w:pPr>
          </w:p>
        </w:tc>
        <w:tc>
          <w:tcPr>
            <w:tcW w:w="1450" w:type="dxa"/>
            <w:vAlign w:val="center"/>
          </w:tcPr>
          <w:p w14:paraId="7EFE49C4" w14:textId="049AEC62" w:rsidR="00C97C7D" w:rsidRPr="00312331" w:rsidRDefault="00C97C7D" w:rsidP="00C97C7D">
            <w:pPr>
              <w:spacing w:before="60" w:after="60" w:line="240" w:lineRule="auto"/>
              <w:jc w:val="center"/>
              <w:rPr>
                <w:sz w:val="16"/>
                <w:szCs w:val="16"/>
              </w:rPr>
            </w:pPr>
          </w:p>
        </w:tc>
        <w:tc>
          <w:tcPr>
            <w:tcW w:w="1427" w:type="dxa"/>
            <w:vAlign w:val="center"/>
          </w:tcPr>
          <w:p w14:paraId="7C60E514" w14:textId="480F0E0D" w:rsidR="00C97C7D" w:rsidRPr="00312331" w:rsidRDefault="00C97C7D" w:rsidP="00C97C7D">
            <w:pPr>
              <w:spacing w:before="60" w:after="60" w:line="240" w:lineRule="auto"/>
              <w:jc w:val="center"/>
              <w:rPr>
                <w:sz w:val="16"/>
                <w:szCs w:val="16"/>
              </w:rPr>
            </w:pPr>
          </w:p>
        </w:tc>
      </w:tr>
      <w:tr w:rsidR="00C97C7D" w:rsidRPr="00CA7600" w14:paraId="3E32FE51" w14:textId="77777777" w:rsidTr="00C97C7D">
        <w:trPr>
          <w:jc w:val="center"/>
        </w:trPr>
        <w:tc>
          <w:tcPr>
            <w:tcW w:w="970" w:type="dxa"/>
            <w:vAlign w:val="center"/>
          </w:tcPr>
          <w:p w14:paraId="589A639F" w14:textId="2F2FAE43" w:rsidR="00C97C7D" w:rsidRPr="00312331" w:rsidRDefault="00C97C7D" w:rsidP="00C97C7D">
            <w:pPr>
              <w:spacing w:before="60" w:after="60" w:line="240" w:lineRule="auto"/>
              <w:jc w:val="center"/>
              <w:rPr>
                <w:sz w:val="16"/>
                <w:szCs w:val="16"/>
              </w:rPr>
            </w:pPr>
            <w:r w:rsidRPr="00312331">
              <w:rPr>
                <w:sz w:val="16"/>
                <w:szCs w:val="16"/>
              </w:rPr>
              <w:t>9SO</w:t>
            </w:r>
          </w:p>
        </w:tc>
        <w:tc>
          <w:tcPr>
            <w:tcW w:w="2186" w:type="dxa"/>
            <w:vAlign w:val="center"/>
          </w:tcPr>
          <w:p w14:paraId="35ECA354" w14:textId="314A3C3B" w:rsidR="00C97C7D" w:rsidRPr="00312331" w:rsidRDefault="00C97C7D" w:rsidP="00C97C7D">
            <w:pPr>
              <w:spacing w:before="60" w:after="60" w:line="240" w:lineRule="auto"/>
              <w:jc w:val="center"/>
              <w:rPr>
                <w:sz w:val="16"/>
                <w:szCs w:val="16"/>
              </w:rPr>
            </w:pPr>
            <w:r w:rsidRPr="00312331">
              <w:rPr>
                <w:sz w:val="16"/>
                <w:szCs w:val="16"/>
              </w:rPr>
              <w:t>teren elektrowni wiatrowej, teren elektrowni słonecznej, teren zieleni urządzonej</w:t>
            </w:r>
          </w:p>
        </w:tc>
        <w:tc>
          <w:tcPr>
            <w:tcW w:w="1543" w:type="dxa"/>
            <w:vAlign w:val="center"/>
          </w:tcPr>
          <w:p w14:paraId="52429BD1" w14:textId="77777777" w:rsidR="00C97C7D" w:rsidRPr="00312331" w:rsidRDefault="00C97C7D" w:rsidP="00C97C7D">
            <w:pPr>
              <w:spacing w:before="60" w:after="60" w:line="240" w:lineRule="auto"/>
              <w:jc w:val="center"/>
              <w:rPr>
                <w:sz w:val="16"/>
                <w:szCs w:val="16"/>
              </w:rPr>
            </w:pPr>
          </w:p>
        </w:tc>
        <w:tc>
          <w:tcPr>
            <w:tcW w:w="1450" w:type="dxa"/>
            <w:vAlign w:val="center"/>
          </w:tcPr>
          <w:p w14:paraId="606073A5" w14:textId="67767C8A" w:rsidR="00C97C7D" w:rsidRPr="00312331" w:rsidRDefault="00C97C7D" w:rsidP="00C97C7D">
            <w:pPr>
              <w:spacing w:before="60" w:after="60" w:line="240" w:lineRule="auto"/>
              <w:jc w:val="center"/>
              <w:rPr>
                <w:sz w:val="16"/>
                <w:szCs w:val="16"/>
              </w:rPr>
            </w:pPr>
          </w:p>
        </w:tc>
        <w:tc>
          <w:tcPr>
            <w:tcW w:w="1450" w:type="dxa"/>
            <w:vAlign w:val="center"/>
          </w:tcPr>
          <w:p w14:paraId="6F416F29" w14:textId="77777777" w:rsidR="00C97C7D" w:rsidRPr="00312331" w:rsidRDefault="00C97C7D" w:rsidP="00C97C7D">
            <w:pPr>
              <w:spacing w:before="60" w:after="60" w:line="240" w:lineRule="auto"/>
              <w:jc w:val="center"/>
              <w:rPr>
                <w:sz w:val="16"/>
                <w:szCs w:val="16"/>
              </w:rPr>
            </w:pPr>
          </w:p>
        </w:tc>
        <w:tc>
          <w:tcPr>
            <w:tcW w:w="1427" w:type="dxa"/>
            <w:vAlign w:val="center"/>
          </w:tcPr>
          <w:p w14:paraId="3C525927" w14:textId="7955B10F" w:rsidR="00C97C7D" w:rsidRPr="00312331" w:rsidRDefault="00C97C7D" w:rsidP="00C97C7D">
            <w:pPr>
              <w:spacing w:before="60" w:after="60" w:line="240" w:lineRule="auto"/>
              <w:jc w:val="center"/>
              <w:rPr>
                <w:sz w:val="16"/>
                <w:szCs w:val="16"/>
              </w:rPr>
            </w:pPr>
          </w:p>
        </w:tc>
      </w:tr>
      <w:tr w:rsidR="00C97C7D" w:rsidRPr="00CA7600" w14:paraId="032F11E1" w14:textId="77777777" w:rsidTr="00C97C7D">
        <w:trPr>
          <w:jc w:val="center"/>
        </w:trPr>
        <w:tc>
          <w:tcPr>
            <w:tcW w:w="970" w:type="dxa"/>
            <w:vAlign w:val="center"/>
          </w:tcPr>
          <w:p w14:paraId="45533866" w14:textId="691C9426" w:rsidR="00C97C7D" w:rsidRPr="00312331" w:rsidRDefault="00C97C7D" w:rsidP="00C97C7D">
            <w:pPr>
              <w:spacing w:before="60" w:after="60" w:line="240" w:lineRule="auto"/>
              <w:jc w:val="center"/>
              <w:rPr>
                <w:sz w:val="16"/>
                <w:szCs w:val="16"/>
              </w:rPr>
            </w:pPr>
            <w:r w:rsidRPr="00312331">
              <w:rPr>
                <w:sz w:val="16"/>
                <w:szCs w:val="16"/>
              </w:rPr>
              <w:t>10SO</w:t>
            </w:r>
          </w:p>
        </w:tc>
        <w:tc>
          <w:tcPr>
            <w:tcW w:w="2186" w:type="dxa"/>
            <w:vAlign w:val="center"/>
          </w:tcPr>
          <w:p w14:paraId="24A78C21" w14:textId="6F947AF2" w:rsidR="00C97C7D" w:rsidRPr="00312331" w:rsidRDefault="00C97C7D" w:rsidP="00C97C7D">
            <w:pPr>
              <w:spacing w:before="60" w:after="60" w:line="240" w:lineRule="auto"/>
              <w:jc w:val="center"/>
              <w:rPr>
                <w:sz w:val="16"/>
                <w:szCs w:val="16"/>
              </w:rPr>
            </w:pPr>
            <w:r w:rsidRPr="00312331">
              <w:rPr>
                <w:sz w:val="16"/>
                <w:szCs w:val="16"/>
              </w:rPr>
              <w:t>teren elektrowni wiatrowej, teren elektrowni słonecznej, teren zieleni urządzonej</w:t>
            </w:r>
          </w:p>
        </w:tc>
        <w:tc>
          <w:tcPr>
            <w:tcW w:w="1543" w:type="dxa"/>
            <w:vAlign w:val="center"/>
          </w:tcPr>
          <w:p w14:paraId="4AB7971E" w14:textId="68069EB9" w:rsidR="00C97C7D" w:rsidRPr="00312331" w:rsidRDefault="00C97C7D" w:rsidP="00C97C7D">
            <w:pPr>
              <w:spacing w:before="60" w:after="60" w:line="240" w:lineRule="auto"/>
              <w:jc w:val="center"/>
              <w:rPr>
                <w:sz w:val="16"/>
                <w:szCs w:val="16"/>
              </w:rPr>
            </w:pPr>
          </w:p>
        </w:tc>
        <w:tc>
          <w:tcPr>
            <w:tcW w:w="1450" w:type="dxa"/>
            <w:vAlign w:val="center"/>
          </w:tcPr>
          <w:p w14:paraId="002D3E88" w14:textId="49FF73B4" w:rsidR="00C97C7D" w:rsidRPr="00312331" w:rsidRDefault="00C97C7D" w:rsidP="00C97C7D">
            <w:pPr>
              <w:spacing w:before="60" w:after="60" w:line="240" w:lineRule="auto"/>
              <w:jc w:val="center"/>
              <w:rPr>
                <w:sz w:val="16"/>
                <w:szCs w:val="16"/>
              </w:rPr>
            </w:pPr>
          </w:p>
        </w:tc>
        <w:tc>
          <w:tcPr>
            <w:tcW w:w="1450" w:type="dxa"/>
            <w:vAlign w:val="center"/>
          </w:tcPr>
          <w:p w14:paraId="62C498B5" w14:textId="75EE1744" w:rsidR="00C97C7D" w:rsidRPr="00312331" w:rsidRDefault="00C97C7D" w:rsidP="00C97C7D">
            <w:pPr>
              <w:spacing w:before="60" w:after="60" w:line="240" w:lineRule="auto"/>
              <w:jc w:val="center"/>
              <w:rPr>
                <w:sz w:val="16"/>
                <w:szCs w:val="16"/>
              </w:rPr>
            </w:pPr>
          </w:p>
        </w:tc>
        <w:tc>
          <w:tcPr>
            <w:tcW w:w="1427" w:type="dxa"/>
            <w:vAlign w:val="center"/>
          </w:tcPr>
          <w:p w14:paraId="2B234587" w14:textId="2E365881" w:rsidR="00C97C7D" w:rsidRPr="00312331" w:rsidRDefault="00C97C7D" w:rsidP="00C97C7D">
            <w:pPr>
              <w:spacing w:before="60" w:after="60" w:line="240" w:lineRule="auto"/>
              <w:jc w:val="center"/>
              <w:rPr>
                <w:sz w:val="16"/>
                <w:szCs w:val="16"/>
              </w:rPr>
            </w:pPr>
          </w:p>
        </w:tc>
      </w:tr>
      <w:tr w:rsidR="00C97C7D" w:rsidRPr="00CA7600" w14:paraId="7607F2C1" w14:textId="77777777" w:rsidTr="00C97C7D">
        <w:trPr>
          <w:jc w:val="center"/>
        </w:trPr>
        <w:tc>
          <w:tcPr>
            <w:tcW w:w="970" w:type="dxa"/>
            <w:vAlign w:val="center"/>
          </w:tcPr>
          <w:p w14:paraId="3FCDA34E" w14:textId="429C2C0C" w:rsidR="00C97C7D" w:rsidRPr="00312331" w:rsidRDefault="00C97C7D" w:rsidP="00C97C7D">
            <w:pPr>
              <w:spacing w:before="60" w:after="60" w:line="240" w:lineRule="auto"/>
              <w:jc w:val="center"/>
              <w:rPr>
                <w:sz w:val="16"/>
                <w:szCs w:val="16"/>
              </w:rPr>
            </w:pPr>
            <w:r w:rsidRPr="00312331">
              <w:rPr>
                <w:sz w:val="16"/>
                <w:szCs w:val="16"/>
              </w:rPr>
              <w:t>11SO</w:t>
            </w:r>
          </w:p>
        </w:tc>
        <w:tc>
          <w:tcPr>
            <w:tcW w:w="2186" w:type="dxa"/>
            <w:vAlign w:val="center"/>
          </w:tcPr>
          <w:p w14:paraId="4EFEB484" w14:textId="07FA7996" w:rsidR="00C97C7D" w:rsidRPr="00312331" w:rsidRDefault="00C97C7D" w:rsidP="00C97C7D">
            <w:pPr>
              <w:spacing w:before="60" w:after="60" w:line="240" w:lineRule="auto"/>
              <w:jc w:val="center"/>
              <w:rPr>
                <w:sz w:val="16"/>
                <w:szCs w:val="16"/>
              </w:rPr>
            </w:pPr>
            <w:r w:rsidRPr="00312331">
              <w:rPr>
                <w:sz w:val="16"/>
                <w:szCs w:val="16"/>
              </w:rPr>
              <w:t>teren elektrowni wiatrowej, teren elektrowni słonecznej, teren zieleni urządzonej</w:t>
            </w:r>
          </w:p>
        </w:tc>
        <w:tc>
          <w:tcPr>
            <w:tcW w:w="1543" w:type="dxa"/>
            <w:vAlign w:val="center"/>
          </w:tcPr>
          <w:p w14:paraId="1C5FF9E2" w14:textId="4BCDC003" w:rsidR="00C97C7D" w:rsidRPr="00312331" w:rsidRDefault="00C97C7D" w:rsidP="00C97C7D">
            <w:pPr>
              <w:spacing w:before="60" w:after="60" w:line="240" w:lineRule="auto"/>
              <w:jc w:val="center"/>
              <w:rPr>
                <w:sz w:val="16"/>
                <w:szCs w:val="16"/>
              </w:rPr>
            </w:pPr>
          </w:p>
        </w:tc>
        <w:tc>
          <w:tcPr>
            <w:tcW w:w="1450" w:type="dxa"/>
            <w:vAlign w:val="center"/>
          </w:tcPr>
          <w:p w14:paraId="290202FC" w14:textId="30587002" w:rsidR="00C97C7D" w:rsidRPr="00312331" w:rsidRDefault="00C97C7D" w:rsidP="00C97C7D">
            <w:pPr>
              <w:spacing w:before="60" w:after="60" w:line="240" w:lineRule="auto"/>
              <w:jc w:val="center"/>
              <w:rPr>
                <w:sz w:val="16"/>
                <w:szCs w:val="16"/>
              </w:rPr>
            </w:pPr>
          </w:p>
        </w:tc>
        <w:tc>
          <w:tcPr>
            <w:tcW w:w="1450" w:type="dxa"/>
            <w:vAlign w:val="center"/>
          </w:tcPr>
          <w:p w14:paraId="4D3933A5" w14:textId="2F5022EB" w:rsidR="00C97C7D" w:rsidRPr="00312331" w:rsidRDefault="00C97C7D" w:rsidP="00C97C7D">
            <w:pPr>
              <w:spacing w:before="60" w:after="60" w:line="240" w:lineRule="auto"/>
              <w:jc w:val="center"/>
              <w:rPr>
                <w:sz w:val="16"/>
                <w:szCs w:val="16"/>
              </w:rPr>
            </w:pPr>
          </w:p>
        </w:tc>
        <w:tc>
          <w:tcPr>
            <w:tcW w:w="1427" w:type="dxa"/>
            <w:vAlign w:val="center"/>
          </w:tcPr>
          <w:p w14:paraId="267F2054" w14:textId="746705A3" w:rsidR="00C97C7D" w:rsidRPr="00312331" w:rsidRDefault="00C97C7D" w:rsidP="00C97C7D">
            <w:pPr>
              <w:spacing w:before="60" w:after="60" w:line="240" w:lineRule="auto"/>
              <w:jc w:val="center"/>
              <w:rPr>
                <w:sz w:val="16"/>
                <w:szCs w:val="16"/>
              </w:rPr>
            </w:pPr>
          </w:p>
        </w:tc>
      </w:tr>
      <w:tr w:rsidR="00C97C7D" w:rsidRPr="00CA7600" w14:paraId="3D5C0C27" w14:textId="77777777" w:rsidTr="00C97C7D">
        <w:trPr>
          <w:jc w:val="center"/>
        </w:trPr>
        <w:tc>
          <w:tcPr>
            <w:tcW w:w="970" w:type="dxa"/>
            <w:vAlign w:val="center"/>
          </w:tcPr>
          <w:p w14:paraId="29F8D7D1" w14:textId="0911311C" w:rsidR="00C97C7D" w:rsidRPr="00312331" w:rsidRDefault="00C97C7D" w:rsidP="00C97C7D">
            <w:pPr>
              <w:spacing w:before="60" w:after="60" w:line="240" w:lineRule="auto"/>
              <w:jc w:val="center"/>
              <w:rPr>
                <w:sz w:val="16"/>
                <w:szCs w:val="16"/>
              </w:rPr>
            </w:pPr>
            <w:r w:rsidRPr="00312331">
              <w:rPr>
                <w:sz w:val="16"/>
                <w:szCs w:val="16"/>
              </w:rPr>
              <w:t>12SO</w:t>
            </w:r>
          </w:p>
        </w:tc>
        <w:tc>
          <w:tcPr>
            <w:tcW w:w="2186" w:type="dxa"/>
            <w:vAlign w:val="center"/>
          </w:tcPr>
          <w:p w14:paraId="4A7C3096" w14:textId="24B100C3" w:rsidR="00C97C7D" w:rsidRPr="00312331" w:rsidRDefault="00C97C7D" w:rsidP="00C97C7D">
            <w:pPr>
              <w:spacing w:before="60" w:after="60" w:line="240" w:lineRule="auto"/>
              <w:jc w:val="center"/>
              <w:rPr>
                <w:sz w:val="16"/>
                <w:szCs w:val="16"/>
              </w:rPr>
            </w:pPr>
            <w:r w:rsidRPr="00312331">
              <w:rPr>
                <w:sz w:val="16"/>
                <w:szCs w:val="16"/>
              </w:rPr>
              <w:t>teren elektrowni wiatrowej, teren elektrowni słonecznej, teren zieleni urządzonej</w:t>
            </w:r>
          </w:p>
        </w:tc>
        <w:tc>
          <w:tcPr>
            <w:tcW w:w="1543" w:type="dxa"/>
            <w:vAlign w:val="center"/>
          </w:tcPr>
          <w:p w14:paraId="1960C528" w14:textId="1F31DDEB" w:rsidR="00C97C7D" w:rsidRPr="00312331" w:rsidRDefault="00C97C7D" w:rsidP="00C97C7D">
            <w:pPr>
              <w:spacing w:before="60" w:after="60" w:line="240" w:lineRule="auto"/>
              <w:jc w:val="center"/>
              <w:rPr>
                <w:sz w:val="16"/>
                <w:szCs w:val="16"/>
              </w:rPr>
            </w:pPr>
          </w:p>
        </w:tc>
        <w:tc>
          <w:tcPr>
            <w:tcW w:w="1450" w:type="dxa"/>
            <w:vAlign w:val="center"/>
          </w:tcPr>
          <w:p w14:paraId="30786121" w14:textId="3BCF6A68" w:rsidR="00C97C7D" w:rsidRPr="00312331" w:rsidRDefault="00C97C7D" w:rsidP="00C97C7D">
            <w:pPr>
              <w:spacing w:before="60" w:after="60" w:line="240" w:lineRule="auto"/>
              <w:jc w:val="center"/>
              <w:rPr>
                <w:sz w:val="16"/>
                <w:szCs w:val="16"/>
              </w:rPr>
            </w:pPr>
          </w:p>
        </w:tc>
        <w:tc>
          <w:tcPr>
            <w:tcW w:w="1450" w:type="dxa"/>
            <w:vAlign w:val="center"/>
          </w:tcPr>
          <w:p w14:paraId="1533016A" w14:textId="3C379802" w:rsidR="00C97C7D" w:rsidRPr="00312331" w:rsidRDefault="00C97C7D" w:rsidP="00C97C7D">
            <w:pPr>
              <w:spacing w:before="60" w:after="60" w:line="240" w:lineRule="auto"/>
              <w:jc w:val="center"/>
              <w:rPr>
                <w:sz w:val="16"/>
                <w:szCs w:val="16"/>
              </w:rPr>
            </w:pPr>
          </w:p>
        </w:tc>
        <w:tc>
          <w:tcPr>
            <w:tcW w:w="1427" w:type="dxa"/>
            <w:vAlign w:val="center"/>
          </w:tcPr>
          <w:p w14:paraId="60C9EB7D" w14:textId="659C6766" w:rsidR="00C97C7D" w:rsidRPr="00312331" w:rsidRDefault="00C97C7D" w:rsidP="00C97C7D">
            <w:pPr>
              <w:spacing w:before="60" w:after="60" w:line="240" w:lineRule="auto"/>
              <w:jc w:val="center"/>
              <w:rPr>
                <w:sz w:val="16"/>
                <w:szCs w:val="16"/>
              </w:rPr>
            </w:pPr>
          </w:p>
        </w:tc>
      </w:tr>
      <w:tr w:rsidR="00C97C7D" w:rsidRPr="00CA7600" w14:paraId="2B637121" w14:textId="77777777" w:rsidTr="00C97C7D">
        <w:trPr>
          <w:jc w:val="center"/>
        </w:trPr>
        <w:tc>
          <w:tcPr>
            <w:tcW w:w="970" w:type="dxa"/>
            <w:vAlign w:val="center"/>
          </w:tcPr>
          <w:p w14:paraId="0F4B03AC" w14:textId="4F77ED0C" w:rsidR="00C97C7D" w:rsidRPr="00312331" w:rsidRDefault="00C97C7D" w:rsidP="00C97C7D">
            <w:pPr>
              <w:spacing w:before="60" w:after="60" w:line="240" w:lineRule="auto"/>
              <w:jc w:val="center"/>
              <w:rPr>
                <w:sz w:val="16"/>
                <w:szCs w:val="16"/>
              </w:rPr>
            </w:pPr>
            <w:r w:rsidRPr="00312331">
              <w:rPr>
                <w:sz w:val="16"/>
                <w:szCs w:val="16"/>
              </w:rPr>
              <w:t>13SO</w:t>
            </w:r>
          </w:p>
        </w:tc>
        <w:tc>
          <w:tcPr>
            <w:tcW w:w="2186" w:type="dxa"/>
            <w:vAlign w:val="center"/>
          </w:tcPr>
          <w:p w14:paraId="4BD8863F" w14:textId="2F040936" w:rsidR="00C97C7D" w:rsidRPr="00312331" w:rsidRDefault="00C97C7D" w:rsidP="00C97C7D">
            <w:pPr>
              <w:spacing w:before="60" w:after="60" w:line="240" w:lineRule="auto"/>
              <w:jc w:val="center"/>
              <w:rPr>
                <w:sz w:val="16"/>
                <w:szCs w:val="16"/>
              </w:rPr>
            </w:pPr>
            <w:r w:rsidRPr="00312331">
              <w:rPr>
                <w:sz w:val="16"/>
                <w:szCs w:val="16"/>
              </w:rPr>
              <w:t>teren elektrowni wiatrowej, teren elektrowni słonecznej, teren zieleni urządzonej</w:t>
            </w:r>
          </w:p>
        </w:tc>
        <w:tc>
          <w:tcPr>
            <w:tcW w:w="1543" w:type="dxa"/>
            <w:vAlign w:val="center"/>
          </w:tcPr>
          <w:p w14:paraId="4CA2F188" w14:textId="77777777" w:rsidR="00C97C7D" w:rsidRPr="00312331" w:rsidRDefault="00C97C7D" w:rsidP="00C97C7D">
            <w:pPr>
              <w:spacing w:before="60" w:after="60" w:line="240" w:lineRule="auto"/>
              <w:jc w:val="center"/>
              <w:rPr>
                <w:sz w:val="16"/>
                <w:szCs w:val="16"/>
              </w:rPr>
            </w:pPr>
          </w:p>
        </w:tc>
        <w:tc>
          <w:tcPr>
            <w:tcW w:w="1450" w:type="dxa"/>
            <w:vAlign w:val="center"/>
          </w:tcPr>
          <w:p w14:paraId="2218D5A9" w14:textId="77777777" w:rsidR="00C97C7D" w:rsidRPr="00312331" w:rsidRDefault="00C97C7D" w:rsidP="00C97C7D">
            <w:pPr>
              <w:spacing w:before="60" w:after="60" w:line="240" w:lineRule="auto"/>
              <w:jc w:val="center"/>
              <w:rPr>
                <w:sz w:val="16"/>
                <w:szCs w:val="16"/>
              </w:rPr>
            </w:pPr>
          </w:p>
        </w:tc>
        <w:tc>
          <w:tcPr>
            <w:tcW w:w="1450" w:type="dxa"/>
            <w:vAlign w:val="center"/>
          </w:tcPr>
          <w:p w14:paraId="2DC97369" w14:textId="2D91C661" w:rsidR="00C97C7D" w:rsidRPr="00312331" w:rsidRDefault="00C97C7D" w:rsidP="00C97C7D">
            <w:pPr>
              <w:spacing w:before="60" w:after="60" w:line="240" w:lineRule="auto"/>
              <w:jc w:val="center"/>
              <w:rPr>
                <w:sz w:val="16"/>
                <w:szCs w:val="16"/>
              </w:rPr>
            </w:pPr>
          </w:p>
        </w:tc>
        <w:tc>
          <w:tcPr>
            <w:tcW w:w="1427" w:type="dxa"/>
            <w:vAlign w:val="center"/>
          </w:tcPr>
          <w:p w14:paraId="245D53C5" w14:textId="49B7DC78" w:rsidR="00C97C7D" w:rsidRPr="00312331" w:rsidRDefault="00C97C7D" w:rsidP="00C97C7D">
            <w:pPr>
              <w:spacing w:before="60" w:after="60" w:line="240" w:lineRule="auto"/>
              <w:jc w:val="center"/>
              <w:rPr>
                <w:sz w:val="16"/>
                <w:szCs w:val="16"/>
              </w:rPr>
            </w:pPr>
          </w:p>
        </w:tc>
      </w:tr>
      <w:tr w:rsidR="00C97C7D" w:rsidRPr="00CA7600" w14:paraId="24E5B8F5" w14:textId="77777777" w:rsidTr="00C97C7D">
        <w:trPr>
          <w:jc w:val="center"/>
        </w:trPr>
        <w:tc>
          <w:tcPr>
            <w:tcW w:w="970" w:type="dxa"/>
            <w:vAlign w:val="center"/>
          </w:tcPr>
          <w:p w14:paraId="02586CC5" w14:textId="5F29CDD1" w:rsidR="00C97C7D" w:rsidRPr="00312331" w:rsidRDefault="00C97C7D" w:rsidP="00C97C7D">
            <w:pPr>
              <w:spacing w:before="60" w:after="60" w:line="240" w:lineRule="auto"/>
              <w:jc w:val="center"/>
              <w:rPr>
                <w:sz w:val="16"/>
                <w:szCs w:val="16"/>
              </w:rPr>
            </w:pPr>
            <w:r w:rsidRPr="00312331">
              <w:rPr>
                <w:sz w:val="16"/>
                <w:szCs w:val="16"/>
              </w:rPr>
              <w:t>14SO</w:t>
            </w:r>
          </w:p>
        </w:tc>
        <w:tc>
          <w:tcPr>
            <w:tcW w:w="2186" w:type="dxa"/>
            <w:vAlign w:val="center"/>
          </w:tcPr>
          <w:p w14:paraId="15518228" w14:textId="26113D8E" w:rsidR="00C97C7D" w:rsidRPr="00312331" w:rsidRDefault="00C97C7D" w:rsidP="00C97C7D">
            <w:pPr>
              <w:spacing w:before="60" w:after="60" w:line="240" w:lineRule="auto"/>
              <w:jc w:val="center"/>
              <w:rPr>
                <w:sz w:val="16"/>
                <w:szCs w:val="16"/>
              </w:rPr>
            </w:pPr>
            <w:r w:rsidRPr="00312331">
              <w:rPr>
                <w:sz w:val="16"/>
                <w:szCs w:val="16"/>
              </w:rPr>
              <w:t>teren elektrowni wiatrowej, teren elektrowni słonecznej, teren zieleni urządzonej</w:t>
            </w:r>
          </w:p>
        </w:tc>
        <w:tc>
          <w:tcPr>
            <w:tcW w:w="1543" w:type="dxa"/>
            <w:vAlign w:val="center"/>
          </w:tcPr>
          <w:p w14:paraId="72FB0209" w14:textId="77777777" w:rsidR="00C97C7D" w:rsidRPr="00312331" w:rsidRDefault="00C97C7D" w:rsidP="00C97C7D">
            <w:pPr>
              <w:spacing w:before="60" w:after="60" w:line="240" w:lineRule="auto"/>
              <w:jc w:val="center"/>
              <w:rPr>
                <w:sz w:val="16"/>
                <w:szCs w:val="16"/>
              </w:rPr>
            </w:pPr>
          </w:p>
        </w:tc>
        <w:tc>
          <w:tcPr>
            <w:tcW w:w="1450" w:type="dxa"/>
            <w:vAlign w:val="center"/>
          </w:tcPr>
          <w:p w14:paraId="228A0B62" w14:textId="77777777" w:rsidR="00C97C7D" w:rsidRPr="00312331" w:rsidRDefault="00C97C7D" w:rsidP="00C97C7D">
            <w:pPr>
              <w:spacing w:before="60" w:after="60" w:line="240" w:lineRule="auto"/>
              <w:jc w:val="center"/>
              <w:rPr>
                <w:sz w:val="16"/>
                <w:szCs w:val="16"/>
              </w:rPr>
            </w:pPr>
          </w:p>
        </w:tc>
        <w:tc>
          <w:tcPr>
            <w:tcW w:w="1450" w:type="dxa"/>
            <w:vAlign w:val="center"/>
          </w:tcPr>
          <w:p w14:paraId="24E368AC" w14:textId="77777777" w:rsidR="00C97C7D" w:rsidRPr="00312331" w:rsidRDefault="00C97C7D" w:rsidP="00C97C7D">
            <w:pPr>
              <w:spacing w:before="60" w:after="60" w:line="240" w:lineRule="auto"/>
              <w:jc w:val="center"/>
              <w:rPr>
                <w:sz w:val="16"/>
                <w:szCs w:val="16"/>
              </w:rPr>
            </w:pPr>
          </w:p>
        </w:tc>
        <w:tc>
          <w:tcPr>
            <w:tcW w:w="1427" w:type="dxa"/>
            <w:vAlign w:val="center"/>
          </w:tcPr>
          <w:p w14:paraId="43335F8F" w14:textId="77777777" w:rsidR="00C97C7D" w:rsidRPr="00312331" w:rsidRDefault="00C97C7D" w:rsidP="00C97C7D">
            <w:pPr>
              <w:spacing w:before="60" w:after="60" w:line="240" w:lineRule="auto"/>
              <w:jc w:val="center"/>
              <w:rPr>
                <w:sz w:val="16"/>
                <w:szCs w:val="16"/>
              </w:rPr>
            </w:pPr>
          </w:p>
        </w:tc>
      </w:tr>
      <w:tr w:rsidR="00C97C7D" w:rsidRPr="00CA7600" w14:paraId="4CC02565" w14:textId="77777777" w:rsidTr="00C97C7D">
        <w:trPr>
          <w:jc w:val="center"/>
        </w:trPr>
        <w:tc>
          <w:tcPr>
            <w:tcW w:w="970" w:type="dxa"/>
            <w:vAlign w:val="center"/>
          </w:tcPr>
          <w:p w14:paraId="30CC7F4E" w14:textId="12D66171" w:rsidR="00C97C7D" w:rsidRPr="00312331" w:rsidRDefault="00C97C7D" w:rsidP="00C97C7D">
            <w:pPr>
              <w:spacing w:before="60" w:after="60" w:line="240" w:lineRule="auto"/>
              <w:jc w:val="center"/>
              <w:rPr>
                <w:sz w:val="16"/>
                <w:szCs w:val="16"/>
              </w:rPr>
            </w:pPr>
            <w:r w:rsidRPr="00312331">
              <w:rPr>
                <w:sz w:val="16"/>
                <w:szCs w:val="16"/>
              </w:rPr>
              <w:t>15SO</w:t>
            </w:r>
          </w:p>
        </w:tc>
        <w:tc>
          <w:tcPr>
            <w:tcW w:w="2186" w:type="dxa"/>
            <w:vAlign w:val="center"/>
          </w:tcPr>
          <w:p w14:paraId="303CA562" w14:textId="226C294A" w:rsidR="00C97C7D" w:rsidRPr="00312331" w:rsidRDefault="00C97C7D" w:rsidP="00C97C7D">
            <w:pPr>
              <w:spacing w:before="60" w:after="60" w:line="240" w:lineRule="auto"/>
              <w:jc w:val="center"/>
              <w:rPr>
                <w:sz w:val="16"/>
                <w:szCs w:val="16"/>
              </w:rPr>
            </w:pPr>
            <w:r w:rsidRPr="00312331">
              <w:rPr>
                <w:sz w:val="16"/>
                <w:szCs w:val="16"/>
              </w:rPr>
              <w:t>teren elektrowni wiatrowej, teren elektrowni słonecznej, teren zieleni urządzonej</w:t>
            </w:r>
          </w:p>
        </w:tc>
        <w:tc>
          <w:tcPr>
            <w:tcW w:w="1543" w:type="dxa"/>
            <w:vAlign w:val="center"/>
          </w:tcPr>
          <w:p w14:paraId="21A17679" w14:textId="77777777" w:rsidR="00C97C7D" w:rsidRPr="00312331" w:rsidRDefault="00C97C7D" w:rsidP="00C97C7D">
            <w:pPr>
              <w:spacing w:before="60" w:after="60" w:line="240" w:lineRule="auto"/>
              <w:jc w:val="center"/>
              <w:rPr>
                <w:sz w:val="16"/>
                <w:szCs w:val="16"/>
              </w:rPr>
            </w:pPr>
          </w:p>
        </w:tc>
        <w:tc>
          <w:tcPr>
            <w:tcW w:w="1450" w:type="dxa"/>
            <w:vAlign w:val="center"/>
          </w:tcPr>
          <w:p w14:paraId="4A4AB994" w14:textId="77777777" w:rsidR="00C97C7D" w:rsidRPr="00312331" w:rsidRDefault="00C97C7D" w:rsidP="00C97C7D">
            <w:pPr>
              <w:spacing w:before="60" w:after="60" w:line="240" w:lineRule="auto"/>
              <w:jc w:val="center"/>
              <w:rPr>
                <w:sz w:val="16"/>
                <w:szCs w:val="16"/>
              </w:rPr>
            </w:pPr>
          </w:p>
        </w:tc>
        <w:tc>
          <w:tcPr>
            <w:tcW w:w="1450" w:type="dxa"/>
            <w:vAlign w:val="center"/>
          </w:tcPr>
          <w:p w14:paraId="2FBE3065" w14:textId="77777777" w:rsidR="00C97C7D" w:rsidRPr="00312331" w:rsidRDefault="00C97C7D" w:rsidP="00C97C7D">
            <w:pPr>
              <w:spacing w:before="60" w:after="60" w:line="240" w:lineRule="auto"/>
              <w:jc w:val="center"/>
              <w:rPr>
                <w:sz w:val="16"/>
                <w:szCs w:val="16"/>
              </w:rPr>
            </w:pPr>
          </w:p>
        </w:tc>
        <w:tc>
          <w:tcPr>
            <w:tcW w:w="1427" w:type="dxa"/>
            <w:vAlign w:val="center"/>
          </w:tcPr>
          <w:p w14:paraId="2E534D10" w14:textId="77777777" w:rsidR="00C97C7D" w:rsidRPr="00312331" w:rsidRDefault="00C97C7D" w:rsidP="00C97C7D">
            <w:pPr>
              <w:spacing w:before="60" w:after="60" w:line="240" w:lineRule="auto"/>
              <w:jc w:val="center"/>
              <w:rPr>
                <w:sz w:val="16"/>
                <w:szCs w:val="16"/>
              </w:rPr>
            </w:pPr>
          </w:p>
        </w:tc>
      </w:tr>
      <w:tr w:rsidR="00C97C7D" w:rsidRPr="00CA7600" w14:paraId="3DEABB60" w14:textId="77777777" w:rsidTr="00C97C7D">
        <w:trPr>
          <w:jc w:val="center"/>
        </w:trPr>
        <w:tc>
          <w:tcPr>
            <w:tcW w:w="970" w:type="dxa"/>
            <w:vAlign w:val="center"/>
          </w:tcPr>
          <w:p w14:paraId="311145A5" w14:textId="4D106AFC" w:rsidR="00C97C7D" w:rsidRPr="00312331" w:rsidRDefault="00C97C7D" w:rsidP="00C97C7D">
            <w:pPr>
              <w:spacing w:before="60" w:after="60" w:line="240" w:lineRule="auto"/>
              <w:jc w:val="center"/>
              <w:rPr>
                <w:sz w:val="16"/>
                <w:szCs w:val="16"/>
              </w:rPr>
            </w:pPr>
            <w:r w:rsidRPr="00312331">
              <w:rPr>
                <w:sz w:val="16"/>
                <w:szCs w:val="16"/>
              </w:rPr>
              <w:t>16SO</w:t>
            </w:r>
          </w:p>
        </w:tc>
        <w:tc>
          <w:tcPr>
            <w:tcW w:w="2186" w:type="dxa"/>
            <w:vAlign w:val="center"/>
          </w:tcPr>
          <w:p w14:paraId="7EA99CC2" w14:textId="73DDA33A" w:rsidR="00C97C7D" w:rsidRPr="00312331" w:rsidRDefault="00C97C7D" w:rsidP="00C97C7D">
            <w:pPr>
              <w:spacing w:before="60" w:after="60" w:line="240" w:lineRule="auto"/>
              <w:jc w:val="center"/>
              <w:rPr>
                <w:sz w:val="16"/>
                <w:szCs w:val="16"/>
              </w:rPr>
            </w:pPr>
            <w:r w:rsidRPr="00312331">
              <w:rPr>
                <w:sz w:val="16"/>
                <w:szCs w:val="16"/>
              </w:rPr>
              <w:t>teren elektrowni wiatrowej, teren elektrowni słonecznej, teren zieleni urządzonej</w:t>
            </w:r>
          </w:p>
        </w:tc>
        <w:tc>
          <w:tcPr>
            <w:tcW w:w="1543" w:type="dxa"/>
            <w:vAlign w:val="center"/>
          </w:tcPr>
          <w:p w14:paraId="4BEFCC2A" w14:textId="77777777" w:rsidR="00C97C7D" w:rsidRPr="00312331" w:rsidRDefault="00C97C7D" w:rsidP="00C97C7D">
            <w:pPr>
              <w:spacing w:before="60" w:after="60" w:line="240" w:lineRule="auto"/>
              <w:jc w:val="center"/>
              <w:rPr>
                <w:sz w:val="16"/>
                <w:szCs w:val="16"/>
              </w:rPr>
            </w:pPr>
          </w:p>
        </w:tc>
        <w:tc>
          <w:tcPr>
            <w:tcW w:w="1450" w:type="dxa"/>
            <w:vAlign w:val="center"/>
          </w:tcPr>
          <w:p w14:paraId="497853AE" w14:textId="77777777" w:rsidR="00C97C7D" w:rsidRPr="00312331" w:rsidRDefault="00C97C7D" w:rsidP="00C97C7D">
            <w:pPr>
              <w:spacing w:before="60" w:after="60" w:line="240" w:lineRule="auto"/>
              <w:jc w:val="center"/>
              <w:rPr>
                <w:sz w:val="16"/>
                <w:szCs w:val="16"/>
              </w:rPr>
            </w:pPr>
          </w:p>
        </w:tc>
        <w:tc>
          <w:tcPr>
            <w:tcW w:w="1450" w:type="dxa"/>
            <w:vAlign w:val="center"/>
          </w:tcPr>
          <w:p w14:paraId="282F0DAF" w14:textId="77777777" w:rsidR="00C97C7D" w:rsidRPr="00312331" w:rsidRDefault="00C97C7D" w:rsidP="00C97C7D">
            <w:pPr>
              <w:spacing w:before="60" w:after="60" w:line="240" w:lineRule="auto"/>
              <w:jc w:val="center"/>
              <w:rPr>
                <w:sz w:val="16"/>
                <w:szCs w:val="16"/>
              </w:rPr>
            </w:pPr>
          </w:p>
        </w:tc>
        <w:tc>
          <w:tcPr>
            <w:tcW w:w="1427" w:type="dxa"/>
            <w:vAlign w:val="center"/>
          </w:tcPr>
          <w:p w14:paraId="302CB363" w14:textId="77777777" w:rsidR="00C97C7D" w:rsidRPr="00312331" w:rsidRDefault="00C97C7D" w:rsidP="00C97C7D">
            <w:pPr>
              <w:spacing w:before="60" w:after="60" w:line="240" w:lineRule="auto"/>
              <w:jc w:val="center"/>
              <w:rPr>
                <w:sz w:val="16"/>
                <w:szCs w:val="16"/>
              </w:rPr>
            </w:pPr>
          </w:p>
        </w:tc>
      </w:tr>
      <w:tr w:rsidR="00C97C7D" w:rsidRPr="00CA7600" w14:paraId="0D7EE31F" w14:textId="77777777" w:rsidTr="00C97C7D">
        <w:trPr>
          <w:jc w:val="center"/>
        </w:trPr>
        <w:tc>
          <w:tcPr>
            <w:tcW w:w="970" w:type="dxa"/>
            <w:vAlign w:val="center"/>
          </w:tcPr>
          <w:p w14:paraId="582A986C" w14:textId="38B50AD3" w:rsidR="00C97C7D" w:rsidRPr="00312331" w:rsidRDefault="00C97C7D" w:rsidP="00C97C7D">
            <w:pPr>
              <w:spacing w:before="60" w:after="60" w:line="240" w:lineRule="auto"/>
              <w:jc w:val="center"/>
              <w:rPr>
                <w:sz w:val="16"/>
                <w:szCs w:val="16"/>
              </w:rPr>
            </w:pPr>
            <w:r w:rsidRPr="00312331">
              <w:rPr>
                <w:sz w:val="16"/>
                <w:szCs w:val="16"/>
              </w:rPr>
              <w:t>17SO</w:t>
            </w:r>
          </w:p>
        </w:tc>
        <w:tc>
          <w:tcPr>
            <w:tcW w:w="2186" w:type="dxa"/>
            <w:vAlign w:val="center"/>
          </w:tcPr>
          <w:p w14:paraId="75264C16" w14:textId="6166D981" w:rsidR="00C97C7D" w:rsidRPr="00312331" w:rsidRDefault="00C97C7D" w:rsidP="00C97C7D">
            <w:pPr>
              <w:spacing w:before="60" w:after="60" w:line="240" w:lineRule="auto"/>
              <w:jc w:val="center"/>
              <w:rPr>
                <w:sz w:val="16"/>
                <w:szCs w:val="16"/>
              </w:rPr>
            </w:pPr>
            <w:r w:rsidRPr="00312331">
              <w:rPr>
                <w:sz w:val="16"/>
                <w:szCs w:val="16"/>
              </w:rPr>
              <w:t>teren zieleni urządzonej</w:t>
            </w:r>
          </w:p>
        </w:tc>
        <w:tc>
          <w:tcPr>
            <w:tcW w:w="1543" w:type="dxa"/>
            <w:vAlign w:val="center"/>
          </w:tcPr>
          <w:p w14:paraId="5941D490" w14:textId="77777777" w:rsidR="00C97C7D" w:rsidRPr="00312331" w:rsidRDefault="00C97C7D" w:rsidP="00C97C7D">
            <w:pPr>
              <w:spacing w:before="60" w:after="60" w:line="240" w:lineRule="auto"/>
              <w:jc w:val="center"/>
              <w:rPr>
                <w:sz w:val="16"/>
                <w:szCs w:val="16"/>
              </w:rPr>
            </w:pPr>
          </w:p>
        </w:tc>
        <w:tc>
          <w:tcPr>
            <w:tcW w:w="1450" w:type="dxa"/>
            <w:vAlign w:val="center"/>
          </w:tcPr>
          <w:p w14:paraId="4D8479CB" w14:textId="77777777" w:rsidR="00C97C7D" w:rsidRPr="00312331" w:rsidRDefault="00C97C7D" w:rsidP="00C97C7D">
            <w:pPr>
              <w:spacing w:before="60" w:after="60" w:line="240" w:lineRule="auto"/>
              <w:jc w:val="center"/>
              <w:rPr>
                <w:sz w:val="16"/>
                <w:szCs w:val="16"/>
              </w:rPr>
            </w:pPr>
          </w:p>
        </w:tc>
        <w:tc>
          <w:tcPr>
            <w:tcW w:w="1450" w:type="dxa"/>
            <w:vAlign w:val="center"/>
          </w:tcPr>
          <w:p w14:paraId="6E4146A5" w14:textId="77777777" w:rsidR="00C97C7D" w:rsidRPr="00312331" w:rsidRDefault="00C97C7D" w:rsidP="00C97C7D">
            <w:pPr>
              <w:spacing w:before="60" w:after="60" w:line="240" w:lineRule="auto"/>
              <w:jc w:val="center"/>
              <w:rPr>
                <w:sz w:val="16"/>
                <w:szCs w:val="16"/>
              </w:rPr>
            </w:pPr>
          </w:p>
        </w:tc>
        <w:tc>
          <w:tcPr>
            <w:tcW w:w="1427" w:type="dxa"/>
            <w:vAlign w:val="center"/>
          </w:tcPr>
          <w:p w14:paraId="59402957" w14:textId="77777777" w:rsidR="00C97C7D" w:rsidRPr="00312331" w:rsidRDefault="00C97C7D" w:rsidP="00C97C7D">
            <w:pPr>
              <w:spacing w:before="60" w:after="60" w:line="240" w:lineRule="auto"/>
              <w:jc w:val="center"/>
              <w:rPr>
                <w:sz w:val="16"/>
                <w:szCs w:val="16"/>
              </w:rPr>
            </w:pPr>
          </w:p>
        </w:tc>
      </w:tr>
      <w:tr w:rsidR="00C97C7D" w:rsidRPr="00CA7600" w14:paraId="228ECED9" w14:textId="77777777" w:rsidTr="00C97C7D">
        <w:trPr>
          <w:jc w:val="center"/>
        </w:trPr>
        <w:tc>
          <w:tcPr>
            <w:tcW w:w="970" w:type="dxa"/>
            <w:vAlign w:val="center"/>
          </w:tcPr>
          <w:p w14:paraId="71FE4561" w14:textId="361A426A" w:rsidR="00C97C7D" w:rsidRPr="00312331" w:rsidRDefault="00C97C7D" w:rsidP="00C97C7D">
            <w:pPr>
              <w:spacing w:before="60" w:after="60" w:line="240" w:lineRule="auto"/>
              <w:jc w:val="center"/>
              <w:rPr>
                <w:sz w:val="16"/>
                <w:szCs w:val="16"/>
              </w:rPr>
            </w:pPr>
            <w:r w:rsidRPr="00312331">
              <w:rPr>
                <w:sz w:val="16"/>
                <w:szCs w:val="16"/>
              </w:rPr>
              <w:t>18SO</w:t>
            </w:r>
          </w:p>
        </w:tc>
        <w:tc>
          <w:tcPr>
            <w:tcW w:w="2186" w:type="dxa"/>
            <w:vAlign w:val="center"/>
          </w:tcPr>
          <w:p w14:paraId="42B89426" w14:textId="0C3A3B36" w:rsidR="00C97C7D" w:rsidRPr="00312331" w:rsidRDefault="00C97C7D" w:rsidP="00C97C7D">
            <w:pPr>
              <w:spacing w:before="60" w:after="60" w:line="240" w:lineRule="auto"/>
              <w:jc w:val="center"/>
              <w:rPr>
                <w:sz w:val="16"/>
                <w:szCs w:val="16"/>
              </w:rPr>
            </w:pPr>
            <w:r w:rsidRPr="00312331">
              <w:rPr>
                <w:sz w:val="16"/>
                <w:szCs w:val="16"/>
              </w:rPr>
              <w:t>teren elektrowni wiatrowej, teren elektrowni słonecznej, teren zieleni urządzonej</w:t>
            </w:r>
          </w:p>
        </w:tc>
        <w:tc>
          <w:tcPr>
            <w:tcW w:w="1543" w:type="dxa"/>
            <w:vAlign w:val="center"/>
          </w:tcPr>
          <w:p w14:paraId="3E183DA9" w14:textId="77777777" w:rsidR="00C97C7D" w:rsidRPr="00312331" w:rsidRDefault="00C97C7D" w:rsidP="00C97C7D">
            <w:pPr>
              <w:spacing w:before="60" w:after="60" w:line="240" w:lineRule="auto"/>
              <w:jc w:val="center"/>
              <w:rPr>
                <w:sz w:val="16"/>
                <w:szCs w:val="16"/>
              </w:rPr>
            </w:pPr>
          </w:p>
        </w:tc>
        <w:tc>
          <w:tcPr>
            <w:tcW w:w="1450" w:type="dxa"/>
            <w:vAlign w:val="center"/>
          </w:tcPr>
          <w:p w14:paraId="43025DA7" w14:textId="77777777" w:rsidR="00C97C7D" w:rsidRPr="00312331" w:rsidRDefault="00C97C7D" w:rsidP="00C97C7D">
            <w:pPr>
              <w:spacing w:before="60" w:after="60" w:line="240" w:lineRule="auto"/>
              <w:jc w:val="center"/>
              <w:rPr>
                <w:sz w:val="16"/>
                <w:szCs w:val="16"/>
              </w:rPr>
            </w:pPr>
          </w:p>
        </w:tc>
        <w:tc>
          <w:tcPr>
            <w:tcW w:w="1450" w:type="dxa"/>
            <w:vAlign w:val="center"/>
          </w:tcPr>
          <w:p w14:paraId="4CCFA0AA" w14:textId="77777777" w:rsidR="00C97C7D" w:rsidRPr="00312331" w:rsidRDefault="00C97C7D" w:rsidP="00C97C7D">
            <w:pPr>
              <w:spacing w:before="60" w:after="60" w:line="240" w:lineRule="auto"/>
              <w:jc w:val="center"/>
              <w:rPr>
                <w:sz w:val="16"/>
                <w:szCs w:val="16"/>
              </w:rPr>
            </w:pPr>
          </w:p>
        </w:tc>
        <w:tc>
          <w:tcPr>
            <w:tcW w:w="1427" w:type="dxa"/>
            <w:vAlign w:val="center"/>
          </w:tcPr>
          <w:p w14:paraId="54538128" w14:textId="77777777" w:rsidR="00C97C7D" w:rsidRPr="00312331" w:rsidRDefault="00C97C7D" w:rsidP="00C97C7D">
            <w:pPr>
              <w:spacing w:before="60" w:after="60" w:line="240" w:lineRule="auto"/>
              <w:jc w:val="center"/>
              <w:rPr>
                <w:sz w:val="16"/>
                <w:szCs w:val="16"/>
              </w:rPr>
            </w:pPr>
          </w:p>
        </w:tc>
      </w:tr>
      <w:tr w:rsidR="00C97C7D" w:rsidRPr="00CA7600" w14:paraId="38FD4540" w14:textId="77777777" w:rsidTr="00C97C7D">
        <w:trPr>
          <w:jc w:val="center"/>
        </w:trPr>
        <w:tc>
          <w:tcPr>
            <w:tcW w:w="970" w:type="dxa"/>
            <w:vAlign w:val="center"/>
          </w:tcPr>
          <w:p w14:paraId="50EF090E" w14:textId="541502A4" w:rsidR="00C97C7D" w:rsidRPr="00312331" w:rsidRDefault="00C97C7D" w:rsidP="00C97C7D">
            <w:pPr>
              <w:spacing w:before="60" w:after="60" w:line="240" w:lineRule="auto"/>
              <w:jc w:val="center"/>
              <w:rPr>
                <w:sz w:val="16"/>
                <w:szCs w:val="16"/>
              </w:rPr>
            </w:pPr>
            <w:r w:rsidRPr="00312331">
              <w:rPr>
                <w:sz w:val="16"/>
                <w:szCs w:val="16"/>
              </w:rPr>
              <w:t>19SO</w:t>
            </w:r>
          </w:p>
        </w:tc>
        <w:tc>
          <w:tcPr>
            <w:tcW w:w="2186" w:type="dxa"/>
            <w:vAlign w:val="center"/>
          </w:tcPr>
          <w:p w14:paraId="7D3B306E" w14:textId="25B988DD" w:rsidR="00C97C7D" w:rsidRPr="00312331" w:rsidRDefault="00C97C7D" w:rsidP="00C97C7D">
            <w:pPr>
              <w:spacing w:before="60" w:after="60" w:line="240" w:lineRule="auto"/>
              <w:jc w:val="center"/>
              <w:rPr>
                <w:sz w:val="16"/>
                <w:szCs w:val="16"/>
              </w:rPr>
            </w:pPr>
            <w:r w:rsidRPr="00312331">
              <w:rPr>
                <w:sz w:val="16"/>
                <w:szCs w:val="16"/>
              </w:rPr>
              <w:t>teren zieleni urządzonej</w:t>
            </w:r>
          </w:p>
        </w:tc>
        <w:tc>
          <w:tcPr>
            <w:tcW w:w="1543" w:type="dxa"/>
            <w:vAlign w:val="center"/>
          </w:tcPr>
          <w:p w14:paraId="62BDDDB3" w14:textId="77777777" w:rsidR="00C97C7D" w:rsidRPr="00312331" w:rsidRDefault="00C97C7D" w:rsidP="00C97C7D">
            <w:pPr>
              <w:spacing w:before="60" w:after="60" w:line="240" w:lineRule="auto"/>
              <w:jc w:val="center"/>
              <w:rPr>
                <w:sz w:val="16"/>
                <w:szCs w:val="16"/>
              </w:rPr>
            </w:pPr>
          </w:p>
        </w:tc>
        <w:tc>
          <w:tcPr>
            <w:tcW w:w="1450" w:type="dxa"/>
            <w:vAlign w:val="center"/>
          </w:tcPr>
          <w:p w14:paraId="28EF120B" w14:textId="77777777" w:rsidR="00C97C7D" w:rsidRPr="00312331" w:rsidRDefault="00C97C7D" w:rsidP="00C97C7D">
            <w:pPr>
              <w:spacing w:before="60" w:after="60" w:line="240" w:lineRule="auto"/>
              <w:jc w:val="center"/>
              <w:rPr>
                <w:sz w:val="16"/>
                <w:szCs w:val="16"/>
              </w:rPr>
            </w:pPr>
          </w:p>
        </w:tc>
        <w:tc>
          <w:tcPr>
            <w:tcW w:w="1450" w:type="dxa"/>
            <w:vAlign w:val="center"/>
          </w:tcPr>
          <w:p w14:paraId="7693E6B1" w14:textId="77777777" w:rsidR="00C97C7D" w:rsidRPr="00312331" w:rsidRDefault="00C97C7D" w:rsidP="00C97C7D">
            <w:pPr>
              <w:spacing w:before="60" w:after="60" w:line="240" w:lineRule="auto"/>
              <w:jc w:val="center"/>
              <w:rPr>
                <w:sz w:val="16"/>
                <w:szCs w:val="16"/>
              </w:rPr>
            </w:pPr>
          </w:p>
        </w:tc>
        <w:tc>
          <w:tcPr>
            <w:tcW w:w="1427" w:type="dxa"/>
            <w:vAlign w:val="center"/>
          </w:tcPr>
          <w:p w14:paraId="23060512" w14:textId="77777777" w:rsidR="00C97C7D" w:rsidRPr="00312331" w:rsidRDefault="00C97C7D" w:rsidP="00C97C7D">
            <w:pPr>
              <w:spacing w:before="60" w:after="60" w:line="240" w:lineRule="auto"/>
              <w:jc w:val="center"/>
              <w:rPr>
                <w:sz w:val="16"/>
                <w:szCs w:val="16"/>
              </w:rPr>
            </w:pPr>
          </w:p>
        </w:tc>
      </w:tr>
      <w:tr w:rsidR="00C97C7D" w:rsidRPr="00CA7600" w14:paraId="63CE541D" w14:textId="77777777" w:rsidTr="00C97C7D">
        <w:trPr>
          <w:jc w:val="center"/>
        </w:trPr>
        <w:tc>
          <w:tcPr>
            <w:tcW w:w="970" w:type="dxa"/>
            <w:vAlign w:val="center"/>
          </w:tcPr>
          <w:p w14:paraId="639CCD05" w14:textId="0BFB789D" w:rsidR="00C97C7D" w:rsidRPr="00312331" w:rsidRDefault="00C97C7D" w:rsidP="00C97C7D">
            <w:pPr>
              <w:spacing w:before="60" w:after="60" w:line="240" w:lineRule="auto"/>
              <w:jc w:val="center"/>
              <w:rPr>
                <w:sz w:val="16"/>
                <w:szCs w:val="16"/>
              </w:rPr>
            </w:pPr>
            <w:r w:rsidRPr="00312331">
              <w:rPr>
                <w:sz w:val="16"/>
                <w:szCs w:val="16"/>
              </w:rPr>
              <w:t>20SO</w:t>
            </w:r>
          </w:p>
        </w:tc>
        <w:tc>
          <w:tcPr>
            <w:tcW w:w="2186" w:type="dxa"/>
            <w:vAlign w:val="center"/>
          </w:tcPr>
          <w:p w14:paraId="11721C66" w14:textId="5C526CAF" w:rsidR="00C97C7D" w:rsidRPr="00312331" w:rsidRDefault="00C97C7D" w:rsidP="00C97C7D">
            <w:pPr>
              <w:spacing w:before="60" w:after="60" w:line="240" w:lineRule="auto"/>
              <w:jc w:val="center"/>
              <w:rPr>
                <w:sz w:val="16"/>
                <w:szCs w:val="16"/>
              </w:rPr>
            </w:pPr>
            <w:r w:rsidRPr="00312331">
              <w:rPr>
                <w:sz w:val="16"/>
                <w:szCs w:val="16"/>
              </w:rPr>
              <w:t>teren zieleni urządzonej</w:t>
            </w:r>
          </w:p>
        </w:tc>
        <w:tc>
          <w:tcPr>
            <w:tcW w:w="1543" w:type="dxa"/>
            <w:vAlign w:val="center"/>
          </w:tcPr>
          <w:p w14:paraId="61B837E4" w14:textId="77777777" w:rsidR="00C97C7D" w:rsidRPr="00312331" w:rsidRDefault="00C97C7D" w:rsidP="00C97C7D">
            <w:pPr>
              <w:spacing w:before="60" w:after="60" w:line="240" w:lineRule="auto"/>
              <w:jc w:val="center"/>
              <w:rPr>
                <w:sz w:val="16"/>
                <w:szCs w:val="16"/>
              </w:rPr>
            </w:pPr>
          </w:p>
        </w:tc>
        <w:tc>
          <w:tcPr>
            <w:tcW w:w="1450" w:type="dxa"/>
            <w:vAlign w:val="center"/>
          </w:tcPr>
          <w:p w14:paraId="73450090" w14:textId="77777777" w:rsidR="00C97C7D" w:rsidRPr="00312331" w:rsidRDefault="00C97C7D" w:rsidP="00C97C7D">
            <w:pPr>
              <w:spacing w:before="60" w:after="60" w:line="240" w:lineRule="auto"/>
              <w:jc w:val="center"/>
              <w:rPr>
                <w:sz w:val="16"/>
                <w:szCs w:val="16"/>
              </w:rPr>
            </w:pPr>
          </w:p>
        </w:tc>
        <w:tc>
          <w:tcPr>
            <w:tcW w:w="1450" w:type="dxa"/>
            <w:vAlign w:val="center"/>
          </w:tcPr>
          <w:p w14:paraId="3933933E" w14:textId="77777777" w:rsidR="00C97C7D" w:rsidRPr="00312331" w:rsidRDefault="00C97C7D" w:rsidP="00C97C7D">
            <w:pPr>
              <w:spacing w:before="60" w:after="60" w:line="240" w:lineRule="auto"/>
              <w:jc w:val="center"/>
              <w:rPr>
                <w:sz w:val="16"/>
                <w:szCs w:val="16"/>
              </w:rPr>
            </w:pPr>
          </w:p>
        </w:tc>
        <w:tc>
          <w:tcPr>
            <w:tcW w:w="1427" w:type="dxa"/>
            <w:vAlign w:val="center"/>
          </w:tcPr>
          <w:p w14:paraId="0AA47FFA" w14:textId="77777777" w:rsidR="00C97C7D" w:rsidRPr="00312331" w:rsidRDefault="00C97C7D" w:rsidP="00C97C7D">
            <w:pPr>
              <w:spacing w:before="60" w:after="60" w:line="240" w:lineRule="auto"/>
              <w:jc w:val="center"/>
              <w:rPr>
                <w:sz w:val="16"/>
                <w:szCs w:val="16"/>
              </w:rPr>
            </w:pPr>
          </w:p>
        </w:tc>
      </w:tr>
      <w:tr w:rsidR="00C97C7D" w:rsidRPr="00CA7600" w14:paraId="15B00563" w14:textId="77777777" w:rsidTr="00C97C7D">
        <w:trPr>
          <w:jc w:val="center"/>
        </w:trPr>
        <w:tc>
          <w:tcPr>
            <w:tcW w:w="970" w:type="dxa"/>
            <w:vAlign w:val="center"/>
          </w:tcPr>
          <w:p w14:paraId="344970A5" w14:textId="7158ECF7" w:rsidR="00C97C7D" w:rsidRPr="00312331" w:rsidRDefault="00C97C7D" w:rsidP="00C97C7D">
            <w:pPr>
              <w:spacing w:before="60" w:after="60" w:line="240" w:lineRule="auto"/>
              <w:jc w:val="center"/>
              <w:rPr>
                <w:sz w:val="16"/>
                <w:szCs w:val="16"/>
              </w:rPr>
            </w:pPr>
            <w:r w:rsidRPr="00312331">
              <w:rPr>
                <w:sz w:val="16"/>
                <w:szCs w:val="16"/>
              </w:rPr>
              <w:lastRenderedPageBreak/>
              <w:t>21SO</w:t>
            </w:r>
          </w:p>
        </w:tc>
        <w:tc>
          <w:tcPr>
            <w:tcW w:w="2186" w:type="dxa"/>
            <w:vAlign w:val="center"/>
          </w:tcPr>
          <w:p w14:paraId="007330D5" w14:textId="3402D419" w:rsidR="00C97C7D" w:rsidRPr="00312331" w:rsidRDefault="00C97C7D" w:rsidP="00C97C7D">
            <w:pPr>
              <w:spacing w:before="60" w:after="60" w:line="240" w:lineRule="auto"/>
              <w:jc w:val="center"/>
              <w:rPr>
                <w:sz w:val="16"/>
                <w:szCs w:val="16"/>
              </w:rPr>
            </w:pPr>
            <w:r w:rsidRPr="00312331">
              <w:rPr>
                <w:sz w:val="16"/>
                <w:szCs w:val="16"/>
              </w:rPr>
              <w:t>teren elektrowni słonecznej, teren zieleni urządzonej</w:t>
            </w:r>
          </w:p>
        </w:tc>
        <w:tc>
          <w:tcPr>
            <w:tcW w:w="1543" w:type="dxa"/>
            <w:vAlign w:val="center"/>
          </w:tcPr>
          <w:p w14:paraId="5E24F90D" w14:textId="77777777" w:rsidR="00C97C7D" w:rsidRPr="00312331" w:rsidRDefault="00C97C7D" w:rsidP="00C97C7D">
            <w:pPr>
              <w:spacing w:before="60" w:after="60" w:line="240" w:lineRule="auto"/>
              <w:jc w:val="center"/>
              <w:rPr>
                <w:sz w:val="16"/>
                <w:szCs w:val="16"/>
              </w:rPr>
            </w:pPr>
          </w:p>
        </w:tc>
        <w:tc>
          <w:tcPr>
            <w:tcW w:w="1450" w:type="dxa"/>
            <w:vAlign w:val="center"/>
          </w:tcPr>
          <w:p w14:paraId="4B733EDD" w14:textId="77777777" w:rsidR="00C97C7D" w:rsidRPr="00312331" w:rsidRDefault="00C97C7D" w:rsidP="00C97C7D">
            <w:pPr>
              <w:spacing w:before="60" w:after="60" w:line="240" w:lineRule="auto"/>
              <w:jc w:val="center"/>
              <w:rPr>
                <w:sz w:val="16"/>
                <w:szCs w:val="16"/>
              </w:rPr>
            </w:pPr>
          </w:p>
        </w:tc>
        <w:tc>
          <w:tcPr>
            <w:tcW w:w="1450" w:type="dxa"/>
            <w:vAlign w:val="center"/>
          </w:tcPr>
          <w:p w14:paraId="1F3F931B" w14:textId="77777777" w:rsidR="00C97C7D" w:rsidRPr="00312331" w:rsidRDefault="00C97C7D" w:rsidP="00C97C7D">
            <w:pPr>
              <w:spacing w:before="60" w:after="60" w:line="240" w:lineRule="auto"/>
              <w:jc w:val="center"/>
              <w:rPr>
                <w:sz w:val="16"/>
                <w:szCs w:val="16"/>
              </w:rPr>
            </w:pPr>
          </w:p>
        </w:tc>
        <w:tc>
          <w:tcPr>
            <w:tcW w:w="1427" w:type="dxa"/>
            <w:vAlign w:val="center"/>
          </w:tcPr>
          <w:p w14:paraId="64FB3F15" w14:textId="77777777" w:rsidR="00C97C7D" w:rsidRPr="00312331" w:rsidRDefault="00C97C7D" w:rsidP="00C97C7D">
            <w:pPr>
              <w:spacing w:before="60" w:after="60" w:line="240" w:lineRule="auto"/>
              <w:jc w:val="center"/>
              <w:rPr>
                <w:sz w:val="16"/>
                <w:szCs w:val="16"/>
              </w:rPr>
            </w:pPr>
          </w:p>
        </w:tc>
      </w:tr>
      <w:tr w:rsidR="00C97C7D" w:rsidRPr="00CA7600" w14:paraId="30C70A18" w14:textId="77777777" w:rsidTr="00C97C7D">
        <w:trPr>
          <w:jc w:val="center"/>
        </w:trPr>
        <w:tc>
          <w:tcPr>
            <w:tcW w:w="970" w:type="dxa"/>
            <w:vAlign w:val="center"/>
          </w:tcPr>
          <w:p w14:paraId="6D12D92D" w14:textId="1EB629C9" w:rsidR="00C97C7D" w:rsidRPr="00312331" w:rsidRDefault="00C97C7D" w:rsidP="00C97C7D">
            <w:pPr>
              <w:spacing w:before="60" w:after="60" w:line="240" w:lineRule="auto"/>
              <w:jc w:val="center"/>
              <w:rPr>
                <w:sz w:val="16"/>
                <w:szCs w:val="16"/>
              </w:rPr>
            </w:pPr>
            <w:r w:rsidRPr="00312331">
              <w:rPr>
                <w:sz w:val="16"/>
                <w:szCs w:val="16"/>
              </w:rPr>
              <w:t>22SO</w:t>
            </w:r>
          </w:p>
        </w:tc>
        <w:tc>
          <w:tcPr>
            <w:tcW w:w="2186" w:type="dxa"/>
            <w:vAlign w:val="center"/>
          </w:tcPr>
          <w:p w14:paraId="072279C7" w14:textId="7CF758C3" w:rsidR="00C97C7D" w:rsidRPr="00312331" w:rsidRDefault="00C97C7D" w:rsidP="00C97C7D">
            <w:pPr>
              <w:spacing w:before="60" w:after="60" w:line="240" w:lineRule="auto"/>
              <w:jc w:val="center"/>
              <w:rPr>
                <w:sz w:val="16"/>
                <w:szCs w:val="16"/>
              </w:rPr>
            </w:pPr>
            <w:r w:rsidRPr="00312331">
              <w:rPr>
                <w:sz w:val="16"/>
                <w:szCs w:val="16"/>
              </w:rPr>
              <w:t>teren elektrowni wiatrowej, teren elektrowni słonecznej, teren zieleni urządzonej</w:t>
            </w:r>
          </w:p>
        </w:tc>
        <w:tc>
          <w:tcPr>
            <w:tcW w:w="1543" w:type="dxa"/>
            <w:vAlign w:val="center"/>
          </w:tcPr>
          <w:p w14:paraId="50A68675" w14:textId="77777777" w:rsidR="00C97C7D" w:rsidRPr="00312331" w:rsidRDefault="00C97C7D" w:rsidP="00C97C7D">
            <w:pPr>
              <w:spacing w:before="60" w:after="60" w:line="240" w:lineRule="auto"/>
              <w:jc w:val="center"/>
              <w:rPr>
                <w:sz w:val="16"/>
                <w:szCs w:val="16"/>
              </w:rPr>
            </w:pPr>
          </w:p>
        </w:tc>
        <w:tc>
          <w:tcPr>
            <w:tcW w:w="1450" w:type="dxa"/>
            <w:vAlign w:val="center"/>
          </w:tcPr>
          <w:p w14:paraId="1F811511" w14:textId="77777777" w:rsidR="00C97C7D" w:rsidRPr="00312331" w:rsidRDefault="00C97C7D" w:rsidP="00C97C7D">
            <w:pPr>
              <w:spacing w:before="60" w:after="60" w:line="240" w:lineRule="auto"/>
              <w:jc w:val="center"/>
              <w:rPr>
                <w:sz w:val="16"/>
                <w:szCs w:val="16"/>
              </w:rPr>
            </w:pPr>
          </w:p>
        </w:tc>
        <w:tc>
          <w:tcPr>
            <w:tcW w:w="1450" w:type="dxa"/>
            <w:vAlign w:val="center"/>
          </w:tcPr>
          <w:p w14:paraId="3611E97E" w14:textId="77777777" w:rsidR="00C97C7D" w:rsidRPr="00312331" w:rsidRDefault="00C97C7D" w:rsidP="00C97C7D">
            <w:pPr>
              <w:spacing w:before="60" w:after="60" w:line="240" w:lineRule="auto"/>
              <w:jc w:val="center"/>
              <w:rPr>
                <w:sz w:val="16"/>
                <w:szCs w:val="16"/>
              </w:rPr>
            </w:pPr>
          </w:p>
        </w:tc>
        <w:tc>
          <w:tcPr>
            <w:tcW w:w="1427" w:type="dxa"/>
            <w:vAlign w:val="center"/>
          </w:tcPr>
          <w:p w14:paraId="68376914" w14:textId="77777777" w:rsidR="00C97C7D" w:rsidRPr="00312331" w:rsidRDefault="00C97C7D" w:rsidP="00C97C7D">
            <w:pPr>
              <w:spacing w:before="60" w:after="60" w:line="240" w:lineRule="auto"/>
              <w:jc w:val="center"/>
              <w:rPr>
                <w:sz w:val="16"/>
                <w:szCs w:val="16"/>
              </w:rPr>
            </w:pPr>
          </w:p>
        </w:tc>
      </w:tr>
      <w:tr w:rsidR="00C97C7D" w:rsidRPr="00CA7600" w14:paraId="388E810A" w14:textId="77777777" w:rsidTr="00C97C7D">
        <w:trPr>
          <w:jc w:val="center"/>
        </w:trPr>
        <w:tc>
          <w:tcPr>
            <w:tcW w:w="970" w:type="dxa"/>
            <w:vAlign w:val="center"/>
          </w:tcPr>
          <w:p w14:paraId="0CF979EF" w14:textId="06954442" w:rsidR="00C97C7D" w:rsidRPr="00312331" w:rsidRDefault="00C97C7D" w:rsidP="00C97C7D">
            <w:pPr>
              <w:spacing w:before="60" w:after="60" w:line="240" w:lineRule="auto"/>
              <w:jc w:val="center"/>
              <w:rPr>
                <w:sz w:val="16"/>
                <w:szCs w:val="16"/>
              </w:rPr>
            </w:pPr>
            <w:r w:rsidRPr="00312331">
              <w:rPr>
                <w:sz w:val="16"/>
                <w:szCs w:val="16"/>
              </w:rPr>
              <w:t>23SO</w:t>
            </w:r>
          </w:p>
        </w:tc>
        <w:tc>
          <w:tcPr>
            <w:tcW w:w="2186" w:type="dxa"/>
            <w:vAlign w:val="center"/>
          </w:tcPr>
          <w:p w14:paraId="59C78703" w14:textId="1C6F6E21" w:rsidR="00C97C7D" w:rsidRPr="00312331" w:rsidRDefault="00C97C7D" w:rsidP="00C97C7D">
            <w:pPr>
              <w:spacing w:before="60" w:after="60" w:line="240" w:lineRule="auto"/>
              <w:jc w:val="center"/>
              <w:rPr>
                <w:sz w:val="16"/>
                <w:szCs w:val="16"/>
              </w:rPr>
            </w:pPr>
            <w:r w:rsidRPr="00312331">
              <w:rPr>
                <w:sz w:val="16"/>
                <w:szCs w:val="16"/>
              </w:rPr>
              <w:t>teren elektrowni wiatrowej, teren elektrowni słonecznej, teren zieleni urządzonej</w:t>
            </w:r>
          </w:p>
        </w:tc>
        <w:tc>
          <w:tcPr>
            <w:tcW w:w="1543" w:type="dxa"/>
            <w:vAlign w:val="center"/>
          </w:tcPr>
          <w:p w14:paraId="569358FA" w14:textId="77777777" w:rsidR="00C97C7D" w:rsidRPr="00312331" w:rsidRDefault="00C97C7D" w:rsidP="00C97C7D">
            <w:pPr>
              <w:spacing w:before="60" w:after="60" w:line="240" w:lineRule="auto"/>
              <w:jc w:val="center"/>
              <w:rPr>
                <w:sz w:val="16"/>
                <w:szCs w:val="16"/>
              </w:rPr>
            </w:pPr>
          </w:p>
        </w:tc>
        <w:tc>
          <w:tcPr>
            <w:tcW w:w="1450" w:type="dxa"/>
            <w:vAlign w:val="center"/>
          </w:tcPr>
          <w:p w14:paraId="6DC95552" w14:textId="77777777" w:rsidR="00C97C7D" w:rsidRPr="00312331" w:rsidRDefault="00C97C7D" w:rsidP="00C97C7D">
            <w:pPr>
              <w:spacing w:before="60" w:after="60" w:line="240" w:lineRule="auto"/>
              <w:jc w:val="center"/>
              <w:rPr>
                <w:sz w:val="16"/>
                <w:szCs w:val="16"/>
              </w:rPr>
            </w:pPr>
          </w:p>
        </w:tc>
        <w:tc>
          <w:tcPr>
            <w:tcW w:w="1450" w:type="dxa"/>
            <w:vAlign w:val="center"/>
          </w:tcPr>
          <w:p w14:paraId="5FDB1735" w14:textId="77777777" w:rsidR="00C97C7D" w:rsidRPr="00312331" w:rsidRDefault="00C97C7D" w:rsidP="00C97C7D">
            <w:pPr>
              <w:spacing w:before="60" w:after="60" w:line="240" w:lineRule="auto"/>
              <w:jc w:val="center"/>
              <w:rPr>
                <w:sz w:val="16"/>
                <w:szCs w:val="16"/>
              </w:rPr>
            </w:pPr>
          </w:p>
        </w:tc>
        <w:tc>
          <w:tcPr>
            <w:tcW w:w="1427" w:type="dxa"/>
            <w:vAlign w:val="center"/>
          </w:tcPr>
          <w:p w14:paraId="73164629" w14:textId="77777777" w:rsidR="00C97C7D" w:rsidRPr="00312331" w:rsidRDefault="00C97C7D" w:rsidP="00C97C7D">
            <w:pPr>
              <w:spacing w:before="60" w:after="60" w:line="240" w:lineRule="auto"/>
              <w:jc w:val="center"/>
              <w:rPr>
                <w:sz w:val="16"/>
                <w:szCs w:val="16"/>
              </w:rPr>
            </w:pPr>
          </w:p>
        </w:tc>
      </w:tr>
      <w:tr w:rsidR="00C97C7D" w:rsidRPr="00CA7600" w14:paraId="3FCC9D2E" w14:textId="77777777" w:rsidTr="00C97C7D">
        <w:trPr>
          <w:jc w:val="center"/>
        </w:trPr>
        <w:tc>
          <w:tcPr>
            <w:tcW w:w="970" w:type="dxa"/>
            <w:vAlign w:val="center"/>
          </w:tcPr>
          <w:p w14:paraId="5CE8E147" w14:textId="27685498" w:rsidR="00C97C7D" w:rsidRPr="00312331" w:rsidRDefault="00C97C7D" w:rsidP="00C97C7D">
            <w:pPr>
              <w:spacing w:before="60" w:after="60" w:line="240" w:lineRule="auto"/>
              <w:jc w:val="center"/>
              <w:rPr>
                <w:sz w:val="16"/>
                <w:szCs w:val="16"/>
              </w:rPr>
            </w:pPr>
            <w:r w:rsidRPr="00312331">
              <w:rPr>
                <w:sz w:val="16"/>
                <w:szCs w:val="16"/>
              </w:rPr>
              <w:t>24SO</w:t>
            </w:r>
          </w:p>
        </w:tc>
        <w:tc>
          <w:tcPr>
            <w:tcW w:w="2186" w:type="dxa"/>
            <w:vAlign w:val="center"/>
          </w:tcPr>
          <w:p w14:paraId="6D174246" w14:textId="3BDAF1D2" w:rsidR="00C97C7D" w:rsidRPr="00312331" w:rsidRDefault="00C97C7D" w:rsidP="00C97C7D">
            <w:pPr>
              <w:spacing w:before="60" w:after="60" w:line="240" w:lineRule="auto"/>
              <w:jc w:val="center"/>
              <w:rPr>
                <w:sz w:val="16"/>
                <w:szCs w:val="16"/>
              </w:rPr>
            </w:pPr>
            <w:r w:rsidRPr="00312331">
              <w:rPr>
                <w:sz w:val="16"/>
                <w:szCs w:val="16"/>
              </w:rPr>
              <w:t>teren elektrowni wiatrowej, teren elektrowni słonecznej, teren zieleni urządzonej</w:t>
            </w:r>
          </w:p>
        </w:tc>
        <w:tc>
          <w:tcPr>
            <w:tcW w:w="1543" w:type="dxa"/>
            <w:vAlign w:val="center"/>
          </w:tcPr>
          <w:p w14:paraId="30565D55" w14:textId="77777777" w:rsidR="00C97C7D" w:rsidRPr="00312331" w:rsidRDefault="00C97C7D" w:rsidP="00C97C7D">
            <w:pPr>
              <w:spacing w:before="60" w:after="60" w:line="240" w:lineRule="auto"/>
              <w:jc w:val="center"/>
              <w:rPr>
                <w:sz w:val="16"/>
                <w:szCs w:val="16"/>
              </w:rPr>
            </w:pPr>
          </w:p>
        </w:tc>
        <w:tc>
          <w:tcPr>
            <w:tcW w:w="1450" w:type="dxa"/>
            <w:vAlign w:val="center"/>
          </w:tcPr>
          <w:p w14:paraId="7C4760EA" w14:textId="77777777" w:rsidR="00C97C7D" w:rsidRPr="00312331" w:rsidRDefault="00C97C7D" w:rsidP="00C97C7D">
            <w:pPr>
              <w:spacing w:before="60" w:after="60" w:line="240" w:lineRule="auto"/>
              <w:jc w:val="center"/>
              <w:rPr>
                <w:sz w:val="16"/>
                <w:szCs w:val="16"/>
              </w:rPr>
            </w:pPr>
          </w:p>
        </w:tc>
        <w:tc>
          <w:tcPr>
            <w:tcW w:w="1450" w:type="dxa"/>
            <w:vAlign w:val="center"/>
          </w:tcPr>
          <w:p w14:paraId="595DE572" w14:textId="77777777" w:rsidR="00C97C7D" w:rsidRPr="00312331" w:rsidRDefault="00C97C7D" w:rsidP="00C97C7D">
            <w:pPr>
              <w:spacing w:before="60" w:after="60" w:line="240" w:lineRule="auto"/>
              <w:jc w:val="center"/>
              <w:rPr>
                <w:sz w:val="16"/>
                <w:szCs w:val="16"/>
              </w:rPr>
            </w:pPr>
          </w:p>
        </w:tc>
        <w:tc>
          <w:tcPr>
            <w:tcW w:w="1427" w:type="dxa"/>
            <w:vAlign w:val="center"/>
          </w:tcPr>
          <w:p w14:paraId="02382ABF" w14:textId="77777777" w:rsidR="00C97C7D" w:rsidRPr="00312331" w:rsidRDefault="00C97C7D" w:rsidP="00C97C7D">
            <w:pPr>
              <w:spacing w:before="60" w:after="60" w:line="240" w:lineRule="auto"/>
              <w:jc w:val="center"/>
              <w:rPr>
                <w:sz w:val="16"/>
                <w:szCs w:val="16"/>
              </w:rPr>
            </w:pPr>
          </w:p>
        </w:tc>
      </w:tr>
      <w:tr w:rsidR="00C97C7D" w:rsidRPr="00CA7600" w14:paraId="73D38158" w14:textId="77777777" w:rsidTr="00C97C7D">
        <w:trPr>
          <w:jc w:val="center"/>
        </w:trPr>
        <w:tc>
          <w:tcPr>
            <w:tcW w:w="970" w:type="dxa"/>
            <w:vAlign w:val="center"/>
          </w:tcPr>
          <w:p w14:paraId="6996CD46" w14:textId="68822308" w:rsidR="00C97C7D" w:rsidRPr="00312331" w:rsidRDefault="00C97C7D" w:rsidP="00C97C7D">
            <w:pPr>
              <w:spacing w:before="60" w:after="60" w:line="240" w:lineRule="auto"/>
              <w:jc w:val="center"/>
              <w:rPr>
                <w:sz w:val="16"/>
                <w:szCs w:val="16"/>
              </w:rPr>
            </w:pPr>
            <w:r w:rsidRPr="00312331">
              <w:rPr>
                <w:sz w:val="16"/>
                <w:szCs w:val="16"/>
              </w:rPr>
              <w:t>25SO</w:t>
            </w:r>
          </w:p>
        </w:tc>
        <w:tc>
          <w:tcPr>
            <w:tcW w:w="2186" w:type="dxa"/>
            <w:vAlign w:val="center"/>
          </w:tcPr>
          <w:p w14:paraId="594DEE63" w14:textId="0048855F" w:rsidR="00C97C7D" w:rsidRPr="00312331" w:rsidRDefault="00C97C7D" w:rsidP="00C97C7D">
            <w:pPr>
              <w:spacing w:before="60" w:after="60" w:line="240" w:lineRule="auto"/>
              <w:jc w:val="center"/>
              <w:rPr>
                <w:sz w:val="16"/>
                <w:szCs w:val="16"/>
              </w:rPr>
            </w:pPr>
            <w:r w:rsidRPr="00312331">
              <w:rPr>
                <w:sz w:val="16"/>
                <w:szCs w:val="16"/>
              </w:rPr>
              <w:t>teren elektrowni wiatrowej, teren elektrowni słonecznej, teren zieleni urządzonej</w:t>
            </w:r>
          </w:p>
        </w:tc>
        <w:tc>
          <w:tcPr>
            <w:tcW w:w="1543" w:type="dxa"/>
            <w:vAlign w:val="center"/>
          </w:tcPr>
          <w:p w14:paraId="1DBF44C0" w14:textId="77777777" w:rsidR="00C97C7D" w:rsidRPr="00312331" w:rsidRDefault="00C97C7D" w:rsidP="00C97C7D">
            <w:pPr>
              <w:spacing w:before="60" w:after="60" w:line="240" w:lineRule="auto"/>
              <w:jc w:val="center"/>
              <w:rPr>
                <w:sz w:val="16"/>
                <w:szCs w:val="16"/>
              </w:rPr>
            </w:pPr>
          </w:p>
        </w:tc>
        <w:tc>
          <w:tcPr>
            <w:tcW w:w="1450" w:type="dxa"/>
            <w:vAlign w:val="center"/>
          </w:tcPr>
          <w:p w14:paraId="4DBD4C18" w14:textId="77777777" w:rsidR="00C97C7D" w:rsidRPr="00312331" w:rsidRDefault="00C97C7D" w:rsidP="00C97C7D">
            <w:pPr>
              <w:spacing w:before="60" w:after="60" w:line="240" w:lineRule="auto"/>
              <w:jc w:val="center"/>
              <w:rPr>
                <w:sz w:val="16"/>
                <w:szCs w:val="16"/>
              </w:rPr>
            </w:pPr>
          </w:p>
        </w:tc>
        <w:tc>
          <w:tcPr>
            <w:tcW w:w="1450" w:type="dxa"/>
            <w:vAlign w:val="center"/>
          </w:tcPr>
          <w:p w14:paraId="721D2675" w14:textId="77777777" w:rsidR="00C97C7D" w:rsidRPr="00312331" w:rsidRDefault="00C97C7D" w:rsidP="00C97C7D">
            <w:pPr>
              <w:spacing w:before="60" w:after="60" w:line="240" w:lineRule="auto"/>
              <w:jc w:val="center"/>
              <w:rPr>
                <w:sz w:val="16"/>
                <w:szCs w:val="16"/>
              </w:rPr>
            </w:pPr>
          </w:p>
        </w:tc>
        <w:tc>
          <w:tcPr>
            <w:tcW w:w="1427" w:type="dxa"/>
            <w:vAlign w:val="center"/>
          </w:tcPr>
          <w:p w14:paraId="63594C5D" w14:textId="77777777" w:rsidR="00C97C7D" w:rsidRPr="00312331" w:rsidRDefault="00C97C7D" w:rsidP="00C97C7D">
            <w:pPr>
              <w:spacing w:before="60" w:after="60" w:line="240" w:lineRule="auto"/>
              <w:jc w:val="center"/>
              <w:rPr>
                <w:sz w:val="16"/>
                <w:szCs w:val="16"/>
              </w:rPr>
            </w:pPr>
          </w:p>
        </w:tc>
      </w:tr>
      <w:tr w:rsidR="00C97C7D" w:rsidRPr="00CA7600" w14:paraId="0115C6A7" w14:textId="77777777" w:rsidTr="00C97C7D">
        <w:trPr>
          <w:jc w:val="center"/>
        </w:trPr>
        <w:tc>
          <w:tcPr>
            <w:tcW w:w="970" w:type="dxa"/>
            <w:vAlign w:val="center"/>
          </w:tcPr>
          <w:p w14:paraId="034BD115" w14:textId="6386E59C" w:rsidR="00C97C7D" w:rsidRPr="00312331" w:rsidRDefault="00C97C7D" w:rsidP="00C97C7D">
            <w:pPr>
              <w:spacing w:before="60" w:after="60" w:line="240" w:lineRule="auto"/>
              <w:jc w:val="center"/>
              <w:rPr>
                <w:sz w:val="16"/>
                <w:szCs w:val="16"/>
              </w:rPr>
            </w:pPr>
            <w:r w:rsidRPr="00312331">
              <w:rPr>
                <w:sz w:val="16"/>
                <w:szCs w:val="16"/>
              </w:rPr>
              <w:t>26SO</w:t>
            </w:r>
          </w:p>
        </w:tc>
        <w:tc>
          <w:tcPr>
            <w:tcW w:w="2186" w:type="dxa"/>
            <w:vAlign w:val="center"/>
          </w:tcPr>
          <w:p w14:paraId="0EA0CF66" w14:textId="71188145" w:rsidR="00C97C7D" w:rsidRPr="00312331" w:rsidRDefault="00C97C7D" w:rsidP="00C97C7D">
            <w:pPr>
              <w:spacing w:before="60" w:after="60" w:line="240" w:lineRule="auto"/>
              <w:jc w:val="center"/>
              <w:rPr>
                <w:sz w:val="16"/>
                <w:szCs w:val="16"/>
              </w:rPr>
            </w:pPr>
            <w:r w:rsidRPr="00312331">
              <w:rPr>
                <w:sz w:val="16"/>
                <w:szCs w:val="16"/>
              </w:rPr>
              <w:t>teren elektrowni wiatrowej, teren elektrowni słonecznej, teren zieleni urządzonej</w:t>
            </w:r>
          </w:p>
        </w:tc>
        <w:tc>
          <w:tcPr>
            <w:tcW w:w="1543" w:type="dxa"/>
            <w:vAlign w:val="center"/>
          </w:tcPr>
          <w:p w14:paraId="4A413B72" w14:textId="77777777" w:rsidR="00C97C7D" w:rsidRPr="00312331" w:rsidRDefault="00C97C7D" w:rsidP="00C97C7D">
            <w:pPr>
              <w:spacing w:before="60" w:after="60" w:line="240" w:lineRule="auto"/>
              <w:jc w:val="center"/>
              <w:rPr>
                <w:sz w:val="16"/>
                <w:szCs w:val="16"/>
              </w:rPr>
            </w:pPr>
          </w:p>
        </w:tc>
        <w:tc>
          <w:tcPr>
            <w:tcW w:w="1450" w:type="dxa"/>
            <w:vAlign w:val="center"/>
          </w:tcPr>
          <w:p w14:paraId="43926885" w14:textId="77777777" w:rsidR="00C97C7D" w:rsidRPr="00312331" w:rsidRDefault="00C97C7D" w:rsidP="00C97C7D">
            <w:pPr>
              <w:spacing w:before="60" w:after="60" w:line="240" w:lineRule="auto"/>
              <w:jc w:val="center"/>
              <w:rPr>
                <w:sz w:val="16"/>
                <w:szCs w:val="16"/>
              </w:rPr>
            </w:pPr>
          </w:p>
        </w:tc>
        <w:tc>
          <w:tcPr>
            <w:tcW w:w="1450" w:type="dxa"/>
            <w:vAlign w:val="center"/>
          </w:tcPr>
          <w:p w14:paraId="62C08391" w14:textId="77777777" w:rsidR="00C97C7D" w:rsidRPr="00312331" w:rsidRDefault="00C97C7D" w:rsidP="00C97C7D">
            <w:pPr>
              <w:spacing w:before="60" w:after="60" w:line="240" w:lineRule="auto"/>
              <w:jc w:val="center"/>
              <w:rPr>
                <w:sz w:val="16"/>
                <w:szCs w:val="16"/>
              </w:rPr>
            </w:pPr>
          </w:p>
        </w:tc>
        <w:tc>
          <w:tcPr>
            <w:tcW w:w="1427" w:type="dxa"/>
            <w:vAlign w:val="center"/>
          </w:tcPr>
          <w:p w14:paraId="0E8435EF" w14:textId="77777777" w:rsidR="00C97C7D" w:rsidRPr="00312331" w:rsidRDefault="00C97C7D" w:rsidP="00C97C7D">
            <w:pPr>
              <w:spacing w:before="60" w:after="60" w:line="240" w:lineRule="auto"/>
              <w:jc w:val="center"/>
              <w:rPr>
                <w:sz w:val="16"/>
                <w:szCs w:val="16"/>
              </w:rPr>
            </w:pPr>
          </w:p>
        </w:tc>
      </w:tr>
      <w:tr w:rsidR="00C97C7D" w:rsidRPr="00CA7600" w14:paraId="30169748" w14:textId="77777777" w:rsidTr="00C97C7D">
        <w:trPr>
          <w:jc w:val="center"/>
        </w:trPr>
        <w:tc>
          <w:tcPr>
            <w:tcW w:w="970" w:type="dxa"/>
            <w:vAlign w:val="center"/>
          </w:tcPr>
          <w:p w14:paraId="6156FFCC" w14:textId="49238D9A" w:rsidR="00C97C7D" w:rsidRPr="00312331" w:rsidRDefault="00C97C7D" w:rsidP="00C97C7D">
            <w:pPr>
              <w:spacing w:before="60" w:after="60" w:line="240" w:lineRule="auto"/>
              <w:jc w:val="center"/>
              <w:rPr>
                <w:sz w:val="16"/>
                <w:szCs w:val="16"/>
              </w:rPr>
            </w:pPr>
            <w:r w:rsidRPr="00312331">
              <w:rPr>
                <w:sz w:val="16"/>
                <w:szCs w:val="16"/>
              </w:rPr>
              <w:t>27SO</w:t>
            </w:r>
          </w:p>
        </w:tc>
        <w:tc>
          <w:tcPr>
            <w:tcW w:w="2186" w:type="dxa"/>
            <w:vAlign w:val="center"/>
          </w:tcPr>
          <w:p w14:paraId="61A00DE6" w14:textId="0C7A46DE" w:rsidR="00C97C7D" w:rsidRPr="00312331" w:rsidRDefault="00C97C7D" w:rsidP="00C97C7D">
            <w:pPr>
              <w:spacing w:before="60" w:after="60" w:line="240" w:lineRule="auto"/>
              <w:jc w:val="center"/>
              <w:rPr>
                <w:sz w:val="16"/>
                <w:szCs w:val="16"/>
              </w:rPr>
            </w:pPr>
            <w:r w:rsidRPr="00312331">
              <w:rPr>
                <w:sz w:val="16"/>
                <w:szCs w:val="16"/>
              </w:rPr>
              <w:t>teren zieleni urządzonej</w:t>
            </w:r>
          </w:p>
        </w:tc>
        <w:tc>
          <w:tcPr>
            <w:tcW w:w="1543" w:type="dxa"/>
            <w:vAlign w:val="center"/>
          </w:tcPr>
          <w:p w14:paraId="544213C2" w14:textId="77777777" w:rsidR="00C97C7D" w:rsidRPr="00312331" w:rsidRDefault="00C97C7D" w:rsidP="00C97C7D">
            <w:pPr>
              <w:spacing w:before="60" w:after="60" w:line="240" w:lineRule="auto"/>
              <w:jc w:val="center"/>
              <w:rPr>
                <w:sz w:val="16"/>
                <w:szCs w:val="16"/>
              </w:rPr>
            </w:pPr>
          </w:p>
        </w:tc>
        <w:tc>
          <w:tcPr>
            <w:tcW w:w="1450" w:type="dxa"/>
            <w:vAlign w:val="center"/>
          </w:tcPr>
          <w:p w14:paraId="05FCE634" w14:textId="77777777" w:rsidR="00C97C7D" w:rsidRPr="00312331" w:rsidRDefault="00C97C7D" w:rsidP="00C97C7D">
            <w:pPr>
              <w:spacing w:before="60" w:after="60" w:line="240" w:lineRule="auto"/>
              <w:jc w:val="center"/>
              <w:rPr>
                <w:sz w:val="16"/>
                <w:szCs w:val="16"/>
              </w:rPr>
            </w:pPr>
          </w:p>
        </w:tc>
        <w:tc>
          <w:tcPr>
            <w:tcW w:w="1450" w:type="dxa"/>
            <w:vAlign w:val="center"/>
          </w:tcPr>
          <w:p w14:paraId="5217FB82" w14:textId="77777777" w:rsidR="00C97C7D" w:rsidRPr="00312331" w:rsidRDefault="00C97C7D" w:rsidP="00C97C7D">
            <w:pPr>
              <w:spacing w:before="60" w:after="60" w:line="240" w:lineRule="auto"/>
              <w:jc w:val="center"/>
              <w:rPr>
                <w:sz w:val="16"/>
                <w:szCs w:val="16"/>
              </w:rPr>
            </w:pPr>
          </w:p>
        </w:tc>
        <w:tc>
          <w:tcPr>
            <w:tcW w:w="1427" w:type="dxa"/>
            <w:vAlign w:val="center"/>
          </w:tcPr>
          <w:p w14:paraId="7D1880EA" w14:textId="77777777" w:rsidR="00C97C7D" w:rsidRPr="00312331" w:rsidRDefault="00C97C7D" w:rsidP="00C97C7D">
            <w:pPr>
              <w:spacing w:before="60" w:after="60" w:line="240" w:lineRule="auto"/>
              <w:jc w:val="center"/>
              <w:rPr>
                <w:sz w:val="16"/>
                <w:szCs w:val="16"/>
              </w:rPr>
            </w:pPr>
          </w:p>
        </w:tc>
      </w:tr>
      <w:tr w:rsidR="00C97C7D" w:rsidRPr="00CA7600" w14:paraId="22094A23" w14:textId="77777777" w:rsidTr="00C97C7D">
        <w:trPr>
          <w:jc w:val="center"/>
        </w:trPr>
        <w:tc>
          <w:tcPr>
            <w:tcW w:w="970" w:type="dxa"/>
            <w:vAlign w:val="center"/>
          </w:tcPr>
          <w:p w14:paraId="50D12658" w14:textId="73FC376A" w:rsidR="00C97C7D" w:rsidRPr="00312331" w:rsidRDefault="00C97C7D" w:rsidP="00C97C7D">
            <w:pPr>
              <w:spacing w:before="60" w:after="60" w:line="240" w:lineRule="auto"/>
              <w:jc w:val="center"/>
              <w:rPr>
                <w:sz w:val="16"/>
                <w:szCs w:val="16"/>
              </w:rPr>
            </w:pPr>
            <w:r w:rsidRPr="00312331">
              <w:rPr>
                <w:sz w:val="16"/>
                <w:szCs w:val="16"/>
              </w:rPr>
              <w:t>28SO</w:t>
            </w:r>
          </w:p>
        </w:tc>
        <w:tc>
          <w:tcPr>
            <w:tcW w:w="2186" w:type="dxa"/>
            <w:vAlign w:val="center"/>
          </w:tcPr>
          <w:p w14:paraId="02B8E2D4" w14:textId="1A93FC2B" w:rsidR="00C97C7D" w:rsidRPr="00312331" w:rsidRDefault="00C97C7D" w:rsidP="00C97C7D">
            <w:pPr>
              <w:spacing w:before="60" w:after="60" w:line="240" w:lineRule="auto"/>
              <w:jc w:val="center"/>
              <w:rPr>
                <w:sz w:val="16"/>
                <w:szCs w:val="16"/>
              </w:rPr>
            </w:pPr>
            <w:r w:rsidRPr="00312331">
              <w:rPr>
                <w:sz w:val="16"/>
                <w:szCs w:val="16"/>
              </w:rPr>
              <w:t>teren zieleni urządzonej</w:t>
            </w:r>
          </w:p>
        </w:tc>
        <w:tc>
          <w:tcPr>
            <w:tcW w:w="1543" w:type="dxa"/>
            <w:vAlign w:val="center"/>
          </w:tcPr>
          <w:p w14:paraId="09E27EDD" w14:textId="77777777" w:rsidR="00C97C7D" w:rsidRPr="00312331" w:rsidRDefault="00C97C7D" w:rsidP="00C97C7D">
            <w:pPr>
              <w:spacing w:before="60" w:after="60" w:line="240" w:lineRule="auto"/>
              <w:jc w:val="center"/>
              <w:rPr>
                <w:sz w:val="16"/>
                <w:szCs w:val="16"/>
              </w:rPr>
            </w:pPr>
          </w:p>
        </w:tc>
        <w:tc>
          <w:tcPr>
            <w:tcW w:w="1450" w:type="dxa"/>
            <w:vAlign w:val="center"/>
          </w:tcPr>
          <w:p w14:paraId="51299F55" w14:textId="77777777" w:rsidR="00C97C7D" w:rsidRPr="00312331" w:rsidRDefault="00C97C7D" w:rsidP="00C97C7D">
            <w:pPr>
              <w:spacing w:before="60" w:after="60" w:line="240" w:lineRule="auto"/>
              <w:jc w:val="center"/>
              <w:rPr>
                <w:sz w:val="16"/>
                <w:szCs w:val="16"/>
              </w:rPr>
            </w:pPr>
          </w:p>
        </w:tc>
        <w:tc>
          <w:tcPr>
            <w:tcW w:w="1450" w:type="dxa"/>
            <w:vAlign w:val="center"/>
          </w:tcPr>
          <w:p w14:paraId="44D24F72" w14:textId="77777777" w:rsidR="00C97C7D" w:rsidRPr="00312331" w:rsidRDefault="00C97C7D" w:rsidP="00C97C7D">
            <w:pPr>
              <w:spacing w:before="60" w:after="60" w:line="240" w:lineRule="auto"/>
              <w:jc w:val="center"/>
              <w:rPr>
                <w:sz w:val="16"/>
                <w:szCs w:val="16"/>
              </w:rPr>
            </w:pPr>
          </w:p>
        </w:tc>
        <w:tc>
          <w:tcPr>
            <w:tcW w:w="1427" w:type="dxa"/>
            <w:vAlign w:val="center"/>
          </w:tcPr>
          <w:p w14:paraId="533E8F38" w14:textId="77777777" w:rsidR="00C97C7D" w:rsidRPr="00312331" w:rsidRDefault="00C97C7D" w:rsidP="00C97C7D">
            <w:pPr>
              <w:spacing w:before="60" w:after="60" w:line="240" w:lineRule="auto"/>
              <w:jc w:val="center"/>
              <w:rPr>
                <w:sz w:val="16"/>
                <w:szCs w:val="16"/>
              </w:rPr>
            </w:pPr>
          </w:p>
        </w:tc>
      </w:tr>
      <w:tr w:rsidR="00C97C7D" w:rsidRPr="00CA7600" w14:paraId="21F93D73" w14:textId="77777777" w:rsidTr="00C97C7D">
        <w:trPr>
          <w:jc w:val="center"/>
        </w:trPr>
        <w:tc>
          <w:tcPr>
            <w:tcW w:w="970" w:type="dxa"/>
            <w:vAlign w:val="center"/>
          </w:tcPr>
          <w:p w14:paraId="3CC2A6A8" w14:textId="2DE6E1FC" w:rsidR="00C97C7D" w:rsidRPr="00312331" w:rsidRDefault="00C97C7D" w:rsidP="00C97C7D">
            <w:pPr>
              <w:spacing w:before="60" w:after="60" w:line="240" w:lineRule="auto"/>
              <w:jc w:val="center"/>
              <w:rPr>
                <w:sz w:val="16"/>
                <w:szCs w:val="16"/>
              </w:rPr>
            </w:pPr>
            <w:r w:rsidRPr="00312331">
              <w:rPr>
                <w:sz w:val="16"/>
                <w:szCs w:val="16"/>
              </w:rPr>
              <w:t>29SO</w:t>
            </w:r>
          </w:p>
        </w:tc>
        <w:tc>
          <w:tcPr>
            <w:tcW w:w="2186" w:type="dxa"/>
            <w:vAlign w:val="center"/>
          </w:tcPr>
          <w:p w14:paraId="128045AA" w14:textId="6E29E1F2" w:rsidR="00C97C7D" w:rsidRPr="00312331" w:rsidRDefault="00C97C7D" w:rsidP="00C97C7D">
            <w:pPr>
              <w:spacing w:before="60" w:after="60" w:line="240" w:lineRule="auto"/>
              <w:jc w:val="center"/>
              <w:rPr>
                <w:sz w:val="16"/>
                <w:szCs w:val="16"/>
              </w:rPr>
            </w:pPr>
            <w:r w:rsidRPr="00312331">
              <w:rPr>
                <w:sz w:val="16"/>
                <w:szCs w:val="16"/>
              </w:rPr>
              <w:t>teren zieleni urządzonej</w:t>
            </w:r>
          </w:p>
        </w:tc>
        <w:tc>
          <w:tcPr>
            <w:tcW w:w="1543" w:type="dxa"/>
            <w:vAlign w:val="center"/>
          </w:tcPr>
          <w:p w14:paraId="5DFD3AEF" w14:textId="77777777" w:rsidR="00C97C7D" w:rsidRPr="00312331" w:rsidRDefault="00C97C7D" w:rsidP="00C97C7D">
            <w:pPr>
              <w:spacing w:before="60" w:after="60" w:line="240" w:lineRule="auto"/>
              <w:jc w:val="center"/>
              <w:rPr>
                <w:sz w:val="16"/>
                <w:szCs w:val="16"/>
              </w:rPr>
            </w:pPr>
          </w:p>
        </w:tc>
        <w:tc>
          <w:tcPr>
            <w:tcW w:w="1450" w:type="dxa"/>
            <w:vAlign w:val="center"/>
          </w:tcPr>
          <w:p w14:paraId="56CADB28" w14:textId="77777777" w:rsidR="00C97C7D" w:rsidRPr="00312331" w:rsidRDefault="00C97C7D" w:rsidP="00C97C7D">
            <w:pPr>
              <w:spacing w:before="60" w:after="60" w:line="240" w:lineRule="auto"/>
              <w:jc w:val="center"/>
              <w:rPr>
                <w:sz w:val="16"/>
                <w:szCs w:val="16"/>
              </w:rPr>
            </w:pPr>
          </w:p>
        </w:tc>
        <w:tc>
          <w:tcPr>
            <w:tcW w:w="1450" w:type="dxa"/>
            <w:vAlign w:val="center"/>
          </w:tcPr>
          <w:p w14:paraId="3F4682CB" w14:textId="77777777" w:rsidR="00C97C7D" w:rsidRPr="00312331" w:rsidRDefault="00C97C7D" w:rsidP="00C97C7D">
            <w:pPr>
              <w:spacing w:before="60" w:after="60" w:line="240" w:lineRule="auto"/>
              <w:jc w:val="center"/>
              <w:rPr>
                <w:sz w:val="16"/>
                <w:szCs w:val="16"/>
              </w:rPr>
            </w:pPr>
          </w:p>
        </w:tc>
        <w:tc>
          <w:tcPr>
            <w:tcW w:w="1427" w:type="dxa"/>
            <w:vAlign w:val="center"/>
          </w:tcPr>
          <w:p w14:paraId="0F1489DB" w14:textId="77777777" w:rsidR="00C97C7D" w:rsidRPr="00312331" w:rsidRDefault="00C97C7D" w:rsidP="00C97C7D">
            <w:pPr>
              <w:spacing w:before="60" w:after="60" w:line="240" w:lineRule="auto"/>
              <w:jc w:val="center"/>
              <w:rPr>
                <w:sz w:val="16"/>
                <w:szCs w:val="16"/>
              </w:rPr>
            </w:pPr>
          </w:p>
        </w:tc>
      </w:tr>
      <w:tr w:rsidR="00C97C7D" w:rsidRPr="00CA7600" w14:paraId="08F5F64E" w14:textId="77777777" w:rsidTr="00C97C7D">
        <w:trPr>
          <w:jc w:val="center"/>
        </w:trPr>
        <w:tc>
          <w:tcPr>
            <w:tcW w:w="970" w:type="dxa"/>
            <w:vAlign w:val="center"/>
          </w:tcPr>
          <w:p w14:paraId="7AE42AC3" w14:textId="117F082A" w:rsidR="00C97C7D" w:rsidRPr="00312331" w:rsidRDefault="00C97C7D" w:rsidP="00C97C7D">
            <w:pPr>
              <w:spacing w:before="60" w:after="60" w:line="240" w:lineRule="auto"/>
              <w:jc w:val="center"/>
              <w:rPr>
                <w:sz w:val="16"/>
                <w:szCs w:val="16"/>
              </w:rPr>
            </w:pPr>
            <w:r w:rsidRPr="00312331">
              <w:rPr>
                <w:sz w:val="16"/>
                <w:szCs w:val="16"/>
              </w:rPr>
              <w:t>30SO</w:t>
            </w:r>
          </w:p>
        </w:tc>
        <w:tc>
          <w:tcPr>
            <w:tcW w:w="2186" w:type="dxa"/>
            <w:vAlign w:val="center"/>
          </w:tcPr>
          <w:p w14:paraId="1E49677D" w14:textId="146F94B0" w:rsidR="00C97C7D" w:rsidRPr="00312331" w:rsidRDefault="00C97C7D" w:rsidP="00C97C7D">
            <w:pPr>
              <w:spacing w:before="60" w:after="60" w:line="240" w:lineRule="auto"/>
              <w:jc w:val="center"/>
              <w:rPr>
                <w:sz w:val="16"/>
                <w:szCs w:val="16"/>
              </w:rPr>
            </w:pPr>
            <w:r w:rsidRPr="00312331">
              <w:rPr>
                <w:sz w:val="16"/>
                <w:szCs w:val="16"/>
              </w:rPr>
              <w:t>teren elektrowni słonecznej, teren zieleni urządzonej</w:t>
            </w:r>
          </w:p>
        </w:tc>
        <w:tc>
          <w:tcPr>
            <w:tcW w:w="1543" w:type="dxa"/>
            <w:vAlign w:val="center"/>
          </w:tcPr>
          <w:p w14:paraId="0113E893" w14:textId="77777777" w:rsidR="00C97C7D" w:rsidRPr="00312331" w:rsidRDefault="00C97C7D" w:rsidP="00C97C7D">
            <w:pPr>
              <w:spacing w:before="60" w:after="60" w:line="240" w:lineRule="auto"/>
              <w:jc w:val="center"/>
              <w:rPr>
                <w:sz w:val="16"/>
                <w:szCs w:val="16"/>
              </w:rPr>
            </w:pPr>
          </w:p>
        </w:tc>
        <w:tc>
          <w:tcPr>
            <w:tcW w:w="1450" w:type="dxa"/>
            <w:vAlign w:val="center"/>
          </w:tcPr>
          <w:p w14:paraId="73CE11C9" w14:textId="77777777" w:rsidR="00C97C7D" w:rsidRPr="00312331" w:rsidRDefault="00C97C7D" w:rsidP="00C97C7D">
            <w:pPr>
              <w:spacing w:before="60" w:after="60" w:line="240" w:lineRule="auto"/>
              <w:jc w:val="center"/>
              <w:rPr>
                <w:sz w:val="16"/>
                <w:szCs w:val="16"/>
              </w:rPr>
            </w:pPr>
          </w:p>
        </w:tc>
        <w:tc>
          <w:tcPr>
            <w:tcW w:w="1450" w:type="dxa"/>
            <w:vAlign w:val="center"/>
          </w:tcPr>
          <w:p w14:paraId="438D49AD" w14:textId="77777777" w:rsidR="00C97C7D" w:rsidRPr="00312331" w:rsidRDefault="00C97C7D" w:rsidP="00C97C7D">
            <w:pPr>
              <w:spacing w:before="60" w:after="60" w:line="240" w:lineRule="auto"/>
              <w:jc w:val="center"/>
              <w:rPr>
                <w:sz w:val="16"/>
                <w:szCs w:val="16"/>
              </w:rPr>
            </w:pPr>
          </w:p>
        </w:tc>
        <w:tc>
          <w:tcPr>
            <w:tcW w:w="1427" w:type="dxa"/>
            <w:vAlign w:val="center"/>
          </w:tcPr>
          <w:p w14:paraId="1E504864" w14:textId="77777777" w:rsidR="00C97C7D" w:rsidRPr="00312331" w:rsidRDefault="00C97C7D" w:rsidP="00C97C7D">
            <w:pPr>
              <w:spacing w:before="60" w:after="60" w:line="240" w:lineRule="auto"/>
              <w:jc w:val="center"/>
              <w:rPr>
                <w:sz w:val="16"/>
                <w:szCs w:val="16"/>
              </w:rPr>
            </w:pPr>
          </w:p>
        </w:tc>
      </w:tr>
      <w:tr w:rsidR="00C97C7D" w:rsidRPr="00CA7600" w14:paraId="42711341" w14:textId="77777777" w:rsidTr="00C97C7D">
        <w:trPr>
          <w:jc w:val="center"/>
        </w:trPr>
        <w:tc>
          <w:tcPr>
            <w:tcW w:w="970" w:type="dxa"/>
            <w:vAlign w:val="center"/>
          </w:tcPr>
          <w:p w14:paraId="15BC6E9D" w14:textId="2B9058B2" w:rsidR="00C97C7D" w:rsidRPr="00312331" w:rsidRDefault="00C97C7D" w:rsidP="00C97C7D">
            <w:pPr>
              <w:spacing w:before="60" w:after="60" w:line="240" w:lineRule="auto"/>
              <w:jc w:val="center"/>
              <w:rPr>
                <w:sz w:val="16"/>
                <w:szCs w:val="16"/>
              </w:rPr>
            </w:pPr>
            <w:r w:rsidRPr="00312331">
              <w:rPr>
                <w:sz w:val="16"/>
                <w:szCs w:val="16"/>
              </w:rPr>
              <w:t>31SO</w:t>
            </w:r>
          </w:p>
        </w:tc>
        <w:tc>
          <w:tcPr>
            <w:tcW w:w="2186" w:type="dxa"/>
            <w:vAlign w:val="center"/>
          </w:tcPr>
          <w:p w14:paraId="78EC43EA" w14:textId="1C677609" w:rsidR="00C97C7D" w:rsidRPr="00312331" w:rsidRDefault="00C97C7D" w:rsidP="00C97C7D">
            <w:pPr>
              <w:spacing w:before="60" w:after="60" w:line="240" w:lineRule="auto"/>
              <w:jc w:val="center"/>
              <w:rPr>
                <w:sz w:val="16"/>
                <w:szCs w:val="16"/>
              </w:rPr>
            </w:pPr>
            <w:r w:rsidRPr="00312331">
              <w:rPr>
                <w:sz w:val="16"/>
                <w:szCs w:val="16"/>
              </w:rPr>
              <w:t>teren elektrowni wiatrowej, teren elektrowni słonecznej, teren biogazowni, teren zieleni urządzonej</w:t>
            </w:r>
          </w:p>
        </w:tc>
        <w:tc>
          <w:tcPr>
            <w:tcW w:w="1543" w:type="dxa"/>
            <w:vAlign w:val="center"/>
          </w:tcPr>
          <w:p w14:paraId="1AF661C5" w14:textId="77777777" w:rsidR="00C97C7D" w:rsidRPr="00312331" w:rsidRDefault="00C97C7D" w:rsidP="00C97C7D">
            <w:pPr>
              <w:spacing w:before="60" w:after="60" w:line="240" w:lineRule="auto"/>
              <w:jc w:val="center"/>
              <w:rPr>
                <w:sz w:val="16"/>
                <w:szCs w:val="16"/>
              </w:rPr>
            </w:pPr>
          </w:p>
        </w:tc>
        <w:tc>
          <w:tcPr>
            <w:tcW w:w="1450" w:type="dxa"/>
            <w:vAlign w:val="center"/>
          </w:tcPr>
          <w:p w14:paraId="79117C7C" w14:textId="77777777" w:rsidR="00C97C7D" w:rsidRPr="00312331" w:rsidRDefault="00C97C7D" w:rsidP="00C97C7D">
            <w:pPr>
              <w:spacing w:before="60" w:after="60" w:line="240" w:lineRule="auto"/>
              <w:jc w:val="center"/>
              <w:rPr>
                <w:sz w:val="16"/>
                <w:szCs w:val="16"/>
              </w:rPr>
            </w:pPr>
          </w:p>
        </w:tc>
        <w:tc>
          <w:tcPr>
            <w:tcW w:w="1450" w:type="dxa"/>
            <w:vAlign w:val="center"/>
          </w:tcPr>
          <w:p w14:paraId="2EE18A8C" w14:textId="77777777" w:rsidR="00C97C7D" w:rsidRPr="00312331" w:rsidRDefault="00C97C7D" w:rsidP="00C97C7D">
            <w:pPr>
              <w:spacing w:before="60" w:after="60" w:line="240" w:lineRule="auto"/>
              <w:jc w:val="center"/>
              <w:rPr>
                <w:sz w:val="16"/>
                <w:szCs w:val="16"/>
              </w:rPr>
            </w:pPr>
          </w:p>
        </w:tc>
        <w:tc>
          <w:tcPr>
            <w:tcW w:w="1427" w:type="dxa"/>
            <w:vAlign w:val="center"/>
          </w:tcPr>
          <w:p w14:paraId="1D8CED1C" w14:textId="77777777" w:rsidR="00C97C7D" w:rsidRPr="00312331" w:rsidRDefault="00C97C7D" w:rsidP="00C97C7D">
            <w:pPr>
              <w:spacing w:before="60" w:after="60" w:line="240" w:lineRule="auto"/>
              <w:jc w:val="center"/>
              <w:rPr>
                <w:sz w:val="16"/>
                <w:szCs w:val="16"/>
              </w:rPr>
            </w:pPr>
          </w:p>
        </w:tc>
      </w:tr>
      <w:tr w:rsidR="00C97C7D" w:rsidRPr="00CA7600" w14:paraId="38033930" w14:textId="77777777" w:rsidTr="00C97C7D">
        <w:trPr>
          <w:jc w:val="center"/>
        </w:trPr>
        <w:tc>
          <w:tcPr>
            <w:tcW w:w="970" w:type="dxa"/>
            <w:vAlign w:val="center"/>
          </w:tcPr>
          <w:p w14:paraId="1CC44872" w14:textId="7899D74E" w:rsidR="00C97C7D" w:rsidRPr="00312331" w:rsidRDefault="00C97C7D" w:rsidP="00C97C7D">
            <w:pPr>
              <w:spacing w:before="60" w:after="60" w:line="240" w:lineRule="auto"/>
              <w:jc w:val="center"/>
              <w:rPr>
                <w:sz w:val="16"/>
                <w:szCs w:val="16"/>
              </w:rPr>
            </w:pPr>
            <w:r w:rsidRPr="00312331">
              <w:rPr>
                <w:sz w:val="16"/>
                <w:szCs w:val="16"/>
              </w:rPr>
              <w:t>32SO</w:t>
            </w:r>
          </w:p>
        </w:tc>
        <w:tc>
          <w:tcPr>
            <w:tcW w:w="2186" w:type="dxa"/>
            <w:vAlign w:val="center"/>
          </w:tcPr>
          <w:p w14:paraId="311BFCE1" w14:textId="4250A5ED" w:rsidR="00C97C7D" w:rsidRPr="00312331" w:rsidRDefault="00C97C7D" w:rsidP="00C97C7D">
            <w:pPr>
              <w:spacing w:before="60" w:after="60" w:line="240" w:lineRule="auto"/>
              <w:jc w:val="center"/>
              <w:rPr>
                <w:sz w:val="16"/>
                <w:szCs w:val="16"/>
              </w:rPr>
            </w:pPr>
            <w:r w:rsidRPr="00312331">
              <w:rPr>
                <w:sz w:val="16"/>
                <w:szCs w:val="16"/>
              </w:rPr>
              <w:t>teren elektrowni wiatrowej, teren elektrowni słonecznej, teren zieleni urządzonej</w:t>
            </w:r>
          </w:p>
        </w:tc>
        <w:tc>
          <w:tcPr>
            <w:tcW w:w="1543" w:type="dxa"/>
            <w:vAlign w:val="center"/>
          </w:tcPr>
          <w:p w14:paraId="19C117CF" w14:textId="77777777" w:rsidR="00C97C7D" w:rsidRPr="00312331" w:rsidRDefault="00C97C7D" w:rsidP="00C97C7D">
            <w:pPr>
              <w:spacing w:before="60" w:after="60" w:line="240" w:lineRule="auto"/>
              <w:jc w:val="center"/>
              <w:rPr>
                <w:sz w:val="16"/>
                <w:szCs w:val="16"/>
              </w:rPr>
            </w:pPr>
          </w:p>
        </w:tc>
        <w:tc>
          <w:tcPr>
            <w:tcW w:w="1450" w:type="dxa"/>
            <w:vAlign w:val="center"/>
          </w:tcPr>
          <w:p w14:paraId="1FBB3266" w14:textId="77777777" w:rsidR="00C97C7D" w:rsidRPr="00312331" w:rsidRDefault="00C97C7D" w:rsidP="00C97C7D">
            <w:pPr>
              <w:spacing w:before="60" w:after="60" w:line="240" w:lineRule="auto"/>
              <w:jc w:val="center"/>
              <w:rPr>
                <w:sz w:val="16"/>
                <w:szCs w:val="16"/>
              </w:rPr>
            </w:pPr>
          </w:p>
        </w:tc>
        <w:tc>
          <w:tcPr>
            <w:tcW w:w="1450" w:type="dxa"/>
            <w:vAlign w:val="center"/>
          </w:tcPr>
          <w:p w14:paraId="6B89307E" w14:textId="77777777" w:rsidR="00C97C7D" w:rsidRPr="00312331" w:rsidRDefault="00C97C7D" w:rsidP="00C97C7D">
            <w:pPr>
              <w:spacing w:before="60" w:after="60" w:line="240" w:lineRule="auto"/>
              <w:jc w:val="center"/>
              <w:rPr>
                <w:sz w:val="16"/>
                <w:szCs w:val="16"/>
              </w:rPr>
            </w:pPr>
          </w:p>
        </w:tc>
        <w:tc>
          <w:tcPr>
            <w:tcW w:w="1427" w:type="dxa"/>
            <w:vAlign w:val="center"/>
          </w:tcPr>
          <w:p w14:paraId="09164FE2" w14:textId="77777777" w:rsidR="00C97C7D" w:rsidRPr="00312331" w:rsidRDefault="00C97C7D" w:rsidP="00C97C7D">
            <w:pPr>
              <w:spacing w:before="60" w:after="60" w:line="240" w:lineRule="auto"/>
              <w:jc w:val="center"/>
              <w:rPr>
                <w:sz w:val="16"/>
                <w:szCs w:val="16"/>
              </w:rPr>
            </w:pPr>
          </w:p>
        </w:tc>
      </w:tr>
      <w:tr w:rsidR="00C97C7D" w:rsidRPr="00CA7600" w14:paraId="6BB0190D" w14:textId="77777777" w:rsidTr="00C97C7D">
        <w:trPr>
          <w:jc w:val="center"/>
        </w:trPr>
        <w:tc>
          <w:tcPr>
            <w:tcW w:w="970" w:type="dxa"/>
            <w:vAlign w:val="center"/>
          </w:tcPr>
          <w:p w14:paraId="3C160FDB" w14:textId="3262F132" w:rsidR="00C97C7D" w:rsidRPr="00312331" w:rsidRDefault="00C97C7D" w:rsidP="00C97C7D">
            <w:pPr>
              <w:spacing w:before="60" w:after="60" w:line="240" w:lineRule="auto"/>
              <w:jc w:val="center"/>
              <w:rPr>
                <w:sz w:val="16"/>
                <w:szCs w:val="16"/>
              </w:rPr>
            </w:pPr>
            <w:r w:rsidRPr="00312331">
              <w:rPr>
                <w:sz w:val="16"/>
                <w:szCs w:val="16"/>
              </w:rPr>
              <w:t>33SO</w:t>
            </w:r>
          </w:p>
        </w:tc>
        <w:tc>
          <w:tcPr>
            <w:tcW w:w="2186" w:type="dxa"/>
            <w:vAlign w:val="center"/>
          </w:tcPr>
          <w:p w14:paraId="356B10FD" w14:textId="5CD06018" w:rsidR="00C97C7D" w:rsidRPr="00312331" w:rsidRDefault="00C97C7D" w:rsidP="00C97C7D">
            <w:pPr>
              <w:spacing w:before="60" w:after="60" w:line="240" w:lineRule="auto"/>
              <w:jc w:val="center"/>
              <w:rPr>
                <w:sz w:val="16"/>
                <w:szCs w:val="16"/>
              </w:rPr>
            </w:pPr>
            <w:r w:rsidRPr="00312331">
              <w:rPr>
                <w:sz w:val="16"/>
                <w:szCs w:val="16"/>
              </w:rPr>
              <w:t>teren zieleni urządzonej</w:t>
            </w:r>
          </w:p>
        </w:tc>
        <w:tc>
          <w:tcPr>
            <w:tcW w:w="1543" w:type="dxa"/>
            <w:vAlign w:val="center"/>
          </w:tcPr>
          <w:p w14:paraId="677777E0" w14:textId="77777777" w:rsidR="00C97C7D" w:rsidRPr="00312331" w:rsidRDefault="00C97C7D" w:rsidP="00C97C7D">
            <w:pPr>
              <w:spacing w:before="60" w:after="60" w:line="240" w:lineRule="auto"/>
              <w:jc w:val="center"/>
              <w:rPr>
                <w:sz w:val="16"/>
                <w:szCs w:val="16"/>
              </w:rPr>
            </w:pPr>
          </w:p>
        </w:tc>
        <w:tc>
          <w:tcPr>
            <w:tcW w:w="1450" w:type="dxa"/>
            <w:vAlign w:val="center"/>
          </w:tcPr>
          <w:p w14:paraId="6D3EAE87" w14:textId="77777777" w:rsidR="00C97C7D" w:rsidRPr="00312331" w:rsidRDefault="00C97C7D" w:rsidP="00C97C7D">
            <w:pPr>
              <w:spacing w:before="60" w:after="60" w:line="240" w:lineRule="auto"/>
              <w:jc w:val="center"/>
              <w:rPr>
                <w:sz w:val="16"/>
                <w:szCs w:val="16"/>
              </w:rPr>
            </w:pPr>
          </w:p>
        </w:tc>
        <w:tc>
          <w:tcPr>
            <w:tcW w:w="1450" w:type="dxa"/>
            <w:vAlign w:val="center"/>
          </w:tcPr>
          <w:p w14:paraId="18BA6F4D" w14:textId="77777777" w:rsidR="00C97C7D" w:rsidRPr="00312331" w:rsidRDefault="00C97C7D" w:rsidP="00C97C7D">
            <w:pPr>
              <w:spacing w:before="60" w:after="60" w:line="240" w:lineRule="auto"/>
              <w:jc w:val="center"/>
              <w:rPr>
                <w:sz w:val="16"/>
                <w:szCs w:val="16"/>
              </w:rPr>
            </w:pPr>
          </w:p>
        </w:tc>
        <w:tc>
          <w:tcPr>
            <w:tcW w:w="1427" w:type="dxa"/>
            <w:vAlign w:val="center"/>
          </w:tcPr>
          <w:p w14:paraId="434C92FF" w14:textId="77777777" w:rsidR="00C97C7D" w:rsidRPr="00312331" w:rsidRDefault="00C97C7D" w:rsidP="00C97C7D">
            <w:pPr>
              <w:spacing w:before="60" w:after="60" w:line="240" w:lineRule="auto"/>
              <w:jc w:val="center"/>
              <w:rPr>
                <w:sz w:val="16"/>
                <w:szCs w:val="16"/>
              </w:rPr>
            </w:pPr>
          </w:p>
        </w:tc>
      </w:tr>
      <w:tr w:rsidR="00C97C7D" w:rsidRPr="00CA7600" w14:paraId="3750B091" w14:textId="77777777" w:rsidTr="00C97C7D">
        <w:trPr>
          <w:jc w:val="center"/>
        </w:trPr>
        <w:tc>
          <w:tcPr>
            <w:tcW w:w="970" w:type="dxa"/>
            <w:vAlign w:val="center"/>
          </w:tcPr>
          <w:p w14:paraId="04CA6CDC" w14:textId="3EA4A1E4" w:rsidR="00C97C7D" w:rsidRPr="00312331" w:rsidRDefault="00C97C7D" w:rsidP="00C97C7D">
            <w:pPr>
              <w:spacing w:before="60" w:after="60" w:line="240" w:lineRule="auto"/>
              <w:jc w:val="center"/>
              <w:rPr>
                <w:sz w:val="16"/>
                <w:szCs w:val="16"/>
              </w:rPr>
            </w:pPr>
            <w:r w:rsidRPr="00312331">
              <w:rPr>
                <w:sz w:val="16"/>
                <w:szCs w:val="16"/>
              </w:rPr>
              <w:t>34SO</w:t>
            </w:r>
          </w:p>
        </w:tc>
        <w:tc>
          <w:tcPr>
            <w:tcW w:w="2186" w:type="dxa"/>
            <w:vAlign w:val="center"/>
          </w:tcPr>
          <w:p w14:paraId="64BEED04" w14:textId="3AEFC22D" w:rsidR="00C97C7D" w:rsidRPr="00312331" w:rsidRDefault="00C97C7D" w:rsidP="00C97C7D">
            <w:pPr>
              <w:spacing w:before="60" w:after="60" w:line="240" w:lineRule="auto"/>
              <w:jc w:val="center"/>
              <w:rPr>
                <w:sz w:val="16"/>
                <w:szCs w:val="16"/>
              </w:rPr>
            </w:pPr>
            <w:r w:rsidRPr="00312331">
              <w:rPr>
                <w:sz w:val="16"/>
                <w:szCs w:val="16"/>
              </w:rPr>
              <w:t>teren zieleni urządzonej</w:t>
            </w:r>
          </w:p>
        </w:tc>
        <w:tc>
          <w:tcPr>
            <w:tcW w:w="1543" w:type="dxa"/>
            <w:vAlign w:val="center"/>
          </w:tcPr>
          <w:p w14:paraId="0B979C08" w14:textId="77777777" w:rsidR="00C97C7D" w:rsidRPr="00312331" w:rsidRDefault="00C97C7D" w:rsidP="00C97C7D">
            <w:pPr>
              <w:spacing w:before="60" w:after="60" w:line="240" w:lineRule="auto"/>
              <w:jc w:val="center"/>
              <w:rPr>
                <w:sz w:val="16"/>
                <w:szCs w:val="16"/>
              </w:rPr>
            </w:pPr>
          </w:p>
        </w:tc>
        <w:tc>
          <w:tcPr>
            <w:tcW w:w="1450" w:type="dxa"/>
            <w:vAlign w:val="center"/>
          </w:tcPr>
          <w:p w14:paraId="52498FC2" w14:textId="77777777" w:rsidR="00C97C7D" w:rsidRPr="00312331" w:rsidRDefault="00C97C7D" w:rsidP="00C97C7D">
            <w:pPr>
              <w:spacing w:before="60" w:after="60" w:line="240" w:lineRule="auto"/>
              <w:jc w:val="center"/>
              <w:rPr>
                <w:sz w:val="16"/>
                <w:szCs w:val="16"/>
              </w:rPr>
            </w:pPr>
          </w:p>
        </w:tc>
        <w:tc>
          <w:tcPr>
            <w:tcW w:w="1450" w:type="dxa"/>
            <w:vAlign w:val="center"/>
          </w:tcPr>
          <w:p w14:paraId="6B1CEFCC" w14:textId="77777777" w:rsidR="00C97C7D" w:rsidRPr="00312331" w:rsidRDefault="00C97C7D" w:rsidP="00C97C7D">
            <w:pPr>
              <w:spacing w:before="60" w:after="60" w:line="240" w:lineRule="auto"/>
              <w:jc w:val="center"/>
              <w:rPr>
                <w:sz w:val="16"/>
                <w:szCs w:val="16"/>
              </w:rPr>
            </w:pPr>
          </w:p>
        </w:tc>
        <w:tc>
          <w:tcPr>
            <w:tcW w:w="1427" w:type="dxa"/>
            <w:vAlign w:val="center"/>
          </w:tcPr>
          <w:p w14:paraId="50285BA5" w14:textId="77777777" w:rsidR="00C97C7D" w:rsidRPr="00312331" w:rsidRDefault="00C97C7D" w:rsidP="00C97C7D">
            <w:pPr>
              <w:spacing w:before="60" w:after="60" w:line="240" w:lineRule="auto"/>
              <w:jc w:val="center"/>
              <w:rPr>
                <w:sz w:val="16"/>
                <w:szCs w:val="16"/>
              </w:rPr>
            </w:pPr>
          </w:p>
        </w:tc>
      </w:tr>
      <w:tr w:rsidR="00C97C7D" w:rsidRPr="00CA7600" w14:paraId="5E67E4A7" w14:textId="77777777" w:rsidTr="00C97C7D">
        <w:trPr>
          <w:jc w:val="center"/>
        </w:trPr>
        <w:tc>
          <w:tcPr>
            <w:tcW w:w="970" w:type="dxa"/>
            <w:vAlign w:val="center"/>
          </w:tcPr>
          <w:p w14:paraId="1F9391AD" w14:textId="176CD57E" w:rsidR="00C97C7D" w:rsidRPr="00312331" w:rsidRDefault="00C97C7D" w:rsidP="00C97C7D">
            <w:pPr>
              <w:spacing w:before="60" w:after="60" w:line="240" w:lineRule="auto"/>
              <w:jc w:val="center"/>
              <w:rPr>
                <w:sz w:val="16"/>
                <w:szCs w:val="16"/>
              </w:rPr>
            </w:pPr>
            <w:r w:rsidRPr="00312331">
              <w:rPr>
                <w:sz w:val="16"/>
                <w:szCs w:val="16"/>
              </w:rPr>
              <w:t>35SO</w:t>
            </w:r>
          </w:p>
        </w:tc>
        <w:tc>
          <w:tcPr>
            <w:tcW w:w="2186" w:type="dxa"/>
            <w:vAlign w:val="center"/>
          </w:tcPr>
          <w:p w14:paraId="7B485902" w14:textId="61861E3C" w:rsidR="00C97C7D" w:rsidRPr="00312331" w:rsidRDefault="00C97C7D" w:rsidP="00C97C7D">
            <w:pPr>
              <w:spacing w:before="60" w:after="60" w:line="240" w:lineRule="auto"/>
              <w:jc w:val="center"/>
              <w:rPr>
                <w:sz w:val="16"/>
                <w:szCs w:val="16"/>
              </w:rPr>
            </w:pPr>
            <w:r w:rsidRPr="00312331">
              <w:rPr>
                <w:sz w:val="16"/>
                <w:szCs w:val="16"/>
              </w:rPr>
              <w:t>teren elektrowni wiatrowej, teren elektrowni słonecznej, teren zieleni urządzonej</w:t>
            </w:r>
          </w:p>
        </w:tc>
        <w:tc>
          <w:tcPr>
            <w:tcW w:w="1543" w:type="dxa"/>
            <w:vAlign w:val="center"/>
          </w:tcPr>
          <w:p w14:paraId="218BA6A7" w14:textId="77777777" w:rsidR="00C97C7D" w:rsidRPr="00312331" w:rsidRDefault="00C97C7D" w:rsidP="00C97C7D">
            <w:pPr>
              <w:spacing w:before="60" w:after="60" w:line="240" w:lineRule="auto"/>
              <w:jc w:val="center"/>
              <w:rPr>
                <w:sz w:val="16"/>
                <w:szCs w:val="16"/>
              </w:rPr>
            </w:pPr>
          </w:p>
        </w:tc>
        <w:tc>
          <w:tcPr>
            <w:tcW w:w="1450" w:type="dxa"/>
            <w:vAlign w:val="center"/>
          </w:tcPr>
          <w:p w14:paraId="05851124" w14:textId="77777777" w:rsidR="00C97C7D" w:rsidRPr="00312331" w:rsidRDefault="00C97C7D" w:rsidP="00C97C7D">
            <w:pPr>
              <w:spacing w:before="60" w:after="60" w:line="240" w:lineRule="auto"/>
              <w:jc w:val="center"/>
              <w:rPr>
                <w:sz w:val="16"/>
                <w:szCs w:val="16"/>
              </w:rPr>
            </w:pPr>
          </w:p>
        </w:tc>
        <w:tc>
          <w:tcPr>
            <w:tcW w:w="1450" w:type="dxa"/>
            <w:vAlign w:val="center"/>
          </w:tcPr>
          <w:p w14:paraId="5CEF3598" w14:textId="77777777" w:rsidR="00C97C7D" w:rsidRPr="00312331" w:rsidRDefault="00C97C7D" w:rsidP="00C97C7D">
            <w:pPr>
              <w:spacing w:before="60" w:after="60" w:line="240" w:lineRule="auto"/>
              <w:jc w:val="center"/>
              <w:rPr>
                <w:sz w:val="16"/>
                <w:szCs w:val="16"/>
              </w:rPr>
            </w:pPr>
          </w:p>
        </w:tc>
        <w:tc>
          <w:tcPr>
            <w:tcW w:w="1427" w:type="dxa"/>
            <w:vAlign w:val="center"/>
          </w:tcPr>
          <w:p w14:paraId="5FE7E5CD" w14:textId="77777777" w:rsidR="00C97C7D" w:rsidRPr="00312331" w:rsidRDefault="00C97C7D" w:rsidP="00C97C7D">
            <w:pPr>
              <w:spacing w:before="60" w:after="60" w:line="240" w:lineRule="auto"/>
              <w:jc w:val="center"/>
              <w:rPr>
                <w:sz w:val="16"/>
                <w:szCs w:val="16"/>
              </w:rPr>
            </w:pPr>
          </w:p>
        </w:tc>
      </w:tr>
      <w:tr w:rsidR="00C97C7D" w:rsidRPr="00CA7600" w14:paraId="75F3A04F" w14:textId="77777777" w:rsidTr="00C97C7D">
        <w:trPr>
          <w:jc w:val="center"/>
        </w:trPr>
        <w:tc>
          <w:tcPr>
            <w:tcW w:w="970" w:type="dxa"/>
            <w:vAlign w:val="center"/>
          </w:tcPr>
          <w:p w14:paraId="0FF879C1" w14:textId="07D4B1BF" w:rsidR="00C97C7D" w:rsidRPr="00312331" w:rsidRDefault="00C97C7D" w:rsidP="00C97C7D">
            <w:pPr>
              <w:spacing w:before="60" w:after="60" w:line="240" w:lineRule="auto"/>
              <w:jc w:val="center"/>
              <w:rPr>
                <w:sz w:val="16"/>
                <w:szCs w:val="16"/>
              </w:rPr>
            </w:pPr>
            <w:r w:rsidRPr="00312331">
              <w:rPr>
                <w:sz w:val="16"/>
                <w:szCs w:val="16"/>
              </w:rPr>
              <w:t>36SO</w:t>
            </w:r>
          </w:p>
        </w:tc>
        <w:tc>
          <w:tcPr>
            <w:tcW w:w="2186" w:type="dxa"/>
            <w:vAlign w:val="center"/>
          </w:tcPr>
          <w:p w14:paraId="4A638DC5" w14:textId="2C181DDB" w:rsidR="00C97C7D" w:rsidRPr="00312331" w:rsidRDefault="00C97C7D" w:rsidP="00C97C7D">
            <w:pPr>
              <w:spacing w:before="60" w:after="60" w:line="240" w:lineRule="auto"/>
              <w:jc w:val="center"/>
              <w:rPr>
                <w:sz w:val="16"/>
                <w:szCs w:val="16"/>
              </w:rPr>
            </w:pPr>
            <w:r w:rsidRPr="00312331">
              <w:rPr>
                <w:sz w:val="16"/>
                <w:szCs w:val="16"/>
              </w:rPr>
              <w:t>teren elektrowni wiatrowej, teren elektrowni słonecznej, teren zieleni urządzonej</w:t>
            </w:r>
          </w:p>
        </w:tc>
        <w:tc>
          <w:tcPr>
            <w:tcW w:w="1543" w:type="dxa"/>
            <w:vAlign w:val="center"/>
          </w:tcPr>
          <w:p w14:paraId="6842A24B" w14:textId="77777777" w:rsidR="00C97C7D" w:rsidRPr="00312331" w:rsidRDefault="00C97C7D" w:rsidP="00C97C7D">
            <w:pPr>
              <w:spacing w:before="60" w:after="60" w:line="240" w:lineRule="auto"/>
              <w:jc w:val="center"/>
              <w:rPr>
                <w:sz w:val="16"/>
                <w:szCs w:val="16"/>
              </w:rPr>
            </w:pPr>
          </w:p>
        </w:tc>
        <w:tc>
          <w:tcPr>
            <w:tcW w:w="1450" w:type="dxa"/>
            <w:vAlign w:val="center"/>
          </w:tcPr>
          <w:p w14:paraId="5F590E61" w14:textId="77777777" w:rsidR="00C97C7D" w:rsidRPr="00312331" w:rsidRDefault="00C97C7D" w:rsidP="00C97C7D">
            <w:pPr>
              <w:spacing w:before="60" w:after="60" w:line="240" w:lineRule="auto"/>
              <w:jc w:val="center"/>
              <w:rPr>
                <w:sz w:val="16"/>
                <w:szCs w:val="16"/>
              </w:rPr>
            </w:pPr>
          </w:p>
        </w:tc>
        <w:tc>
          <w:tcPr>
            <w:tcW w:w="1450" w:type="dxa"/>
            <w:vAlign w:val="center"/>
          </w:tcPr>
          <w:p w14:paraId="76899818" w14:textId="77777777" w:rsidR="00C97C7D" w:rsidRPr="00312331" w:rsidRDefault="00C97C7D" w:rsidP="00C97C7D">
            <w:pPr>
              <w:spacing w:before="60" w:after="60" w:line="240" w:lineRule="auto"/>
              <w:jc w:val="center"/>
              <w:rPr>
                <w:sz w:val="16"/>
                <w:szCs w:val="16"/>
              </w:rPr>
            </w:pPr>
          </w:p>
        </w:tc>
        <w:tc>
          <w:tcPr>
            <w:tcW w:w="1427" w:type="dxa"/>
            <w:vAlign w:val="center"/>
          </w:tcPr>
          <w:p w14:paraId="179CD066" w14:textId="77777777" w:rsidR="00C97C7D" w:rsidRPr="00312331" w:rsidRDefault="00C97C7D" w:rsidP="00C97C7D">
            <w:pPr>
              <w:spacing w:before="60" w:after="60" w:line="240" w:lineRule="auto"/>
              <w:jc w:val="center"/>
              <w:rPr>
                <w:sz w:val="16"/>
                <w:szCs w:val="16"/>
              </w:rPr>
            </w:pPr>
          </w:p>
        </w:tc>
      </w:tr>
      <w:tr w:rsidR="00C97C7D" w:rsidRPr="00CA7600" w14:paraId="5AE42BBE" w14:textId="77777777" w:rsidTr="00C97C7D">
        <w:trPr>
          <w:jc w:val="center"/>
        </w:trPr>
        <w:tc>
          <w:tcPr>
            <w:tcW w:w="970" w:type="dxa"/>
            <w:vAlign w:val="center"/>
          </w:tcPr>
          <w:p w14:paraId="3AD8267B" w14:textId="46D5180B" w:rsidR="00C97C7D" w:rsidRPr="00312331" w:rsidRDefault="00C97C7D" w:rsidP="00C97C7D">
            <w:pPr>
              <w:spacing w:before="60" w:after="60" w:line="240" w:lineRule="auto"/>
              <w:jc w:val="center"/>
              <w:rPr>
                <w:sz w:val="16"/>
                <w:szCs w:val="16"/>
              </w:rPr>
            </w:pPr>
            <w:r w:rsidRPr="00312331">
              <w:rPr>
                <w:sz w:val="16"/>
                <w:szCs w:val="16"/>
              </w:rPr>
              <w:t>37SO</w:t>
            </w:r>
          </w:p>
        </w:tc>
        <w:tc>
          <w:tcPr>
            <w:tcW w:w="2186" w:type="dxa"/>
            <w:vAlign w:val="center"/>
          </w:tcPr>
          <w:p w14:paraId="11490FA2" w14:textId="51DFF98D" w:rsidR="00C97C7D" w:rsidRPr="00312331" w:rsidRDefault="00C97C7D" w:rsidP="00C97C7D">
            <w:pPr>
              <w:spacing w:before="60" w:after="60" w:line="240" w:lineRule="auto"/>
              <w:jc w:val="center"/>
              <w:rPr>
                <w:sz w:val="16"/>
                <w:szCs w:val="16"/>
              </w:rPr>
            </w:pPr>
            <w:r w:rsidRPr="00312331">
              <w:rPr>
                <w:sz w:val="16"/>
                <w:szCs w:val="16"/>
              </w:rPr>
              <w:t>teren elektrowni wiatrowej, teren elektrowni słonecznej, teren zieleni urządzonej</w:t>
            </w:r>
          </w:p>
        </w:tc>
        <w:tc>
          <w:tcPr>
            <w:tcW w:w="1543" w:type="dxa"/>
            <w:vAlign w:val="center"/>
          </w:tcPr>
          <w:p w14:paraId="3AE97040" w14:textId="77777777" w:rsidR="00C97C7D" w:rsidRPr="00312331" w:rsidRDefault="00C97C7D" w:rsidP="00C97C7D">
            <w:pPr>
              <w:spacing w:before="60" w:after="60" w:line="240" w:lineRule="auto"/>
              <w:jc w:val="center"/>
              <w:rPr>
                <w:sz w:val="16"/>
                <w:szCs w:val="16"/>
              </w:rPr>
            </w:pPr>
          </w:p>
        </w:tc>
        <w:tc>
          <w:tcPr>
            <w:tcW w:w="1450" w:type="dxa"/>
            <w:vAlign w:val="center"/>
          </w:tcPr>
          <w:p w14:paraId="28841C25" w14:textId="77777777" w:rsidR="00C97C7D" w:rsidRPr="00312331" w:rsidRDefault="00C97C7D" w:rsidP="00C97C7D">
            <w:pPr>
              <w:spacing w:before="60" w:after="60" w:line="240" w:lineRule="auto"/>
              <w:jc w:val="center"/>
              <w:rPr>
                <w:sz w:val="16"/>
                <w:szCs w:val="16"/>
              </w:rPr>
            </w:pPr>
          </w:p>
        </w:tc>
        <w:tc>
          <w:tcPr>
            <w:tcW w:w="1450" w:type="dxa"/>
            <w:vAlign w:val="center"/>
          </w:tcPr>
          <w:p w14:paraId="6F38898F" w14:textId="77777777" w:rsidR="00C97C7D" w:rsidRPr="00312331" w:rsidRDefault="00C97C7D" w:rsidP="00C97C7D">
            <w:pPr>
              <w:spacing w:before="60" w:after="60" w:line="240" w:lineRule="auto"/>
              <w:jc w:val="center"/>
              <w:rPr>
                <w:sz w:val="16"/>
                <w:szCs w:val="16"/>
              </w:rPr>
            </w:pPr>
          </w:p>
        </w:tc>
        <w:tc>
          <w:tcPr>
            <w:tcW w:w="1427" w:type="dxa"/>
            <w:vAlign w:val="center"/>
          </w:tcPr>
          <w:p w14:paraId="67023626" w14:textId="77777777" w:rsidR="00C97C7D" w:rsidRPr="00312331" w:rsidRDefault="00C97C7D" w:rsidP="00C97C7D">
            <w:pPr>
              <w:spacing w:before="60" w:after="60" w:line="240" w:lineRule="auto"/>
              <w:jc w:val="center"/>
              <w:rPr>
                <w:sz w:val="16"/>
                <w:szCs w:val="16"/>
              </w:rPr>
            </w:pPr>
          </w:p>
        </w:tc>
      </w:tr>
      <w:tr w:rsidR="00C97C7D" w:rsidRPr="00CA7600" w14:paraId="4B1E2F71" w14:textId="77777777" w:rsidTr="00C97C7D">
        <w:trPr>
          <w:jc w:val="center"/>
        </w:trPr>
        <w:tc>
          <w:tcPr>
            <w:tcW w:w="970" w:type="dxa"/>
            <w:vAlign w:val="center"/>
          </w:tcPr>
          <w:p w14:paraId="1B6E8D6E" w14:textId="658C7776" w:rsidR="00C97C7D" w:rsidRPr="00312331" w:rsidRDefault="00C97C7D" w:rsidP="00C97C7D">
            <w:pPr>
              <w:spacing w:before="60" w:after="60" w:line="240" w:lineRule="auto"/>
              <w:jc w:val="center"/>
              <w:rPr>
                <w:sz w:val="16"/>
                <w:szCs w:val="16"/>
              </w:rPr>
            </w:pPr>
            <w:r w:rsidRPr="00312331">
              <w:rPr>
                <w:sz w:val="16"/>
                <w:szCs w:val="16"/>
              </w:rPr>
              <w:t>38SO</w:t>
            </w:r>
          </w:p>
        </w:tc>
        <w:tc>
          <w:tcPr>
            <w:tcW w:w="2186" w:type="dxa"/>
            <w:vAlign w:val="center"/>
          </w:tcPr>
          <w:p w14:paraId="7B348176" w14:textId="705279B3" w:rsidR="00C97C7D" w:rsidRPr="00312331" w:rsidRDefault="00C97C7D" w:rsidP="00C97C7D">
            <w:pPr>
              <w:spacing w:before="60" w:after="60" w:line="240" w:lineRule="auto"/>
              <w:jc w:val="center"/>
              <w:rPr>
                <w:sz w:val="16"/>
                <w:szCs w:val="16"/>
              </w:rPr>
            </w:pPr>
            <w:r w:rsidRPr="00312331">
              <w:rPr>
                <w:sz w:val="16"/>
                <w:szCs w:val="16"/>
              </w:rPr>
              <w:t>teren elektrowni słonecznej, teren zieleni urządzonej</w:t>
            </w:r>
          </w:p>
        </w:tc>
        <w:tc>
          <w:tcPr>
            <w:tcW w:w="1543" w:type="dxa"/>
            <w:vAlign w:val="center"/>
          </w:tcPr>
          <w:p w14:paraId="2857772B" w14:textId="77777777" w:rsidR="00C97C7D" w:rsidRPr="00312331" w:rsidRDefault="00C97C7D" w:rsidP="00C97C7D">
            <w:pPr>
              <w:spacing w:before="60" w:after="60" w:line="240" w:lineRule="auto"/>
              <w:jc w:val="center"/>
              <w:rPr>
                <w:sz w:val="16"/>
                <w:szCs w:val="16"/>
              </w:rPr>
            </w:pPr>
          </w:p>
        </w:tc>
        <w:tc>
          <w:tcPr>
            <w:tcW w:w="1450" w:type="dxa"/>
            <w:vAlign w:val="center"/>
          </w:tcPr>
          <w:p w14:paraId="3E83644B" w14:textId="77777777" w:rsidR="00C97C7D" w:rsidRPr="00312331" w:rsidRDefault="00C97C7D" w:rsidP="00C97C7D">
            <w:pPr>
              <w:spacing w:before="60" w:after="60" w:line="240" w:lineRule="auto"/>
              <w:jc w:val="center"/>
              <w:rPr>
                <w:sz w:val="16"/>
                <w:szCs w:val="16"/>
              </w:rPr>
            </w:pPr>
          </w:p>
        </w:tc>
        <w:tc>
          <w:tcPr>
            <w:tcW w:w="1450" w:type="dxa"/>
            <w:vAlign w:val="center"/>
          </w:tcPr>
          <w:p w14:paraId="51AB6983" w14:textId="77777777" w:rsidR="00C97C7D" w:rsidRPr="00312331" w:rsidRDefault="00C97C7D" w:rsidP="00C97C7D">
            <w:pPr>
              <w:spacing w:before="60" w:after="60" w:line="240" w:lineRule="auto"/>
              <w:jc w:val="center"/>
              <w:rPr>
                <w:sz w:val="16"/>
                <w:szCs w:val="16"/>
              </w:rPr>
            </w:pPr>
          </w:p>
        </w:tc>
        <w:tc>
          <w:tcPr>
            <w:tcW w:w="1427" w:type="dxa"/>
            <w:vAlign w:val="center"/>
          </w:tcPr>
          <w:p w14:paraId="37FB9F61" w14:textId="77777777" w:rsidR="00C97C7D" w:rsidRPr="00312331" w:rsidRDefault="00C97C7D" w:rsidP="00C97C7D">
            <w:pPr>
              <w:spacing w:before="60" w:after="60" w:line="240" w:lineRule="auto"/>
              <w:jc w:val="center"/>
              <w:rPr>
                <w:sz w:val="16"/>
                <w:szCs w:val="16"/>
              </w:rPr>
            </w:pPr>
          </w:p>
        </w:tc>
      </w:tr>
      <w:tr w:rsidR="00C97C7D" w:rsidRPr="00CA7600" w14:paraId="67E28929" w14:textId="77777777" w:rsidTr="00C97C7D">
        <w:trPr>
          <w:jc w:val="center"/>
        </w:trPr>
        <w:tc>
          <w:tcPr>
            <w:tcW w:w="970" w:type="dxa"/>
            <w:vAlign w:val="center"/>
          </w:tcPr>
          <w:p w14:paraId="3FA1CC0A" w14:textId="25568E3D" w:rsidR="00C97C7D" w:rsidRPr="00312331" w:rsidRDefault="00C97C7D" w:rsidP="00C97C7D">
            <w:pPr>
              <w:spacing w:before="60" w:after="60" w:line="240" w:lineRule="auto"/>
              <w:jc w:val="center"/>
              <w:rPr>
                <w:sz w:val="16"/>
                <w:szCs w:val="16"/>
              </w:rPr>
            </w:pPr>
            <w:r w:rsidRPr="00312331">
              <w:rPr>
                <w:sz w:val="16"/>
                <w:szCs w:val="16"/>
              </w:rPr>
              <w:t>39SO</w:t>
            </w:r>
          </w:p>
        </w:tc>
        <w:tc>
          <w:tcPr>
            <w:tcW w:w="2186" w:type="dxa"/>
            <w:vAlign w:val="center"/>
          </w:tcPr>
          <w:p w14:paraId="3D1D7D7D" w14:textId="2713C6BC" w:rsidR="00C97C7D" w:rsidRPr="00312331" w:rsidRDefault="00C97C7D" w:rsidP="00C97C7D">
            <w:pPr>
              <w:spacing w:before="60" w:after="60" w:line="240" w:lineRule="auto"/>
              <w:jc w:val="center"/>
              <w:rPr>
                <w:sz w:val="16"/>
                <w:szCs w:val="16"/>
              </w:rPr>
            </w:pPr>
            <w:r w:rsidRPr="00312331">
              <w:rPr>
                <w:sz w:val="16"/>
                <w:szCs w:val="16"/>
              </w:rPr>
              <w:t>teren zieleni urządzonej</w:t>
            </w:r>
          </w:p>
        </w:tc>
        <w:tc>
          <w:tcPr>
            <w:tcW w:w="1543" w:type="dxa"/>
            <w:vAlign w:val="center"/>
          </w:tcPr>
          <w:p w14:paraId="2F6406CB" w14:textId="77777777" w:rsidR="00C97C7D" w:rsidRPr="00312331" w:rsidRDefault="00C97C7D" w:rsidP="00C97C7D">
            <w:pPr>
              <w:spacing w:before="60" w:after="60" w:line="240" w:lineRule="auto"/>
              <w:jc w:val="center"/>
              <w:rPr>
                <w:sz w:val="16"/>
                <w:szCs w:val="16"/>
              </w:rPr>
            </w:pPr>
          </w:p>
        </w:tc>
        <w:tc>
          <w:tcPr>
            <w:tcW w:w="1450" w:type="dxa"/>
            <w:vAlign w:val="center"/>
          </w:tcPr>
          <w:p w14:paraId="2B65602E" w14:textId="77777777" w:rsidR="00C97C7D" w:rsidRPr="00312331" w:rsidRDefault="00C97C7D" w:rsidP="00C97C7D">
            <w:pPr>
              <w:spacing w:before="60" w:after="60" w:line="240" w:lineRule="auto"/>
              <w:jc w:val="center"/>
              <w:rPr>
                <w:sz w:val="16"/>
                <w:szCs w:val="16"/>
              </w:rPr>
            </w:pPr>
          </w:p>
        </w:tc>
        <w:tc>
          <w:tcPr>
            <w:tcW w:w="1450" w:type="dxa"/>
            <w:vAlign w:val="center"/>
          </w:tcPr>
          <w:p w14:paraId="6B2794A8" w14:textId="77777777" w:rsidR="00C97C7D" w:rsidRPr="00312331" w:rsidRDefault="00C97C7D" w:rsidP="00C97C7D">
            <w:pPr>
              <w:spacing w:before="60" w:after="60" w:line="240" w:lineRule="auto"/>
              <w:jc w:val="center"/>
              <w:rPr>
                <w:sz w:val="16"/>
                <w:szCs w:val="16"/>
              </w:rPr>
            </w:pPr>
          </w:p>
        </w:tc>
        <w:tc>
          <w:tcPr>
            <w:tcW w:w="1427" w:type="dxa"/>
            <w:vAlign w:val="center"/>
          </w:tcPr>
          <w:p w14:paraId="687EE9F7" w14:textId="77777777" w:rsidR="00C97C7D" w:rsidRPr="00312331" w:rsidRDefault="00C97C7D" w:rsidP="00C97C7D">
            <w:pPr>
              <w:spacing w:before="60" w:after="60" w:line="240" w:lineRule="auto"/>
              <w:jc w:val="center"/>
              <w:rPr>
                <w:sz w:val="16"/>
                <w:szCs w:val="16"/>
              </w:rPr>
            </w:pPr>
          </w:p>
        </w:tc>
      </w:tr>
    </w:tbl>
    <w:p w14:paraId="20F7BA2F" w14:textId="77777777" w:rsidR="00685A0C" w:rsidRPr="00CA7600" w:rsidRDefault="00685A0C" w:rsidP="00685A0C">
      <w:pPr>
        <w:spacing w:line="240" w:lineRule="auto"/>
        <w:jc w:val="right"/>
      </w:pPr>
      <w:r w:rsidRPr="00CA7600">
        <w:rPr>
          <w:sz w:val="18"/>
          <w:szCs w:val="18"/>
        </w:rPr>
        <w:lastRenderedPageBreak/>
        <w:t>Źródło: Opracowanie własne</w:t>
      </w:r>
    </w:p>
    <w:p w14:paraId="1FF0E570" w14:textId="69B3CB77" w:rsidR="00BA4A4E" w:rsidRPr="00CA7600" w:rsidRDefault="00BA4A4E" w:rsidP="002E7EEB">
      <w:pPr>
        <w:pStyle w:val="Nagwek3"/>
      </w:pPr>
      <w:bookmarkStart w:id="42" w:name="_Toc200711965"/>
      <w:r w:rsidRPr="00CA7600">
        <w:t>Strefa komunikacyjna</w:t>
      </w:r>
      <w:bookmarkEnd w:id="42"/>
    </w:p>
    <w:p w14:paraId="2A23B9E2" w14:textId="167F487B" w:rsidR="008A7EF4" w:rsidRPr="00CA7600" w:rsidRDefault="000503D4" w:rsidP="00DE1A71">
      <w:r w:rsidRPr="00CA7600">
        <w:t xml:space="preserve">Na terenie gminy </w:t>
      </w:r>
      <w:r w:rsidR="008A7EF4" w:rsidRPr="00CA7600">
        <w:t>Sierpc</w:t>
      </w:r>
      <w:r w:rsidRPr="00CA7600">
        <w:t xml:space="preserve"> </w:t>
      </w:r>
      <w:r w:rsidR="00171640" w:rsidRPr="00CA7600">
        <w:t>strefy komunikacyjne obejmują</w:t>
      </w:r>
      <w:r w:rsidR="00DE1A71" w:rsidRPr="00CA7600">
        <w:t xml:space="preserve"> </w:t>
      </w:r>
      <w:r w:rsidR="00171640" w:rsidRPr="00CA7600">
        <w:t>teren</w:t>
      </w:r>
      <w:r w:rsidRPr="00CA7600">
        <w:t>y</w:t>
      </w:r>
      <w:r w:rsidR="00171640" w:rsidRPr="00CA7600">
        <w:t xml:space="preserve"> dróg zbiorczych</w:t>
      </w:r>
      <w:r w:rsidR="00916F8A" w:rsidRPr="00CA7600">
        <w:t xml:space="preserve"> i wyższych kategorii</w:t>
      </w:r>
      <w:r w:rsidR="00171640" w:rsidRPr="00CA7600">
        <w:t xml:space="preserve">, </w:t>
      </w:r>
      <w:r w:rsidRPr="00CA7600">
        <w:t xml:space="preserve">do których </w:t>
      </w:r>
      <w:r w:rsidR="00916F8A" w:rsidRPr="00CA7600">
        <w:t>zalicza</w:t>
      </w:r>
      <w:r w:rsidRPr="00CA7600">
        <w:t xml:space="preserve"> się </w:t>
      </w:r>
      <w:r w:rsidR="008A7EF4" w:rsidRPr="00CA7600">
        <w:t xml:space="preserve">droga krajowa nr 10, drogi wojewódzkie nr 541 i 560 oraz ważniejsze drogi powiatowe, a także infrastrukturę kolejową tj. linie kolejowe nr 27 i 33 oraz przystanki kolejowe. Funkcjonowanie pozostałej infrastruktury komunikacyjnej zapewnione jest w ramach </w:t>
      </w:r>
      <w:r w:rsidR="008E5F8B" w:rsidRPr="00CA7600">
        <w:t>innych</w:t>
      </w:r>
      <w:r w:rsidR="008A7EF4" w:rsidRPr="00CA7600">
        <w:t xml:space="preserve"> stref planistycznych, dla których wyznaczony został podstawowy profil funkcjonalny: teren komunikacji.</w:t>
      </w:r>
    </w:p>
    <w:p w14:paraId="79E74F82" w14:textId="6BB7971A" w:rsidR="00DE1A71" w:rsidRPr="00CA7600" w:rsidRDefault="00DE1A71" w:rsidP="0094666B">
      <w:r w:rsidRPr="00CA7600">
        <w:rPr>
          <w:u w:val="single"/>
        </w:rPr>
        <w:t>Profil podstawowy:</w:t>
      </w:r>
      <w:r w:rsidRPr="00CA7600">
        <w:t xml:space="preserve"> </w:t>
      </w:r>
      <w:r w:rsidR="0094666B" w:rsidRPr="00CA7600">
        <w:t>teren autostrady, teren drogi ekspresowej, teren drogi głównej ruchu przyspieszonego, teren drogi głównej, teren komunikacji kolejowej i szynowej, teren komunikacji kolei linowej, teren komunikacji wodnej, teren komunikacji lotniczej, teren obsługi komunikacji, teren ogrodów działkowych, teren infrastruktury technicznej.</w:t>
      </w:r>
    </w:p>
    <w:p w14:paraId="39E22C68" w14:textId="0D8AF74A" w:rsidR="00DE1A71" w:rsidRPr="00CA7600" w:rsidRDefault="00DE1A71" w:rsidP="00DE1A71">
      <w:pPr>
        <w:spacing w:before="240" w:line="240" w:lineRule="auto"/>
        <w:jc w:val="center"/>
      </w:pPr>
      <w:bookmarkStart w:id="43" w:name="_Toc200712007"/>
      <w:r w:rsidRPr="00CA7600">
        <w:rPr>
          <w:b/>
          <w:bCs/>
          <w:sz w:val="20"/>
          <w:szCs w:val="20"/>
        </w:rPr>
        <w:t xml:space="preserve">Tabela </w:t>
      </w:r>
      <w:r w:rsidRPr="00CA7600">
        <w:rPr>
          <w:b/>
          <w:bCs/>
          <w:i/>
          <w:iCs/>
          <w:sz w:val="20"/>
          <w:szCs w:val="20"/>
        </w:rPr>
        <w:fldChar w:fldCharType="begin"/>
      </w:r>
      <w:r w:rsidRPr="00CA7600">
        <w:rPr>
          <w:b/>
          <w:bCs/>
          <w:sz w:val="20"/>
          <w:szCs w:val="20"/>
        </w:rPr>
        <w:instrText xml:space="preserve"> SEQ Tabela \* ARABIC </w:instrText>
      </w:r>
      <w:r w:rsidRPr="00CA7600">
        <w:rPr>
          <w:b/>
          <w:bCs/>
          <w:i/>
          <w:iCs/>
          <w:sz w:val="20"/>
          <w:szCs w:val="20"/>
        </w:rPr>
        <w:fldChar w:fldCharType="separate"/>
      </w:r>
      <w:r w:rsidR="00AE493B">
        <w:rPr>
          <w:b/>
          <w:bCs/>
          <w:noProof/>
          <w:sz w:val="20"/>
          <w:szCs w:val="20"/>
        </w:rPr>
        <w:t>13</w:t>
      </w:r>
      <w:r w:rsidRPr="00CA7600">
        <w:rPr>
          <w:b/>
          <w:bCs/>
          <w:i/>
          <w:iCs/>
          <w:sz w:val="20"/>
          <w:szCs w:val="20"/>
        </w:rPr>
        <w:fldChar w:fldCharType="end"/>
      </w:r>
      <w:r w:rsidRPr="00CA7600">
        <w:rPr>
          <w:b/>
          <w:bCs/>
          <w:sz w:val="20"/>
          <w:szCs w:val="20"/>
        </w:rPr>
        <w:t>. Gminny katalog wyznaczonych stref komunikacyjnych</w:t>
      </w:r>
      <w:bookmarkEnd w:id="43"/>
    </w:p>
    <w:tbl>
      <w:tblPr>
        <w:tblStyle w:val="Tabela-Siatka"/>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867"/>
        <w:gridCol w:w="1851"/>
        <w:gridCol w:w="1655"/>
        <w:gridCol w:w="1561"/>
        <w:gridCol w:w="1480"/>
        <w:gridCol w:w="1612"/>
      </w:tblGrid>
      <w:tr w:rsidR="00DE1A71" w:rsidRPr="00CA7600" w14:paraId="537701B5" w14:textId="77777777" w:rsidTr="00CC412E">
        <w:trPr>
          <w:tblHeader/>
          <w:jc w:val="center"/>
        </w:trPr>
        <w:tc>
          <w:tcPr>
            <w:tcW w:w="480" w:type="pct"/>
            <w:shd w:val="clear" w:color="auto" w:fill="BFBFBF" w:themeFill="background1" w:themeFillShade="BF"/>
            <w:vAlign w:val="center"/>
          </w:tcPr>
          <w:p w14:paraId="34CE6720" w14:textId="77777777" w:rsidR="00DE1A71" w:rsidRPr="00CA7600" w:rsidRDefault="00DE1A71" w:rsidP="00CC412E">
            <w:pPr>
              <w:spacing w:before="60" w:after="60" w:line="240" w:lineRule="auto"/>
              <w:jc w:val="center"/>
              <w:rPr>
                <w:b/>
                <w:bCs/>
                <w:sz w:val="16"/>
                <w:szCs w:val="16"/>
              </w:rPr>
            </w:pPr>
            <w:r w:rsidRPr="00CA7600">
              <w:rPr>
                <w:b/>
                <w:bCs/>
                <w:sz w:val="16"/>
                <w:szCs w:val="16"/>
              </w:rPr>
              <w:t>Symbol</w:t>
            </w:r>
          </w:p>
        </w:tc>
        <w:tc>
          <w:tcPr>
            <w:tcW w:w="1025" w:type="pct"/>
            <w:shd w:val="clear" w:color="auto" w:fill="BFBFBF" w:themeFill="background1" w:themeFillShade="BF"/>
            <w:vAlign w:val="center"/>
          </w:tcPr>
          <w:p w14:paraId="6D570C31" w14:textId="77777777" w:rsidR="00DE1A71" w:rsidRPr="00CA7600" w:rsidRDefault="00DE1A71" w:rsidP="00CC412E">
            <w:pPr>
              <w:spacing w:before="60" w:after="60" w:line="240" w:lineRule="auto"/>
              <w:jc w:val="center"/>
              <w:rPr>
                <w:b/>
                <w:bCs/>
                <w:sz w:val="16"/>
                <w:szCs w:val="16"/>
              </w:rPr>
            </w:pPr>
            <w:r w:rsidRPr="00CA7600">
              <w:rPr>
                <w:b/>
                <w:bCs/>
                <w:sz w:val="16"/>
                <w:szCs w:val="16"/>
              </w:rPr>
              <w:t>Profil dodatkowy</w:t>
            </w:r>
          </w:p>
        </w:tc>
        <w:tc>
          <w:tcPr>
            <w:tcW w:w="916" w:type="pct"/>
            <w:shd w:val="clear" w:color="auto" w:fill="BFBFBF" w:themeFill="background1" w:themeFillShade="BF"/>
            <w:vAlign w:val="center"/>
          </w:tcPr>
          <w:p w14:paraId="3F7B9E46" w14:textId="77777777" w:rsidR="00DE1A71" w:rsidRPr="00CA7600" w:rsidRDefault="00DE1A71" w:rsidP="00CC412E">
            <w:pPr>
              <w:spacing w:before="60" w:after="60" w:line="240" w:lineRule="auto"/>
              <w:jc w:val="center"/>
              <w:rPr>
                <w:b/>
                <w:bCs/>
                <w:sz w:val="16"/>
                <w:szCs w:val="16"/>
              </w:rPr>
            </w:pPr>
            <w:r w:rsidRPr="00CA7600">
              <w:rPr>
                <w:b/>
                <w:bCs/>
                <w:sz w:val="16"/>
                <w:szCs w:val="16"/>
              </w:rPr>
              <w:t>Maksymalna nadziemna intensywność zabudowy</w:t>
            </w:r>
          </w:p>
        </w:tc>
        <w:tc>
          <w:tcPr>
            <w:tcW w:w="865" w:type="pct"/>
            <w:shd w:val="clear" w:color="auto" w:fill="BFBFBF" w:themeFill="background1" w:themeFillShade="BF"/>
            <w:vAlign w:val="center"/>
          </w:tcPr>
          <w:p w14:paraId="0473C19E" w14:textId="77777777" w:rsidR="00DE1A71" w:rsidRPr="00CA7600" w:rsidRDefault="00DE1A71" w:rsidP="00CC412E">
            <w:pPr>
              <w:spacing w:before="60" w:after="60" w:line="240" w:lineRule="auto"/>
              <w:jc w:val="center"/>
              <w:rPr>
                <w:b/>
                <w:bCs/>
                <w:sz w:val="16"/>
                <w:szCs w:val="16"/>
              </w:rPr>
            </w:pPr>
            <w:r w:rsidRPr="00CA7600">
              <w:rPr>
                <w:b/>
                <w:bCs/>
                <w:sz w:val="16"/>
                <w:szCs w:val="16"/>
              </w:rPr>
              <w:t>Maksymalny udział powierzchni zabudowy [%]</w:t>
            </w:r>
          </w:p>
        </w:tc>
        <w:tc>
          <w:tcPr>
            <w:tcW w:w="820" w:type="pct"/>
            <w:shd w:val="clear" w:color="auto" w:fill="BFBFBF" w:themeFill="background1" w:themeFillShade="BF"/>
            <w:vAlign w:val="center"/>
          </w:tcPr>
          <w:p w14:paraId="67D78A3C" w14:textId="77777777" w:rsidR="00DE1A71" w:rsidRPr="00CA7600" w:rsidRDefault="00DE1A71" w:rsidP="00CC412E">
            <w:pPr>
              <w:spacing w:before="60" w:after="60" w:line="240" w:lineRule="auto"/>
              <w:jc w:val="center"/>
              <w:rPr>
                <w:b/>
                <w:bCs/>
                <w:sz w:val="16"/>
                <w:szCs w:val="16"/>
              </w:rPr>
            </w:pPr>
            <w:r w:rsidRPr="00CA7600">
              <w:rPr>
                <w:b/>
                <w:bCs/>
                <w:sz w:val="16"/>
                <w:szCs w:val="16"/>
              </w:rPr>
              <w:t>Maksymalna wysokość zabudowy [m]</w:t>
            </w:r>
          </w:p>
        </w:tc>
        <w:tc>
          <w:tcPr>
            <w:tcW w:w="893" w:type="pct"/>
            <w:shd w:val="clear" w:color="auto" w:fill="BFBFBF" w:themeFill="background1" w:themeFillShade="BF"/>
            <w:vAlign w:val="center"/>
          </w:tcPr>
          <w:p w14:paraId="52DF16B5" w14:textId="71155B1E" w:rsidR="00DE1A71" w:rsidRPr="00CA7600" w:rsidRDefault="00722D7D" w:rsidP="00CC412E">
            <w:pPr>
              <w:spacing w:before="60" w:after="60" w:line="240" w:lineRule="auto"/>
              <w:jc w:val="center"/>
              <w:rPr>
                <w:b/>
                <w:bCs/>
                <w:sz w:val="16"/>
                <w:szCs w:val="16"/>
              </w:rPr>
            </w:pPr>
            <w:r w:rsidRPr="00CA7600">
              <w:rPr>
                <w:b/>
                <w:bCs/>
                <w:sz w:val="16"/>
                <w:szCs w:val="16"/>
              </w:rPr>
              <w:t>Minimalny udział powierzchni biologicznie czynnej [%]</w:t>
            </w:r>
          </w:p>
        </w:tc>
      </w:tr>
      <w:tr w:rsidR="00CC412E" w:rsidRPr="00CA7600" w14:paraId="225E957F" w14:textId="77777777" w:rsidTr="00CC412E">
        <w:trPr>
          <w:jc w:val="center"/>
        </w:trPr>
        <w:tc>
          <w:tcPr>
            <w:tcW w:w="480" w:type="pct"/>
            <w:vAlign w:val="center"/>
          </w:tcPr>
          <w:p w14:paraId="1789626F" w14:textId="1CE37C35" w:rsidR="00CC412E" w:rsidRPr="00CA7600" w:rsidRDefault="00CC412E" w:rsidP="00CC412E">
            <w:pPr>
              <w:spacing w:before="60" w:after="60" w:line="240" w:lineRule="auto"/>
              <w:jc w:val="center"/>
              <w:rPr>
                <w:sz w:val="16"/>
                <w:szCs w:val="16"/>
              </w:rPr>
            </w:pPr>
            <w:r w:rsidRPr="00CA7600">
              <w:rPr>
                <w:sz w:val="16"/>
                <w:szCs w:val="16"/>
              </w:rPr>
              <w:t>1SK</w:t>
            </w:r>
          </w:p>
        </w:tc>
        <w:tc>
          <w:tcPr>
            <w:tcW w:w="1025" w:type="pct"/>
            <w:vAlign w:val="center"/>
          </w:tcPr>
          <w:p w14:paraId="0C920276" w14:textId="50BE123D" w:rsidR="00CC412E" w:rsidRPr="00CA7600" w:rsidRDefault="00CC412E" w:rsidP="00CC412E">
            <w:pPr>
              <w:spacing w:before="60" w:after="60" w:line="240" w:lineRule="auto"/>
              <w:jc w:val="center"/>
              <w:rPr>
                <w:sz w:val="16"/>
                <w:szCs w:val="16"/>
              </w:rPr>
            </w:pPr>
            <w:r w:rsidRPr="00CA7600">
              <w:rPr>
                <w:sz w:val="16"/>
                <w:szCs w:val="16"/>
              </w:rPr>
              <w:t>teren drogi zbiorczej, teren lasu, teren zieleni naturalnej, teren wód</w:t>
            </w:r>
          </w:p>
        </w:tc>
        <w:tc>
          <w:tcPr>
            <w:tcW w:w="916" w:type="pct"/>
            <w:vAlign w:val="center"/>
          </w:tcPr>
          <w:p w14:paraId="58751CF1" w14:textId="77777777" w:rsidR="00CC412E" w:rsidRPr="00CA7600" w:rsidRDefault="00CC412E" w:rsidP="00CC412E">
            <w:pPr>
              <w:spacing w:before="60" w:after="60" w:line="240" w:lineRule="auto"/>
              <w:jc w:val="center"/>
              <w:rPr>
                <w:sz w:val="16"/>
                <w:szCs w:val="16"/>
              </w:rPr>
            </w:pPr>
          </w:p>
        </w:tc>
        <w:tc>
          <w:tcPr>
            <w:tcW w:w="865" w:type="pct"/>
            <w:vAlign w:val="center"/>
          </w:tcPr>
          <w:p w14:paraId="1FE42C9C" w14:textId="77777777" w:rsidR="00CC412E" w:rsidRPr="00CA7600" w:rsidRDefault="00CC412E" w:rsidP="00CC412E">
            <w:pPr>
              <w:spacing w:before="60" w:after="60" w:line="240" w:lineRule="auto"/>
              <w:jc w:val="center"/>
              <w:rPr>
                <w:sz w:val="16"/>
                <w:szCs w:val="16"/>
              </w:rPr>
            </w:pPr>
          </w:p>
        </w:tc>
        <w:tc>
          <w:tcPr>
            <w:tcW w:w="820" w:type="pct"/>
            <w:vAlign w:val="center"/>
          </w:tcPr>
          <w:p w14:paraId="0F901519" w14:textId="77777777" w:rsidR="00CC412E" w:rsidRPr="00CA7600" w:rsidRDefault="00CC412E" w:rsidP="00CC412E">
            <w:pPr>
              <w:spacing w:before="60" w:after="60" w:line="240" w:lineRule="auto"/>
              <w:jc w:val="center"/>
              <w:rPr>
                <w:sz w:val="16"/>
                <w:szCs w:val="16"/>
              </w:rPr>
            </w:pPr>
          </w:p>
        </w:tc>
        <w:tc>
          <w:tcPr>
            <w:tcW w:w="893" w:type="pct"/>
            <w:vAlign w:val="center"/>
          </w:tcPr>
          <w:p w14:paraId="25860AF1" w14:textId="77777777" w:rsidR="00CC412E" w:rsidRPr="00CA7600" w:rsidRDefault="00CC412E" w:rsidP="00CC412E">
            <w:pPr>
              <w:spacing w:before="60" w:after="60" w:line="240" w:lineRule="auto"/>
              <w:jc w:val="center"/>
              <w:rPr>
                <w:sz w:val="16"/>
                <w:szCs w:val="16"/>
              </w:rPr>
            </w:pPr>
          </w:p>
        </w:tc>
      </w:tr>
      <w:tr w:rsidR="00CC412E" w:rsidRPr="00CA7600" w14:paraId="53D97E9B" w14:textId="77777777" w:rsidTr="00CC412E">
        <w:trPr>
          <w:jc w:val="center"/>
        </w:trPr>
        <w:tc>
          <w:tcPr>
            <w:tcW w:w="480" w:type="pct"/>
            <w:vAlign w:val="center"/>
          </w:tcPr>
          <w:p w14:paraId="2199E9BA" w14:textId="2A536323" w:rsidR="00CC412E" w:rsidRPr="00CA7600" w:rsidRDefault="00CC412E" w:rsidP="00CC412E">
            <w:pPr>
              <w:spacing w:before="60" w:after="60" w:line="240" w:lineRule="auto"/>
              <w:jc w:val="center"/>
              <w:rPr>
                <w:sz w:val="16"/>
                <w:szCs w:val="16"/>
              </w:rPr>
            </w:pPr>
            <w:r w:rsidRPr="00CA7600">
              <w:rPr>
                <w:sz w:val="16"/>
                <w:szCs w:val="16"/>
              </w:rPr>
              <w:t>2SK</w:t>
            </w:r>
          </w:p>
        </w:tc>
        <w:tc>
          <w:tcPr>
            <w:tcW w:w="1025" w:type="pct"/>
            <w:vAlign w:val="center"/>
          </w:tcPr>
          <w:p w14:paraId="28A84E14" w14:textId="5B304616" w:rsidR="00CC412E" w:rsidRPr="00CA7600" w:rsidRDefault="00CC412E" w:rsidP="00CC412E">
            <w:pPr>
              <w:spacing w:before="60" w:after="60" w:line="240" w:lineRule="auto"/>
              <w:jc w:val="center"/>
              <w:rPr>
                <w:sz w:val="16"/>
                <w:szCs w:val="16"/>
              </w:rPr>
            </w:pPr>
            <w:r w:rsidRPr="00CA7600">
              <w:rPr>
                <w:sz w:val="16"/>
                <w:szCs w:val="16"/>
              </w:rPr>
              <w:t>teren drogi zbiorczej, teren lasu, teren zieleni naturalnej, teren wód</w:t>
            </w:r>
          </w:p>
        </w:tc>
        <w:tc>
          <w:tcPr>
            <w:tcW w:w="916" w:type="pct"/>
            <w:vAlign w:val="center"/>
          </w:tcPr>
          <w:p w14:paraId="5BC81002" w14:textId="77777777" w:rsidR="00CC412E" w:rsidRPr="00CA7600" w:rsidRDefault="00CC412E" w:rsidP="00CC412E">
            <w:pPr>
              <w:spacing w:before="60" w:after="60" w:line="240" w:lineRule="auto"/>
              <w:jc w:val="center"/>
              <w:rPr>
                <w:sz w:val="16"/>
                <w:szCs w:val="16"/>
              </w:rPr>
            </w:pPr>
          </w:p>
        </w:tc>
        <w:tc>
          <w:tcPr>
            <w:tcW w:w="865" w:type="pct"/>
            <w:vAlign w:val="center"/>
          </w:tcPr>
          <w:p w14:paraId="251B0627" w14:textId="77777777" w:rsidR="00CC412E" w:rsidRPr="00CA7600" w:rsidRDefault="00CC412E" w:rsidP="00CC412E">
            <w:pPr>
              <w:spacing w:before="60" w:after="60" w:line="240" w:lineRule="auto"/>
              <w:jc w:val="center"/>
              <w:rPr>
                <w:sz w:val="16"/>
                <w:szCs w:val="16"/>
              </w:rPr>
            </w:pPr>
          </w:p>
        </w:tc>
        <w:tc>
          <w:tcPr>
            <w:tcW w:w="820" w:type="pct"/>
            <w:vAlign w:val="center"/>
          </w:tcPr>
          <w:p w14:paraId="18C7CF73" w14:textId="77777777" w:rsidR="00CC412E" w:rsidRPr="00CA7600" w:rsidRDefault="00CC412E" w:rsidP="00CC412E">
            <w:pPr>
              <w:spacing w:before="60" w:after="60" w:line="240" w:lineRule="auto"/>
              <w:jc w:val="center"/>
              <w:rPr>
                <w:sz w:val="16"/>
                <w:szCs w:val="16"/>
              </w:rPr>
            </w:pPr>
          </w:p>
        </w:tc>
        <w:tc>
          <w:tcPr>
            <w:tcW w:w="893" w:type="pct"/>
            <w:vAlign w:val="center"/>
          </w:tcPr>
          <w:p w14:paraId="446E3AFB" w14:textId="77777777" w:rsidR="00CC412E" w:rsidRPr="00CA7600" w:rsidRDefault="00CC412E" w:rsidP="00CC412E">
            <w:pPr>
              <w:spacing w:before="60" w:after="60" w:line="240" w:lineRule="auto"/>
              <w:jc w:val="center"/>
              <w:rPr>
                <w:sz w:val="16"/>
                <w:szCs w:val="16"/>
              </w:rPr>
            </w:pPr>
          </w:p>
        </w:tc>
      </w:tr>
      <w:tr w:rsidR="00CC412E" w:rsidRPr="00CA7600" w14:paraId="138E6097" w14:textId="77777777" w:rsidTr="00CC412E">
        <w:trPr>
          <w:jc w:val="center"/>
        </w:trPr>
        <w:tc>
          <w:tcPr>
            <w:tcW w:w="480" w:type="pct"/>
            <w:vAlign w:val="center"/>
          </w:tcPr>
          <w:p w14:paraId="59DAEED4" w14:textId="4714206F" w:rsidR="00CC412E" w:rsidRPr="00CA7600" w:rsidRDefault="00CC412E" w:rsidP="00CC412E">
            <w:pPr>
              <w:spacing w:before="60" w:after="60" w:line="240" w:lineRule="auto"/>
              <w:jc w:val="center"/>
              <w:rPr>
                <w:sz w:val="16"/>
                <w:szCs w:val="16"/>
              </w:rPr>
            </w:pPr>
            <w:r w:rsidRPr="00CA7600">
              <w:rPr>
                <w:sz w:val="16"/>
                <w:szCs w:val="16"/>
              </w:rPr>
              <w:t>3SK</w:t>
            </w:r>
          </w:p>
        </w:tc>
        <w:tc>
          <w:tcPr>
            <w:tcW w:w="1025" w:type="pct"/>
            <w:vAlign w:val="center"/>
          </w:tcPr>
          <w:p w14:paraId="3F0911C8" w14:textId="4DD7D022" w:rsidR="00CC412E" w:rsidRPr="00CA7600" w:rsidRDefault="00CC412E" w:rsidP="00CC412E">
            <w:pPr>
              <w:spacing w:before="60" w:after="60" w:line="240" w:lineRule="auto"/>
              <w:jc w:val="center"/>
              <w:rPr>
                <w:sz w:val="16"/>
                <w:szCs w:val="16"/>
              </w:rPr>
            </w:pPr>
            <w:r w:rsidRPr="00CA7600">
              <w:rPr>
                <w:sz w:val="16"/>
                <w:szCs w:val="16"/>
              </w:rPr>
              <w:t>teren drogi zbiorczej, teren lasu, teren zieleni naturalnej, teren wód</w:t>
            </w:r>
          </w:p>
        </w:tc>
        <w:tc>
          <w:tcPr>
            <w:tcW w:w="916" w:type="pct"/>
            <w:vAlign w:val="center"/>
          </w:tcPr>
          <w:p w14:paraId="59FC0C88" w14:textId="77777777" w:rsidR="00CC412E" w:rsidRPr="00CA7600" w:rsidRDefault="00CC412E" w:rsidP="00CC412E">
            <w:pPr>
              <w:spacing w:before="60" w:after="60" w:line="240" w:lineRule="auto"/>
              <w:jc w:val="center"/>
              <w:rPr>
                <w:sz w:val="16"/>
                <w:szCs w:val="16"/>
              </w:rPr>
            </w:pPr>
          </w:p>
        </w:tc>
        <w:tc>
          <w:tcPr>
            <w:tcW w:w="865" w:type="pct"/>
            <w:vAlign w:val="center"/>
          </w:tcPr>
          <w:p w14:paraId="3579A64F" w14:textId="77777777" w:rsidR="00CC412E" w:rsidRPr="00CA7600" w:rsidRDefault="00CC412E" w:rsidP="00CC412E">
            <w:pPr>
              <w:spacing w:before="60" w:after="60" w:line="240" w:lineRule="auto"/>
              <w:jc w:val="center"/>
              <w:rPr>
                <w:sz w:val="16"/>
                <w:szCs w:val="16"/>
              </w:rPr>
            </w:pPr>
          </w:p>
        </w:tc>
        <w:tc>
          <w:tcPr>
            <w:tcW w:w="820" w:type="pct"/>
            <w:vAlign w:val="center"/>
          </w:tcPr>
          <w:p w14:paraId="16EDE391" w14:textId="77777777" w:rsidR="00CC412E" w:rsidRPr="00CA7600" w:rsidRDefault="00CC412E" w:rsidP="00CC412E">
            <w:pPr>
              <w:spacing w:before="60" w:after="60" w:line="240" w:lineRule="auto"/>
              <w:jc w:val="center"/>
              <w:rPr>
                <w:sz w:val="16"/>
                <w:szCs w:val="16"/>
              </w:rPr>
            </w:pPr>
          </w:p>
        </w:tc>
        <w:tc>
          <w:tcPr>
            <w:tcW w:w="893" w:type="pct"/>
            <w:vAlign w:val="center"/>
          </w:tcPr>
          <w:p w14:paraId="3F3FF45D" w14:textId="77777777" w:rsidR="00CC412E" w:rsidRPr="00CA7600" w:rsidRDefault="00CC412E" w:rsidP="00CC412E">
            <w:pPr>
              <w:spacing w:before="60" w:after="60" w:line="240" w:lineRule="auto"/>
              <w:jc w:val="center"/>
              <w:rPr>
                <w:sz w:val="16"/>
                <w:szCs w:val="16"/>
              </w:rPr>
            </w:pPr>
          </w:p>
        </w:tc>
      </w:tr>
      <w:tr w:rsidR="00CC412E" w:rsidRPr="00CA7600" w14:paraId="53CC02FC" w14:textId="77777777" w:rsidTr="00CC412E">
        <w:trPr>
          <w:jc w:val="center"/>
        </w:trPr>
        <w:tc>
          <w:tcPr>
            <w:tcW w:w="480" w:type="pct"/>
            <w:vAlign w:val="center"/>
          </w:tcPr>
          <w:p w14:paraId="581C3B4C" w14:textId="5E2899BE" w:rsidR="00CC412E" w:rsidRPr="00CA7600" w:rsidRDefault="00CC412E" w:rsidP="00CC412E">
            <w:pPr>
              <w:spacing w:before="60" w:after="60" w:line="240" w:lineRule="auto"/>
              <w:jc w:val="center"/>
              <w:rPr>
                <w:sz w:val="16"/>
                <w:szCs w:val="16"/>
              </w:rPr>
            </w:pPr>
            <w:r w:rsidRPr="00CA7600">
              <w:rPr>
                <w:sz w:val="16"/>
                <w:szCs w:val="16"/>
              </w:rPr>
              <w:t>4SK</w:t>
            </w:r>
          </w:p>
        </w:tc>
        <w:tc>
          <w:tcPr>
            <w:tcW w:w="1025" w:type="pct"/>
            <w:vAlign w:val="center"/>
          </w:tcPr>
          <w:p w14:paraId="4E1BC686" w14:textId="4016C5FD" w:rsidR="00CC412E" w:rsidRPr="00CA7600" w:rsidRDefault="00CC412E" w:rsidP="00CC412E">
            <w:pPr>
              <w:spacing w:before="60" w:after="60" w:line="240" w:lineRule="auto"/>
              <w:jc w:val="center"/>
              <w:rPr>
                <w:sz w:val="16"/>
                <w:szCs w:val="16"/>
              </w:rPr>
            </w:pPr>
            <w:r w:rsidRPr="00CA7600">
              <w:rPr>
                <w:sz w:val="16"/>
                <w:szCs w:val="16"/>
              </w:rPr>
              <w:t>teren drogi zbiorczej, teren lasu, teren zieleni naturalnej, teren wód</w:t>
            </w:r>
          </w:p>
        </w:tc>
        <w:tc>
          <w:tcPr>
            <w:tcW w:w="916" w:type="pct"/>
            <w:vAlign w:val="center"/>
          </w:tcPr>
          <w:p w14:paraId="1A9BDC72" w14:textId="77777777" w:rsidR="00CC412E" w:rsidRPr="00CA7600" w:rsidRDefault="00CC412E" w:rsidP="00CC412E">
            <w:pPr>
              <w:spacing w:before="60" w:after="60" w:line="240" w:lineRule="auto"/>
              <w:jc w:val="center"/>
              <w:rPr>
                <w:sz w:val="16"/>
                <w:szCs w:val="16"/>
              </w:rPr>
            </w:pPr>
          </w:p>
        </w:tc>
        <w:tc>
          <w:tcPr>
            <w:tcW w:w="865" w:type="pct"/>
            <w:vAlign w:val="center"/>
          </w:tcPr>
          <w:p w14:paraId="6864CC1E" w14:textId="77777777" w:rsidR="00CC412E" w:rsidRPr="00CA7600" w:rsidRDefault="00CC412E" w:rsidP="00CC412E">
            <w:pPr>
              <w:spacing w:before="60" w:after="60" w:line="240" w:lineRule="auto"/>
              <w:jc w:val="center"/>
              <w:rPr>
                <w:sz w:val="16"/>
                <w:szCs w:val="16"/>
              </w:rPr>
            </w:pPr>
          </w:p>
        </w:tc>
        <w:tc>
          <w:tcPr>
            <w:tcW w:w="820" w:type="pct"/>
            <w:vAlign w:val="center"/>
          </w:tcPr>
          <w:p w14:paraId="7DF77868" w14:textId="77777777" w:rsidR="00CC412E" w:rsidRPr="00CA7600" w:rsidRDefault="00CC412E" w:rsidP="00CC412E">
            <w:pPr>
              <w:spacing w:before="60" w:after="60" w:line="240" w:lineRule="auto"/>
              <w:jc w:val="center"/>
              <w:rPr>
                <w:sz w:val="16"/>
                <w:szCs w:val="16"/>
              </w:rPr>
            </w:pPr>
          </w:p>
        </w:tc>
        <w:tc>
          <w:tcPr>
            <w:tcW w:w="893" w:type="pct"/>
            <w:vAlign w:val="center"/>
          </w:tcPr>
          <w:p w14:paraId="19D321FF" w14:textId="77777777" w:rsidR="00CC412E" w:rsidRPr="00CA7600" w:rsidRDefault="00CC412E" w:rsidP="00CC412E">
            <w:pPr>
              <w:spacing w:before="60" w:after="60" w:line="240" w:lineRule="auto"/>
              <w:jc w:val="center"/>
              <w:rPr>
                <w:sz w:val="16"/>
                <w:szCs w:val="16"/>
              </w:rPr>
            </w:pPr>
          </w:p>
        </w:tc>
      </w:tr>
      <w:tr w:rsidR="00CC412E" w:rsidRPr="00CA7600" w14:paraId="020DB423" w14:textId="77777777" w:rsidTr="00CC412E">
        <w:trPr>
          <w:jc w:val="center"/>
        </w:trPr>
        <w:tc>
          <w:tcPr>
            <w:tcW w:w="480" w:type="pct"/>
            <w:vAlign w:val="center"/>
          </w:tcPr>
          <w:p w14:paraId="1213BB34" w14:textId="569EE610" w:rsidR="00CC412E" w:rsidRPr="00CA7600" w:rsidRDefault="00CC412E" w:rsidP="00CC412E">
            <w:pPr>
              <w:spacing w:before="60" w:after="60" w:line="240" w:lineRule="auto"/>
              <w:jc w:val="center"/>
              <w:rPr>
                <w:sz w:val="16"/>
                <w:szCs w:val="16"/>
              </w:rPr>
            </w:pPr>
            <w:r w:rsidRPr="00CA7600">
              <w:rPr>
                <w:sz w:val="16"/>
                <w:szCs w:val="16"/>
              </w:rPr>
              <w:t>5SK</w:t>
            </w:r>
          </w:p>
        </w:tc>
        <w:tc>
          <w:tcPr>
            <w:tcW w:w="1025" w:type="pct"/>
            <w:vAlign w:val="center"/>
          </w:tcPr>
          <w:p w14:paraId="1A017217" w14:textId="1EFE3C88" w:rsidR="00CC412E" w:rsidRPr="00CA7600" w:rsidRDefault="00CC412E" w:rsidP="00CC412E">
            <w:pPr>
              <w:spacing w:before="60" w:after="60" w:line="240" w:lineRule="auto"/>
              <w:jc w:val="center"/>
              <w:rPr>
                <w:sz w:val="16"/>
                <w:szCs w:val="16"/>
              </w:rPr>
            </w:pPr>
            <w:r w:rsidRPr="00CA7600">
              <w:rPr>
                <w:sz w:val="16"/>
                <w:szCs w:val="16"/>
              </w:rPr>
              <w:t>teren drogi zbiorczej, teren lasu, teren zieleni naturalnej, teren wód</w:t>
            </w:r>
          </w:p>
        </w:tc>
        <w:tc>
          <w:tcPr>
            <w:tcW w:w="916" w:type="pct"/>
            <w:vAlign w:val="center"/>
          </w:tcPr>
          <w:p w14:paraId="448298AC" w14:textId="77777777" w:rsidR="00CC412E" w:rsidRPr="00CA7600" w:rsidRDefault="00CC412E" w:rsidP="00CC412E">
            <w:pPr>
              <w:spacing w:before="60" w:after="60" w:line="240" w:lineRule="auto"/>
              <w:jc w:val="center"/>
              <w:rPr>
                <w:sz w:val="16"/>
                <w:szCs w:val="16"/>
              </w:rPr>
            </w:pPr>
          </w:p>
        </w:tc>
        <w:tc>
          <w:tcPr>
            <w:tcW w:w="865" w:type="pct"/>
            <w:vAlign w:val="center"/>
          </w:tcPr>
          <w:p w14:paraId="6127E0CA" w14:textId="77777777" w:rsidR="00CC412E" w:rsidRPr="00CA7600" w:rsidRDefault="00CC412E" w:rsidP="00CC412E">
            <w:pPr>
              <w:spacing w:before="60" w:after="60" w:line="240" w:lineRule="auto"/>
              <w:jc w:val="center"/>
              <w:rPr>
                <w:sz w:val="16"/>
                <w:szCs w:val="16"/>
              </w:rPr>
            </w:pPr>
          </w:p>
        </w:tc>
        <w:tc>
          <w:tcPr>
            <w:tcW w:w="820" w:type="pct"/>
            <w:vAlign w:val="center"/>
          </w:tcPr>
          <w:p w14:paraId="51E78B36" w14:textId="77777777" w:rsidR="00CC412E" w:rsidRPr="00CA7600" w:rsidRDefault="00CC412E" w:rsidP="00CC412E">
            <w:pPr>
              <w:spacing w:before="60" w:after="60" w:line="240" w:lineRule="auto"/>
              <w:jc w:val="center"/>
              <w:rPr>
                <w:sz w:val="16"/>
                <w:szCs w:val="16"/>
              </w:rPr>
            </w:pPr>
          </w:p>
        </w:tc>
        <w:tc>
          <w:tcPr>
            <w:tcW w:w="893" w:type="pct"/>
            <w:vAlign w:val="center"/>
          </w:tcPr>
          <w:p w14:paraId="3AD46AB0" w14:textId="77777777" w:rsidR="00CC412E" w:rsidRPr="00CA7600" w:rsidRDefault="00CC412E" w:rsidP="00CC412E">
            <w:pPr>
              <w:spacing w:before="60" w:after="60" w:line="240" w:lineRule="auto"/>
              <w:jc w:val="center"/>
              <w:rPr>
                <w:sz w:val="16"/>
                <w:szCs w:val="16"/>
              </w:rPr>
            </w:pPr>
          </w:p>
        </w:tc>
      </w:tr>
      <w:tr w:rsidR="00CC412E" w:rsidRPr="00CA7600" w14:paraId="65916E15" w14:textId="77777777" w:rsidTr="00CC412E">
        <w:trPr>
          <w:jc w:val="center"/>
        </w:trPr>
        <w:tc>
          <w:tcPr>
            <w:tcW w:w="480" w:type="pct"/>
            <w:vAlign w:val="center"/>
          </w:tcPr>
          <w:p w14:paraId="0F265DDC" w14:textId="28ECDE10" w:rsidR="00CC412E" w:rsidRPr="00CA7600" w:rsidRDefault="00CC412E" w:rsidP="00CC412E">
            <w:pPr>
              <w:spacing w:before="60" w:after="60" w:line="240" w:lineRule="auto"/>
              <w:jc w:val="center"/>
              <w:rPr>
                <w:sz w:val="16"/>
                <w:szCs w:val="16"/>
              </w:rPr>
            </w:pPr>
            <w:r w:rsidRPr="00CA7600">
              <w:rPr>
                <w:sz w:val="16"/>
                <w:szCs w:val="16"/>
              </w:rPr>
              <w:t>6SK</w:t>
            </w:r>
          </w:p>
        </w:tc>
        <w:tc>
          <w:tcPr>
            <w:tcW w:w="1025" w:type="pct"/>
            <w:vAlign w:val="center"/>
          </w:tcPr>
          <w:p w14:paraId="4DEB717A" w14:textId="2DE2AF72" w:rsidR="00CC412E" w:rsidRPr="00CA7600" w:rsidRDefault="00CC412E" w:rsidP="00CC412E">
            <w:pPr>
              <w:spacing w:before="60" w:after="60" w:line="240" w:lineRule="auto"/>
              <w:jc w:val="center"/>
              <w:rPr>
                <w:sz w:val="16"/>
                <w:szCs w:val="16"/>
              </w:rPr>
            </w:pPr>
            <w:r w:rsidRPr="00CA7600">
              <w:rPr>
                <w:sz w:val="16"/>
                <w:szCs w:val="16"/>
              </w:rPr>
              <w:t>teren drogi zbiorczej, teren lasu, teren zieleni naturalnej, teren wód</w:t>
            </w:r>
          </w:p>
        </w:tc>
        <w:tc>
          <w:tcPr>
            <w:tcW w:w="916" w:type="pct"/>
            <w:vAlign w:val="center"/>
          </w:tcPr>
          <w:p w14:paraId="5C6D23C5" w14:textId="77777777" w:rsidR="00CC412E" w:rsidRPr="00CA7600" w:rsidRDefault="00CC412E" w:rsidP="00CC412E">
            <w:pPr>
              <w:spacing w:before="60" w:after="60" w:line="240" w:lineRule="auto"/>
              <w:jc w:val="center"/>
              <w:rPr>
                <w:sz w:val="16"/>
                <w:szCs w:val="16"/>
              </w:rPr>
            </w:pPr>
          </w:p>
        </w:tc>
        <w:tc>
          <w:tcPr>
            <w:tcW w:w="865" w:type="pct"/>
            <w:vAlign w:val="center"/>
          </w:tcPr>
          <w:p w14:paraId="62021D39" w14:textId="77777777" w:rsidR="00CC412E" w:rsidRPr="00CA7600" w:rsidRDefault="00CC412E" w:rsidP="00CC412E">
            <w:pPr>
              <w:spacing w:before="60" w:after="60" w:line="240" w:lineRule="auto"/>
              <w:jc w:val="center"/>
              <w:rPr>
                <w:sz w:val="16"/>
                <w:szCs w:val="16"/>
              </w:rPr>
            </w:pPr>
          </w:p>
        </w:tc>
        <w:tc>
          <w:tcPr>
            <w:tcW w:w="820" w:type="pct"/>
            <w:vAlign w:val="center"/>
          </w:tcPr>
          <w:p w14:paraId="0627F9B0" w14:textId="77777777" w:rsidR="00CC412E" w:rsidRPr="00CA7600" w:rsidRDefault="00CC412E" w:rsidP="00CC412E">
            <w:pPr>
              <w:spacing w:before="60" w:after="60" w:line="240" w:lineRule="auto"/>
              <w:jc w:val="center"/>
              <w:rPr>
                <w:sz w:val="16"/>
                <w:szCs w:val="16"/>
              </w:rPr>
            </w:pPr>
          </w:p>
        </w:tc>
        <w:tc>
          <w:tcPr>
            <w:tcW w:w="893" w:type="pct"/>
            <w:vAlign w:val="center"/>
          </w:tcPr>
          <w:p w14:paraId="46A29095" w14:textId="77777777" w:rsidR="00CC412E" w:rsidRPr="00CA7600" w:rsidRDefault="00CC412E" w:rsidP="00CC412E">
            <w:pPr>
              <w:spacing w:before="60" w:after="60" w:line="240" w:lineRule="auto"/>
              <w:jc w:val="center"/>
              <w:rPr>
                <w:sz w:val="16"/>
                <w:szCs w:val="16"/>
              </w:rPr>
            </w:pPr>
          </w:p>
        </w:tc>
      </w:tr>
      <w:tr w:rsidR="00CC412E" w:rsidRPr="00CA7600" w14:paraId="0CF2B6BB" w14:textId="77777777" w:rsidTr="00CC412E">
        <w:trPr>
          <w:jc w:val="center"/>
        </w:trPr>
        <w:tc>
          <w:tcPr>
            <w:tcW w:w="480" w:type="pct"/>
            <w:vAlign w:val="center"/>
          </w:tcPr>
          <w:p w14:paraId="3EFC554E" w14:textId="220FD505" w:rsidR="00CC412E" w:rsidRPr="00CA7600" w:rsidRDefault="00CC412E" w:rsidP="00CC412E">
            <w:pPr>
              <w:spacing w:before="60" w:after="60" w:line="240" w:lineRule="auto"/>
              <w:jc w:val="center"/>
              <w:rPr>
                <w:sz w:val="16"/>
                <w:szCs w:val="16"/>
              </w:rPr>
            </w:pPr>
            <w:r w:rsidRPr="00CA7600">
              <w:rPr>
                <w:sz w:val="16"/>
                <w:szCs w:val="16"/>
              </w:rPr>
              <w:t>7SK</w:t>
            </w:r>
          </w:p>
        </w:tc>
        <w:tc>
          <w:tcPr>
            <w:tcW w:w="1025" w:type="pct"/>
            <w:vAlign w:val="center"/>
          </w:tcPr>
          <w:p w14:paraId="71617776" w14:textId="54A282B4" w:rsidR="00CC412E" w:rsidRPr="00CA7600" w:rsidRDefault="00CC412E" w:rsidP="00CC412E">
            <w:pPr>
              <w:spacing w:before="60" w:after="60" w:line="240" w:lineRule="auto"/>
              <w:jc w:val="center"/>
              <w:rPr>
                <w:sz w:val="16"/>
                <w:szCs w:val="16"/>
              </w:rPr>
            </w:pPr>
            <w:r w:rsidRPr="00CA7600">
              <w:rPr>
                <w:sz w:val="16"/>
                <w:szCs w:val="16"/>
              </w:rPr>
              <w:t>teren drogi zbiorczej, teren usług handlu detalicznego, teren usług gastronomii, teren zieleni urządzonej, teren lasu, teren zieleni naturalnej, teren wód</w:t>
            </w:r>
          </w:p>
        </w:tc>
        <w:tc>
          <w:tcPr>
            <w:tcW w:w="916" w:type="pct"/>
            <w:vAlign w:val="center"/>
          </w:tcPr>
          <w:p w14:paraId="4330D9CF" w14:textId="77777777" w:rsidR="00CC412E" w:rsidRPr="00CA7600" w:rsidRDefault="00CC412E" w:rsidP="00CC412E">
            <w:pPr>
              <w:spacing w:before="60" w:after="60" w:line="240" w:lineRule="auto"/>
              <w:jc w:val="center"/>
              <w:rPr>
                <w:sz w:val="16"/>
                <w:szCs w:val="16"/>
              </w:rPr>
            </w:pPr>
          </w:p>
        </w:tc>
        <w:tc>
          <w:tcPr>
            <w:tcW w:w="865" w:type="pct"/>
            <w:vAlign w:val="center"/>
          </w:tcPr>
          <w:p w14:paraId="4420C26D" w14:textId="77777777" w:rsidR="00CC412E" w:rsidRPr="00CA7600" w:rsidRDefault="00CC412E" w:rsidP="00CC412E">
            <w:pPr>
              <w:spacing w:before="60" w:after="60" w:line="240" w:lineRule="auto"/>
              <w:jc w:val="center"/>
              <w:rPr>
                <w:sz w:val="16"/>
                <w:szCs w:val="16"/>
              </w:rPr>
            </w:pPr>
          </w:p>
        </w:tc>
        <w:tc>
          <w:tcPr>
            <w:tcW w:w="820" w:type="pct"/>
            <w:vAlign w:val="center"/>
          </w:tcPr>
          <w:p w14:paraId="37CF9C7A" w14:textId="77777777" w:rsidR="00CC412E" w:rsidRPr="00CA7600" w:rsidRDefault="00CC412E" w:rsidP="00CC412E">
            <w:pPr>
              <w:spacing w:before="60" w:after="60" w:line="240" w:lineRule="auto"/>
              <w:jc w:val="center"/>
              <w:rPr>
                <w:sz w:val="16"/>
                <w:szCs w:val="16"/>
              </w:rPr>
            </w:pPr>
          </w:p>
        </w:tc>
        <w:tc>
          <w:tcPr>
            <w:tcW w:w="893" w:type="pct"/>
            <w:vAlign w:val="center"/>
          </w:tcPr>
          <w:p w14:paraId="32B2B5BC" w14:textId="77777777" w:rsidR="00CC412E" w:rsidRPr="00CA7600" w:rsidRDefault="00CC412E" w:rsidP="00CC412E">
            <w:pPr>
              <w:spacing w:before="60" w:after="60" w:line="240" w:lineRule="auto"/>
              <w:jc w:val="center"/>
              <w:rPr>
                <w:sz w:val="16"/>
                <w:szCs w:val="16"/>
              </w:rPr>
            </w:pPr>
          </w:p>
        </w:tc>
      </w:tr>
      <w:tr w:rsidR="00CC412E" w:rsidRPr="00CA7600" w14:paraId="14349D1F" w14:textId="77777777" w:rsidTr="00CC412E">
        <w:trPr>
          <w:jc w:val="center"/>
        </w:trPr>
        <w:tc>
          <w:tcPr>
            <w:tcW w:w="480" w:type="pct"/>
            <w:vAlign w:val="center"/>
          </w:tcPr>
          <w:p w14:paraId="4B684210" w14:textId="546BE60D" w:rsidR="00CC412E" w:rsidRPr="00CA7600" w:rsidRDefault="00CC412E" w:rsidP="00CC412E">
            <w:pPr>
              <w:spacing w:before="60" w:after="60" w:line="240" w:lineRule="auto"/>
              <w:jc w:val="center"/>
              <w:rPr>
                <w:sz w:val="16"/>
                <w:szCs w:val="16"/>
              </w:rPr>
            </w:pPr>
            <w:r w:rsidRPr="00CA7600">
              <w:rPr>
                <w:sz w:val="16"/>
                <w:szCs w:val="16"/>
              </w:rPr>
              <w:t>8SK</w:t>
            </w:r>
          </w:p>
        </w:tc>
        <w:tc>
          <w:tcPr>
            <w:tcW w:w="1025" w:type="pct"/>
            <w:vAlign w:val="center"/>
          </w:tcPr>
          <w:p w14:paraId="79BB3D78" w14:textId="51653495" w:rsidR="00CC412E" w:rsidRPr="00CA7600" w:rsidRDefault="00CC412E" w:rsidP="00CC412E">
            <w:pPr>
              <w:spacing w:before="60" w:after="60" w:line="240" w:lineRule="auto"/>
              <w:jc w:val="center"/>
              <w:rPr>
                <w:sz w:val="16"/>
                <w:szCs w:val="16"/>
              </w:rPr>
            </w:pPr>
            <w:r w:rsidRPr="00CA7600">
              <w:rPr>
                <w:sz w:val="16"/>
                <w:szCs w:val="16"/>
              </w:rPr>
              <w:t xml:space="preserve">teren drogi zbiorczej, teren usług handlu detalicznego, teren usług gastronomii, </w:t>
            </w:r>
            <w:r w:rsidRPr="00CA7600">
              <w:rPr>
                <w:sz w:val="16"/>
                <w:szCs w:val="16"/>
              </w:rPr>
              <w:lastRenderedPageBreak/>
              <w:t>teren zieleni urządzonej, teren lasu, teren zieleni naturalnej, teren wód</w:t>
            </w:r>
          </w:p>
        </w:tc>
        <w:tc>
          <w:tcPr>
            <w:tcW w:w="916" w:type="pct"/>
            <w:vAlign w:val="center"/>
          </w:tcPr>
          <w:p w14:paraId="1F3226BF" w14:textId="77777777" w:rsidR="00CC412E" w:rsidRPr="00CA7600" w:rsidRDefault="00CC412E" w:rsidP="00CC412E">
            <w:pPr>
              <w:spacing w:before="60" w:after="60" w:line="240" w:lineRule="auto"/>
              <w:jc w:val="center"/>
              <w:rPr>
                <w:sz w:val="16"/>
                <w:szCs w:val="16"/>
              </w:rPr>
            </w:pPr>
          </w:p>
        </w:tc>
        <w:tc>
          <w:tcPr>
            <w:tcW w:w="865" w:type="pct"/>
            <w:vAlign w:val="center"/>
          </w:tcPr>
          <w:p w14:paraId="6205347E" w14:textId="77777777" w:rsidR="00CC412E" w:rsidRPr="00CA7600" w:rsidRDefault="00CC412E" w:rsidP="00CC412E">
            <w:pPr>
              <w:spacing w:before="60" w:after="60" w:line="240" w:lineRule="auto"/>
              <w:jc w:val="center"/>
              <w:rPr>
                <w:sz w:val="16"/>
                <w:szCs w:val="16"/>
              </w:rPr>
            </w:pPr>
          </w:p>
        </w:tc>
        <w:tc>
          <w:tcPr>
            <w:tcW w:w="820" w:type="pct"/>
            <w:vAlign w:val="center"/>
          </w:tcPr>
          <w:p w14:paraId="7CBBAE12" w14:textId="77777777" w:rsidR="00CC412E" w:rsidRPr="00CA7600" w:rsidRDefault="00CC412E" w:rsidP="00CC412E">
            <w:pPr>
              <w:spacing w:before="60" w:after="60" w:line="240" w:lineRule="auto"/>
              <w:jc w:val="center"/>
              <w:rPr>
                <w:sz w:val="16"/>
                <w:szCs w:val="16"/>
              </w:rPr>
            </w:pPr>
          </w:p>
        </w:tc>
        <w:tc>
          <w:tcPr>
            <w:tcW w:w="893" w:type="pct"/>
            <w:vAlign w:val="center"/>
          </w:tcPr>
          <w:p w14:paraId="4711E2BF" w14:textId="77777777" w:rsidR="00CC412E" w:rsidRPr="00CA7600" w:rsidRDefault="00CC412E" w:rsidP="00CC412E">
            <w:pPr>
              <w:spacing w:before="60" w:after="60" w:line="240" w:lineRule="auto"/>
              <w:jc w:val="center"/>
              <w:rPr>
                <w:sz w:val="16"/>
                <w:szCs w:val="16"/>
              </w:rPr>
            </w:pPr>
          </w:p>
        </w:tc>
      </w:tr>
      <w:tr w:rsidR="00CC412E" w:rsidRPr="00CA7600" w14:paraId="26682F42" w14:textId="77777777" w:rsidTr="00CC412E">
        <w:trPr>
          <w:jc w:val="center"/>
        </w:trPr>
        <w:tc>
          <w:tcPr>
            <w:tcW w:w="480" w:type="pct"/>
            <w:vAlign w:val="center"/>
          </w:tcPr>
          <w:p w14:paraId="56C45103" w14:textId="4A655444" w:rsidR="00CC412E" w:rsidRPr="00CA7600" w:rsidRDefault="00CC412E" w:rsidP="00CC412E">
            <w:pPr>
              <w:spacing w:before="60" w:after="60" w:line="240" w:lineRule="auto"/>
              <w:jc w:val="center"/>
              <w:rPr>
                <w:sz w:val="16"/>
                <w:szCs w:val="16"/>
              </w:rPr>
            </w:pPr>
            <w:r w:rsidRPr="00CA7600">
              <w:rPr>
                <w:sz w:val="16"/>
                <w:szCs w:val="16"/>
              </w:rPr>
              <w:t>9SK</w:t>
            </w:r>
          </w:p>
        </w:tc>
        <w:tc>
          <w:tcPr>
            <w:tcW w:w="1025" w:type="pct"/>
            <w:vAlign w:val="center"/>
          </w:tcPr>
          <w:p w14:paraId="4464C937" w14:textId="1C899CDF" w:rsidR="00CC412E" w:rsidRPr="00CA7600" w:rsidRDefault="00CC412E" w:rsidP="00CC412E">
            <w:pPr>
              <w:spacing w:before="60" w:after="60" w:line="240" w:lineRule="auto"/>
              <w:jc w:val="center"/>
              <w:rPr>
                <w:sz w:val="16"/>
                <w:szCs w:val="16"/>
              </w:rPr>
            </w:pPr>
            <w:r w:rsidRPr="00CA7600">
              <w:rPr>
                <w:sz w:val="16"/>
                <w:szCs w:val="16"/>
              </w:rPr>
              <w:t>teren drogi zbiorczej, teren usług handlu detalicznego, teren usług gastronomii, teren zieleni urządzonej, teren lasu, teren zieleni naturalnej, teren wód</w:t>
            </w:r>
          </w:p>
        </w:tc>
        <w:tc>
          <w:tcPr>
            <w:tcW w:w="916" w:type="pct"/>
            <w:vAlign w:val="center"/>
          </w:tcPr>
          <w:p w14:paraId="698816C0" w14:textId="77777777" w:rsidR="00CC412E" w:rsidRPr="00CA7600" w:rsidRDefault="00CC412E" w:rsidP="00CC412E">
            <w:pPr>
              <w:spacing w:before="60" w:after="60" w:line="240" w:lineRule="auto"/>
              <w:jc w:val="center"/>
              <w:rPr>
                <w:sz w:val="16"/>
                <w:szCs w:val="16"/>
              </w:rPr>
            </w:pPr>
          </w:p>
        </w:tc>
        <w:tc>
          <w:tcPr>
            <w:tcW w:w="865" w:type="pct"/>
            <w:vAlign w:val="center"/>
          </w:tcPr>
          <w:p w14:paraId="24DDA070" w14:textId="77777777" w:rsidR="00CC412E" w:rsidRPr="00CA7600" w:rsidRDefault="00CC412E" w:rsidP="00CC412E">
            <w:pPr>
              <w:spacing w:before="60" w:after="60" w:line="240" w:lineRule="auto"/>
              <w:jc w:val="center"/>
              <w:rPr>
                <w:sz w:val="16"/>
                <w:szCs w:val="16"/>
              </w:rPr>
            </w:pPr>
          </w:p>
        </w:tc>
        <w:tc>
          <w:tcPr>
            <w:tcW w:w="820" w:type="pct"/>
            <w:vAlign w:val="center"/>
          </w:tcPr>
          <w:p w14:paraId="6560B69C" w14:textId="77777777" w:rsidR="00CC412E" w:rsidRPr="00CA7600" w:rsidRDefault="00CC412E" w:rsidP="00CC412E">
            <w:pPr>
              <w:spacing w:before="60" w:after="60" w:line="240" w:lineRule="auto"/>
              <w:jc w:val="center"/>
              <w:rPr>
                <w:sz w:val="16"/>
                <w:szCs w:val="16"/>
              </w:rPr>
            </w:pPr>
          </w:p>
        </w:tc>
        <w:tc>
          <w:tcPr>
            <w:tcW w:w="893" w:type="pct"/>
            <w:vAlign w:val="center"/>
          </w:tcPr>
          <w:p w14:paraId="4A4A7B47" w14:textId="77777777" w:rsidR="00CC412E" w:rsidRPr="00CA7600" w:rsidRDefault="00CC412E" w:rsidP="00CC412E">
            <w:pPr>
              <w:spacing w:before="60" w:after="60" w:line="240" w:lineRule="auto"/>
              <w:jc w:val="center"/>
              <w:rPr>
                <w:sz w:val="16"/>
                <w:szCs w:val="16"/>
              </w:rPr>
            </w:pPr>
          </w:p>
        </w:tc>
      </w:tr>
      <w:tr w:rsidR="00CC412E" w:rsidRPr="00CA7600" w14:paraId="5CC422E0" w14:textId="77777777" w:rsidTr="00CC412E">
        <w:trPr>
          <w:jc w:val="center"/>
        </w:trPr>
        <w:tc>
          <w:tcPr>
            <w:tcW w:w="480" w:type="pct"/>
            <w:vAlign w:val="center"/>
          </w:tcPr>
          <w:p w14:paraId="2FB2C935" w14:textId="2C5EA2D9" w:rsidR="00CC412E" w:rsidRPr="00CA7600" w:rsidRDefault="00CC412E" w:rsidP="00CC412E">
            <w:pPr>
              <w:spacing w:before="60" w:after="60" w:line="240" w:lineRule="auto"/>
              <w:jc w:val="center"/>
              <w:rPr>
                <w:sz w:val="16"/>
                <w:szCs w:val="16"/>
              </w:rPr>
            </w:pPr>
            <w:r w:rsidRPr="00CA7600">
              <w:rPr>
                <w:sz w:val="16"/>
                <w:szCs w:val="16"/>
              </w:rPr>
              <w:t>10SK</w:t>
            </w:r>
          </w:p>
        </w:tc>
        <w:tc>
          <w:tcPr>
            <w:tcW w:w="1025" w:type="pct"/>
            <w:vAlign w:val="center"/>
          </w:tcPr>
          <w:p w14:paraId="78DDC899" w14:textId="38272819" w:rsidR="00CC412E" w:rsidRPr="00CA7600" w:rsidRDefault="00CC412E" w:rsidP="00CC412E">
            <w:pPr>
              <w:spacing w:before="60" w:after="60" w:line="240" w:lineRule="auto"/>
              <w:jc w:val="center"/>
              <w:rPr>
                <w:sz w:val="16"/>
                <w:szCs w:val="16"/>
              </w:rPr>
            </w:pPr>
            <w:r w:rsidRPr="00CA7600">
              <w:rPr>
                <w:sz w:val="16"/>
                <w:szCs w:val="16"/>
              </w:rPr>
              <w:t>teren drogi zbiorczej, teren usług handlu detalicznego, teren usług gastronomii, teren zieleni urządzonej, teren lasu, teren zieleni naturalnej, teren wód</w:t>
            </w:r>
          </w:p>
        </w:tc>
        <w:tc>
          <w:tcPr>
            <w:tcW w:w="916" w:type="pct"/>
            <w:vAlign w:val="center"/>
          </w:tcPr>
          <w:p w14:paraId="6F658752" w14:textId="77777777" w:rsidR="00CC412E" w:rsidRPr="00CA7600" w:rsidRDefault="00CC412E" w:rsidP="00CC412E">
            <w:pPr>
              <w:spacing w:before="60" w:after="60" w:line="240" w:lineRule="auto"/>
              <w:jc w:val="center"/>
              <w:rPr>
                <w:sz w:val="16"/>
                <w:szCs w:val="16"/>
              </w:rPr>
            </w:pPr>
          </w:p>
        </w:tc>
        <w:tc>
          <w:tcPr>
            <w:tcW w:w="865" w:type="pct"/>
            <w:vAlign w:val="center"/>
          </w:tcPr>
          <w:p w14:paraId="25054ACE" w14:textId="77777777" w:rsidR="00CC412E" w:rsidRPr="00CA7600" w:rsidRDefault="00CC412E" w:rsidP="00CC412E">
            <w:pPr>
              <w:spacing w:before="60" w:after="60" w:line="240" w:lineRule="auto"/>
              <w:jc w:val="center"/>
              <w:rPr>
                <w:sz w:val="16"/>
                <w:szCs w:val="16"/>
              </w:rPr>
            </w:pPr>
          </w:p>
        </w:tc>
        <w:tc>
          <w:tcPr>
            <w:tcW w:w="820" w:type="pct"/>
            <w:vAlign w:val="center"/>
          </w:tcPr>
          <w:p w14:paraId="5713779C" w14:textId="77777777" w:rsidR="00CC412E" w:rsidRPr="00CA7600" w:rsidRDefault="00CC412E" w:rsidP="00CC412E">
            <w:pPr>
              <w:spacing w:before="60" w:after="60" w:line="240" w:lineRule="auto"/>
              <w:jc w:val="center"/>
              <w:rPr>
                <w:sz w:val="16"/>
                <w:szCs w:val="16"/>
              </w:rPr>
            </w:pPr>
          </w:p>
        </w:tc>
        <w:tc>
          <w:tcPr>
            <w:tcW w:w="893" w:type="pct"/>
            <w:vAlign w:val="center"/>
          </w:tcPr>
          <w:p w14:paraId="20E06D0C" w14:textId="77777777" w:rsidR="00CC412E" w:rsidRPr="00CA7600" w:rsidRDefault="00CC412E" w:rsidP="00CC412E">
            <w:pPr>
              <w:spacing w:before="60" w:after="60" w:line="240" w:lineRule="auto"/>
              <w:jc w:val="center"/>
              <w:rPr>
                <w:sz w:val="16"/>
                <w:szCs w:val="16"/>
              </w:rPr>
            </w:pPr>
          </w:p>
        </w:tc>
      </w:tr>
      <w:tr w:rsidR="00CC412E" w:rsidRPr="00CA7600" w14:paraId="4250639B" w14:textId="77777777" w:rsidTr="00CC412E">
        <w:trPr>
          <w:jc w:val="center"/>
        </w:trPr>
        <w:tc>
          <w:tcPr>
            <w:tcW w:w="480" w:type="pct"/>
            <w:vAlign w:val="center"/>
          </w:tcPr>
          <w:p w14:paraId="7B859C06" w14:textId="459A391F" w:rsidR="00CC412E" w:rsidRPr="00CA7600" w:rsidRDefault="00CC412E" w:rsidP="00CC412E">
            <w:pPr>
              <w:spacing w:before="60" w:after="60" w:line="240" w:lineRule="auto"/>
              <w:jc w:val="center"/>
              <w:rPr>
                <w:sz w:val="16"/>
                <w:szCs w:val="16"/>
              </w:rPr>
            </w:pPr>
            <w:r w:rsidRPr="00CA7600">
              <w:rPr>
                <w:sz w:val="16"/>
                <w:szCs w:val="16"/>
              </w:rPr>
              <w:t>11SK</w:t>
            </w:r>
          </w:p>
        </w:tc>
        <w:tc>
          <w:tcPr>
            <w:tcW w:w="1025" w:type="pct"/>
            <w:vAlign w:val="center"/>
          </w:tcPr>
          <w:p w14:paraId="4FBF7EE6" w14:textId="3F21C2FE" w:rsidR="00CC412E" w:rsidRPr="00CA7600" w:rsidRDefault="00CC412E" w:rsidP="00CC412E">
            <w:pPr>
              <w:spacing w:before="60" w:after="60" w:line="240" w:lineRule="auto"/>
              <w:jc w:val="center"/>
              <w:rPr>
                <w:sz w:val="16"/>
                <w:szCs w:val="16"/>
              </w:rPr>
            </w:pPr>
            <w:r w:rsidRPr="00CA7600">
              <w:rPr>
                <w:sz w:val="16"/>
                <w:szCs w:val="16"/>
              </w:rPr>
              <w:t>teren drogi zbiorczej, teren usług handlu detalicznego, teren usług gastronomii, teren zieleni urządzonej, teren lasu, teren zieleni naturalnej, teren wód</w:t>
            </w:r>
          </w:p>
        </w:tc>
        <w:tc>
          <w:tcPr>
            <w:tcW w:w="916" w:type="pct"/>
            <w:vAlign w:val="center"/>
          </w:tcPr>
          <w:p w14:paraId="00742CFA" w14:textId="77777777" w:rsidR="00CC412E" w:rsidRPr="00CA7600" w:rsidRDefault="00CC412E" w:rsidP="00CC412E">
            <w:pPr>
              <w:spacing w:before="60" w:after="60" w:line="240" w:lineRule="auto"/>
              <w:jc w:val="center"/>
              <w:rPr>
                <w:sz w:val="16"/>
                <w:szCs w:val="16"/>
              </w:rPr>
            </w:pPr>
          </w:p>
        </w:tc>
        <w:tc>
          <w:tcPr>
            <w:tcW w:w="865" w:type="pct"/>
            <w:vAlign w:val="center"/>
          </w:tcPr>
          <w:p w14:paraId="03EE2A1F" w14:textId="77777777" w:rsidR="00CC412E" w:rsidRPr="00CA7600" w:rsidRDefault="00CC412E" w:rsidP="00CC412E">
            <w:pPr>
              <w:spacing w:before="60" w:after="60" w:line="240" w:lineRule="auto"/>
              <w:jc w:val="center"/>
              <w:rPr>
                <w:sz w:val="16"/>
                <w:szCs w:val="16"/>
              </w:rPr>
            </w:pPr>
          </w:p>
        </w:tc>
        <w:tc>
          <w:tcPr>
            <w:tcW w:w="820" w:type="pct"/>
            <w:vAlign w:val="center"/>
          </w:tcPr>
          <w:p w14:paraId="62D29CAF" w14:textId="77777777" w:rsidR="00CC412E" w:rsidRPr="00CA7600" w:rsidRDefault="00CC412E" w:rsidP="00CC412E">
            <w:pPr>
              <w:spacing w:before="60" w:after="60" w:line="240" w:lineRule="auto"/>
              <w:jc w:val="center"/>
              <w:rPr>
                <w:sz w:val="16"/>
                <w:szCs w:val="16"/>
              </w:rPr>
            </w:pPr>
          </w:p>
        </w:tc>
        <w:tc>
          <w:tcPr>
            <w:tcW w:w="893" w:type="pct"/>
            <w:vAlign w:val="center"/>
          </w:tcPr>
          <w:p w14:paraId="44D1DE77" w14:textId="77777777" w:rsidR="00CC412E" w:rsidRPr="00CA7600" w:rsidRDefault="00CC412E" w:rsidP="00CC412E">
            <w:pPr>
              <w:spacing w:before="60" w:after="60" w:line="240" w:lineRule="auto"/>
              <w:jc w:val="center"/>
              <w:rPr>
                <w:sz w:val="16"/>
                <w:szCs w:val="16"/>
              </w:rPr>
            </w:pPr>
          </w:p>
        </w:tc>
      </w:tr>
      <w:tr w:rsidR="00CC412E" w:rsidRPr="00CA7600" w14:paraId="47042C80" w14:textId="77777777" w:rsidTr="00CC412E">
        <w:trPr>
          <w:jc w:val="center"/>
        </w:trPr>
        <w:tc>
          <w:tcPr>
            <w:tcW w:w="480" w:type="pct"/>
            <w:vAlign w:val="center"/>
          </w:tcPr>
          <w:p w14:paraId="61A8C0F7" w14:textId="488E2F61" w:rsidR="00CC412E" w:rsidRPr="00CA7600" w:rsidRDefault="00CC412E" w:rsidP="00CC412E">
            <w:pPr>
              <w:spacing w:before="60" w:after="60" w:line="240" w:lineRule="auto"/>
              <w:jc w:val="center"/>
              <w:rPr>
                <w:sz w:val="16"/>
                <w:szCs w:val="16"/>
              </w:rPr>
            </w:pPr>
            <w:r w:rsidRPr="00CA7600">
              <w:rPr>
                <w:sz w:val="16"/>
                <w:szCs w:val="16"/>
              </w:rPr>
              <w:t>12SK</w:t>
            </w:r>
          </w:p>
        </w:tc>
        <w:tc>
          <w:tcPr>
            <w:tcW w:w="1025" w:type="pct"/>
            <w:vAlign w:val="center"/>
          </w:tcPr>
          <w:p w14:paraId="21FFB087" w14:textId="452A53AD" w:rsidR="00CC412E" w:rsidRPr="00CA7600" w:rsidRDefault="00CC412E" w:rsidP="00CC412E">
            <w:pPr>
              <w:spacing w:before="60" w:after="60" w:line="240" w:lineRule="auto"/>
              <w:jc w:val="center"/>
              <w:rPr>
                <w:sz w:val="16"/>
                <w:szCs w:val="16"/>
              </w:rPr>
            </w:pPr>
            <w:r w:rsidRPr="00CA7600">
              <w:rPr>
                <w:sz w:val="16"/>
                <w:szCs w:val="16"/>
              </w:rPr>
              <w:t>teren drogi zbiorczej, teren usług handlu detalicznego, teren usług gastronomii, teren zieleni urządzonej, teren lasu, teren zieleni naturalnej, teren wód</w:t>
            </w:r>
          </w:p>
        </w:tc>
        <w:tc>
          <w:tcPr>
            <w:tcW w:w="916" w:type="pct"/>
            <w:vAlign w:val="center"/>
          </w:tcPr>
          <w:p w14:paraId="6923FAFD" w14:textId="77777777" w:rsidR="00CC412E" w:rsidRPr="00CA7600" w:rsidRDefault="00CC412E" w:rsidP="00CC412E">
            <w:pPr>
              <w:spacing w:before="60" w:after="60" w:line="240" w:lineRule="auto"/>
              <w:jc w:val="center"/>
              <w:rPr>
                <w:sz w:val="16"/>
                <w:szCs w:val="16"/>
              </w:rPr>
            </w:pPr>
          </w:p>
        </w:tc>
        <w:tc>
          <w:tcPr>
            <w:tcW w:w="865" w:type="pct"/>
            <w:vAlign w:val="center"/>
          </w:tcPr>
          <w:p w14:paraId="2460B4D9" w14:textId="77777777" w:rsidR="00CC412E" w:rsidRPr="00CA7600" w:rsidRDefault="00CC412E" w:rsidP="00CC412E">
            <w:pPr>
              <w:spacing w:before="60" w:after="60" w:line="240" w:lineRule="auto"/>
              <w:jc w:val="center"/>
              <w:rPr>
                <w:sz w:val="16"/>
                <w:szCs w:val="16"/>
              </w:rPr>
            </w:pPr>
          </w:p>
        </w:tc>
        <w:tc>
          <w:tcPr>
            <w:tcW w:w="820" w:type="pct"/>
            <w:vAlign w:val="center"/>
          </w:tcPr>
          <w:p w14:paraId="2D06A2C1" w14:textId="77777777" w:rsidR="00CC412E" w:rsidRPr="00CA7600" w:rsidRDefault="00CC412E" w:rsidP="00CC412E">
            <w:pPr>
              <w:spacing w:before="60" w:after="60" w:line="240" w:lineRule="auto"/>
              <w:jc w:val="center"/>
              <w:rPr>
                <w:sz w:val="16"/>
                <w:szCs w:val="16"/>
              </w:rPr>
            </w:pPr>
          </w:p>
        </w:tc>
        <w:tc>
          <w:tcPr>
            <w:tcW w:w="893" w:type="pct"/>
            <w:vAlign w:val="center"/>
          </w:tcPr>
          <w:p w14:paraId="729E893F" w14:textId="77777777" w:rsidR="00CC412E" w:rsidRPr="00CA7600" w:rsidRDefault="00CC412E" w:rsidP="00CC412E">
            <w:pPr>
              <w:spacing w:before="60" w:after="60" w:line="240" w:lineRule="auto"/>
              <w:jc w:val="center"/>
              <w:rPr>
                <w:sz w:val="16"/>
                <w:szCs w:val="16"/>
              </w:rPr>
            </w:pPr>
          </w:p>
        </w:tc>
      </w:tr>
      <w:tr w:rsidR="00CC412E" w:rsidRPr="00CA7600" w14:paraId="1739A780" w14:textId="77777777" w:rsidTr="00CC412E">
        <w:trPr>
          <w:jc w:val="center"/>
        </w:trPr>
        <w:tc>
          <w:tcPr>
            <w:tcW w:w="480" w:type="pct"/>
            <w:vAlign w:val="center"/>
          </w:tcPr>
          <w:p w14:paraId="27BAE02A" w14:textId="11BC8345" w:rsidR="00CC412E" w:rsidRPr="00CA7600" w:rsidRDefault="00CC412E" w:rsidP="00CC412E">
            <w:pPr>
              <w:spacing w:before="60" w:after="60" w:line="240" w:lineRule="auto"/>
              <w:jc w:val="center"/>
              <w:rPr>
                <w:sz w:val="16"/>
                <w:szCs w:val="16"/>
              </w:rPr>
            </w:pPr>
            <w:r w:rsidRPr="00CA7600">
              <w:rPr>
                <w:sz w:val="16"/>
                <w:szCs w:val="16"/>
              </w:rPr>
              <w:t>13SK</w:t>
            </w:r>
          </w:p>
        </w:tc>
        <w:tc>
          <w:tcPr>
            <w:tcW w:w="1025" w:type="pct"/>
            <w:vAlign w:val="center"/>
          </w:tcPr>
          <w:p w14:paraId="47366195" w14:textId="331AD682" w:rsidR="00CC412E" w:rsidRPr="00CA7600" w:rsidRDefault="00CC412E" w:rsidP="00CC412E">
            <w:pPr>
              <w:spacing w:before="60" w:after="60" w:line="240" w:lineRule="auto"/>
              <w:jc w:val="center"/>
              <w:rPr>
                <w:sz w:val="16"/>
                <w:szCs w:val="16"/>
              </w:rPr>
            </w:pPr>
            <w:r w:rsidRPr="00CA7600">
              <w:rPr>
                <w:sz w:val="16"/>
                <w:szCs w:val="16"/>
              </w:rPr>
              <w:t>teren drogi zbiorczej, teren usług handlu detalicznego, teren usług gastronomii, teren zieleni urządzonej, teren lasu, teren zieleni naturalnej, teren wód</w:t>
            </w:r>
          </w:p>
        </w:tc>
        <w:tc>
          <w:tcPr>
            <w:tcW w:w="916" w:type="pct"/>
            <w:vAlign w:val="center"/>
          </w:tcPr>
          <w:p w14:paraId="0C4A5F0F" w14:textId="77777777" w:rsidR="00CC412E" w:rsidRPr="00CA7600" w:rsidRDefault="00CC412E" w:rsidP="00CC412E">
            <w:pPr>
              <w:spacing w:before="60" w:after="60" w:line="240" w:lineRule="auto"/>
              <w:jc w:val="center"/>
              <w:rPr>
                <w:sz w:val="16"/>
                <w:szCs w:val="16"/>
              </w:rPr>
            </w:pPr>
          </w:p>
        </w:tc>
        <w:tc>
          <w:tcPr>
            <w:tcW w:w="865" w:type="pct"/>
            <w:vAlign w:val="center"/>
          </w:tcPr>
          <w:p w14:paraId="1C2D7255" w14:textId="77777777" w:rsidR="00CC412E" w:rsidRPr="00CA7600" w:rsidRDefault="00CC412E" w:rsidP="00CC412E">
            <w:pPr>
              <w:spacing w:before="60" w:after="60" w:line="240" w:lineRule="auto"/>
              <w:jc w:val="center"/>
              <w:rPr>
                <w:sz w:val="16"/>
                <w:szCs w:val="16"/>
              </w:rPr>
            </w:pPr>
          </w:p>
        </w:tc>
        <w:tc>
          <w:tcPr>
            <w:tcW w:w="820" w:type="pct"/>
            <w:vAlign w:val="center"/>
          </w:tcPr>
          <w:p w14:paraId="1687DCFB" w14:textId="77777777" w:rsidR="00CC412E" w:rsidRPr="00CA7600" w:rsidRDefault="00CC412E" w:rsidP="00CC412E">
            <w:pPr>
              <w:spacing w:before="60" w:after="60" w:line="240" w:lineRule="auto"/>
              <w:jc w:val="center"/>
              <w:rPr>
                <w:sz w:val="16"/>
                <w:szCs w:val="16"/>
              </w:rPr>
            </w:pPr>
          </w:p>
        </w:tc>
        <w:tc>
          <w:tcPr>
            <w:tcW w:w="893" w:type="pct"/>
            <w:vAlign w:val="center"/>
          </w:tcPr>
          <w:p w14:paraId="75354233" w14:textId="77777777" w:rsidR="00CC412E" w:rsidRPr="00CA7600" w:rsidRDefault="00CC412E" w:rsidP="00CC412E">
            <w:pPr>
              <w:spacing w:before="60" w:after="60" w:line="240" w:lineRule="auto"/>
              <w:jc w:val="center"/>
              <w:rPr>
                <w:sz w:val="16"/>
                <w:szCs w:val="16"/>
              </w:rPr>
            </w:pPr>
          </w:p>
        </w:tc>
      </w:tr>
      <w:tr w:rsidR="00CC412E" w:rsidRPr="00CA7600" w14:paraId="200197F5" w14:textId="77777777" w:rsidTr="00CC412E">
        <w:trPr>
          <w:jc w:val="center"/>
        </w:trPr>
        <w:tc>
          <w:tcPr>
            <w:tcW w:w="480" w:type="pct"/>
            <w:vAlign w:val="center"/>
          </w:tcPr>
          <w:p w14:paraId="284FEFC0" w14:textId="0804982E" w:rsidR="00CC412E" w:rsidRPr="00CA7600" w:rsidRDefault="00CC412E" w:rsidP="00CC412E">
            <w:pPr>
              <w:spacing w:before="60" w:after="60" w:line="240" w:lineRule="auto"/>
              <w:jc w:val="center"/>
              <w:rPr>
                <w:sz w:val="16"/>
                <w:szCs w:val="16"/>
              </w:rPr>
            </w:pPr>
            <w:r w:rsidRPr="00CA7600">
              <w:rPr>
                <w:sz w:val="16"/>
                <w:szCs w:val="16"/>
              </w:rPr>
              <w:t>14SK</w:t>
            </w:r>
          </w:p>
        </w:tc>
        <w:tc>
          <w:tcPr>
            <w:tcW w:w="1025" w:type="pct"/>
            <w:vAlign w:val="center"/>
          </w:tcPr>
          <w:p w14:paraId="1DAD6674" w14:textId="5BBE8D62" w:rsidR="00CC412E" w:rsidRPr="00CA7600" w:rsidRDefault="00CC412E" w:rsidP="00CC412E">
            <w:pPr>
              <w:spacing w:before="60" w:after="60" w:line="240" w:lineRule="auto"/>
              <w:jc w:val="center"/>
              <w:rPr>
                <w:sz w:val="16"/>
                <w:szCs w:val="16"/>
              </w:rPr>
            </w:pPr>
            <w:r w:rsidRPr="00CA7600">
              <w:rPr>
                <w:sz w:val="16"/>
                <w:szCs w:val="16"/>
              </w:rPr>
              <w:t>teren drogi zbiorczej, teren usług handlu detalicznego, teren usług gastronomii, teren zieleni urządzonej, teren lasu, teren zieleni naturalnej, teren wód</w:t>
            </w:r>
          </w:p>
        </w:tc>
        <w:tc>
          <w:tcPr>
            <w:tcW w:w="916" w:type="pct"/>
            <w:vAlign w:val="center"/>
          </w:tcPr>
          <w:p w14:paraId="2040317B" w14:textId="77777777" w:rsidR="00CC412E" w:rsidRPr="00CA7600" w:rsidRDefault="00CC412E" w:rsidP="00CC412E">
            <w:pPr>
              <w:spacing w:before="60" w:after="60" w:line="240" w:lineRule="auto"/>
              <w:jc w:val="center"/>
              <w:rPr>
                <w:sz w:val="16"/>
                <w:szCs w:val="16"/>
              </w:rPr>
            </w:pPr>
          </w:p>
        </w:tc>
        <w:tc>
          <w:tcPr>
            <w:tcW w:w="865" w:type="pct"/>
            <w:vAlign w:val="center"/>
          </w:tcPr>
          <w:p w14:paraId="59B6FE25" w14:textId="77777777" w:rsidR="00CC412E" w:rsidRPr="00CA7600" w:rsidRDefault="00CC412E" w:rsidP="00CC412E">
            <w:pPr>
              <w:spacing w:before="60" w:after="60" w:line="240" w:lineRule="auto"/>
              <w:jc w:val="center"/>
              <w:rPr>
                <w:sz w:val="16"/>
                <w:szCs w:val="16"/>
              </w:rPr>
            </w:pPr>
          </w:p>
        </w:tc>
        <w:tc>
          <w:tcPr>
            <w:tcW w:w="820" w:type="pct"/>
            <w:vAlign w:val="center"/>
          </w:tcPr>
          <w:p w14:paraId="5C40AFB3" w14:textId="77777777" w:rsidR="00CC412E" w:rsidRPr="00CA7600" w:rsidRDefault="00CC412E" w:rsidP="00CC412E">
            <w:pPr>
              <w:spacing w:before="60" w:after="60" w:line="240" w:lineRule="auto"/>
              <w:jc w:val="center"/>
              <w:rPr>
                <w:sz w:val="16"/>
                <w:szCs w:val="16"/>
              </w:rPr>
            </w:pPr>
          </w:p>
        </w:tc>
        <w:tc>
          <w:tcPr>
            <w:tcW w:w="893" w:type="pct"/>
            <w:vAlign w:val="center"/>
          </w:tcPr>
          <w:p w14:paraId="38A15333" w14:textId="77777777" w:rsidR="00CC412E" w:rsidRPr="00CA7600" w:rsidRDefault="00CC412E" w:rsidP="00CC412E">
            <w:pPr>
              <w:spacing w:before="60" w:after="60" w:line="240" w:lineRule="auto"/>
              <w:jc w:val="center"/>
              <w:rPr>
                <w:sz w:val="16"/>
                <w:szCs w:val="16"/>
              </w:rPr>
            </w:pPr>
          </w:p>
        </w:tc>
      </w:tr>
      <w:tr w:rsidR="00CC412E" w:rsidRPr="00CA7600" w14:paraId="5257720C" w14:textId="77777777" w:rsidTr="00CC412E">
        <w:trPr>
          <w:jc w:val="center"/>
        </w:trPr>
        <w:tc>
          <w:tcPr>
            <w:tcW w:w="480" w:type="pct"/>
            <w:vAlign w:val="center"/>
          </w:tcPr>
          <w:p w14:paraId="4A69657D" w14:textId="334ED356" w:rsidR="00CC412E" w:rsidRPr="00CA7600" w:rsidRDefault="00CC412E" w:rsidP="00CC412E">
            <w:pPr>
              <w:spacing w:before="60" w:after="60" w:line="240" w:lineRule="auto"/>
              <w:jc w:val="center"/>
              <w:rPr>
                <w:sz w:val="16"/>
                <w:szCs w:val="16"/>
              </w:rPr>
            </w:pPr>
            <w:r w:rsidRPr="00CA7600">
              <w:rPr>
                <w:sz w:val="16"/>
                <w:szCs w:val="16"/>
              </w:rPr>
              <w:t>15SK</w:t>
            </w:r>
          </w:p>
        </w:tc>
        <w:tc>
          <w:tcPr>
            <w:tcW w:w="1025" w:type="pct"/>
            <w:vAlign w:val="center"/>
          </w:tcPr>
          <w:p w14:paraId="4867566F" w14:textId="749D358C" w:rsidR="00CC412E" w:rsidRPr="00CA7600" w:rsidRDefault="00CC412E" w:rsidP="00CC412E">
            <w:pPr>
              <w:spacing w:before="60" w:after="60" w:line="240" w:lineRule="auto"/>
              <w:jc w:val="center"/>
              <w:rPr>
                <w:sz w:val="16"/>
                <w:szCs w:val="16"/>
              </w:rPr>
            </w:pPr>
            <w:r w:rsidRPr="00CA7600">
              <w:rPr>
                <w:sz w:val="16"/>
                <w:szCs w:val="16"/>
              </w:rPr>
              <w:t>teren drogi zbiorczej, teren usług handlu detalicznego, teren usług gastronomii, teren zieleni urządzonej, teren lasu, teren zieleni naturalnej, teren wód</w:t>
            </w:r>
          </w:p>
        </w:tc>
        <w:tc>
          <w:tcPr>
            <w:tcW w:w="916" w:type="pct"/>
            <w:vAlign w:val="center"/>
          </w:tcPr>
          <w:p w14:paraId="3F6BBAFD" w14:textId="77777777" w:rsidR="00CC412E" w:rsidRPr="00CA7600" w:rsidRDefault="00CC412E" w:rsidP="00CC412E">
            <w:pPr>
              <w:spacing w:before="60" w:after="60" w:line="240" w:lineRule="auto"/>
              <w:jc w:val="center"/>
              <w:rPr>
                <w:sz w:val="16"/>
                <w:szCs w:val="16"/>
              </w:rPr>
            </w:pPr>
          </w:p>
        </w:tc>
        <w:tc>
          <w:tcPr>
            <w:tcW w:w="865" w:type="pct"/>
            <w:vAlign w:val="center"/>
          </w:tcPr>
          <w:p w14:paraId="22F14D82" w14:textId="77777777" w:rsidR="00CC412E" w:rsidRPr="00CA7600" w:rsidRDefault="00CC412E" w:rsidP="00CC412E">
            <w:pPr>
              <w:spacing w:before="60" w:after="60" w:line="240" w:lineRule="auto"/>
              <w:jc w:val="center"/>
              <w:rPr>
                <w:sz w:val="16"/>
                <w:szCs w:val="16"/>
              </w:rPr>
            </w:pPr>
          </w:p>
        </w:tc>
        <w:tc>
          <w:tcPr>
            <w:tcW w:w="820" w:type="pct"/>
            <w:vAlign w:val="center"/>
          </w:tcPr>
          <w:p w14:paraId="1E3746A6" w14:textId="77777777" w:rsidR="00CC412E" w:rsidRPr="00CA7600" w:rsidRDefault="00CC412E" w:rsidP="00CC412E">
            <w:pPr>
              <w:spacing w:before="60" w:after="60" w:line="240" w:lineRule="auto"/>
              <w:jc w:val="center"/>
              <w:rPr>
                <w:sz w:val="16"/>
                <w:szCs w:val="16"/>
              </w:rPr>
            </w:pPr>
          </w:p>
        </w:tc>
        <w:tc>
          <w:tcPr>
            <w:tcW w:w="893" w:type="pct"/>
            <w:vAlign w:val="center"/>
          </w:tcPr>
          <w:p w14:paraId="499E20A7" w14:textId="77777777" w:rsidR="00CC412E" w:rsidRPr="00CA7600" w:rsidRDefault="00CC412E" w:rsidP="00CC412E">
            <w:pPr>
              <w:spacing w:before="60" w:after="60" w:line="240" w:lineRule="auto"/>
              <w:jc w:val="center"/>
              <w:rPr>
                <w:sz w:val="16"/>
                <w:szCs w:val="16"/>
              </w:rPr>
            </w:pPr>
          </w:p>
        </w:tc>
      </w:tr>
      <w:tr w:rsidR="00CC412E" w:rsidRPr="00CA7600" w14:paraId="10DC762B" w14:textId="77777777" w:rsidTr="00CC412E">
        <w:trPr>
          <w:jc w:val="center"/>
        </w:trPr>
        <w:tc>
          <w:tcPr>
            <w:tcW w:w="480" w:type="pct"/>
            <w:vAlign w:val="center"/>
          </w:tcPr>
          <w:p w14:paraId="17F477EA" w14:textId="720E4DAD" w:rsidR="00CC412E" w:rsidRPr="00CA7600" w:rsidRDefault="00CC412E" w:rsidP="00CC412E">
            <w:pPr>
              <w:spacing w:before="60" w:after="60" w:line="240" w:lineRule="auto"/>
              <w:jc w:val="center"/>
              <w:rPr>
                <w:sz w:val="16"/>
                <w:szCs w:val="16"/>
              </w:rPr>
            </w:pPr>
            <w:r w:rsidRPr="00CA7600">
              <w:rPr>
                <w:sz w:val="16"/>
                <w:szCs w:val="16"/>
              </w:rPr>
              <w:t>16SK</w:t>
            </w:r>
          </w:p>
        </w:tc>
        <w:tc>
          <w:tcPr>
            <w:tcW w:w="1025" w:type="pct"/>
            <w:vAlign w:val="center"/>
          </w:tcPr>
          <w:p w14:paraId="18A90734" w14:textId="2A72D7FF" w:rsidR="00CC412E" w:rsidRPr="00CA7600" w:rsidRDefault="00CC412E" w:rsidP="00CC412E">
            <w:pPr>
              <w:spacing w:before="60" w:after="60" w:line="240" w:lineRule="auto"/>
              <w:jc w:val="center"/>
              <w:rPr>
                <w:sz w:val="16"/>
                <w:szCs w:val="16"/>
              </w:rPr>
            </w:pPr>
            <w:r w:rsidRPr="00CA7600">
              <w:rPr>
                <w:sz w:val="16"/>
                <w:szCs w:val="16"/>
              </w:rPr>
              <w:t xml:space="preserve">teren drogi zbiorczej, teren usług handlu detalicznego, teren </w:t>
            </w:r>
            <w:r w:rsidRPr="00CA7600">
              <w:rPr>
                <w:sz w:val="16"/>
                <w:szCs w:val="16"/>
              </w:rPr>
              <w:lastRenderedPageBreak/>
              <w:t>lasu, teren zieleni naturalnej, teren wód</w:t>
            </w:r>
          </w:p>
        </w:tc>
        <w:tc>
          <w:tcPr>
            <w:tcW w:w="916" w:type="pct"/>
            <w:vAlign w:val="center"/>
          </w:tcPr>
          <w:p w14:paraId="27861C66" w14:textId="77777777" w:rsidR="00CC412E" w:rsidRPr="00CA7600" w:rsidRDefault="00CC412E" w:rsidP="00CC412E">
            <w:pPr>
              <w:spacing w:before="60" w:after="60" w:line="240" w:lineRule="auto"/>
              <w:jc w:val="center"/>
              <w:rPr>
                <w:sz w:val="16"/>
                <w:szCs w:val="16"/>
              </w:rPr>
            </w:pPr>
          </w:p>
        </w:tc>
        <w:tc>
          <w:tcPr>
            <w:tcW w:w="865" w:type="pct"/>
            <w:vAlign w:val="center"/>
          </w:tcPr>
          <w:p w14:paraId="5EFC4BF8" w14:textId="77777777" w:rsidR="00CC412E" w:rsidRPr="00CA7600" w:rsidRDefault="00CC412E" w:rsidP="00CC412E">
            <w:pPr>
              <w:spacing w:before="60" w:after="60" w:line="240" w:lineRule="auto"/>
              <w:jc w:val="center"/>
              <w:rPr>
                <w:sz w:val="16"/>
                <w:szCs w:val="16"/>
              </w:rPr>
            </w:pPr>
          </w:p>
        </w:tc>
        <w:tc>
          <w:tcPr>
            <w:tcW w:w="820" w:type="pct"/>
            <w:vAlign w:val="center"/>
          </w:tcPr>
          <w:p w14:paraId="0FFB5DE9" w14:textId="77777777" w:rsidR="00CC412E" w:rsidRPr="00CA7600" w:rsidRDefault="00CC412E" w:rsidP="00CC412E">
            <w:pPr>
              <w:spacing w:before="60" w:after="60" w:line="240" w:lineRule="auto"/>
              <w:jc w:val="center"/>
              <w:rPr>
                <w:sz w:val="16"/>
                <w:szCs w:val="16"/>
              </w:rPr>
            </w:pPr>
          </w:p>
        </w:tc>
        <w:tc>
          <w:tcPr>
            <w:tcW w:w="893" w:type="pct"/>
            <w:vAlign w:val="center"/>
          </w:tcPr>
          <w:p w14:paraId="394E6DF1" w14:textId="77777777" w:rsidR="00CC412E" w:rsidRPr="00CA7600" w:rsidRDefault="00CC412E" w:rsidP="00CC412E">
            <w:pPr>
              <w:spacing w:before="60" w:after="60" w:line="240" w:lineRule="auto"/>
              <w:jc w:val="center"/>
              <w:rPr>
                <w:sz w:val="16"/>
                <w:szCs w:val="16"/>
              </w:rPr>
            </w:pPr>
          </w:p>
        </w:tc>
      </w:tr>
      <w:tr w:rsidR="00CC412E" w:rsidRPr="00CA7600" w14:paraId="077B1A19" w14:textId="77777777" w:rsidTr="00CC412E">
        <w:trPr>
          <w:jc w:val="center"/>
        </w:trPr>
        <w:tc>
          <w:tcPr>
            <w:tcW w:w="480" w:type="pct"/>
            <w:vAlign w:val="center"/>
          </w:tcPr>
          <w:p w14:paraId="69C94DE4" w14:textId="29C6D1F9" w:rsidR="00CC412E" w:rsidRPr="00CA7600" w:rsidRDefault="00CC412E" w:rsidP="00CC412E">
            <w:pPr>
              <w:spacing w:before="60" w:after="60" w:line="240" w:lineRule="auto"/>
              <w:jc w:val="center"/>
              <w:rPr>
                <w:sz w:val="16"/>
                <w:szCs w:val="16"/>
              </w:rPr>
            </w:pPr>
            <w:r w:rsidRPr="00CA7600">
              <w:rPr>
                <w:sz w:val="16"/>
                <w:szCs w:val="16"/>
              </w:rPr>
              <w:t>17SK</w:t>
            </w:r>
          </w:p>
        </w:tc>
        <w:tc>
          <w:tcPr>
            <w:tcW w:w="1025" w:type="pct"/>
            <w:vAlign w:val="center"/>
          </w:tcPr>
          <w:p w14:paraId="6ABE090E" w14:textId="1203D1C5" w:rsidR="00CC412E" w:rsidRPr="00CA7600" w:rsidRDefault="00CC412E" w:rsidP="00CC412E">
            <w:pPr>
              <w:spacing w:before="60" w:after="60" w:line="240" w:lineRule="auto"/>
              <w:jc w:val="center"/>
              <w:rPr>
                <w:sz w:val="16"/>
                <w:szCs w:val="16"/>
              </w:rPr>
            </w:pPr>
            <w:r w:rsidRPr="00CA7600">
              <w:rPr>
                <w:sz w:val="16"/>
                <w:szCs w:val="16"/>
              </w:rPr>
              <w:t>teren drogi zbiorczej, teren usług handlu detalicznego, teren lasu, teren zieleni naturalnej, teren wód</w:t>
            </w:r>
          </w:p>
        </w:tc>
        <w:tc>
          <w:tcPr>
            <w:tcW w:w="916" w:type="pct"/>
            <w:vAlign w:val="center"/>
          </w:tcPr>
          <w:p w14:paraId="176E4723" w14:textId="77777777" w:rsidR="00CC412E" w:rsidRPr="00CA7600" w:rsidRDefault="00CC412E" w:rsidP="00CC412E">
            <w:pPr>
              <w:spacing w:before="60" w:after="60" w:line="240" w:lineRule="auto"/>
              <w:jc w:val="center"/>
              <w:rPr>
                <w:sz w:val="16"/>
                <w:szCs w:val="16"/>
              </w:rPr>
            </w:pPr>
          </w:p>
        </w:tc>
        <w:tc>
          <w:tcPr>
            <w:tcW w:w="865" w:type="pct"/>
            <w:vAlign w:val="center"/>
          </w:tcPr>
          <w:p w14:paraId="7CABD683" w14:textId="77777777" w:rsidR="00CC412E" w:rsidRPr="00CA7600" w:rsidRDefault="00CC412E" w:rsidP="00CC412E">
            <w:pPr>
              <w:spacing w:before="60" w:after="60" w:line="240" w:lineRule="auto"/>
              <w:jc w:val="center"/>
              <w:rPr>
                <w:sz w:val="16"/>
                <w:szCs w:val="16"/>
              </w:rPr>
            </w:pPr>
          </w:p>
        </w:tc>
        <w:tc>
          <w:tcPr>
            <w:tcW w:w="820" w:type="pct"/>
            <w:vAlign w:val="center"/>
          </w:tcPr>
          <w:p w14:paraId="675166C2" w14:textId="77777777" w:rsidR="00CC412E" w:rsidRPr="00CA7600" w:rsidRDefault="00CC412E" w:rsidP="00CC412E">
            <w:pPr>
              <w:spacing w:before="60" w:after="60" w:line="240" w:lineRule="auto"/>
              <w:jc w:val="center"/>
              <w:rPr>
                <w:sz w:val="16"/>
                <w:szCs w:val="16"/>
              </w:rPr>
            </w:pPr>
          </w:p>
        </w:tc>
        <w:tc>
          <w:tcPr>
            <w:tcW w:w="893" w:type="pct"/>
            <w:vAlign w:val="center"/>
          </w:tcPr>
          <w:p w14:paraId="38E01464" w14:textId="77777777" w:rsidR="00CC412E" w:rsidRPr="00CA7600" w:rsidRDefault="00CC412E" w:rsidP="00CC412E">
            <w:pPr>
              <w:spacing w:before="60" w:after="60" w:line="240" w:lineRule="auto"/>
              <w:jc w:val="center"/>
              <w:rPr>
                <w:sz w:val="16"/>
                <w:szCs w:val="16"/>
              </w:rPr>
            </w:pPr>
          </w:p>
        </w:tc>
      </w:tr>
      <w:tr w:rsidR="00CC412E" w:rsidRPr="00CA7600" w14:paraId="62F331CA" w14:textId="77777777" w:rsidTr="00CC412E">
        <w:trPr>
          <w:jc w:val="center"/>
        </w:trPr>
        <w:tc>
          <w:tcPr>
            <w:tcW w:w="480" w:type="pct"/>
            <w:vAlign w:val="center"/>
          </w:tcPr>
          <w:p w14:paraId="218CEB03" w14:textId="4B71F521" w:rsidR="00CC412E" w:rsidRPr="00CA7600" w:rsidRDefault="00CC412E" w:rsidP="00CC412E">
            <w:pPr>
              <w:spacing w:before="60" w:after="60" w:line="240" w:lineRule="auto"/>
              <w:jc w:val="center"/>
              <w:rPr>
                <w:sz w:val="16"/>
                <w:szCs w:val="16"/>
              </w:rPr>
            </w:pPr>
            <w:r w:rsidRPr="00CA7600">
              <w:rPr>
                <w:sz w:val="16"/>
                <w:szCs w:val="16"/>
              </w:rPr>
              <w:t>18SK</w:t>
            </w:r>
          </w:p>
        </w:tc>
        <w:tc>
          <w:tcPr>
            <w:tcW w:w="1025" w:type="pct"/>
            <w:vAlign w:val="center"/>
          </w:tcPr>
          <w:p w14:paraId="36209BAC" w14:textId="23FEDBF8" w:rsidR="00CC412E" w:rsidRPr="00CA7600" w:rsidRDefault="00CC412E" w:rsidP="00CC412E">
            <w:pPr>
              <w:spacing w:before="60" w:after="60" w:line="240" w:lineRule="auto"/>
              <w:jc w:val="center"/>
              <w:rPr>
                <w:sz w:val="16"/>
                <w:szCs w:val="16"/>
              </w:rPr>
            </w:pPr>
            <w:r w:rsidRPr="00CA7600">
              <w:rPr>
                <w:sz w:val="16"/>
                <w:szCs w:val="16"/>
              </w:rPr>
              <w:t>teren drogi zbiorczej, teren usług handlu detalicznego, teren usług gastronomii, teren lasu, teren zieleni naturalnej, teren wód</w:t>
            </w:r>
          </w:p>
        </w:tc>
        <w:tc>
          <w:tcPr>
            <w:tcW w:w="916" w:type="pct"/>
            <w:vAlign w:val="center"/>
          </w:tcPr>
          <w:p w14:paraId="1C00D733" w14:textId="77777777" w:rsidR="00CC412E" w:rsidRPr="00CA7600" w:rsidRDefault="00CC412E" w:rsidP="00CC412E">
            <w:pPr>
              <w:spacing w:before="60" w:after="60" w:line="240" w:lineRule="auto"/>
              <w:jc w:val="center"/>
              <w:rPr>
                <w:sz w:val="16"/>
                <w:szCs w:val="16"/>
              </w:rPr>
            </w:pPr>
          </w:p>
        </w:tc>
        <w:tc>
          <w:tcPr>
            <w:tcW w:w="865" w:type="pct"/>
            <w:vAlign w:val="center"/>
          </w:tcPr>
          <w:p w14:paraId="674C7E77" w14:textId="77777777" w:rsidR="00CC412E" w:rsidRPr="00CA7600" w:rsidRDefault="00CC412E" w:rsidP="00CC412E">
            <w:pPr>
              <w:spacing w:before="60" w:after="60" w:line="240" w:lineRule="auto"/>
              <w:jc w:val="center"/>
              <w:rPr>
                <w:sz w:val="16"/>
                <w:szCs w:val="16"/>
              </w:rPr>
            </w:pPr>
          </w:p>
        </w:tc>
        <w:tc>
          <w:tcPr>
            <w:tcW w:w="820" w:type="pct"/>
            <w:vAlign w:val="center"/>
          </w:tcPr>
          <w:p w14:paraId="7C9C8B3F" w14:textId="77777777" w:rsidR="00CC412E" w:rsidRPr="00CA7600" w:rsidRDefault="00CC412E" w:rsidP="00CC412E">
            <w:pPr>
              <w:spacing w:before="60" w:after="60" w:line="240" w:lineRule="auto"/>
              <w:jc w:val="center"/>
              <w:rPr>
                <w:sz w:val="16"/>
                <w:szCs w:val="16"/>
              </w:rPr>
            </w:pPr>
          </w:p>
        </w:tc>
        <w:tc>
          <w:tcPr>
            <w:tcW w:w="893" w:type="pct"/>
            <w:vAlign w:val="center"/>
          </w:tcPr>
          <w:p w14:paraId="1C96DEEF" w14:textId="77777777" w:rsidR="00CC412E" w:rsidRPr="00CA7600" w:rsidRDefault="00CC412E" w:rsidP="00CC412E">
            <w:pPr>
              <w:spacing w:before="60" w:after="60" w:line="240" w:lineRule="auto"/>
              <w:jc w:val="center"/>
              <w:rPr>
                <w:sz w:val="16"/>
                <w:szCs w:val="16"/>
              </w:rPr>
            </w:pPr>
          </w:p>
        </w:tc>
      </w:tr>
      <w:tr w:rsidR="00CC412E" w:rsidRPr="00CA7600" w14:paraId="34CDECE5" w14:textId="77777777" w:rsidTr="00CC412E">
        <w:trPr>
          <w:jc w:val="center"/>
        </w:trPr>
        <w:tc>
          <w:tcPr>
            <w:tcW w:w="480" w:type="pct"/>
            <w:vAlign w:val="center"/>
          </w:tcPr>
          <w:p w14:paraId="514AA11E" w14:textId="6DD5CB40" w:rsidR="00CC412E" w:rsidRPr="00CA7600" w:rsidRDefault="00CC412E" w:rsidP="00CC412E">
            <w:pPr>
              <w:spacing w:before="60" w:after="60" w:line="240" w:lineRule="auto"/>
              <w:jc w:val="center"/>
              <w:rPr>
                <w:sz w:val="16"/>
                <w:szCs w:val="16"/>
              </w:rPr>
            </w:pPr>
            <w:r w:rsidRPr="00CA7600">
              <w:rPr>
                <w:sz w:val="16"/>
                <w:szCs w:val="16"/>
              </w:rPr>
              <w:t>19SK</w:t>
            </w:r>
          </w:p>
        </w:tc>
        <w:tc>
          <w:tcPr>
            <w:tcW w:w="1025" w:type="pct"/>
            <w:vAlign w:val="center"/>
          </w:tcPr>
          <w:p w14:paraId="3713CDCC" w14:textId="38321106" w:rsidR="00CC412E" w:rsidRPr="00CA7600" w:rsidRDefault="00CC412E" w:rsidP="00CC412E">
            <w:pPr>
              <w:spacing w:before="60" w:after="60" w:line="240" w:lineRule="auto"/>
              <w:jc w:val="center"/>
              <w:rPr>
                <w:sz w:val="16"/>
                <w:szCs w:val="16"/>
              </w:rPr>
            </w:pPr>
            <w:r w:rsidRPr="00CA7600">
              <w:rPr>
                <w:sz w:val="16"/>
                <w:szCs w:val="16"/>
              </w:rPr>
              <w:t>teren drogi zbiorczej, teren usług handlu detalicznego, teren lasu, teren zieleni naturalnej, teren wód</w:t>
            </w:r>
          </w:p>
        </w:tc>
        <w:tc>
          <w:tcPr>
            <w:tcW w:w="916" w:type="pct"/>
            <w:vAlign w:val="center"/>
          </w:tcPr>
          <w:p w14:paraId="0DCAD30B" w14:textId="77777777" w:rsidR="00CC412E" w:rsidRPr="00CA7600" w:rsidRDefault="00CC412E" w:rsidP="00CC412E">
            <w:pPr>
              <w:spacing w:before="60" w:after="60" w:line="240" w:lineRule="auto"/>
              <w:jc w:val="center"/>
              <w:rPr>
                <w:sz w:val="16"/>
                <w:szCs w:val="16"/>
              </w:rPr>
            </w:pPr>
          </w:p>
        </w:tc>
        <w:tc>
          <w:tcPr>
            <w:tcW w:w="865" w:type="pct"/>
            <w:vAlign w:val="center"/>
          </w:tcPr>
          <w:p w14:paraId="390F0EDC" w14:textId="77777777" w:rsidR="00CC412E" w:rsidRPr="00CA7600" w:rsidRDefault="00CC412E" w:rsidP="00CC412E">
            <w:pPr>
              <w:spacing w:before="60" w:after="60" w:line="240" w:lineRule="auto"/>
              <w:jc w:val="center"/>
              <w:rPr>
                <w:sz w:val="16"/>
                <w:szCs w:val="16"/>
              </w:rPr>
            </w:pPr>
          </w:p>
        </w:tc>
        <w:tc>
          <w:tcPr>
            <w:tcW w:w="820" w:type="pct"/>
            <w:vAlign w:val="center"/>
          </w:tcPr>
          <w:p w14:paraId="11B9DACD" w14:textId="77777777" w:rsidR="00CC412E" w:rsidRPr="00CA7600" w:rsidRDefault="00CC412E" w:rsidP="00CC412E">
            <w:pPr>
              <w:spacing w:before="60" w:after="60" w:line="240" w:lineRule="auto"/>
              <w:jc w:val="center"/>
              <w:rPr>
                <w:sz w:val="16"/>
                <w:szCs w:val="16"/>
              </w:rPr>
            </w:pPr>
          </w:p>
        </w:tc>
        <w:tc>
          <w:tcPr>
            <w:tcW w:w="893" w:type="pct"/>
            <w:vAlign w:val="center"/>
          </w:tcPr>
          <w:p w14:paraId="220BABE3" w14:textId="77777777" w:rsidR="00CC412E" w:rsidRPr="00CA7600" w:rsidRDefault="00CC412E" w:rsidP="00CC412E">
            <w:pPr>
              <w:spacing w:before="60" w:after="60" w:line="240" w:lineRule="auto"/>
              <w:jc w:val="center"/>
              <w:rPr>
                <w:sz w:val="16"/>
                <w:szCs w:val="16"/>
              </w:rPr>
            </w:pPr>
          </w:p>
        </w:tc>
      </w:tr>
      <w:tr w:rsidR="00CC412E" w:rsidRPr="00CA7600" w14:paraId="172862F3" w14:textId="77777777" w:rsidTr="00CC412E">
        <w:trPr>
          <w:jc w:val="center"/>
        </w:trPr>
        <w:tc>
          <w:tcPr>
            <w:tcW w:w="480" w:type="pct"/>
            <w:vAlign w:val="center"/>
          </w:tcPr>
          <w:p w14:paraId="2E9818A5" w14:textId="3DE35567" w:rsidR="00CC412E" w:rsidRPr="00CA7600" w:rsidRDefault="00CC412E" w:rsidP="00CC412E">
            <w:pPr>
              <w:spacing w:before="60" w:after="60" w:line="240" w:lineRule="auto"/>
              <w:jc w:val="center"/>
              <w:rPr>
                <w:sz w:val="16"/>
                <w:szCs w:val="16"/>
              </w:rPr>
            </w:pPr>
            <w:r w:rsidRPr="00CA7600">
              <w:rPr>
                <w:sz w:val="16"/>
                <w:szCs w:val="16"/>
              </w:rPr>
              <w:t>20SK</w:t>
            </w:r>
          </w:p>
        </w:tc>
        <w:tc>
          <w:tcPr>
            <w:tcW w:w="1025" w:type="pct"/>
            <w:vAlign w:val="center"/>
          </w:tcPr>
          <w:p w14:paraId="1BF64CC2" w14:textId="3CF5F22D" w:rsidR="00CC412E" w:rsidRPr="00CA7600" w:rsidRDefault="00CC412E" w:rsidP="00CC412E">
            <w:pPr>
              <w:spacing w:before="60" w:after="60" w:line="240" w:lineRule="auto"/>
              <w:jc w:val="center"/>
              <w:rPr>
                <w:sz w:val="16"/>
                <w:szCs w:val="16"/>
              </w:rPr>
            </w:pPr>
            <w:r w:rsidRPr="00CA7600">
              <w:rPr>
                <w:sz w:val="16"/>
                <w:szCs w:val="16"/>
              </w:rPr>
              <w:t>teren drogi zbiorczej, teren usług handlu detalicznego, teren usług gastronomii, teren lasu, teren zieleni naturalnej, teren wód</w:t>
            </w:r>
          </w:p>
        </w:tc>
        <w:tc>
          <w:tcPr>
            <w:tcW w:w="916" w:type="pct"/>
            <w:vAlign w:val="center"/>
          </w:tcPr>
          <w:p w14:paraId="52EB67A5" w14:textId="77777777" w:rsidR="00CC412E" w:rsidRPr="00CA7600" w:rsidRDefault="00CC412E" w:rsidP="00CC412E">
            <w:pPr>
              <w:spacing w:before="60" w:after="60" w:line="240" w:lineRule="auto"/>
              <w:jc w:val="center"/>
              <w:rPr>
                <w:sz w:val="16"/>
                <w:szCs w:val="16"/>
              </w:rPr>
            </w:pPr>
          </w:p>
        </w:tc>
        <w:tc>
          <w:tcPr>
            <w:tcW w:w="865" w:type="pct"/>
            <w:vAlign w:val="center"/>
          </w:tcPr>
          <w:p w14:paraId="2BF4157C" w14:textId="77777777" w:rsidR="00CC412E" w:rsidRPr="00CA7600" w:rsidRDefault="00CC412E" w:rsidP="00CC412E">
            <w:pPr>
              <w:spacing w:before="60" w:after="60" w:line="240" w:lineRule="auto"/>
              <w:jc w:val="center"/>
              <w:rPr>
                <w:sz w:val="16"/>
                <w:szCs w:val="16"/>
              </w:rPr>
            </w:pPr>
          </w:p>
        </w:tc>
        <w:tc>
          <w:tcPr>
            <w:tcW w:w="820" w:type="pct"/>
            <w:vAlign w:val="center"/>
          </w:tcPr>
          <w:p w14:paraId="4DE90924" w14:textId="77777777" w:rsidR="00CC412E" w:rsidRPr="00CA7600" w:rsidRDefault="00CC412E" w:rsidP="00CC412E">
            <w:pPr>
              <w:spacing w:before="60" w:after="60" w:line="240" w:lineRule="auto"/>
              <w:jc w:val="center"/>
              <w:rPr>
                <w:sz w:val="16"/>
                <w:szCs w:val="16"/>
              </w:rPr>
            </w:pPr>
          </w:p>
        </w:tc>
        <w:tc>
          <w:tcPr>
            <w:tcW w:w="893" w:type="pct"/>
            <w:vAlign w:val="center"/>
          </w:tcPr>
          <w:p w14:paraId="001094C8" w14:textId="77777777" w:rsidR="00CC412E" w:rsidRPr="00CA7600" w:rsidRDefault="00CC412E" w:rsidP="00CC412E">
            <w:pPr>
              <w:spacing w:before="60" w:after="60" w:line="240" w:lineRule="auto"/>
              <w:jc w:val="center"/>
              <w:rPr>
                <w:sz w:val="16"/>
                <w:szCs w:val="16"/>
              </w:rPr>
            </w:pPr>
          </w:p>
        </w:tc>
      </w:tr>
      <w:tr w:rsidR="00CC412E" w:rsidRPr="00CA7600" w14:paraId="7C32290A" w14:textId="77777777" w:rsidTr="00CC412E">
        <w:trPr>
          <w:jc w:val="center"/>
        </w:trPr>
        <w:tc>
          <w:tcPr>
            <w:tcW w:w="480" w:type="pct"/>
            <w:vAlign w:val="center"/>
          </w:tcPr>
          <w:p w14:paraId="4D0F0960" w14:textId="555033B2" w:rsidR="00CC412E" w:rsidRPr="00CA7600" w:rsidRDefault="00CC412E" w:rsidP="00CC412E">
            <w:pPr>
              <w:spacing w:before="60" w:after="60" w:line="240" w:lineRule="auto"/>
              <w:jc w:val="center"/>
              <w:rPr>
                <w:sz w:val="16"/>
                <w:szCs w:val="16"/>
              </w:rPr>
            </w:pPr>
            <w:r w:rsidRPr="00CA7600">
              <w:rPr>
                <w:sz w:val="16"/>
                <w:szCs w:val="16"/>
              </w:rPr>
              <w:t>21SK</w:t>
            </w:r>
          </w:p>
        </w:tc>
        <w:tc>
          <w:tcPr>
            <w:tcW w:w="1025" w:type="pct"/>
            <w:vAlign w:val="center"/>
          </w:tcPr>
          <w:p w14:paraId="54E793B2" w14:textId="564856F9" w:rsidR="00CC412E" w:rsidRPr="00CA7600" w:rsidRDefault="00CC412E" w:rsidP="00CC412E">
            <w:pPr>
              <w:spacing w:before="60" w:after="60" w:line="240" w:lineRule="auto"/>
              <w:jc w:val="center"/>
              <w:rPr>
                <w:sz w:val="16"/>
                <w:szCs w:val="16"/>
              </w:rPr>
            </w:pPr>
            <w:r w:rsidRPr="00CA7600">
              <w:rPr>
                <w:sz w:val="16"/>
                <w:szCs w:val="16"/>
              </w:rPr>
              <w:t>teren drogi zbiorczej, teren usług handlu detalicznego, teren usług gastronomii, teren lasu, teren zieleni naturalnej, teren wód</w:t>
            </w:r>
          </w:p>
        </w:tc>
        <w:tc>
          <w:tcPr>
            <w:tcW w:w="916" w:type="pct"/>
            <w:vAlign w:val="center"/>
          </w:tcPr>
          <w:p w14:paraId="5319FC1D" w14:textId="77777777" w:rsidR="00CC412E" w:rsidRPr="00CA7600" w:rsidRDefault="00CC412E" w:rsidP="00CC412E">
            <w:pPr>
              <w:spacing w:before="60" w:after="60" w:line="240" w:lineRule="auto"/>
              <w:jc w:val="center"/>
              <w:rPr>
                <w:sz w:val="16"/>
                <w:szCs w:val="16"/>
              </w:rPr>
            </w:pPr>
          </w:p>
        </w:tc>
        <w:tc>
          <w:tcPr>
            <w:tcW w:w="865" w:type="pct"/>
            <w:vAlign w:val="center"/>
          </w:tcPr>
          <w:p w14:paraId="26E9C652" w14:textId="77777777" w:rsidR="00CC412E" w:rsidRPr="00CA7600" w:rsidRDefault="00CC412E" w:rsidP="00CC412E">
            <w:pPr>
              <w:spacing w:before="60" w:after="60" w:line="240" w:lineRule="auto"/>
              <w:jc w:val="center"/>
              <w:rPr>
                <w:sz w:val="16"/>
                <w:szCs w:val="16"/>
              </w:rPr>
            </w:pPr>
          </w:p>
        </w:tc>
        <w:tc>
          <w:tcPr>
            <w:tcW w:w="820" w:type="pct"/>
            <w:vAlign w:val="center"/>
          </w:tcPr>
          <w:p w14:paraId="7169ECD6" w14:textId="77777777" w:rsidR="00CC412E" w:rsidRPr="00CA7600" w:rsidRDefault="00CC412E" w:rsidP="00CC412E">
            <w:pPr>
              <w:spacing w:before="60" w:after="60" w:line="240" w:lineRule="auto"/>
              <w:jc w:val="center"/>
              <w:rPr>
                <w:sz w:val="16"/>
                <w:szCs w:val="16"/>
              </w:rPr>
            </w:pPr>
          </w:p>
        </w:tc>
        <w:tc>
          <w:tcPr>
            <w:tcW w:w="893" w:type="pct"/>
            <w:vAlign w:val="center"/>
          </w:tcPr>
          <w:p w14:paraId="07AFBEAA" w14:textId="77777777" w:rsidR="00CC412E" w:rsidRPr="00CA7600" w:rsidRDefault="00CC412E" w:rsidP="00CC412E">
            <w:pPr>
              <w:spacing w:before="60" w:after="60" w:line="240" w:lineRule="auto"/>
              <w:jc w:val="center"/>
              <w:rPr>
                <w:sz w:val="16"/>
                <w:szCs w:val="16"/>
              </w:rPr>
            </w:pPr>
          </w:p>
        </w:tc>
      </w:tr>
      <w:tr w:rsidR="00CC412E" w:rsidRPr="00CA7600" w14:paraId="47C79FCA" w14:textId="77777777" w:rsidTr="00CC412E">
        <w:trPr>
          <w:jc w:val="center"/>
        </w:trPr>
        <w:tc>
          <w:tcPr>
            <w:tcW w:w="480" w:type="pct"/>
            <w:vAlign w:val="center"/>
          </w:tcPr>
          <w:p w14:paraId="7585C651" w14:textId="03C17204" w:rsidR="00CC412E" w:rsidRPr="00CA7600" w:rsidRDefault="00CC412E" w:rsidP="00CC412E">
            <w:pPr>
              <w:spacing w:before="60" w:after="60" w:line="240" w:lineRule="auto"/>
              <w:jc w:val="center"/>
              <w:rPr>
                <w:sz w:val="16"/>
                <w:szCs w:val="16"/>
              </w:rPr>
            </w:pPr>
            <w:r w:rsidRPr="00CA7600">
              <w:rPr>
                <w:sz w:val="16"/>
                <w:szCs w:val="16"/>
              </w:rPr>
              <w:t>22SK</w:t>
            </w:r>
          </w:p>
        </w:tc>
        <w:tc>
          <w:tcPr>
            <w:tcW w:w="1025" w:type="pct"/>
            <w:vAlign w:val="center"/>
          </w:tcPr>
          <w:p w14:paraId="281610A8" w14:textId="418E9DFC" w:rsidR="00CC412E" w:rsidRPr="00CA7600" w:rsidRDefault="00CC412E" w:rsidP="00CC412E">
            <w:pPr>
              <w:spacing w:before="60" w:after="60" w:line="240" w:lineRule="auto"/>
              <w:jc w:val="center"/>
              <w:rPr>
                <w:sz w:val="16"/>
                <w:szCs w:val="16"/>
              </w:rPr>
            </w:pPr>
            <w:r w:rsidRPr="00CA7600">
              <w:rPr>
                <w:sz w:val="16"/>
                <w:szCs w:val="16"/>
              </w:rPr>
              <w:t>teren drogi zbiorczej, teren usług handlu detalicznego, teren usług gastronomii, teren lasu, teren zieleni naturalnej, teren wód</w:t>
            </w:r>
          </w:p>
        </w:tc>
        <w:tc>
          <w:tcPr>
            <w:tcW w:w="916" w:type="pct"/>
            <w:vAlign w:val="center"/>
          </w:tcPr>
          <w:p w14:paraId="7189C0FD" w14:textId="77777777" w:rsidR="00CC412E" w:rsidRPr="00CA7600" w:rsidRDefault="00CC412E" w:rsidP="00CC412E">
            <w:pPr>
              <w:spacing w:before="60" w:after="60" w:line="240" w:lineRule="auto"/>
              <w:jc w:val="center"/>
              <w:rPr>
                <w:sz w:val="16"/>
                <w:szCs w:val="16"/>
              </w:rPr>
            </w:pPr>
          </w:p>
        </w:tc>
        <w:tc>
          <w:tcPr>
            <w:tcW w:w="865" w:type="pct"/>
            <w:vAlign w:val="center"/>
          </w:tcPr>
          <w:p w14:paraId="4CBDA072" w14:textId="77777777" w:rsidR="00CC412E" w:rsidRPr="00CA7600" w:rsidRDefault="00CC412E" w:rsidP="00CC412E">
            <w:pPr>
              <w:spacing w:before="60" w:after="60" w:line="240" w:lineRule="auto"/>
              <w:jc w:val="center"/>
              <w:rPr>
                <w:sz w:val="16"/>
                <w:szCs w:val="16"/>
              </w:rPr>
            </w:pPr>
          </w:p>
        </w:tc>
        <w:tc>
          <w:tcPr>
            <w:tcW w:w="820" w:type="pct"/>
            <w:vAlign w:val="center"/>
          </w:tcPr>
          <w:p w14:paraId="21C11D0B" w14:textId="77777777" w:rsidR="00CC412E" w:rsidRPr="00CA7600" w:rsidRDefault="00CC412E" w:rsidP="00CC412E">
            <w:pPr>
              <w:spacing w:before="60" w:after="60" w:line="240" w:lineRule="auto"/>
              <w:jc w:val="center"/>
              <w:rPr>
                <w:sz w:val="16"/>
                <w:szCs w:val="16"/>
              </w:rPr>
            </w:pPr>
          </w:p>
        </w:tc>
        <w:tc>
          <w:tcPr>
            <w:tcW w:w="893" w:type="pct"/>
            <w:vAlign w:val="center"/>
          </w:tcPr>
          <w:p w14:paraId="0883EA7E" w14:textId="77777777" w:rsidR="00CC412E" w:rsidRPr="00CA7600" w:rsidRDefault="00CC412E" w:rsidP="00CC412E">
            <w:pPr>
              <w:spacing w:before="60" w:after="60" w:line="240" w:lineRule="auto"/>
              <w:jc w:val="center"/>
              <w:rPr>
                <w:sz w:val="16"/>
                <w:szCs w:val="16"/>
              </w:rPr>
            </w:pPr>
          </w:p>
        </w:tc>
      </w:tr>
    </w:tbl>
    <w:p w14:paraId="13EBF26E" w14:textId="77777777" w:rsidR="00DE1A71" w:rsidRPr="00CA7600" w:rsidRDefault="00DE1A71" w:rsidP="00DE1A71">
      <w:pPr>
        <w:spacing w:line="240" w:lineRule="auto"/>
        <w:jc w:val="right"/>
      </w:pPr>
      <w:r w:rsidRPr="00CA7600">
        <w:rPr>
          <w:sz w:val="18"/>
          <w:szCs w:val="18"/>
        </w:rPr>
        <w:t>Źródło: Opracowanie własne</w:t>
      </w:r>
    </w:p>
    <w:p w14:paraId="5AC8B08D" w14:textId="2F978F80" w:rsidR="00717B28" w:rsidRPr="00CA7600" w:rsidRDefault="00717B28" w:rsidP="002E7EEB">
      <w:pPr>
        <w:pStyle w:val="Nagwek1"/>
      </w:pPr>
      <w:bookmarkStart w:id="44" w:name="_Toc200711966"/>
      <w:r w:rsidRPr="00CA7600">
        <w:t>Obszar Uzupełnienia Zabudowy</w:t>
      </w:r>
      <w:bookmarkEnd w:id="44"/>
    </w:p>
    <w:p w14:paraId="4CB0F386" w14:textId="76837D73" w:rsidR="002C18FD" w:rsidRPr="00CA7600" w:rsidRDefault="004E57B9" w:rsidP="00481FE2">
      <w:r w:rsidRPr="00CA7600">
        <w:t xml:space="preserve">Obszar Uzupełnienia Zabudowy wyznaczony został zgodnie z Rozporządzeniem Ministra Rozwoju i Technologii z dnia 2 maja 2024 r. w sprawie sposobu wyznaczania obszaru uzupełnienia zabudowy w planie ogólnym. </w:t>
      </w:r>
    </w:p>
    <w:p w14:paraId="64E10EB8" w14:textId="588C0741" w:rsidR="00496BC6" w:rsidRPr="00CA7600" w:rsidRDefault="004E57B9" w:rsidP="00481FE2">
      <w:r w:rsidRPr="00CA7600">
        <w:t>Łączna powierzchnia obszaru uzupełnie</w:t>
      </w:r>
      <w:r w:rsidR="00D43BAB" w:rsidRPr="00CA7600">
        <w:t>nia</w:t>
      </w:r>
      <w:r w:rsidRPr="00CA7600">
        <w:t xml:space="preserve"> zabudowy wyznaczonego w sposób, o którym mowa w §1 ust. 1 </w:t>
      </w:r>
      <w:r w:rsidR="00D97736" w:rsidRPr="00CA7600">
        <w:t xml:space="preserve">ww. rozporządzenia </w:t>
      </w:r>
      <w:r w:rsidR="00D43BAB" w:rsidRPr="00CA7600">
        <w:t>wyn</w:t>
      </w:r>
      <w:r w:rsidR="008959E6" w:rsidRPr="00CA7600">
        <w:t>iosła</w:t>
      </w:r>
      <w:r w:rsidR="00D43BAB" w:rsidRPr="00CA7600">
        <w:t xml:space="preserve"> P</w:t>
      </w:r>
      <w:r w:rsidR="00D43BAB" w:rsidRPr="00CA7600">
        <w:rPr>
          <w:vertAlign w:val="subscript"/>
        </w:rPr>
        <w:t>u</w:t>
      </w:r>
      <w:r w:rsidR="00D43BAB" w:rsidRPr="00CA7600">
        <w:t xml:space="preserve"> = </w:t>
      </w:r>
      <w:r w:rsidR="00652D3A" w:rsidRPr="00CA7600">
        <w:t>2 439 873</w:t>
      </w:r>
      <w:r w:rsidR="00F401AF" w:rsidRPr="00CA7600">
        <w:t xml:space="preserve"> </w:t>
      </w:r>
      <w:r w:rsidR="00496BC6" w:rsidRPr="00CA7600">
        <w:t>m</w:t>
      </w:r>
      <w:r w:rsidR="00496BC6" w:rsidRPr="00CA7600">
        <w:rPr>
          <w:vertAlign w:val="superscript"/>
        </w:rPr>
        <w:t>2</w:t>
      </w:r>
      <w:r w:rsidR="00496BC6" w:rsidRPr="00CA7600">
        <w:t xml:space="preserve"> = </w:t>
      </w:r>
      <w:r w:rsidR="00652D3A" w:rsidRPr="00CA7600">
        <w:t>243,9873</w:t>
      </w:r>
      <w:r w:rsidR="00496BC6" w:rsidRPr="00CA7600">
        <w:t xml:space="preserve"> ha.</w:t>
      </w:r>
    </w:p>
    <w:p w14:paraId="7C61845E" w14:textId="4A054640" w:rsidR="00421ED7" w:rsidRPr="00CA7600" w:rsidRDefault="001C486E" w:rsidP="00481FE2">
      <w:r w:rsidRPr="00CA7600">
        <w:t>Natomiast</w:t>
      </w:r>
      <w:r w:rsidR="00421ED7" w:rsidRPr="00CA7600">
        <w:t xml:space="preserve"> łączna powierzchnia obszaru wyznaczonego w sposób, o którym mowa w §1 ust. 1 pkt 1-3 ww. rozporządzenia </w:t>
      </w:r>
      <w:r w:rsidR="008959E6" w:rsidRPr="00CA7600">
        <w:t xml:space="preserve">wyniosła </w:t>
      </w:r>
      <w:r w:rsidR="00421ED7" w:rsidRPr="00CA7600">
        <w:t>P</w:t>
      </w:r>
      <w:r w:rsidR="00421ED7" w:rsidRPr="00CA7600">
        <w:rPr>
          <w:vertAlign w:val="subscript"/>
        </w:rPr>
        <w:t>b</w:t>
      </w:r>
      <w:r w:rsidR="00421ED7" w:rsidRPr="00CA7600">
        <w:t xml:space="preserve"> = </w:t>
      </w:r>
      <w:r w:rsidR="003E03E3" w:rsidRPr="00CA7600">
        <w:t xml:space="preserve">7 606 916 </w:t>
      </w:r>
      <w:r w:rsidR="00421ED7" w:rsidRPr="00CA7600">
        <w:t>m</w:t>
      </w:r>
      <w:r w:rsidR="00421ED7" w:rsidRPr="00CA7600">
        <w:rPr>
          <w:vertAlign w:val="superscript"/>
        </w:rPr>
        <w:t>2</w:t>
      </w:r>
      <w:r w:rsidR="00421ED7" w:rsidRPr="00CA7600">
        <w:t xml:space="preserve"> = </w:t>
      </w:r>
      <w:r w:rsidR="003E03E3" w:rsidRPr="00CA7600">
        <w:t>760,6918</w:t>
      </w:r>
      <w:r w:rsidR="000B0854" w:rsidRPr="00CA7600">
        <w:t xml:space="preserve"> </w:t>
      </w:r>
      <w:r w:rsidR="00421ED7" w:rsidRPr="00CA7600">
        <w:t>ha.</w:t>
      </w:r>
    </w:p>
    <w:p w14:paraId="0A18835E" w14:textId="6B794297" w:rsidR="00FE5C26" w:rsidRPr="00CA7600" w:rsidRDefault="004C5DB7" w:rsidP="00481FE2">
      <w:r w:rsidRPr="00CA7600">
        <w:t xml:space="preserve">Następnie </w:t>
      </w:r>
      <w:r w:rsidR="00693513" w:rsidRPr="00CA7600">
        <w:t xml:space="preserve">zgodnie z §1 ust. </w:t>
      </w:r>
      <w:r w:rsidR="00FE5C26" w:rsidRPr="00CA7600">
        <w:t>4 i 5</w:t>
      </w:r>
      <w:r w:rsidR="00693513" w:rsidRPr="00CA7600">
        <w:t xml:space="preserve"> ww. rozporządzenia </w:t>
      </w:r>
      <w:r w:rsidR="00FE5C26" w:rsidRPr="00CA7600">
        <w:t xml:space="preserve">Obszar Uzupełnienia Zabudowy został </w:t>
      </w:r>
      <w:r w:rsidR="00FD0DB6" w:rsidRPr="00CA7600">
        <w:t>dopasowany</w:t>
      </w:r>
      <w:r w:rsidR="00FE5C26" w:rsidRPr="00CA7600">
        <w:t xml:space="preserve"> do granic działek ewidencyjnych bądź ze względu na lokalne uwarunkowania </w:t>
      </w:r>
      <w:r w:rsidR="00FE5C26" w:rsidRPr="00CA7600">
        <w:lastRenderedPageBreak/>
        <w:t xml:space="preserve">oraz politykę przestrzenną gminy, </w:t>
      </w:r>
      <w:r w:rsidR="00A42126" w:rsidRPr="00CA7600">
        <w:t xml:space="preserve">ograniczony bądź rozszerzony poprzez </w:t>
      </w:r>
      <w:r w:rsidR="00FD0DB6" w:rsidRPr="00CA7600">
        <w:t>włącz</w:t>
      </w:r>
      <w:r w:rsidR="00A42126" w:rsidRPr="00CA7600">
        <w:t>enie</w:t>
      </w:r>
      <w:r w:rsidR="00FD0DB6" w:rsidRPr="00CA7600">
        <w:t xml:space="preserve"> do niego </w:t>
      </w:r>
      <w:r w:rsidR="00930F31" w:rsidRPr="00CA7600">
        <w:t>przyszł</w:t>
      </w:r>
      <w:r w:rsidR="00A42126" w:rsidRPr="00CA7600">
        <w:t>ej</w:t>
      </w:r>
      <w:r w:rsidR="00930F31" w:rsidRPr="00CA7600">
        <w:t xml:space="preserve"> i </w:t>
      </w:r>
      <w:r w:rsidR="00F46E12" w:rsidRPr="00CA7600">
        <w:t>istniejąc</w:t>
      </w:r>
      <w:r w:rsidR="00A42126" w:rsidRPr="00CA7600">
        <w:t>ej</w:t>
      </w:r>
      <w:r w:rsidR="00F46E12" w:rsidRPr="00CA7600">
        <w:t xml:space="preserve"> zabudow</w:t>
      </w:r>
      <w:r w:rsidR="00A42126" w:rsidRPr="00CA7600">
        <w:t>y</w:t>
      </w:r>
      <w:r w:rsidR="00FE5C26" w:rsidRPr="00CA7600">
        <w:t xml:space="preserve"> będąc</w:t>
      </w:r>
      <w:r w:rsidR="00A42126" w:rsidRPr="00CA7600">
        <w:t>ej</w:t>
      </w:r>
      <w:r w:rsidR="00FE5C26" w:rsidRPr="00CA7600">
        <w:t xml:space="preserve"> </w:t>
      </w:r>
      <w:r w:rsidR="00F46E12" w:rsidRPr="00CA7600">
        <w:t>integralnym elementem aktualnego zagospodarowania przestrzennego oraz luk w istniejącej zabudowie</w:t>
      </w:r>
      <w:r w:rsidR="00A42126" w:rsidRPr="00CA7600">
        <w:t>.</w:t>
      </w:r>
    </w:p>
    <w:p w14:paraId="4106CE7B" w14:textId="637DC12D" w:rsidR="00D43BAB" w:rsidRPr="00CA7600" w:rsidRDefault="00D43BAB" w:rsidP="00481FE2">
      <w:r w:rsidRPr="00CA7600">
        <w:t xml:space="preserve">Zgodnie z §1 ust. 2 pkt 5 dopuszczalna powierzchnia rozszerzenia granic obszarów uzupełniania zabudowy </w:t>
      </w:r>
      <w:r w:rsidR="00293EC0" w:rsidRPr="00CA7600">
        <w:t>obliczona została zgodnie ze wzorem:</w:t>
      </w:r>
    </w:p>
    <w:p w14:paraId="71EEE3E1" w14:textId="426BDF56" w:rsidR="00D43BAB" w:rsidRPr="00CA7600" w:rsidRDefault="00AE493B" w:rsidP="004E57B9">
      <m:oMathPara>
        <m:oMath>
          <m:sSub>
            <m:sSubPr>
              <m:ctrlPr>
                <w:rPr>
                  <w:rFonts w:ascii="Cambria Math" w:hAnsi="Cambria Math"/>
                  <w:i/>
                </w:rPr>
              </m:ctrlPr>
            </m:sSubPr>
            <m:e>
              <m:r>
                <w:rPr>
                  <w:rFonts w:ascii="Cambria Math" w:hAnsi="Cambria Math"/>
                </w:rPr>
                <m:t>P</m:t>
              </m:r>
            </m:e>
            <m:sub>
              <m:r>
                <w:rPr>
                  <w:rFonts w:ascii="Cambria Math" w:hAnsi="Cambria Math"/>
                </w:rPr>
                <m:t>p</m:t>
              </m:r>
            </m:sub>
          </m:sSub>
          <m:r>
            <w:rPr>
              <w:rFonts w:ascii="Cambria Math" w:hAnsi="Cambria Math"/>
            </w:rPr>
            <m:t>=25%*(</m:t>
          </m:r>
          <m:sSub>
            <m:sSubPr>
              <m:ctrlPr>
                <w:rPr>
                  <w:rFonts w:ascii="Cambria Math" w:hAnsi="Cambria Math"/>
                  <w:i/>
                </w:rPr>
              </m:ctrlPr>
            </m:sSubPr>
            <m:e>
              <m:r>
                <w:rPr>
                  <w:rFonts w:ascii="Cambria Math" w:hAnsi="Cambria Math"/>
                </w:rPr>
                <m:t>P</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u</m:t>
              </m:r>
            </m:sub>
          </m:sSub>
          <m:r>
            <w:rPr>
              <w:rFonts w:ascii="Cambria Math" w:hAnsi="Cambria Math"/>
            </w:rPr>
            <m:t>)</m:t>
          </m:r>
        </m:oMath>
      </m:oMathPara>
    </w:p>
    <w:p w14:paraId="6CBFBC43" w14:textId="6A81996D" w:rsidR="004E57B9" w:rsidRPr="00CA7600" w:rsidRDefault="00293EC0" w:rsidP="002C18FD">
      <w:r w:rsidRPr="00CA7600">
        <w:t>gdzie:</w:t>
      </w:r>
    </w:p>
    <w:p w14:paraId="59D1F158" w14:textId="3DFCE735" w:rsidR="00293EC0" w:rsidRPr="00CA7600" w:rsidRDefault="00293EC0">
      <w:pPr>
        <w:pStyle w:val="Akapitzlist"/>
        <w:numPr>
          <w:ilvl w:val="0"/>
          <w:numId w:val="70"/>
        </w:numPr>
        <w:spacing w:before="0" w:after="0"/>
        <w:ind w:left="357" w:hanging="357"/>
        <w:contextualSpacing w:val="0"/>
      </w:pPr>
      <w:r w:rsidRPr="00CA7600">
        <w:t>P</w:t>
      </w:r>
      <w:r w:rsidRPr="00CA7600">
        <w:rPr>
          <w:vertAlign w:val="subscript"/>
        </w:rPr>
        <w:t>p</w:t>
      </w:r>
      <w:r w:rsidRPr="00CA7600">
        <w:t xml:space="preserve"> – oznacza łączną maksymalną powierzchnię powiększenia obszarów uzupełnienia zabudowy wyznaczonych w sposób, o którym mowa w </w:t>
      </w:r>
      <w:r w:rsidR="005B3451" w:rsidRPr="00CA7600">
        <w:t xml:space="preserve">§1 </w:t>
      </w:r>
      <w:r w:rsidRPr="00CA7600">
        <w:t>ust. 1 ww. rozporządzenia, w</w:t>
      </w:r>
      <w:r w:rsidR="00D50A4A" w:rsidRPr="00CA7600">
        <w:t> </w:t>
      </w:r>
      <w:r w:rsidRPr="00CA7600">
        <w:t>wyniku rozszerzenia ich granic,</w:t>
      </w:r>
    </w:p>
    <w:p w14:paraId="1969DAE7" w14:textId="444997F7" w:rsidR="00293EC0" w:rsidRPr="00CA7600" w:rsidRDefault="00293EC0">
      <w:pPr>
        <w:pStyle w:val="Akapitzlist"/>
        <w:numPr>
          <w:ilvl w:val="0"/>
          <w:numId w:val="70"/>
        </w:numPr>
        <w:spacing w:before="0" w:after="0"/>
        <w:ind w:left="357" w:hanging="357"/>
        <w:contextualSpacing w:val="0"/>
      </w:pPr>
      <w:r w:rsidRPr="00CA7600">
        <w:t>P</w:t>
      </w:r>
      <w:r w:rsidRPr="00CA7600">
        <w:rPr>
          <w:vertAlign w:val="subscript"/>
        </w:rPr>
        <w:t>b</w:t>
      </w:r>
      <w:r w:rsidRPr="00CA7600">
        <w:t xml:space="preserve"> – oznacza łączną powierzchnię obszarów wyznaczonych w sposób, o którym mowa w</w:t>
      </w:r>
      <w:r w:rsidR="00D50A4A" w:rsidRPr="00CA7600">
        <w:t> </w:t>
      </w:r>
      <w:r w:rsidR="005B3451" w:rsidRPr="00CA7600">
        <w:t xml:space="preserve">§1 </w:t>
      </w:r>
      <w:r w:rsidRPr="00CA7600">
        <w:t xml:space="preserve">ust. 1 pkt 1–3 ww. rozporządzenia tj. </w:t>
      </w:r>
      <w:r w:rsidR="001431F7" w:rsidRPr="00CA7600">
        <w:t xml:space="preserve">760,6918 </w:t>
      </w:r>
      <w:r w:rsidRPr="00CA7600">
        <w:t>ha,</w:t>
      </w:r>
    </w:p>
    <w:p w14:paraId="07E21419" w14:textId="107B8A6B" w:rsidR="00293EC0" w:rsidRPr="00CA7600" w:rsidRDefault="00293EC0">
      <w:pPr>
        <w:pStyle w:val="Akapitzlist"/>
        <w:numPr>
          <w:ilvl w:val="0"/>
          <w:numId w:val="70"/>
        </w:numPr>
        <w:spacing w:before="0" w:after="0"/>
        <w:ind w:left="357" w:hanging="357"/>
        <w:contextualSpacing w:val="0"/>
      </w:pPr>
      <w:r w:rsidRPr="00CA7600">
        <w:t>P</w:t>
      </w:r>
      <w:r w:rsidRPr="00CA7600">
        <w:rPr>
          <w:vertAlign w:val="subscript"/>
        </w:rPr>
        <w:t>u</w:t>
      </w:r>
      <w:r w:rsidRPr="00CA7600">
        <w:t xml:space="preserve"> – oznacza łączną powierzchnię obszarów uzupełnienia zabudowy wyznaczonych w</w:t>
      </w:r>
      <w:r w:rsidR="009D3C3C" w:rsidRPr="00CA7600">
        <w:t> </w:t>
      </w:r>
      <w:r w:rsidRPr="00CA7600">
        <w:t xml:space="preserve">sposób, o którym mowa w </w:t>
      </w:r>
      <w:r w:rsidR="005B3451" w:rsidRPr="00CA7600">
        <w:t xml:space="preserve">§1 </w:t>
      </w:r>
      <w:r w:rsidRPr="00CA7600">
        <w:t xml:space="preserve">ust. 1 ww. rozporządzenia tj. </w:t>
      </w:r>
      <w:r w:rsidR="001431F7" w:rsidRPr="00CA7600">
        <w:t xml:space="preserve">243,9873 </w:t>
      </w:r>
      <w:r w:rsidRPr="00CA7600">
        <w:t>ha.</w:t>
      </w:r>
    </w:p>
    <w:p w14:paraId="1CBDAD29" w14:textId="4B8F4F92" w:rsidR="000F4259" w:rsidRPr="00CA7600" w:rsidRDefault="005C232B" w:rsidP="00557F4D">
      <w:r w:rsidRPr="00CA7600">
        <w:t xml:space="preserve">Po wykonaniu powyższych obliczeń otrzymano łączną </w:t>
      </w:r>
      <w:r w:rsidR="00BE3802" w:rsidRPr="00CA7600">
        <w:t>dopuszczalną powierzchni</w:t>
      </w:r>
      <w:r w:rsidR="004F4DD9" w:rsidRPr="00CA7600">
        <w:t>ę</w:t>
      </w:r>
      <w:r w:rsidR="00BE3802" w:rsidRPr="00CA7600">
        <w:t xml:space="preserve"> rozszerzenia granic obszarów uzupełniania zabudowy </w:t>
      </w:r>
      <w:r w:rsidR="003416F1" w:rsidRPr="00CA7600">
        <w:t>wynoszącą P</w:t>
      </w:r>
      <w:r w:rsidR="003416F1" w:rsidRPr="00CA7600">
        <w:rPr>
          <w:vertAlign w:val="subscript"/>
        </w:rPr>
        <w:t>b</w:t>
      </w:r>
      <w:r w:rsidR="003416F1" w:rsidRPr="00CA7600">
        <w:t xml:space="preserve"> = </w:t>
      </w:r>
      <w:r w:rsidR="00AF18E3" w:rsidRPr="00CA7600">
        <w:t>1 291 761</w:t>
      </w:r>
      <w:r w:rsidR="003D656E" w:rsidRPr="00CA7600">
        <w:t xml:space="preserve"> </w:t>
      </w:r>
      <w:r w:rsidR="003416F1" w:rsidRPr="00CA7600">
        <w:t>m</w:t>
      </w:r>
      <w:r w:rsidR="003416F1" w:rsidRPr="00CA7600">
        <w:rPr>
          <w:vertAlign w:val="superscript"/>
        </w:rPr>
        <w:t>2</w:t>
      </w:r>
      <w:r w:rsidR="003416F1" w:rsidRPr="00CA7600">
        <w:t xml:space="preserve"> = </w:t>
      </w:r>
      <w:r w:rsidR="00AF18E3" w:rsidRPr="00CA7600">
        <w:t>129,1761</w:t>
      </w:r>
      <w:r w:rsidR="003416F1" w:rsidRPr="00CA7600">
        <w:t xml:space="preserve"> ha.</w:t>
      </w:r>
      <w:r w:rsidR="00872877" w:rsidRPr="00CA7600">
        <w:t xml:space="preserve"> </w:t>
      </w:r>
    </w:p>
    <w:p w14:paraId="1898C8A3" w14:textId="45764C1B" w:rsidR="005415EE" w:rsidRPr="003E1ADC" w:rsidRDefault="006C240A" w:rsidP="00557F4D">
      <w:r w:rsidRPr="007F2C69">
        <w:t xml:space="preserve">Granice obszaru uzupełnienia zabudowy zostały rozszerzone o </w:t>
      </w:r>
      <w:r w:rsidR="007F2C69" w:rsidRPr="007F2C69">
        <w:t xml:space="preserve">1 288 905 </w:t>
      </w:r>
      <w:r w:rsidR="00A42126" w:rsidRPr="007F2C69">
        <w:t>m</w:t>
      </w:r>
      <w:r w:rsidR="00A42126" w:rsidRPr="007F2C69">
        <w:rPr>
          <w:vertAlign w:val="superscript"/>
        </w:rPr>
        <w:t>2</w:t>
      </w:r>
      <w:r w:rsidR="00A42126" w:rsidRPr="007F2C69">
        <w:t xml:space="preserve"> =</w:t>
      </w:r>
      <w:r w:rsidR="000F4259" w:rsidRPr="007F2C69">
        <w:t xml:space="preserve"> </w:t>
      </w:r>
      <w:r w:rsidR="007F2C69" w:rsidRPr="007F2C69">
        <w:t xml:space="preserve">128,8905 </w:t>
      </w:r>
      <w:r w:rsidR="00A42126" w:rsidRPr="007F2C69">
        <w:t xml:space="preserve">ha (tj. </w:t>
      </w:r>
      <w:r w:rsidR="007F2C69" w:rsidRPr="007F2C69">
        <w:t>99,78</w:t>
      </w:r>
      <w:r w:rsidR="00A42126" w:rsidRPr="007F2C69">
        <w:t>% możliwego rozszerzenia)</w:t>
      </w:r>
      <w:r w:rsidRPr="007F2C69">
        <w:t xml:space="preserve">, a więc nie przekroczono wyżej wyliczonej dopuszczalnej powierzchni </w:t>
      </w:r>
      <w:r w:rsidRPr="003E1ADC">
        <w:t>rozszerzenia.</w:t>
      </w:r>
    </w:p>
    <w:p w14:paraId="1176D358" w14:textId="1D90D387" w:rsidR="00D66F46" w:rsidRPr="00CA7600" w:rsidRDefault="005C269F" w:rsidP="00A42126">
      <w:r w:rsidRPr="003E1ADC">
        <w:t xml:space="preserve">Finalna powierzchnia obszaru uzupełnienia zabudowy na terenie gminy </w:t>
      </w:r>
      <w:r w:rsidR="00B61F6B" w:rsidRPr="003E1ADC">
        <w:t>Sierpc</w:t>
      </w:r>
      <w:r w:rsidRPr="003E1ADC">
        <w:t xml:space="preserve"> wyniosła </w:t>
      </w:r>
      <w:r w:rsidR="007F2C69" w:rsidRPr="003E1ADC">
        <w:t xml:space="preserve">3 177 451 </w:t>
      </w:r>
      <w:r w:rsidR="00A42126" w:rsidRPr="003E1ADC">
        <w:t>m</w:t>
      </w:r>
      <w:r w:rsidR="00A42126" w:rsidRPr="003E1ADC">
        <w:rPr>
          <w:vertAlign w:val="superscript"/>
        </w:rPr>
        <w:t>2</w:t>
      </w:r>
      <w:r w:rsidR="00A42126" w:rsidRPr="003E1ADC">
        <w:t xml:space="preserve"> = </w:t>
      </w:r>
      <w:r w:rsidR="007F2C69" w:rsidRPr="003E1ADC">
        <w:t xml:space="preserve">317,7451 </w:t>
      </w:r>
      <w:r w:rsidR="00A42126" w:rsidRPr="003E1ADC">
        <w:t>ha.</w:t>
      </w:r>
      <w:r w:rsidR="00ED28FC" w:rsidRPr="003E1ADC">
        <w:t xml:space="preserve"> Wyznaczono </w:t>
      </w:r>
      <w:r w:rsidR="00D66F46" w:rsidRPr="003E1ADC">
        <w:t>32</w:t>
      </w:r>
      <w:r w:rsidR="003E1ADC" w:rsidRPr="003E1ADC">
        <w:t>3</w:t>
      </w:r>
      <w:r w:rsidR="00ED28FC" w:rsidRPr="003E1ADC">
        <w:t xml:space="preserve"> obszar</w:t>
      </w:r>
      <w:r w:rsidR="003E1ADC" w:rsidRPr="003E1ADC">
        <w:t>y</w:t>
      </w:r>
      <w:r w:rsidR="00ED28FC" w:rsidRPr="003E1ADC">
        <w:t xml:space="preserve"> uzupełnienia zabudowy o numerach od 1OUZ do </w:t>
      </w:r>
      <w:r w:rsidR="00D66F46" w:rsidRPr="003E1ADC">
        <w:t>32</w:t>
      </w:r>
      <w:r w:rsidR="003E1ADC" w:rsidRPr="003E1ADC">
        <w:t>3</w:t>
      </w:r>
      <w:r w:rsidR="00ED28FC" w:rsidRPr="003E1ADC">
        <w:t>OUZ.</w:t>
      </w:r>
    </w:p>
    <w:p w14:paraId="5D4E8FD5" w14:textId="77777777" w:rsidR="008939AB" w:rsidRPr="00CA7600" w:rsidRDefault="008939AB" w:rsidP="00AB4DF0">
      <w:pPr>
        <w:pStyle w:val="Legenda"/>
        <w:spacing w:before="240" w:after="120"/>
        <w:jc w:val="center"/>
        <w:rPr>
          <w:b/>
          <w:bCs/>
          <w:i w:val="0"/>
          <w:iCs w:val="0"/>
          <w:color w:val="auto"/>
          <w:sz w:val="20"/>
          <w:szCs w:val="20"/>
        </w:rPr>
        <w:sectPr w:rsidR="008939AB" w:rsidRPr="00CA7600">
          <w:pgSz w:w="11906" w:h="16838"/>
          <w:pgMar w:top="1417" w:right="1417" w:bottom="1417" w:left="1417" w:header="708" w:footer="708" w:gutter="0"/>
          <w:cols w:space="708"/>
          <w:docGrid w:linePitch="360"/>
        </w:sectPr>
      </w:pPr>
    </w:p>
    <w:p w14:paraId="3C583224" w14:textId="00264B4E" w:rsidR="00AB4DF0" w:rsidRPr="00CA7600" w:rsidRDefault="00AB4DF0" w:rsidP="008939AB">
      <w:pPr>
        <w:pStyle w:val="Legenda"/>
        <w:spacing w:before="240" w:after="120"/>
        <w:jc w:val="center"/>
        <w:rPr>
          <w:b/>
          <w:bCs/>
          <w:i w:val="0"/>
          <w:iCs w:val="0"/>
          <w:color w:val="auto"/>
          <w:sz w:val="20"/>
          <w:szCs w:val="20"/>
        </w:rPr>
      </w:pPr>
      <w:bookmarkStart w:id="45" w:name="_Toc200712020"/>
      <w:r w:rsidRPr="008606DC">
        <w:rPr>
          <w:b/>
          <w:bCs/>
          <w:i w:val="0"/>
          <w:iCs w:val="0"/>
          <w:color w:val="auto"/>
          <w:sz w:val="20"/>
          <w:szCs w:val="20"/>
        </w:rPr>
        <w:lastRenderedPageBreak/>
        <w:t xml:space="preserve">Rysunek </w:t>
      </w:r>
      <w:r w:rsidRPr="008606DC">
        <w:rPr>
          <w:b/>
          <w:bCs/>
          <w:i w:val="0"/>
          <w:iCs w:val="0"/>
          <w:color w:val="auto"/>
          <w:sz w:val="20"/>
          <w:szCs w:val="20"/>
        </w:rPr>
        <w:fldChar w:fldCharType="begin"/>
      </w:r>
      <w:r w:rsidRPr="008606DC">
        <w:rPr>
          <w:b/>
          <w:bCs/>
          <w:i w:val="0"/>
          <w:iCs w:val="0"/>
          <w:color w:val="auto"/>
          <w:sz w:val="20"/>
          <w:szCs w:val="20"/>
        </w:rPr>
        <w:instrText xml:space="preserve"> SEQ Rysunek \* ARABIC </w:instrText>
      </w:r>
      <w:r w:rsidRPr="008606DC">
        <w:rPr>
          <w:b/>
          <w:bCs/>
          <w:i w:val="0"/>
          <w:iCs w:val="0"/>
          <w:color w:val="auto"/>
          <w:sz w:val="20"/>
          <w:szCs w:val="20"/>
        </w:rPr>
        <w:fldChar w:fldCharType="separate"/>
      </w:r>
      <w:r w:rsidR="00AE493B">
        <w:rPr>
          <w:b/>
          <w:bCs/>
          <w:i w:val="0"/>
          <w:iCs w:val="0"/>
          <w:noProof/>
          <w:color w:val="auto"/>
          <w:sz w:val="20"/>
          <w:szCs w:val="20"/>
        </w:rPr>
        <w:t>5</w:t>
      </w:r>
      <w:r w:rsidRPr="008606DC">
        <w:rPr>
          <w:b/>
          <w:bCs/>
          <w:i w:val="0"/>
          <w:iCs w:val="0"/>
          <w:color w:val="auto"/>
          <w:sz w:val="20"/>
          <w:szCs w:val="20"/>
        </w:rPr>
        <w:fldChar w:fldCharType="end"/>
      </w:r>
      <w:r w:rsidRPr="008606DC">
        <w:rPr>
          <w:b/>
          <w:bCs/>
          <w:i w:val="0"/>
          <w:iCs w:val="0"/>
          <w:color w:val="auto"/>
          <w:sz w:val="20"/>
          <w:szCs w:val="20"/>
        </w:rPr>
        <w:t xml:space="preserve">. Obszar Uzupełnienia Zabudowy na terenie gminy </w:t>
      </w:r>
      <w:r w:rsidR="00AC1400" w:rsidRPr="008606DC">
        <w:rPr>
          <w:b/>
          <w:bCs/>
          <w:i w:val="0"/>
          <w:iCs w:val="0"/>
          <w:color w:val="auto"/>
          <w:sz w:val="20"/>
          <w:szCs w:val="20"/>
        </w:rPr>
        <w:t>Sierpc</w:t>
      </w:r>
      <w:bookmarkEnd w:id="45"/>
    </w:p>
    <w:p w14:paraId="1E886A58" w14:textId="5050CECF" w:rsidR="00AB4DF0" w:rsidRPr="00CA7600" w:rsidRDefault="008606DC" w:rsidP="00AB4DF0">
      <w:pPr>
        <w:pStyle w:val="Legenda"/>
        <w:spacing w:before="120" w:after="120"/>
        <w:jc w:val="center"/>
        <w:rPr>
          <w:i w:val="0"/>
          <w:iCs w:val="0"/>
        </w:rPr>
      </w:pPr>
      <w:r>
        <w:rPr>
          <w:i w:val="0"/>
          <w:iCs w:val="0"/>
          <w:noProof/>
          <w:bdr w:val="double" w:sz="6" w:space="0" w:color="auto"/>
        </w:rPr>
        <w:drawing>
          <wp:inline distT="0" distB="0" distL="0" distR="0" wp14:anchorId="1AAF6BE7" wp14:editId="2E234D96">
            <wp:extent cx="7321690" cy="5181600"/>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344223" cy="5197547"/>
                    </a:xfrm>
                    <a:prstGeom prst="rect">
                      <a:avLst/>
                    </a:prstGeom>
                    <a:noFill/>
                    <a:ln>
                      <a:noFill/>
                    </a:ln>
                  </pic:spPr>
                </pic:pic>
              </a:graphicData>
            </a:graphic>
          </wp:inline>
        </w:drawing>
      </w:r>
    </w:p>
    <w:p w14:paraId="72646E95" w14:textId="29EF21A3" w:rsidR="00AB4DF0" w:rsidRPr="00CA7600" w:rsidRDefault="00AB4DF0" w:rsidP="00AB4DF0">
      <w:pPr>
        <w:spacing w:line="240" w:lineRule="auto"/>
        <w:jc w:val="right"/>
      </w:pPr>
      <w:r w:rsidRPr="00CA7600">
        <w:rPr>
          <w:sz w:val="18"/>
          <w:szCs w:val="18"/>
        </w:rPr>
        <w:t>Źródło: Opracowanie własne</w:t>
      </w:r>
    </w:p>
    <w:p w14:paraId="76D5D638" w14:textId="77777777" w:rsidR="003E1920" w:rsidRPr="00CA7600" w:rsidRDefault="003E1920" w:rsidP="002E7EEB">
      <w:pPr>
        <w:pStyle w:val="Nagwek1"/>
        <w:sectPr w:rsidR="003E1920" w:rsidRPr="00CA7600" w:rsidSect="003E1920">
          <w:pgSz w:w="16838" w:h="11906" w:orient="landscape"/>
          <w:pgMar w:top="1417" w:right="1417" w:bottom="1417" w:left="1417" w:header="708" w:footer="708" w:gutter="0"/>
          <w:cols w:space="708"/>
          <w:docGrid w:linePitch="360"/>
        </w:sectPr>
      </w:pPr>
    </w:p>
    <w:p w14:paraId="545EAF6A" w14:textId="5925FBF1" w:rsidR="00717B28" w:rsidRPr="00CA7600" w:rsidRDefault="00717B28" w:rsidP="002E7EEB">
      <w:pPr>
        <w:pStyle w:val="Nagwek1"/>
      </w:pPr>
      <w:bookmarkStart w:id="46" w:name="_Toc200711967"/>
      <w:r w:rsidRPr="00CA7600">
        <w:lastRenderedPageBreak/>
        <w:t>Obszar Zabudowy Śródmiejskiej</w:t>
      </w:r>
      <w:bookmarkEnd w:id="46"/>
    </w:p>
    <w:p w14:paraId="6BB07942" w14:textId="4A78CE13" w:rsidR="00115CC6" w:rsidRPr="00CA7600" w:rsidRDefault="00A37F96" w:rsidP="003010FC">
      <w:r w:rsidRPr="00CA7600">
        <w:t xml:space="preserve">W Planie Ogólnym </w:t>
      </w:r>
      <w:r w:rsidR="00115CC6" w:rsidRPr="00CA7600">
        <w:t xml:space="preserve">Gminy </w:t>
      </w:r>
      <w:r w:rsidR="00F25B11" w:rsidRPr="00CA7600">
        <w:t>Sierpc</w:t>
      </w:r>
      <w:r w:rsidR="00115CC6" w:rsidRPr="00CA7600">
        <w:t xml:space="preserve">, z uwagi na brak </w:t>
      </w:r>
      <w:r w:rsidR="002A50D8" w:rsidRPr="00CA7600">
        <w:t xml:space="preserve">funkcjonującego </w:t>
      </w:r>
      <w:r w:rsidR="00115CC6" w:rsidRPr="00CA7600">
        <w:t>śródmiejskiego charakteru zabudowy nie został</w:t>
      </w:r>
      <w:r w:rsidRPr="00CA7600">
        <w:t xml:space="preserve"> </w:t>
      </w:r>
      <w:r w:rsidR="003010FC" w:rsidRPr="00CA7600">
        <w:t>określony</w:t>
      </w:r>
      <w:r w:rsidRPr="00CA7600">
        <w:t xml:space="preserve"> obszar zabudowy śródmiejskiej</w:t>
      </w:r>
      <w:r w:rsidR="008C2826" w:rsidRPr="00CA7600">
        <w:t xml:space="preserve">. </w:t>
      </w:r>
    </w:p>
    <w:p w14:paraId="4AF2B1F9" w14:textId="448F6266" w:rsidR="008A0456" w:rsidRPr="00CA7600" w:rsidRDefault="00B73F77" w:rsidP="002E7EEB">
      <w:pPr>
        <w:pStyle w:val="Nagwek1"/>
      </w:pPr>
      <w:bookmarkStart w:id="47" w:name="_Toc200711968"/>
      <w:r w:rsidRPr="00CA7600">
        <w:t>G</w:t>
      </w:r>
      <w:r w:rsidR="008A0456" w:rsidRPr="00CA7600">
        <w:t>minn</w:t>
      </w:r>
      <w:r w:rsidRPr="00CA7600">
        <w:t>e</w:t>
      </w:r>
      <w:r w:rsidR="008A0456" w:rsidRPr="00CA7600">
        <w:t xml:space="preserve"> standard</w:t>
      </w:r>
      <w:r w:rsidRPr="00CA7600">
        <w:t>y</w:t>
      </w:r>
      <w:r w:rsidR="008A0456" w:rsidRPr="00CA7600">
        <w:t xml:space="preserve"> </w:t>
      </w:r>
      <w:r w:rsidR="00B72B4C" w:rsidRPr="00CA7600">
        <w:t>dostępności infrastruktury społecznej</w:t>
      </w:r>
      <w:bookmarkEnd w:id="47"/>
    </w:p>
    <w:p w14:paraId="25F35160" w14:textId="6EB6AD97" w:rsidR="00B72B4C" w:rsidRPr="00CA7600" w:rsidRDefault="00B72B4C" w:rsidP="00B72B4C">
      <w:r w:rsidRPr="00CA7600">
        <w:t xml:space="preserve">W Planie Ogólnym </w:t>
      </w:r>
      <w:r w:rsidR="00F14C49" w:rsidRPr="00CA7600">
        <w:t xml:space="preserve">Gminy </w:t>
      </w:r>
      <w:r w:rsidR="00F25B11" w:rsidRPr="00CA7600">
        <w:t xml:space="preserve">Sierpc </w:t>
      </w:r>
      <w:r w:rsidRPr="00CA7600">
        <w:t>nie określ</w:t>
      </w:r>
      <w:r w:rsidR="003300DC" w:rsidRPr="00CA7600">
        <w:t>a się</w:t>
      </w:r>
      <w:r w:rsidRPr="00CA7600">
        <w:t xml:space="preserve"> </w:t>
      </w:r>
      <w:r w:rsidR="003300DC" w:rsidRPr="00CA7600">
        <w:t>gminnych standardów dostępności infrastruktury społecznej.</w:t>
      </w:r>
    </w:p>
    <w:p w14:paraId="24018B2C" w14:textId="1DFAFB55" w:rsidR="008A0456" w:rsidRPr="00CA7600" w:rsidRDefault="005E48AF" w:rsidP="002E7EEB">
      <w:pPr>
        <w:pStyle w:val="Nagwek1"/>
      </w:pPr>
      <w:bookmarkStart w:id="48" w:name="_Toc200711969"/>
      <w:r w:rsidRPr="00CA7600">
        <w:t>U</w:t>
      </w:r>
      <w:r w:rsidR="008A0456" w:rsidRPr="00CA7600">
        <w:t>warunkowa</w:t>
      </w:r>
      <w:r w:rsidRPr="00CA7600">
        <w:t>nia</w:t>
      </w:r>
      <w:r w:rsidR="008A0456" w:rsidRPr="00CA7600">
        <w:t xml:space="preserve"> rozwoju przestrzennego gminy</w:t>
      </w:r>
      <w:bookmarkEnd w:id="48"/>
    </w:p>
    <w:p w14:paraId="7311A5F4" w14:textId="72B3CBAF" w:rsidR="00717B28" w:rsidRPr="00CA7600" w:rsidRDefault="00717B28" w:rsidP="002E7EEB">
      <w:pPr>
        <w:pStyle w:val="Nagwek2"/>
      </w:pPr>
      <w:bookmarkStart w:id="49" w:name="_Toc200711970"/>
      <w:r w:rsidRPr="00CA7600">
        <w:t>Polityka przestrzenna gminy określona w strategii rozwoju gminy lub strategii rozwoju ponadlokalnego</w:t>
      </w:r>
      <w:bookmarkEnd w:id="49"/>
    </w:p>
    <w:p w14:paraId="08B34118" w14:textId="1E4453DF" w:rsidR="002E7EEB" w:rsidRPr="008E4CD8" w:rsidRDefault="00353F1B" w:rsidP="003C700F">
      <w:pPr>
        <w:rPr>
          <w:b/>
          <w:bCs/>
        </w:rPr>
      </w:pPr>
      <w:r w:rsidRPr="008E4CD8">
        <w:rPr>
          <w:b/>
          <w:bCs/>
        </w:rPr>
        <w:t xml:space="preserve">Strategia Rozwoju </w:t>
      </w:r>
      <w:r w:rsidR="00F25B11" w:rsidRPr="008E4CD8">
        <w:rPr>
          <w:b/>
          <w:bCs/>
        </w:rPr>
        <w:t>Ponadlokalnego dla partnerstwa „Obszar Funkcjonalny Miasta Płocka”</w:t>
      </w:r>
    </w:p>
    <w:p w14:paraId="728D6CB4" w14:textId="0DC92997" w:rsidR="005838F2" w:rsidRPr="008E4CD8" w:rsidRDefault="00260F41" w:rsidP="003C700F">
      <w:r w:rsidRPr="008E4CD8">
        <w:t xml:space="preserve">Strategia Rozwoju Ponadlokalnego dla partnerstwa „Obszar Funkcjonalny Miasta Płocka” </w:t>
      </w:r>
      <w:r w:rsidR="005838F2" w:rsidRPr="008E4CD8">
        <w:t>przyjęta został uchwałą nr</w:t>
      </w:r>
      <w:r w:rsidRPr="008E4CD8">
        <w:t xml:space="preserve"> 342/LXXV/24 </w:t>
      </w:r>
      <w:r w:rsidR="00A62B3A" w:rsidRPr="008E4CD8">
        <w:t xml:space="preserve">Rady </w:t>
      </w:r>
      <w:r w:rsidR="00B0097A" w:rsidRPr="008E4CD8">
        <w:t xml:space="preserve">Gminy </w:t>
      </w:r>
      <w:r w:rsidRPr="008E4CD8">
        <w:t>Sierpc</w:t>
      </w:r>
      <w:r w:rsidR="00B0097A" w:rsidRPr="008E4CD8">
        <w:t xml:space="preserve"> </w:t>
      </w:r>
      <w:r w:rsidR="00A62B3A" w:rsidRPr="008E4CD8">
        <w:t xml:space="preserve">z dnia </w:t>
      </w:r>
      <w:r w:rsidRPr="008E4CD8">
        <w:t xml:space="preserve">19 stycznia 2024 </w:t>
      </w:r>
      <w:r w:rsidR="00A62B3A" w:rsidRPr="008E4CD8">
        <w:t>r.</w:t>
      </w:r>
    </w:p>
    <w:p w14:paraId="29A8D73D" w14:textId="3D525E0F" w:rsidR="001772B4" w:rsidRPr="008E4CD8" w:rsidRDefault="00057319" w:rsidP="003C700F">
      <w:r w:rsidRPr="008E4CD8">
        <w:t xml:space="preserve">W Strategii </w:t>
      </w:r>
      <w:r w:rsidR="008B6ADB" w:rsidRPr="008E4CD8">
        <w:t>sformułowano następując</w:t>
      </w:r>
      <w:r w:rsidR="001772B4" w:rsidRPr="008E4CD8">
        <w:t>y cel nadrzędny Obszaru Funkcjonalnego Miasta Płocka: „Wzrost konkurencyjności, atrakcyjności i bezpieczeństwa Obszaru Funkcjonalnego Miasta Płocka jako miejsca przyjaznego dla mieszkańców i gości, dziś i w przyszłości”.</w:t>
      </w:r>
    </w:p>
    <w:p w14:paraId="22BB391D" w14:textId="5E5198B0" w:rsidR="001D2166" w:rsidRPr="008E4CD8" w:rsidRDefault="00514AF0" w:rsidP="003C700F">
      <w:r w:rsidRPr="008E4CD8">
        <w:t>Poniżej</w:t>
      </w:r>
      <w:r w:rsidR="001D2166" w:rsidRPr="008E4CD8">
        <w:t xml:space="preserve"> przedstawiono wyznaczone w Strategii Rozwoju cele strategiczne</w:t>
      </w:r>
      <w:r w:rsidR="00EC3AEA" w:rsidRPr="008E4CD8">
        <w:t xml:space="preserve"> i </w:t>
      </w:r>
      <w:r w:rsidR="006258D6" w:rsidRPr="008E4CD8">
        <w:t>operacyjne</w:t>
      </w:r>
      <w:r w:rsidR="00434D1C" w:rsidRPr="008E4CD8">
        <w:t>:</w:t>
      </w:r>
    </w:p>
    <w:p w14:paraId="51EDA954" w14:textId="5AF9C722" w:rsidR="001772B4" w:rsidRPr="00CA7600" w:rsidRDefault="001772B4">
      <w:pPr>
        <w:pStyle w:val="Akapitzlist"/>
        <w:numPr>
          <w:ilvl w:val="0"/>
          <w:numId w:val="47"/>
        </w:numPr>
        <w:spacing w:before="0" w:after="0"/>
        <w:ind w:left="357" w:hanging="357"/>
        <w:contextualSpacing w:val="0"/>
      </w:pPr>
      <w:r w:rsidRPr="00CA7600">
        <w:t>Cel strategiczny 1: Wzmocnienie kapitału ludzkiego i potencjałów służących trwałemu zabezpieczeniu jakości warunków życia</w:t>
      </w:r>
      <w:r w:rsidR="00C36825" w:rsidRPr="00CA7600">
        <w:t>:</w:t>
      </w:r>
    </w:p>
    <w:p w14:paraId="40B0DD9C" w14:textId="57FEA417" w:rsidR="00C36825" w:rsidRPr="00CA7600" w:rsidRDefault="00C36825">
      <w:pPr>
        <w:pStyle w:val="Akapitzlist"/>
        <w:numPr>
          <w:ilvl w:val="0"/>
          <w:numId w:val="52"/>
        </w:numPr>
        <w:spacing w:before="0" w:after="0"/>
      </w:pPr>
      <w:r w:rsidRPr="00CA7600">
        <w:t>cel operacyjny 1.1: Wzmocnienie jakościowe potencjału demograficznego OFMP,</w:t>
      </w:r>
    </w:p>
    <w:p w14:paraId="1ABAD571" w14:textId="5EE9EEBB" w:rsidR="00C36825" w:rsidRPr="00CA7600" w:rsidRDefault="00C36825">
      <w:pPr>
        <w:pStyle w:val="Akapitzlist"/>
        <w:numPr>
          <w:ilvl w:val="0"/>
          <w:numId w:val="52"/>
        </w:numPr>
        <w:spacing w:before="0" w:after="0"/>
      </w:pPr>
      <w:r w:rsidRPr="00CA7600">
        <w:t>cel operacyjny 1.2: Poprawa dostępności i jakości usług zdrowotnych i społecznych,</w:t>
      </w:r>
    </w:p>
    <w:p w14:paraId="35DF95CE" w14:textId="4F7856BF" w:rsidR="00C36825" w:rsidRPr="00CA7600" w:rsidRDefault="00C36825">
      <w:pPr>
        <w:pStyle w:val="Akapitzlist"/>
        <w:numPr>
          <w:ilvl w:val="0"/>
          <w:numId w:val="52"/>
        </w:numPr>
        <w:spacing w:before="0" w:after="0"/>
      </w:pPr>
      <w:r w:rsidRPr="00CA7600">
        <w:t>cel operacyjny 1.3: System edukacji dostosowany do potrzeb i standardów współczesności,</w:t>
      </w:r>
    </w:p>
    <w:p w14:paraId="7F0DFD37" w14:textId="08F073EB" w:rsidR="00C36825" w:rsidRPr="00CA7600" w:rsidRDefault="00C36825">
      <w:pPr>
        <w:pStyle w:val="Akapitzlist"/>
        <w:numPr>
          <w:ilvl w:val="0"/>
          <w:numId w:val="52"/>
        </w:numPr>
        <w:spacing w:before="0" w:after="0"/>
      </w:pPr>
      <w:r w:rsidRPr="00CA7600">
        <w:t>cel operacyjny 1.4: Rozwój zdolności administracyjnych jednostek samorządu terytorialnego - członków Partnerstwa / rozwój potencjału instytucjonalnego (zarządczego),</w:t>
      </w:r>
    </w:p>
    <w:p w14:paraId="1A28D7CD" w14:textId="1439348B" w:rsidR="001772B4" w:rsidRPr="00CA7600" w:rsidRDefault="001772B4">
      <w:pPr>
        <w:pStyle w:val="Akapitzlist"/>
        <w:numPr>
          <w:ilvl w:val="0"/>
          <w:numId w:val="47"/>
        </w:numPr>
        <w:spacing w:before="0" w:after="0"/>
        <w:ind w:left="357" w:hanging="357"/>
        <w:contextualSpacing w:val="0"/>
      </w:pPr>
      <w:r w:rsidRPr="00CA7600">
        <w:t>Cel strategiczny 2: Atrakcyjne przestrzenie zamieszkania</w:t>
      </w:r>
      <w:r w:rsidR="00C36825" w:rsidRPr="00CA7600">
        <w:t>:</w:t>
      </w:r>
    </w:p>
    <w:p w14:paraId="4D72C3AA" w14:textId="0B9BAB1B" w:rsidR="00C36825" w:rsidRPr="00CA7600" w:rsidRDefault="00C36825">
      <w:pPr>
        <w:pStyle w:val="Akapitzlist"/>
        <w:numPr>
          <w:ilvl w:val="0"/>
          <w:numId w:val="51"/>
        </w:numPr>
        <w:spacing w:before="0" w:after="0"/>
      </w:pPr>
      <w:r w:rsidRPr="00CA7600">
        <w:t>cel operacyjny 2.1: Tworzenie estetycznych, dostępnych obiektów i przestrzeni publicznych przyjaznych mieszkańcom,</w:t>
      </w:r>
    </w:p>
    <w:p w14:paraId="2D51AE51" w14:textId="6DFFEF24" w:rsidR="00C36825" w:rsidRPr="00CA7600" w:rsidRDefault="00C36825">
      <w:pPr>
        <w:pStyle w:val="Akapitzlist"/>
        <w:numPr>
          <w:ilvl w:val="0"/>
          <w:numId w:val="51"/>
        </w:numPr>
        <w:spacing w:before="0" w:after="0"/>
      </w:pPr>
      <w:r w:rsidRPr="00CA7600">
        <w:t>cel operacyjny 2.2: Rozwój infrastruktury do prowadzenia działalności społeczno- kulturalnej i aktywizacji społeczności OFMP,</w:t>
      </w:r>
    </w:p>
    <w:p w14:paraId="5C61F41C" w14:textId="0E862B19" w:rsidR="00C36825" w:rsidRPr="00CA7600" w:rsidRDefault="00C36825">
      <w:pPr>
        <w:pStyle w:val="Akapitzlist"/>
        <w:numPr>
          <w:ilvl w:val="0"/>
          <w:numId w:val="51"/>
        </w:numPr>
        <w:spacing w:before="0" w:after="0"/>
      </w:pPr>
      <w:r w:rsidRPr="00CA7600">
        <w:lastRenderedPageBreak/>
        <w:t>cel operacyjny 2.3: Ochrona historycznej zabudowy i wykorzystanie jej potencjału dla rozwoju nowych funkcji społeczno-gospodarczych,</w:t>
      </w:r>
    </w:p>
    <w:p w14:paraId="25ECD86C" w14:textId="4C300AAA" w:rsidR="00C36825" w:rsidRPr="00CA7600" w:rsidRDefault="00C36825">
      <w:pPr>
        <w:pStyle w:val="Akapitzlist"/>
        <w:numPr>
          <w:ilvl w:val="0"/>
          <w:numId w:val="51"/>
        </w:numPr>
        <w:spacing w:before="0" w:after="0"/>
      </w:pPr>
      <w:r w:rsidRPr="00CA7600">
        <w:t>cel operacyjny 2.4: Poprawa dostępności do oferty wypoczynkowo-turystycznej OFMP z wykorzystaniem nowoczesnych technologii informacyjno</w:t>
      </w:r>
      <w:r w:rsidRPr="00CA7600">
        <w:rPr>
          <w:rFonts w:ascii="Cambria Math" w:hAnsi="Cambria Math" w:cs="Cambria Math"/>
        </w:rPr>
        <w:t>‐</w:t>
      </w:r>
      <w:r w:rsidRPr="00CA7600">
        <w:t xml:space="preserve"> komunikacyjnych,</w:t>
      </w:r>
    </w:p>
    <w:p w14:paraId="09B57B23" w14:textId="5FD8AFC6" w:rsidR="001772B4" w:rsidRPr="00CA7600" w:rsidRDefault="001772B4">
      <w:pPr>
        <w:pStyle w:val="Akapitzlist"/>
        <w:numPr>
          <w:ilvl w:val="0"/>
          <w:numId w:val="47"/>
        </w:numPr>
        <w:spacing w:before="0" w:after="0"/>
        <w:ind w:left="357" w:hanging="357"/>
        <w:contextualSpacing w:val="0"/>
      </w:pPr>
      <w:r w:rsidRPr="00CA7600">
        <w:t>Cel strategiczny 3: Zrównoważony rozwój gospodarczy obszaru</w:t>
      </w:r>
      <w:r w:rsidR="00C36825" w:rsidRPr="00CA7600">
        <w:t>:</w:t>
      </w:r>
    </w:p>
    <w:p w14:paraId="26B5A451" w14:textId="10DA40A2" w:rsidR="00C36825" w:rsidRPr="00CA7600" w:rsidRDefault="00C36825">
      <w:pPr>
        <w:pStyle w:val="Akapitzlist"/>
        <w:numPr>
          <w:ilvl w:val="0"/>
          <w:numId w:val="50"/>
        </w:numPr>
        <w:spacing w:before="0" w:after="0"/>
      </w:pPr>
      <w:r w:rsidRPr="00CA7600">
        <w:t>cel operacyjny 3.1: Sprzyjające warunki dla rozwoju obszaru partnerstwa i przedsiębiorczości,</w:t>
      </w:r>
    </w:p>
    <w:p w14:paraId="0037743D" w14:textId="106BC3C3" w:rsidR="00C36825" w:rsidRPr="00CA7600" w:rsidRDefault="00C36825">
      <w:pPr>
        <w:pStyle w:val="Akapitzlist"/>
        <w:numPr>
          <w:ilvl w:val="0"/>
          <w:numId w:val="50"/>
        </w:numPr>
        <w:spacing w:before="0" w:after="0"/>
      </w:pPr>
      <w:r w:rsidRPr="00CA7600">
        <w:t>cel operacyjny 3.2: Realizacja działań edukacyjnych, ukierunkowanych na aktualne i przyszłe potrzeby kadrowe przedsiębiorstw,</w:t>
      </w:r>
    </w:p>
    <w:p w14:paraId="36AB6885" w14:textId="5E4578BD" w:rsidR="00C36825" w:rsidRPr="00CA7600" w:rsidRDefault="00C36825">
      <w:pPr>
        <w:pStyle w:val="Akapitzlist"/>
        <w:numPr>
          <w:ilvl w:val="0"/>
          <w:numId w:val="50"/>
        </w:numPr>
        <w:spacing w:before="0" w:after="0"/>
      </w:pPr>
      <w:r w:rsidRPr="00CA7600">
        <w:t>cel operacyjny 3.3: Gospodarka o obiegu zamkniętym,</w:t>
      </w:r>
    </w:p>
    <w:p w14:paraId="7B671FBF" w14:textId="3DD1855D" w:rsidR="001772B4" w:rsidRPr="00CA7600" w:rsidRDefault="001772B4">
      <w:pPr>
        <w:pStyle w:val="Akapitzlist"/>
        <w:numPr>
          <w:ilvl w:val="0"/>
          <w:numId w:val="47"/>
        </w:numPr>
        <w:spacing w:before="0" w:after="0"/>
        <w:ind w:left="357" w:hanging="357"/>
        <w:contextualSpacing w:val="0"/>
      </w:pPr>
      <w:r w:rsidRPr="00CA7600">
        <w:t>Cel strategiczny 4: Dostępny komunikacyjnie OFMP z funkcjonującym systemem zrównoważonej mobilności miejskiej</w:t>
      </w:r>
      <w:r w:rsidR="00C36825" w:rsidRPr="00CA7600">
        <w:t>:</w:t>
      </w:r>
    </w:p>
    <w:p w14:paraId="2829B66D" w14:textId="2A35C77F" w:rsidR="00C36825" w:rsidRPr="00CA7600" w:rsidRDefault="00C36825">
      <w:pPr>
        <w:pStyle w:val="Akapitzlist"/>
        <w:numPr>
          <w:ilvl w:val="0"/>
          <w:numId w:val="49"/>
        </w:numPr>
        <w:spacing w:before="0" w:after="0"/>
      </w:pPr>
      <w:r w:rsidRPr="00CA7600">
        <w:t>Cel operacyjny 4.1: Wykorzystany potencjał sieci kolejowej,</w:t>
      </w:r>
    </w:p>
    <w:p w14:paraId="627A30CA" w14:textId="2292D03D" w:rsidR="00C36825" w:rsidRPr="00CA7600" w:rsidRDefault="00C36825">
      <w:pPr>
        <w:pStyle w:val="Akapitzlist"/>
        <w:numPr>
          <w:ilvl w:val="0"/>
          <w:numId w:val="49"/>
        </w:numPr>
        <w:spacing w:before="0" w:after="0"/>
      </w:pPr>
      <w:r w:rsidRPr="00CA7600">
        <w:t>cel operacyjny 4.2: Rozwinięty transport zbiorowy i infrastruktura lokalna służące w szczególności celom zrównoważonej mobilności miejskiej,</w:t>
      </w:r>
    </w:p>
    <w:p w14:paraId="45C3D939" w14:textId="116DC1D5" w:rsidR="00C36825" w:rsidRPr="00CA7600" w:rsidRDefault="00C36825">
      <w:pPr>
        <w:pStyle w:val="Akapitzlist"/>
        <w:numPr>
          <w:ilvl w:val="0"/>
          <w:numId w:val="49"/>
        </w:numPr>
        <w:spacing w:before="0" w:after="0"/>
      </w:pPr>
      <w:r w:rsidRPr="00CA7600">
        <w:t>cel operacyjny 4.3: Niskoemisyjny transport, szczególnie w obszarach o dużej gęstości zaludnienia, a także uzupełniający komunikację do sieci TEN-T,</w:t>
      </w:r>
    </w:p>
    <w:p w14:paraId="574B9903" w14:textId="70F27EC9" w:rsidR="001772B4" w:rsidRPr="00CA7600" w:rsidRDefault="001772B4">
      <w:pPr>
        <w:pStyle w:val="Akapitzlist"/>
        <w:numPr>
          <w:ilvl w:val="0"/>
          <w:numId w:val="47"/>
        </w:numPr>
        <w:spacing w:before="0" w:after="0"/>
        <w:ind w:left="357" w:hanging="357"/>
        <w:contextualSpacing w:val="0"/>
      </w:pPr>
      <w:r w:rsidRPr="00CA7600">
        <w:t>Cel strategiczny 5: Adaptacja do zmian klimatu na poziomie całego Partnerstwa</w:t>
      </w:r>
      <w:r w:rsidR="00C36825" w:rsidRPr="00CA7600">
        <w:t>:</w:t>
      </w:r>
    </w:p>
    <w:p w14:paraId="7D535AEC" w14:textId="3AB1D4A8" w:rsidR="001772B4" w:rsidRPr="00CA7600" w:rsidRDefault="00C36825">
      <w:pPr>
        <w:pStyle w:val="Akapitzlist"/>
        <w:numPr>
          <w:ilvl w:val="0"/>
          <w:numId w:val="48"/>
        </w:numPr>
      </w:pPr>
      <w:r w:rsidRPr="00CA7600">
        <w:t>cel operacyjny 5.1: Ochrona powietrza i ograniczenie zużycia energii,</w:t>
      </w:r>
    </w:p>
    <w:p w14:paraId="4A46F42D" w14:textId="5338076C" w:rsidR="001772B4" w:rsidRPr="00CA7600" w:rsidRDefault="00C36825">
      <w:pPr>
        <w:pStyle w:val="Akapitzlist"/>
        <w:numPr>
          <w:ilvl w:val="0"/>
          <w:numId w:val="48"/>
        </w:numPr>
      </w:pPr>
      <w:r w:rsidRPr="00CA7600">
        <w:t>cel operacyjny 5.2: Działania adaptacyjne, ograniczające negatywne skutki zmian klimatycznych,</w:t>
      </w:r>
    </w:p>
    <w:p w14:paraId="12E7E80A" w14:textId="2781A4A2" w:rsidR="00C36825" w:rsidRPr="00CA7600" w:rsidRDefault="00C36825">
      <w:pPr>
        <w:pStyle w:val="Akapitzlist"/>
        <w:numPr>
          <w:ilvl w:val="0"/>
          <w:numId w:val="48"/>
        </w:numPr>
      </w:pPr>
      <w:r w:rsidRPr="00CA7600">
        <w:t>cel operacyjny 5.3: Rozwój potencjału przyrodniczego.</w:t>
      </w:r>
    </w:p>
    <w:p w14:paraId="0ED2BE46" w14:textId="0BAD57FF" w:rsidR="00D93497" w:rsidRPr="00CA7600" w:rsidRDefault="006424D7" w:rsidP="003C700F">
      <w:r w:rsidRPr="00CA7600">
        <w:t>Ustalenia planu ogólnego określono uwzględniają</w:t>
      </w:r>
      <w:r w:rsidR="000340A5" w:rsidRPr="00CA7600">
        <w:t>c</w:t>
      </w:r>
      <w:r w:rsidRPr="00CA7600">
        <w:t xml:space="preserve"> wymienione </w:t>
      </w:r>
      <w:r w:rsidR="00514AF0" w:rsidRPr="00CA7600">
        <w:t>powyżej</w:t>
      </w:r>
      <w:r w:rsidRPr="00CA7600">
        <w:t xml:space="preserve"> cele strategiczne</w:t>
      </w:r>
      <w:r w:rsidR="000428C3" w:rsidRPr="00CA7600">
        <w:t xml:space="preserve"> i operacyjne</w:t>
      </w:r>
      <w:r w:rsidR="002C54FE" w:rsidRPr="00CA7600">
        <w:t>.</w:t>
      </w:r>
      <w:r w:rsidR="000340A5" w:rsidRPr="00CA7600">
        <w:t xml:space="preserve"> Pod uwagę wzięto kluczowe obszary, takie jak poprawa jakości życia mieszkańców, zrównoważony rozwój, wzrost gospodarczy, rozwój infrastruktury technicznej i</w:t>
      </w:r>
      <w:r w:rsidR="000428C3" w:rsidRPr="00CA7600">
        <w:t> </w:t>
      </w:r>
      <w:r w:rsidR="000340A5" w:rsidRPr="00CA7600">
        <w:t>społecznej, a także ochronę środowiska i dziedzictwa kulturowego. Dzięki temu realizacja założeń planu ogólnego będzie spójna z kierunkami rozwoju gminy</w:t>
      </w:r>
      <w:r w:rsidR="00EC3AEA" w:rsidRPr="00CA7600">
        <w:t xml:space="preserve"> i regionu</w:t>
      </w:r>
      <w:r w:rsidR="000340A5" w:rsidRPr="00CA7600">
        <w:t xml:space="preserve"> oraz dostosowana do zmieniających się uwarunkowań społecznych, gospodarczych i</w:t>
      </w:r>
      <w:r w:rsidR="002C0D4B" w:rsidRPr="00CA7600">
        <w:t> </w:t>
      </w:r>
      <w:r w:rsidR="000340A5" w:rsidRPr="00CA7600">
        <w:t>środowiskowych.</w:t>
      </w:r>
      <w:r w:rsidR="00D93497" w:rsidRPr="00CA7600">
        <w:t xml:space="preserve"> </w:t>
      </w:r>
    </w:p>
    <w:p w14:paraId="08B680FA" w14:textId="3FB48BD8" w:rsidR="00717B28" w:rsidRPr="00CA7600" w:rsidRDefault="00717B28" w:rsidP="002E7EEB">
      <w:pPr>
        <w:pStyle w:val="Nagwek2"/>
      </w:pPr>
      <w:bookmarkStart w:id="50" w:name="_Toc200711971"/>
      <w:r w:rsidRPr="00CA7600">
        <w:t>Ustalenia planu zagospodarowania przestrzennego województwa</w:t>
      </w:r>
      <w:bookmarkEnd w:id="50"/>
    </w:p>
    <w:p w14:paraId="284011AE" w14:textId="77777777" w:rsidR="007605EC" w:rsidRPr="00CA7600" w:rsidRDefault="007605EC" w:rsidP="007605EC">
      <w:r w:rsidRPr="00CA7600">
        <w:t>Plan Zagospodarowania Przestrzennego Województwa Mazowieckiego przyjęty został uchwałą nr 22/18 Sejmiku Województwa Mazowieckiego z dnia 19 grudnia 2018 r.</w:t>
      </w:r>
    </w:p>
    <w:p w14:paraId="3CF311A9" w14:textId="63D2254C" w:rsidR="007605EC" w:rsidRPr="00CA7600" w:rsidRDefault="007605EC" w:rsidP="007605EC">
      <w:r w:rsidRPr="00CA7600">
        <w:t xml:space="preserve">Zgodnie z zapisami planu zagospodarowania przestrzennego województwa obszar gminy </w:t>
      </w:r>
      <w:r w:rsidR="00E05849" w:rsidRPr="00CA7600">
        <w:t>Sierpc</w:t>
      </w:r>
      <w:r w:rsidRPr="00CA7600">
        <w:t xml:space="preserve"> zaliczony został do </w:t>
      </w:r>
      <w:r w:rsidR="00E05849" w:rsidRPr="00CA7600">
        <w:t>płockiego</w:t>
      </w:r>
      <w:r w:rsidRPr="00CA7600">
        <w:t xml:space="preserve"> obszaru funkcjonalnego, który na terenie gminy należy </w:t>
      </w:r>
      <w:r w:rsidRPr="00CA7600">
        <w:lastRenderedPageBreak/>
        <w:t>do obszaru o najniższym dostępie do dóbr i usług oraz do wiejskiego obszaru funkcjonalnego wymagającego wsparcia procesów rozwojowych.</w:t>
      </w:r>
    </w:p>
    <w:p w14:paraId="53F944E1" w14:textId="77777777" w:rsidR="007605EC" w:rsidRPr="00CA7600" w:rsidRDefault="007605EC" w:rsidP="007605EC">
      <w:r w:rsidRPr="00CA7600">
        <w:t>Do zasad zagospodarowania obszarów o najniższym dostępie do dóbr i usług wskazano: działania ukierunkowane na ożywienie gospodarcze obszaru, poprawę warunków życia mieszkańców, zahamowanie nadmiernej migracji ludzi wykształconych i przedsiębiorczych, podniesienie mobilności mieszkańców oraz zmniejszenie poziomu bezrobocia.</w:t>
      </w:r>
    </w:p>
    <w:p w14:paraId="1CD44654" w14:textId="77777777" w:rsidR="007605EC" w:rsidRPr="00CA7600" w:rsidRDefault="007605EC" w:rsidP="007605EC">
      <w:r w:rsidRPr="00CA7600">
        <w:t>Z kolei do zasad zagospodarowania wiejskich obszarów funkcjonalnych wymagających wsparcia procesów rozwojowych wskazano:</w:t>
      </w:r>
    </w:p>
    <w:p w14:paraId="169ACF26" w14:textId="77777777" w:rsidR="007605EC" w:rsidRPr="00CA7600" w:rsidRDefault="007605EC">
      <w:pPr>
        <w:pStyle w:val="Akapitzlist"/>
        <w:numPr>
          <w:ilvl w:val="0"/>
          <w:numId w:val="10"/>
        </w:numPr>
        <w:ind w:left="360"/>
      </w:pPr>
      <w:r w:rsidRPr="00CA7600">
        <w:t>poprawę struktury obszarowej gospodarstw rolnych poprzez wspieranie prac scaleniowych i wymiany gruntów;</w:t>
      </w:r>
    </w:p>
    <w:p w14:paraId="4C0994FC" w14:textId="77777777" w:rsidR="007605EC" w:rsidRPr="00CA7600" w:rsidRDefault="007605EC">
      <w:pPr>
        <w:pStyle w:val="Akapitzlist"/>
        <w:numPr>
          <w:ilvl w:val="0"/>
          <w:numId w:val="10"/>
        </w:numPr>
        <w:ind w:left="360"/>
      </w:pPr>
      <w:r w:rsidRPr="00CA7600">
        <w:t>kształtowanie rolniczej przestrzeni produkcyjnej na gruntach najwyższych klas bonitacyjnych I-III;</w:t>
      </w:r>
    </w:p>
    <w:p w14:paraId="26A55985" w14:textId="77777777" w:rsidR="007605EC" w:rsidRPr="00CA7600" w:rsidRDefault="007605EC">
      <w:pPr>
        <w:pStyle w:val="Akapitzlist"/>
        <w:numPr>
          <w:ilvl w:val="0"/>
          <w:numId w:val="10"/>
        </w:numPr>
        <w:ind w:left="360"/>
      </w:pPr>
      <w:r w:rsidRPr="00CA7600">
        <w:t>wielofunkcyjny rozwój obszarów o średniej i niskiej zdolności produkcyjnej, przy zachowaniu walorów środowiska przyrodniczego (m.in.: tradycyjnego krajobrazu rolniczego, wolnych przestrzeni użytkowanych rolniczo, trwałych użytków zielonych);</w:t>
      </w:r>
    </w:p>
    <w:p w14:paraId="30681238" w14:textId="77777777" w:rsidR="007605EC" w:rsidRPr="00CA7600" w:rsidRDefault="007605EC">
      <w:pPr>
        <w:pStyle w:val="Akapitzlist"/>
        <w:numPr>
          <w:ilvl w:val="0"/>
          <w:numId w:val="10"/>
        </w:numPr>
        <w:ind w:left="360"/>
      </w:pPr>
      <w:r w:rsidRPr="00CA7600">
        <w:t>poprawę dostępności komunikacyjnej, m.in. poprzez rozwój transportu publicznego, w tym przywrócenie połączeń kolejowych na nieczynnych liniach kolejowych, a także przebudowę/rozbudowę istniejącej sieci drogowej, w szczególności dróg powiatowych i gminnych;</w:t>
      </w:r>
    </w:p>
    <w:p w14:paraId="238FAC16" w14:textId="77777777" w:rsidR="007605EC" w:rsidRPr="00CA7600" w:rsidRDefault="007605EC">
      <w:pPr>
        <w:pStyle w:val="Akapitzlist"/>
        <w:numPr>
          <w:ilvl w:val="0"/>
          <w:numId w:val="10"/>
        </w:numPr>
        <w:ind w:left="360"/>
      </w:pPr>
      <w:r w:rsidRPr="00CA7600">
        <w:t>budowę i rozbudowę systemów wodociągowo-kanalizacyjnych, a także sukcesywna sanitacja terenów o zabudowie rozproszonej, m.in. poprzez budowę przydomowych oczyszczalni ścieków;</w:t>
      </w:r>
    </w:p>
    <w:p w14:paraId="59C9953E" w14:textId="77777777" w:rsidR="007605EC" w:rsidRPr="00CA7600" w:rsidRDefault="007605EC">
      <w:pPr>
        <w:pStyle w:val="Akapitzlist"/>
        <w:numPr>
          <w:ilvl w:val="0"/>
          <w:numId w:val="10"/>
        </w:numPr>
        <w:ind w:left="360"/>
      </w:pPr>
      <w:r w:rsidRPr="00CA7600">
        <w:t>poprawę bezpieczeństwa energetycznego, m.in. poprzez budowę, rozbudowę i modernizację sieci elektroenergetycznej w zakresie niskich i średnich napięć;</w:t>
      </w:r>
    </w:p>
    <w:p w14:paraId="256F4FC8" w14:textId="77777777" w:rsidR="007605EC" w:rsidRPr="00CA7600" w:rsidRDefault="007605EC">
      <w:pPr>
        <w:pStyle w:val="Akapitzlist"/>
        <w:numPr>
          <w:ilvl w:val="0"/>
          <w:numId w:val="10"/>
        </w:numPr>
        <w:ind w:left="360"/>
      </w:pPr>
      <w:r w:rsidRPr="00CA7600">
        <w:t>zwiększenie nasycenia infrastrukturą ICT (ang. Information and Communication Technologies), a także zapewnienie dostępu do systemu e-usług;</w:t>
      </w:r>
    </w:p>
    <w:p w14:paraId="3A54607B" w14:textId="77777777" w:rsidR="007605EC" w:rsidRPr="00CA7600" w:rsidRDefault="007605EC">
      <w:pPr>
        <w:pStyle w:val="Akapitzlist"/>
        <w:numPr>
          <w:ilvl w:val="0"/>
          <w:numId w:val="10"/>
        </w:numPr>
        <w:ind w:left="360"/>
      </w:pPr>
      <w:r w:rsidRPr="00CA7600">
        <w:t>tworzenie przestrzeni publicznych, będących miejscem koncentracji i aktywizacji społeczności lokalnych;</w:t>
      </w:r>
    </w:p>
    <w:p w14:paraId="52062AB2" w14:textId="77777777" w:rsidR="007605EC" w:rsidRPr="00CA7600" w:rsidRDefault="007605EC">
      <w:pPr>
        <w:pStyle w:val="Akapitzlist"/>
        <w:numPr>
          <w:ilvl w:val="0"/>
          <w:numId w:val="10"/>
        </w:numPr>
        <w:ind w:left="360"/>
      </w:pPr>
      <w:r w:rsidRPr="00CA7600">
        <w:t>objęcie ochroną unikalnych elementów architektury wiejskiej charakterystycznej dla poszczególnych regionów, w tym układów ruralistycznych.</w:t>
      </w:r>
    </w:p>
    <w:p w14:paraId="51A0CA9A" w14:textId="56BC4423" w:rsidR="007605EC" w:rsidRPr="00CA7600" w:rsidRDefault="007605EC" w:rsidP="007605EC">
      <w:r w:rsidRPr="00CA7600">
        <w:t xml:space="preserve">W zakresie transportu rowerowego oraz turystyki plan zagospodarowania przestrzennego województwa mazowieckiego na obszarze gminy </w:t>
      </w:r>
      <w:r w:rsidR="00A97EC3" w:rsidRPr="00CA7600">
        <w:t>Sierpc</w:t>
      </w:r>
      <w:r w:rsidRPr="00CA7600">
        <w:t xml:space="preserve"> określa </w:t>
      </w:r>
      <w:r w:rsidR="00A97EC3" w:rsidRPr="00CA7600">
        <w:t xml:space="preserve">regionalną trasę turystyczną oraz Chopinowski szlak kulturowy. </w:t>
      </w:r>
      <w:r w:rsidRPr="00CA7600">
        <w:t xml:space="preserve">Określone w Planie trasy </w:t>
      </w:r>
      <w:r w:rsidR="00A97EC3" w:rsidRPr="00CA7600">
        <w:t>i szlaki</w:t>
      </w:r>
      <w:r w:rsidRPr="00CA7600">
        <w:t xml:space="preserve"> pełnią funkcję zarówno komunikacyjną, jak i rekreacyjną. Z tego powodu wskazane jest, by przechodziły w bezpośredniej bliskości centrów miast, większych osiedli mieszkaniowych, ważniejszych </w:t>
      </w:r>
      <w:r w:rsidRPr="00CA7600">
        <w:lastRenderedPageBreak/>
        <w:t>stacji kolejowych, popularnych miejscowości wypoczynkowych i terenów rekreacji weekendowej. Jednocześnie ich przebieg powinien być możliwie prosty i bezpośredni.</w:t>
      </w:r>
    </w:p>
    <w:p w14:paraId="546E0ECD" w14:textId="7B3942D8" w:rsidR="00F246A9" w:rsidRPr="00CA7600" w:rsidRDefault="00F246A9" w:rsidP="007605EC">
      <w:r w:rsidRPr="00CA7600">
        <w:t>W zakresie</w:t>
      </w:r>
      <w:r w:rsidR="00C36415" w:rsidRPr="00CA7600">
        <w:t xml:space="preserve"> </w:t>
      </w:r>
      <w:r w:rsidR="002142FE" w:rsidRPr="00CA7600">
        <w:t>systemu elektroenergetycznego w Planie uwzględnia się następujące inwestycje celu publicznego:</w:t>
      </w:r>
    </w:p>
    <w:p w14:paraId="2BFAB192" w14:textId="5BD0F970" w:rsidR="002142FE" w:rsidRPr="00CA7600" w:rsidRDefault="002142FE">
      <w:pPr>
        <w:pStyle w:val="Akapitzlist"/>
        <w:numPr>
          <w:ilvl w:val="0"/>
          <w:numId w:val="46"/>
        </w:numPr>
        <w:ind w:left="360"/>
      </w:pPr>
      <w:r w:rsidRPr="00CA7600">
        <w:t>budowa/ przebudowa linii elektroenergetycznego 400 kV.</w:t>
      </w:r>
    </w:p>
    <w:p w14:paraId="014F9145" w14:textId="5315826C" w:rsidR="00162463" w:rsidRPr="00CA7600" w:rsidRDefault="007605EC" w:rsidP="007605EC">
      <w:r w:rsidRPr="00CA7600">
        <w:t xml:space="preserve">W zakresie systemu </w:t>
      </w:r>
      <w:r w:rsidR="00162463" w:rsidRPr="00CA7600">
        <w:t>paliw płynnych</w:t>
      </w:r>
      <w:r w:rsidRPr="00CA7600">
        <w:t xml:space="preserve"> w Planie </w:t>
      </w:r>
      <w:r w:rsidR="00162463" w:rsidRPr="00CA7600">
        <w:t>uwzględnia się następujące inwestycje celu publicznego:</w:t>
      </w:r>
    </w:p>
    <w:p w14:paraId="7BA90031" w14:textId="2AC7340C" w:rsidR="00162463" w:rsidRPr="00CA7600" w:rsidRDefault="00162463">
      <w:pPr>
        <w:pStyle w:val="Akapitzlist"/>
        <w:numPr>
          <w:ilvl w:val="0"/>
          <w:numId w:val="46"/>
        </w:numPr>
        <w:ind w:left="360"/>
      </w:pPr>
      <w:r w:rsidRPr="00CA7600">
        <w:t>budowa systemu przesyłowego ropy naftowej z rejonu Morza Kaspijskiego (z</w:t>
      </w:r>
      <w:r w:rsidR="0087708C" w:rsidRPr="00CA7600">
        <w:t> </w:t>
      </w:r>
      <w:r w:rsidRPr="00CA7600">
        <w:t>wykorzystaniem istniejących ropociągów).</w:t>
      </w:r>
    </w:p>
    <w:p w14:paraId="6B5AB7C3" w14:textId="1C45482A" w:rsidR="007605EC" w:rsidRPr="00CA7600" w:rsidRDefault="007605EC" w:rsidP="007605EC">
      <w:r w:rsidRPr="00CA7600">
        <w:t xml:space="preserve">W zakresie zachowania ciągłości dziedzictwa kulturowego i ochrony krajobrazów kulturowych plan zagospodarowania przestrzennego województwa mazowieckiego na obszarze gminy </w:t>
      </w:r>
      <w:r w:rsidR="003B77C2" w:rsidRPr="00CA7600">
        <w:t>Sierpc</w:t>
      </w:r>
      <w:r w:rsidRPr="00CA7600">
        <w:t xml:space="preserve"> wskazuje: obszary i obiekty o istotnym znaczeniu dla województwa mazowieckiego z zakresu ochrony krajobrazu kulturowego, dziedzictwa kulturowego i zabytków oraz dóbr kultury współczesnej:</w:t>
      </w:r>
    </w:p>
    <w:p w14:paraId="12489ADF" w14:textId="7DF8BE31" w:rsidR="007605EC" w:rsidRPr="00CA7600" w:rsidRDefault="007605EC">
      <w:pPr>
        <w:pStyle w:val="Akapitzlist"/>
        <w:numPr>
          <w:ilvl w:val="0"/>
          <w:numId w:val="12"/>
        </w:numPr>
        <w:ind w:left="360"/>
      </w:pPr>
      <w:r w:rsidRPr="00CA7600">
        <w:t>pasma przyrodniczo-kulturowe: pasmo rzeczne</w:t>
      </w:r>
      <w:r w:rsidR="003B77C2" w:rsidRPr="00CA7600">
        <w:t xml:space="preserve"> Skrwy</w:t>
      </w:r>
      <w:r w:rsidRPr="00CA7600">
        <w:t>.</w:t>
      </w:r>
    </w:p>
    <w:p w14:paraId="066A0733" w14:textId="77777777" w:rsidR="007605EC" w:rsidRPr="00CA7600" w:rsidRDefault="007605EC" w:rsidP="007605EC">
      <w:r w:rsidRPr="00CA7600">
        <w:t>oraz określa się następujące działania:</w:t>
      </w:r>
    </w:p>
    <w:p w14:paraId="2CA2ED1F" w14:textId="77777777" w:rsidR="007605EC" w:rsidRPr="00CA7600" w:rsidRDefault="007605EC">
      <w:pPr>
        <w:pStyle w:val="Akapitzlist"/>
        <w:numPr>
          <w:ilvl w:val="0"/>
          <w:numId w:val="11"/>
        </w:numPr>
        <w:ind w:left="360"/>
      </w:pPr>
      <w:r w:rsidRPr="00CA7600">
        <w:t>realizację zadań wskazanych w wojewódzkim programie opieki nad zabytkami;</w:t>
      </w:r>
    </w:p>
    <w:p w14:paraId="016F7D95" w14:textId="77777777" w:rsidR="007605EC" w:rsidRPr="00CA7600" w:rsidRDefault="007605EC">
      <w:pPr>
        <w:pStyle w:val="Akapitzlist"/>
        <w:numPr>
          <w:ilvl w:val="0"/>
          <w:numId w:val="11"/>
        </w:numPr>
        <w:ind w:left="360"/>
      </w:pPr>
      <w:r w:rsidRPr="00CA7600">
        <w:t>zachowanie i kreowanie ładu przestrzennego, zachowanie walorów krajobrazu kulturowego oraz kształtowanie pasm przyrodniczo-kulturowych o znaczeniu regionalnym poprzez m.in.:</w:t>
      </w:r>
    </w:p>
    <w:p w14:paraId="2D315CE6" w14:textId="77777777" w:rsidR="007605EC" w:rsidRPr="00CA7600" w:rsidRDefault="007605EC">
      <w:pPr>
        <w:pStyle w:val="Akapitzlist"/>
        <w:numPr>
          <w:ilvl w:val="1"/>
          <w:numId w:val="13"/>
        </w:numPr>
      </w:pPr>
      <w:r w:rsidRPr="00CA7600">
        <w:t>przeciwdziałanie negatywnym efektom urbanizacji i rurbanizacji;</w:t>
      </w:r>
    </w:p>
    <w:p w14:paraId="59C5BDFE" w14:textId="77777777" w:rsidR="007605EC" w:rsidRPr="00CA7600" w:rsidRDefault="007605EC">
      <w:pPr>
        <w:pStyle w:val="Akapitzlist"/>
        <w:numPr>
          <w:ilvl w:val="1"/>
          <w:numId w:val="13"/>
        </w:numPr>
      </w:pPr>
      <w:r w:rsidRPr="00CA7600">
        <w:t xml:space="preserve">wzmacnianie przestrzennych walorów obiektów oraz układów przestrzennych (w tym obiektów i obszarów poprzemysłowych) poprzez rewitalizację, restaurację oraz rekultywację; </w:t>
      </w:r>
    </w:p>
    <w:p w14:paraId="1216A7D5" w14:textId="77777777" w:rsidR="007605EC" w:rsidRPr="00CA7600" w:rsidRDefault="007605EC">
      <w:pPr>
        <w:pStyle w:val="Akapitzlist"/>
        <w:numPr>
          <w:ilvl w:val="1"/>
          <w:numId w:val="13"/>
        </w:numPr>
      </w:pPr>
      <w:r w:rsidRPr="00CA7600">
        <w:t>ochronę, rewitalizację i rewaloryzację obiektów i obszarów historycznych (zwłaszcza architektury drewnianej i poprzemysłowej, dworskiej, obronnej, dorobku nauki i techniki) w tym zabytków mających znaczenie symboliczne;</w:t>
      </w:r>
    </w:p>
    <w:p w14:paraId="0A315D6A" w14:textId="77777777" w:rsidR="007605EC" w:rsidRPr="00CA7600" w:rsidRDefault="007605EC">
      <w:pPr>
        <w:pStyle w:val="Akapitzlist"/>
        <w:numPr>
          <w:ilvl w:val="1"/>
          <w:numId w:val="13"/>
        </w:numPr>
      </w:pPr>
      <w:r w:rsidRPr="00CA7600">
        <w:t>odbudowę i rekonstrukcję dóbr należących do światowego i krajowego dziedzictwa po zniszczeniu w wyniku konfliktów zbrojnych lub katastrof spowodowanych zagrożeniami naturalnymi;</w:t>
      </w:r>
    </w:p>
    <w:p w14:paraId="22D9667A" w14:textId="77777777" w:rsidR="007605EC" w:rsidRPr="00CA7600" w:rsidRDefault="007605EC">
      <w:pPr>
        <w:pStyle w:val="Akapitzlist"/>
        <w:numPr>
          <w:ilvl w:val="1"/>
          <w:numId w:val="13"/>
        </w:numPr>
      </w:pPr>
      <w:r w:rsidRPr="00CA7600">
        <w:t>wykorzystanie sieci miast historycznych oraz atrakcji krajobrazowo architektonicznych m.in. dla wyznaczania szlaków turystyki kulturowej;</w:t>
      </w:r>
    </w:p>
    <w:p w14:paraId="093D2E4A" w14:textId="77777777" w:rsidR="007605EC" w:rsidRPr="00CA7600" w:rsidRDefault="007605EC">
      <w:pPr>
        <w:pStyle w:val="Akapitzlist"/>
        <w:numPr>
          <w:ilvl w:val="1"/>
          <w:numId w:val="13"/>
        </w:numPr>
      </w:pPr>
      <w:r w:rsidRPr="00CA7600">
        <w:lastRenderedPageBreak/>
        <w:t>ochronę regionów etnograficznych oraz krain historycznych, jako cennych i charakterystycznych krajobrazów kulturowych, również jako element współpracy oraz rozwoju powiązań z sąsiadującymi województwami.</w:t>
      </w:r>
    </w:p>
    <w:p w14:paraId="3882006D" w14:textId="6FB0CE10" w:rsidR="00FB12E7" w:rsidRPr="00CA7600" w:rsidRDefault="007605EC" w:rsidP="002E7EEB">
      <w:r w:rsidRPr="00CA7600">
        <w:t xml:space="preserve">Przy określaniu ustaleń w planie ogólnym gminy </w:t>
      </w:r>
      <w:r w:rsidR="00A97EC3" w:rsidRPr="00CA7600">
        <w:t>Sierpc</w:t>
      </w:r>
      <w:r w:rsidRPr="00CA7600">
        <w:t xml:space="preserve"> uwzględniono w sposób kompleksowy i zgodny z obowiązującymi przepisami prawa wyżej wymienione uwarunkowania rozwoju przestrzennego województwa mazowieckiego, obejmujące zarówno czynniki o charakterze społecznym, gospodarczym, środowiskowym, jak i infrastrukturalnym, które mają istotny wpływ na kształtowanie polityki przestrzennej oraz zapewnienie spójności terytorialnej na poziomie regionalnym i lokalnym.</w:t>
      </w:r>
    </w:p>
    <w:p w14:paraId="353063A1" w14:textId="40939EA7" w:rsidR="00717B28" w:rsidRPr="00CA7600" w:rsidRDefault="00717B28" w:rsidP="002E7EEB">
      <w:pPr>
        <w:pStyle w:val="Nagwek2"/>
      </w:pPr>
      <w:bookmarkStart w:id="51" w:name="_Toc200711972"/>
      <w:r w:rsidRPr="00CA7600">
        <w:t>Formy ochrony przyrody oraz ich otuliny</w:t>
      </w:r>
      <w:bookmarkEnd w:id="51"/>
    </w:p>
    <w:p w14:paraId="4F582D86" w14:textId="71688B8A" w:rsidR="002E7EEB" w:rsidRPr="00CA7600" w:rsidRDefault="002E7EEB" w:rsidP="00C37928">
      <w:r w:rsidRPr="00CA7600">
        <w:t xml:space="preserve">Na </w:t>
      </w:r>
      <w:r w:rsidR="00B72B4C" w:rsidRPr="00CA7600">
        <w:t xml:space="preserve">terenie </w:t>
      </w:r>
      <w:r w:rsidR="00806084" w:rsidRPr="00CA7600">
        <w:t xml:space="preserve">gminy </w:t>
      </w:r>
      <w:r w:rsidR="00B31892" w:rsidRPr="00CA7600">
        <w:t>Sierpc</w:t>
      </w:r>
      <w:r w:rsidRPr="00CA7600">
        <w:t xml:space="preserve"> występują następujące formy ochrony przyrody:</w:t>
      </w:r>
    </w:p>
    <w:p w14:paraId="585C07D9" w14:textId="6A6466B0" w:rsidR="00BF71F1" w:rsidRPr="00CA7600" w:rsidRDefault="00BF71F1">
      <w:pPr>
        <w:pStyle w:val="Akapitzlist"/>
        <w:numPr>
          <w:ilvl w:val="0"/>
          <w:numId w:val="31"/>
        </w:numPr>
        <w:ind w:left="360"/>
      </w:pPr>
      <w:r w:rsidRPr="00CA7600">
        <w:t>obszar chronionego krajobrazu Przyrzecze Skrwy Prawej</w:t>
      </w:r>
      <w:r w:rsidR="00A62F35" w:rsidRPr="00CA7600">
        <w:t>; utworzony uchwałą nr 163/XXVI/88 Wojewódzkiej Rady Narodowej w Płocku z dnia 9 czerwca 1988 r. w sprawie ochrony krajobrazu w województwie płockim</w:t>
      </w:r>
      <w:r w:rsidR="004605B3" w:rsidRPr="00CA7600">
        <w:t>, obecnie d</w:t>
      </w:r>
      <w:r w:rsidR="00A62F35" w:rsidRPr="00CA7600">
        <w:t xml:space="preserve">la obszaru obowiązuje uchwała nr 69/24 Sejmiku Województwa Mazowieckiego z dnia 27 sierpnia 2024 r. </w:t>
      </w:r>
      <w:r w:rsidR="00A62F35" w:rsidRPr="00CA7600">
        <w:rPr>
          <w:i/>
          <w:iCs/>
        </w:rPr>
        <w:t>w sprawie Obszaru Chronionego Krajobrazu Przyrzecze Skrwy Prawej</w:t>
      </w:r>
      <w:r w:rsidR="004605B3" w:rsidRPr="00CA7600">
        <w:t>. Obszar chronionego krajobrazu Przyrzecze Skrwy Prawej o powierzchni 31893,93 ha położony jest na granicy południowej części Równiny Urszulewskiej i Równiny Raciąskiej i chroni wyróżniające się krajobrazowo i przyrodniczo tereny o różnych typach ekosystemów</w:t>
      </w:r>
      <w:r w:rsidR="00D414D8" w:rsidRPr="00CA7600">
        <w:t>,</w:t>
      </w:r>
    </w:p>
    <w:p w14:paraId="5BF64321" w14:textId="12110988" w:rsidR="00BF71F1" w:rsidRPr="00CA7600" w:rsidRDefault="00BF71F1">
      <w:pPr>
        <w:pStyle w:val="Akapitzlist"/>
        <w:numPr>
          <w:ilvl w:val="0"/>
          <w:numId w:val="31"/>
        </w:numPr>
        <w:ind w:left="360"/>
      </w:pPr>
      <w:r w:rsidRPr="00CA7600">
        <w:t>zespół przyrodniczo-krajobrazowy Jezioro Bledzewskie</w:t>
      </w:r>
      <w:r w:rsidR="00D414D8" w:rsidRPr="00CA7600">
        <w:t xml:space="preserve"> o powierzchni 34,90 ha utworzony został </w:t>
      </w:r>
      <w:r w:rsidR="00BE3767" w:rsidRPr="00CA7600">
        <w:t xml:space="preserve">rozporządzeniem nr 15/98 Wojewody Płockiego z dnia 27 kwietnia 1998 r. </w:t>
      </w:r>
      <w:r w:rsidR="00BE3767" w:rsidRPr="00CA7600">
        <w:rPr>
          <w:i/>
          <w:iCs/>
        </w:rPr>
        <w:t>w sprawie uznania za zespoły przyrodniczo-krajobrazowe</w:t>
      </w:r>
      <w:r w:rsidR="00BE3767" w:rsidRPr="00CA7600">
        <w:t>.</w:t>
      </w:r>
      <w:r w:rsidR="0058306D" w:rsidRPr="00CA7600">
        <w:t xml:space="preserve"> Obecnie dla zespołu obowiązuje rozporządzenie nr 220 Wojewody Mazowieckiego z dnia 10 lipca 2001 r. </w:t>
      </w:r>
      <w:r w:rsidR="0058306D" w:rsidRPr="00CA7600">
        <w:rPr>
          <w:i/>
          <w:iCs/>
        </w:rPr>
        <w:t xml:space="preserve">w sprawie wprowadzenia zespołów przyrodniczo-krajobrazowych na terenie województwa mazowieckiego </w:t>
      </w:r>
      <w:r w:rsidR="0058306D" w:rsidRPr="00CA7600">
        <w:t>zmienione rozporządzeniem nr 96 Wojewody Mazowieckiego z dnia 29 listopada 2002 r.</w:t>
      </w:r>
      <w:r w:rsidR="00CB621E" w:rsidRPr="00CA7600">
        <w:t xml:space="preserve"> Obszar wyznaczony został w celu ochrony wyjątkowo cennych fragmentów krajobrazu naturalnego i kulturowego, dla zachowania.</w:t>
      </w:r>
    </w:p>
    <w:p w14:paraId="0D98A62C" w14:textId="4AEF07BE" w:rsidR="001120E5" w:rsidRPr="00CA7600" w:rsidRDefault="00395C82">
      <w:pPr>
        <w:pStyle w:val="Akapitzlist"/>
        <w:numPr>
          <w:ilvl w:val="0"/>
          <w:numId w:val="31"/>
        </w:numPr>
        <w:ind w:left="360"/>
      </w:pPr>
      <w:r w:rsidRPr="00CA7600">
        <w:t>pomniki przyrody:</w:t>
      </w:r>
    </w:p>
    <w:p w14:paraId="119A7BEF" w14:textId="641C9F41" w:rsidR="009731E2" w:rsidRPr="00CA7600" w:rsidRDefault="00B31892">
      <w:pPr>
        <w:pStyle w:val="Bezodstpw"/>
        <w:numPr>
          <w:ilvl w:val="0"/>
          <w:numId w:val="15"/>
        </w:numPr>
        <w:spacing w:before="0" w:after="0"/>
        <w:ind w:left="754" w:right="0" w:hanging="357"/>
        <w:rPr>
          <w:rFonts w:cs="Arial"/>
          <w:szCs w:val="22"/>
        </w:rPr>
      </w:pPr>
      <w:r w:rsidRPr="00CA7600">
        <w:rPr>
          <w:rFonts w:cs="Arial"/>
          <w:szCs w:val="22"/>
        </w:rPr>
        <w:t xml:space="preserve">Borkowo Kościelne, </w:t>
      </w:r>
      <w:r w:rsidR="009731E2" w:rsidRPr="00CA7600">
        <w:rPr>
          <w:rFonts w:cs="Arial"/>
          <w:szCs w:val="22"/>
        </w:rPr>
        <w:t xml:space="preserve">na skarpie Sierpienicy, około 50 metrów od mostu przy młynie – typ tworu: grupa drzew. Rodzaj tworu przyrody: </w:t>
      </w:r>
      <w:r w:rsidR="00740841" w:rsidRPr="00CA7600">
        <w:rPr>
          <w:rFonts w:cs="Arial"/>
          <w:szCs w:val="22"/>
        </w:rPr>
        <w:t xml:space="preserve">Dąb szypułkowy - </w:t>
      </w:r>
      <w:r w:rsidR="00740841" w:rsidRPr="00CA7600">
        <w:rPr>
          <w:rFonts w:cs="Arial"/>
          <w:i/>
          <w:iCs/>
          <w:szCs w:val="22"/>
        </w:rPr>
        <w:t>Quercus robur</w:t>
      </w:r>
      <w:r w:rsidR="00740841" w:rsidRPr="00CA7600">
        <w:rPr>
          <w:rFonts w:cs="Arial"/>
          <w:szCs w:val="22"/>
        </w:rPr>
        <w:t xml:space="preserve"> – 2 szt.,</w:t>
      </w:r>
    </w:p>
    <w:p w14:paraId="6E914102" w14:textId="08578560" w:rsidR="009731E2" w:rsidRPr="00CA7600" w:rsidRDefault="00B31892">
      <w:pPr>
        <w:pStyle w:val="Bezodstpw"/>
        <w:numPr>
          <w:ilvl w:val="0"/>
          <w:numId w:val="15"/>
        </w:numPr>
        <w:spacing w:before="0" w:after="0"/>
        <w:ind w:left="754" w:right="0" w:hanging="357"/>
        <w:rPr>
          <w:rFonts w:cs="Arial"/>
          <w:szCs w:val="22"/>
        </w:rPr>
      </w:pPr>
      <w:r w:rsidRPr="00CA7600">
        <w:rPr>
          <w:rFonts w:cs="Arial"/>
          <w:szCs w:val="22"/>
        </w:rPr>
        <w:t xml:space="preserve">Borkowo Wielkie, </w:t>
      </w:r>
      <w:r w:rsidR="009731E2" w:rsidRPr="00CA7600">
        <w:rPr>
          <w:rFonts w:cs="Arial"/>
          <w:szCs w:val="22"/>
        </w:rPr>
        <w:t>teren prywatny, teren parku</w:t>
      </w:r>
      <w:r w:rsidRPr="00CA7600">
        <w:rPr>
          <w:rFonts w:cs="Arial"/>
          <w:szCs w:val="22"/>
        </w:rPr>
        <w:t xml:space="preserve"> podworskiego</w:t>
      </w:r>
      <w:r w:rsidR="009731E2" w:rsidRPr="00CA7600">
        <w:rPr>
          <w:rFonts w:cs="Arial"/>
          <w:szCs w:val="22"/>
        </w:rPr>
        <w:t xml:space="preserve"> - typ tworu: grupa drzew. Rodzaj tworu przyrody: Klon pospolity (Klon zwyczajny) - </w:t>
      </w:r>
      <w:r w:rsidR="009731E2" w:rsidRPr="00CA7600">
        <w:rPr>
          <w:rFonts w:cs="Arial"/>
          <w:i/>
          <w:iCs/>
          <w:szCs w:val="22"/>
        </w:rPr>
        <w:t>Acer platanoides</w:t>
      </w:r>
      <w:r w:rsidR="009731E2" w:rsidRPr="00CA7600">
        <w:rPr>
          <w:rFonts w:cs="Arial"/>
          <w:szCs w:val="22"/>
        </w:rPr>
        <w:t xml:space="preserve"> – 3 szt., Topola biała - </w:t>
      </w:r>
      <w:r w:rsidR="009731E2" w:rsidRPr="00CA7600">
        <w:rPr>
          <w:rFonts w:cs="Arial"/>
          <w:i/>
          <w:iCs/>
          <w:szCs w:val="22"/>
        </w:rPr>
        <w:t xml:space="preserve">Populus alba </w:t>
      </w:r>
      <w:r w:rsidR="009731E2" w:rsidRPr="00CA7600">
        <w:rPr>
          <w:rFonts w:cs="Arial"/>
          <w:szCs w:val="22"/>
        </w:rPr>
        <w:t xml:space="preserve">– 1 szt., Lipa drobnolistna - </w:t>
      </w:r>
      <w:r w:rsidR="009731E2" w:rsidRPr="00CA7600">
        <w:rPr>
          <w:rFonts w:cs="Arial"/>
          <w:i/>
          <w:iCs/>
          <w:szCs w:val="22"/>
        </w:rPr>
        <w:t xml:space="preserve">Tilia cordata </w:t>
      </w:r>
      <w:r w:rsidR="009731E2" w:rsidRPr="00CA7600">
        <w:rPr>
          <w:rFonts w:cs="Arial"/>
          <w:szCs w:val="22"/>
        </w:rPr>
        <w:t>– 1 szt.,</w:t>
      </w:r>
    </w:p>
    <w:p w14:paraId="5577EAFA" w14:textId="5DF99DA1" w:rsidR="009731E2" w:rsidRPr="00CA7600" w:rsidRDefault="00C77288">
      <w:pPr>
        <w:pStyle w:val="Bezodstpw"/>
        <w:numPr>
          <w:ilvl w:val="0"/>
          <w:numId w:val="15"/>
        </w:numPr>
        <w:spacing w:before="0" w:after="0"/>
        <w:ind w:left="754" w:right="0" w:hanging="357"/>
        <w:rPr>
          <w:rFonts w:cs="Arial"/>
          <w:szCs w:val="22"/>
        </w:rPr>
      </w:pPr>
      <w:r w:rsidRPr="00CA7600">
        <w:rPr>
          <w:rFonts w:cs="Arial"/>
          <w:szCs w:val="22"/>
        </w:rPr>
        <w:lastRenderedPageBreak/>
        <w:t>Borkowo Wielkie, teren prywatny, teren parku podworskiego</w:t>
      </w:r>
      <w:r w:rsidR="009731E2" w:rsidRPr="00CA7600">
        <w:rPr>
          <w:rFonts w:cs="Arial"/>
          <w:szCs w:val="22"/>
        </w:rPr>
        <w:t xml:space="preserve">, – typ tworu: </w:t>
      </w:r>
      <w:r w:rsidR="00740841" w:rsidRPr="00CA7600">
        <w:rPr>
          <w:rFonts w:cs="Arial"/>
          <w:szCs w:val="22"/>
        </w:rPr>
        <w:t>grupa drzew</w:t>
      </w:r>
      <w:r w:rsidR="009731E2" w:rsidRPr="00CA7600">
        <w:rPr>
          <w:rFonts w:cs="Arial"/>
          <w:szCs w:val="22"/>
        </w:rPr>
        <w:t xml:space="preserve">. Rodzaj tworu przyrody: </w:t>
      </w:r>
      <w:r w:rsidR="00740841" w:rsidRPr="00CA7600">
        <w:rPr>
          <w:rFonts w:cs="Arial"/>
          <w:szCs w:val="22"/>
        </w:rPr>
        <w:t xml:space="preserve">Lipa drobnolistna - </w:t>
      </w:r>
      <w:r w:rsidR="00740841" w:rsidRPr="00CA7600">
        <w:rPr>
          <w:rFonts w:cs="Arial"/>
          <w:i/>
          <w:iCs/>
          <w:szCs w:val="22"/>
        </w:rPr>
        <w:t>Tilia cordata</w:t>
      </w:r>
      <w:r w:rsidR="00740841" w:rsidRPr="00CA7600">
        <w:rPr>
          <w:rFonts w:cs="Arial"/>
          <w:szCs w:val="22"/>
        </w:rPr>
        <w:t xml:space="preserve"> </w:t>
      </w:r>
      <w:r w:rsidR="009731E2" w:rsidRPr="00CA7600">
        <w:rPr>
          <w:rFonts w:cs="Arial"/>
          <w:szCs w:val="22"/>
        </w:rPr>
        <w:t xml:space="preserve">– </w:t>
      </w:r>
      <w:r w:rsidR="00740841" w:rsidRPr="00CA7600">
        <w:rPr>
          <w:rFonts w:cs="Arial"/>
          <w:szCs w:val="22"/>
        </w:rPr>
        <w:t>7</w:t>
      </w:r>
      <w:r w:rsidR="009731E2" w:rsidRPr="00CA7600">
        <w:rPr>
          <w:rFonts w:cs="Arial"/>
          <w:szCs w:val="22"/>
        </w:rPr>
        <w:t xml:space="preserve"> szt.,</w:t>
      </w:r>
    </w:p>
    <w:p w14:paraId="747E5F65" w14:textId="4DF42FFA" w:rsidR="009731E2" w:rsidRPr="00CA7600" w:rsidRDefault="00292094">
      <w:pPr>
        <w:pStyle w:val="Bezodstpw"/>
        <w:numPr>
          <w:ilvl w:val="0"/>
          <w:numId w:val="15"/>
        </w:numPr>
        <w:spacing w:before="0" w:after="0"/>
        <w:ind w:left="754" w:right="0" w:hanging="357"/>
        <w:rPr>
          <w:rFonts w:cs="Arial"/>
          <w:szCs w:val="22"/>
        </w:rPr>
      </w:pPr>
      <w:r w:rsidRPr="00CA7600">
        <w:rPr>
          <w:rFonts w:cs="Arial"/>
          <w:szCs w:val="22"/>
        </w:rPr>
        <w:t>Miłobędzyn, teren prywatny, teren parku podworskiego</w:t>
      </w:r>
      <w:r w:rsidR="009731E2" w:rsidRPr="00CA7600">
        <w:rPr>
          <w:rFonts w:cs="Arial"/>
          <w:szCs w:val="22"/>
        </w:rPr>
        <w:t xml:space="preserve">, – typ tworu: </w:t>
      </w:r>
      <w:r w:rsidR="00740841" w:rsidRPr="00CA7600">
        <w:rPr>
          <w:rFonts w:cs="Arial"/>
          <w:szCs w:val="22"/>
        </w:rPr>
        <w:t>grupa drzew</w:t>
      </w:r>
      <w:r w:rsidR="009731E2" w:rsidRPr="00CA7600">
        <w:rPr>
          <w:rFonts w:cs="Arial"/>
          <w:szCs w:val="22"/>
        </w:rPr>
        <w:t xml:space="preserve">. Rodzaj tworu przyrody: </w:t>
      </w:r>
      <w:r w:rsidR="00740841" w:rsidRPr="00CA7600">
        <w:rPr>
          <w:rFonts w:cs="Arial"/>
          <w:szCs w:val="22"/>
        </w:rPr>
        <w:t xml:space="preserve">Dąb szypułkowy - </w:t>
      </w:r>
      <w:r w:rsidR="00740841" w:rsidRPr="00CA7600">
        <w:rPr>
          <w:rFonts w:cs="Arial"/>
          <w:i/>
          <w:iCs/>
          <w:szCs w:val="22"/>
        </w:rPr>
        <w:t>Quercus robur</w:t>
      </w:r>
      <w:r w:rsidR="00740841" w:rsidRPr="00CA7600">
        <w:rPr>
          <w:rFonts w:cs="Arial"/>
          <w:szCs w:val="22"/>
        </w:rPr>
        <w:t xml:space="preserve"> – 2 szt.,</w:t>
      </w:r>
    </w:p>
    <w:p w14:paraId="2C7163C6" w14:textId="7AF5AB82" w:rsidR="00FF7034" w:rsidRPr="00CA7600" w:rsidRDefault="00292094">
      <w:pPr>
        <w:pStyle w:val="Bezodstpw"/>
        <w:numPr>
          <w:ilvl w:val="0"/>
          <w:numId w:val="15"/>
        </w:numPr>
        <w:spacing w:before="0" w:after="0"/>
        <w:ind w:left="754" w:right="0" w:hanging="357"/>
        <w:rPr>
          <w:rFonts w:cs="Arial"/>
          <w:szCs w:val="22"/>
        </w:rPr>
      </w:pPr>
      <w:r w:rsidRPr="00CA7600">
        <w:rPr>
          <w:rFonts w:cs="Arial"/>
          <w:szCs w:val="22"/>
        </w:rPr>
        <w:t xml:space="preserve">Rydzewo, środek pola, </w:t>
      </w:r>
      <w:r w:rsidR="00FF7034" w:rsidRPr="00CA7600">
        <w:rPr>
          <w:rFonts w:cs="Arial"/>
          <w:szCs w:val="22"/>
        </w:rPr>
        <w:t>teren prywatny – typ tworu: głaz narzutowy,</w:t>
      </w:r>
    </w:p>
    <w:p w14:paraId="2F84240C" w14:textId="536E2B80" w:rsidR="00FF7034" w:rsidRPr="00CA7600" w:rsidRDefault="00292094">
      <w:pPr>
        <w:pStyle w:val="Bezodstpw"/>
        <w:numPr>
          <w:ilvl w:val="0"/>
          <w:numId w:val="15"/>
        </w:numPr>
        <w:spacing w:before="0" w:after="0"/>
        <w:ind w:left="754" w:right="0" w:hanging="357"/>
        <w:rPr>
          <w:rFonts w:cs="Arial"/>
          <w:szCs w:val="22"/>
        </w:rPr>
      </w:pPr>
      <w:r w:rsidRPr="00CA7600">
        <w:rPr>
          <w:rFonts w:cs="Arial"/>
          <w:szCs w:val="22"/>
        </w:rPr>
        <w:t xml:space="preserve">Grodkowo-Zawisze, </w:t>
      </w:r>
      <w:r w:rsidR="00FF7034" w:rsidRPr="00CA7600">
        <w:rPr>
          <w:rFonts w:cs="Arial"/>
          <w:szCs w:val="22"/>
        </w:rPr>
        <w:t xml:space="preserve">teren prywatny przy drodze </w:t>
      </w:r>
      <w:r w:rsidRPr="00CA7600">
        <w:rPr>
          <w:rFonts w:cs="Arial"/>
          <w:szCs w:val="22"/>
        </w:rPr>
        <w:t>G</w:t>
      </w:r>
      <w:r w:rsidR="00FF7034" w:rsidRPr="00CA7600">
        <w:rPr>
          <w:rFonts w:cs="Arial"/>
          <w:szCs w:val="22"/>
        </w:rPr>
        <w:t>oleszyn</w:t>
      </w:r>
      <w:r w:rsidRPr="00CA7600">
        <w:rPr>
          <w:rFonts w:cs="Arial"/>
          <w:szCs w:val="22"/>
        </w:rPr>
        <w:t xml:space="preserve"> </w:t>
      </w:r>
      <w:r w:rsidR="00FF7034" w:rsidRPr="00CA7600">
        <w:rPr>
          <w:rFonts w:cs="Arial"/>
          <w:szCs w:val="22"/>
        </w:rPr>
        <w:t>-</w:t>
      </w:r>
      <w:r w:rsidRPr="00CA7600">
        <w:rPr>
          <w:rFonts w:cs="Arial"/>
          <w:szCs w:val="22"/>
        </w:rPr>
        <w:t xml:space="preserve"> G</w:t>
      </w:r>
      <w:r w:rsidR="00FF7034" w:rsidRPr="00CA7600">
        <w:rPr>
          <w:rFonts w:cs="Arial"/>
          <w:szCs w:val="22"/>
        </w:rPr>
        <w:t>rodkowo</w:t>
      </w:r>
      <w:r w:rsidRPr="00CA7600">
        <w:rPr>
          <w:rFonts w:cs="Arial"/>
          <w:szCs w:val="22"/>
        </w:rPr>
        <w:t>-Z</w:t>
      </w:r>
      <w:r w:rsidR="00FF7034" w:rsidRPr="00CA7600">
        <w:rPr>
          <w:rFonts w:cs="Arial"/>
          <w:szCs w:val="22"/>
        </w:rPr>
        <w:t>awisze po jej południowej stronie – typ tworu: głaz narzutowy,</w:t>
      </w:r>
    </w:p>
    <w:p w14:paraId="26D1B8F9" w14:textId="0DFD03A2" w:rsidR="00FF7034" w:rsidRPr="00CA7600" w:rsidRDefault="00F832A6">
      <w:pPr>
        <w:pStyle w:val="Bezodstpw"/>
        <w:numPr>
          <w:ilvl w:val="0"/>
          <w:numId w:val="15"/>
        </w:numPr>
        <w:spacing w:before="0" w:after="0"/>
        <w:ind w:left="754" w:right="0" w:hanging="357"/>
        <w:rPr>
          <w:rFonts w:cs="Arial"/>
          <w:szCs w:val="22"/>
        </w:rPr>
      </w:pPr>
      <w:r w:rsidRPr="00CA7600">
        <w:rPr>
          <w:rFonts w:cs="Arial"/>
          <w:szCs w:val="22"/>
        </w:rPr>
        <w:t xml:space="preserve">Stare Piastowo, </w:t>
      </w:r>
      <w:r w:rsidR="00FF7034" w:rsidRPr="00CA7600">
        <w:rPr>
          <w:rFonts w:cs="Arial"/>
          <w:szCs w:val="22"/>
        </w:rPr>
        <w:t xml:space="preserve">teren dawnych państwowych zakładów mięsnych – typ tworu: grupa drzew. Rodzaj tworu przyrody: Lipa drobnolistna - </w:t>
      </w:r>
      <w:r w:rsidR="00FF7034" w:rsidRPr="00CA7600">
        <w:rPr>
          <w:rFonts w:cs="Arial"/>
          <w:i/>
          <w:iCs/>
          <w:szCs w:val="22"/>
        </w:rPr>
        <w:t>Tilia cordata</w:t>
      </w:r>
      <w:r w:rsidR="00FF7034" w:rsidRPr="00CA7600">
        <w:rPr>
          <w:rFonts w:cs="Arial"/>
          <w:szCs w:val="22"/>
        </w:rPr>
        <w:t xml:space="preserve"> – 5 szt.</w:t>
      </w:r>
    </w:p>
    <w:p w14:paraId="698F5912" w14:textId="050FB4A2" w:rsidR="00BA7301" w:rsidRPr="00CA7600" w:rsidRDefault="00BA4D05">
      <w:pPr>
        <w:pStyle w:val="Bezodstpw"/>
        <w:numPr>
          <w:ilvl w:val="0"/>
          <w:numId w:val="14"/>
        </w:numPr>
        <w:spacing w:before="0" w:after="0"/>
        <w:ind w:left="357" w:right="0" w:hanging="357"/>
        <w:rPr>
          <w:rFonts w:cs="Arial"/>
          <w:szCs w:val="22"/>
        </w:rPr>
      </w:pPr>
      <w:r w:rsidRPr="00CA7600">
        <w:rPr>
          <w:rFonts w:cs="Arial"/>
          <w:szCs w:val="22"/>
        </w:rPr>
        <w:t>2</w:t>
      </w:r>
      <w:r w:rsidR="00BA7301" w:rsidRPr="00CA7600">
        <w:rPr>
          <w:rFonts w:cs="Arial"/>
          <w:szCs w:val="22"/>
        </w:rPr>
        <w:t>5 użytków ekologicznych.</w:t>
      </w:r>
    </w:p>
    <w:p w14:paraId="0C35D4E4" w14:textId="388C3122" w:rsidR="008B5219" w:rsidRPr="00CA7600" w:rsidRDefault="008B5219" w:rsidP="008B5219">
      <w:pPr>
        <w:spacing w:before="240" w:line="240" w:lineRule="auto"/>
        <w:jc w:val="center"/>
      </w:pPr>
      <w:bookmarkStart w:id="52" w:name="_Toc200712008"/>
      <w:r w:rsidRPr="00CA7600">
        <w:rPr>
          <w:b/>
          <w:bCs/>
          <w:sz w:val="20"/>
          <w:szCs w:val="20"/>
        </w:rPr>
        <w:t xml:space="preserve">Tabela </w:t>
      </w:r>
      <w:r w:rsidRPr="00CA7600">
        <w:rPr>
          <w:b/>
          <w:bCs/>
          <w:i/>
          <w:iCs/>
          <w:sz w:val="20"/>
          <w:szCs w:val="20"/>
        </w:rPr>
        <w:fldChar w:fldCharType="begin"/>
      </w:r>
      <w:r w:rsidRPr="00CA7600">
        <w:rPr>
          <w:b/>
          <w:bCs/>
          <w:sz w:val="20"/>
          <w:szCs w:val="20"/>
        </w:rPr>
        <w:instrText xml:space="preserve"> SEQ Tabela \* ARABIC </w:instrText>
      </w:r>
      <w:r w:rsidRPr="00CA7600">
        <w:rPr>
          <w:b/>
          <w:bCs/>
          <w:i/>
          <w:iCs/>
          <w:sz w:val="20"/>
          <w:szCs w:val="20"/>
        </w:rPr>
        <w:fldChar w:fldCharType="separate"/>
      </w:r>
      <w:r w:rsidR="00AE493B">
        <w:rPr>
          <w:b/>
          <w:bCs/>
          <w:noProof/>
          <w:sz w:val="20"/>
          <w:szCs w:val="20"/>
        </w:rPr>
        <w:t>14</w:t>
      </w:r>
      <w:r w:rsidRPr="00CA7600">
        <w:rPr>
          <w:b/>
          <w:bCs/>
          <w:i/>
          <w:iCs/>
          <w:sz w:val="20"/>
          <w:szCs w:val="20"/>
        </w:rPr>
        <w:fldChar w:fldCharType="end"/>
      </w:r>
      <w:r w:rsidRPr="00CA7600">
        <w:rPr>
          <w:b/>
          <w:bCs/>
          <w:sz w:val="20"/>
          <w:szCs w:val="20"/>
        </w:rPr>
        <w:t xml:space="preserve">. Wykaz </w:t>
      </w:r>
      <w:r w:rsidR="00BA7301" w:rsidRPr="00CA7600">
        <w:rPr>
          <w:b/>
          <w:bCs/>
          <w:sz w:val="20"/>
          <w:szCs w:val="20"/>
        </w:rPr>
        <w:t>użytków ekologicznych</w:t>
      </w:r>
      <w:r w:rsidRPr="00CA7600">
        <w:rPr>
          <w:b/>
          <w:bCs/>
          <w:sz w:val="20"/>
          <w:szCs w:val="20"/>
        </w:rPr>
        <w:t xml:space="preserve"> na terenie </w:t>
      </w:r>
      <w:r w:rsidR="00E04BE9" w:rsidRPr="00CA7600">
        <w:rPr>
          <w:b/>
          <w:bCs/>
          <w:sz w:val="20"/>
          <w:szCs w:val="20"/>
        </w:rPr>
        <w:t xml:space="preserve">gminy </w:t>
      </w:r>
      <w:r w:rsidR="00BA4D05" w:rsidRPr="00CA7600">
        <w:rPr>
          <w:b/>
          <w:bCs/>
          <w:sz w:val="20"/>
          <w:szCs w:val="20"/>
        </w:rPr>
        <w:t>Sierpc</w:t>
      </w:r>
      <w:bookmarkEnd w:id="52"/>
    </w:p>
    <w:tbl>
      <w:tblPr>
        <w:tblStyle w:val="Tabela-Siatka"/>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488"/>
        <w:gridCol w:w="821"/>
        <w:gridCol w:w="1421"/>
        <w:gridCol w:w="807"/>
        <w:gridCol w:w="2110"/>
        <w:gridCol w:w="3379"/>
      </w:tblGrid>
      <w:tr w:rsidR="00EB5A1D" w:rsidRPr="00CA7600" w14:paraId="41195E3A" w14:textId="4E1CCF35" w:rsidTr="0023503D">
        <w:trPr>
          <w:tblHeader/>
          <w:jc w:val="center"/>
        </w:trPr>
        <w:tc>
          <w:tcPr>
            <w:tcW w:w="270" w:type="pct"/>
            <w:shd w:val="clear" w:color="auto" w:fill="BFBFBF" w:themeFill="background1" w:themeFillShade="BF"/>
            <w:vAlign w:val="center"/>
          </w:tcPr>
          <w:p w14:paraId="41020359" w14:textId="63ACB38E" w:rsidR="00EB5A1D" w:rsidRPr="00CA7600" w:rsidRDefault="00EB5A1D" w:rsidP="00BA4D05">
            <w:pPr>
              <w:spacing w:before="60" w:after="60" w:line="240" w:lineRule="auto"/>
              <w:jc w:val="center"/>
              <w:rPr>
                <w:b/>
                <w:bCs/>
                <w:sz w:val="18"/>
                <w:szCs w:val="18"/>
              </w:rPr>
            </w:pPr>
            <w:r w:rsidRPr="00CA7600">
              <w:rPr>
                <w:b/>
                <w:bCs/>
                <w:sz w:val="18"/>
                <w:szCs w:val="18"/>
              </w:rPr>
              <w:t>Lp.</w:t>
            </w:r>
          </w:p>
        </w:tc>
        <w:tc>
          <w:tcPr>
            <w:tcW w:w="455" w:type="pct"/>
            <w:shd w:val="clear" w:color="auto" w:fill="BFBFBF" w:themeFill="background1" w:themeFillShade="BF"/>
            <w:vAlign w:val="center"/>
          </w:tcPr>
          <w:p w14:paraId="054740CE" w14:textId="6F1C4DDF" w:rsidR="00EB5A1D" w:rsidRPr="00CA7600" w:rsidRDefault="00EB5A1D" w:rsidP="00BA4D05">
            <w:pPr>
              <w:spacing w:before="60" w:after="60" w:line="240" w:lineRule="auto"/>
              <w:jc w:val="center"/>
              <w:rPr>
                <w:b/>
                <w:bCs/>
                <w:sz w:val="18"/>
                <w:szCs w:val="18"/>
              </w:rPr>
            </w:pPr>
            <w:r w:rsidRPr="00CA7600">
              <w:rPr>
                <w:b/>
                <w:bCs/>
                <w:sz w:val="18"/>
                <w:szCs w:val="18"/>
              </w:rPr>
              <w:t>Nazwa</w:t>
            </w:r>
          </w:p>
        </w:tc>
        <w:tc>
          <w:tcPr>
            <w:tcW w:w="787" w:type="pct"/>
            <w:shd w:val="clear" w:color="auto" w:fill="BFBFBF" w:themeFill="background1" w:themeFillShade="BF"/>
            <w:vAlign w:val="center"/>
          </w:tcPr>
          <w:p w14:paraId="198DDFA7" w14:textId="543B95D1" w:rsidR="00EB5A1D" w:rsidRPr="00CA7600" w:rsidRDefault="00EB5A1D" w:rsidP="00BA4D05">
            <w:pPr>
              <w:spacing w:before="60" w:after="60" w:line="240" w:lineRule="auto"/>
              <w:jc w:val="center"/>
              <w:rPr>
                <w:b/>
                <w:bCs/>
                <w:sz w:val="18"/>
                <w:szCs w:val="18"/>
              </w:rPr>
            </w:pPr>
            <w:r w:rsidRPr="00CA7600">
              <w:rPr>
                <w:b/>
                <w:bCs/>
                <w:sz w:val="18"/>
                <w:szCs w:val="18"/>
              </w:rPr>
              <w:t>Powierzchnia [ha]</w:t>
            </w:r>
          </w:p>
        </w:tc>
        <w:tc>
          <w:tcPr>
            <w:tcW w:w="447" w:type="pct"/>
            <w:shd w:val="clear" w:color="auto" w:fill="BFBFBF" w:themeFill="background1" w:themeFillShade="BF"/>
            <w:vAlign w:val="center"/>
          </w:tcPr>
          <w:p w14:paraId="72C9C1B6" w14:textId="5E86A566" w:rsidR="00EB5A1D" w:rsidRPr="00CA7600" w:rsidRDefault="00EB5A1D" w:rsidP="00BA4D05">
            <w:pPr>
              <w:spacing w:before="60" w:after="60" w:line="240" w:lineRule="auto"/>
              <w:jc w:val="center"/>
              <w:rPr>
                <w:b/>
                <w:bCs/>
                <w:sz w:val="18"/>
                <w:szCs w:val="18"/>
              </w:rPr>
            </w:pPr>
            <w:r w:rsidRPr="00CA7600">
              <w:rPr>
                <w:b/>
                <w:bCs/>
                <w:sz w:val="18"/>
                <w:szCs w:val="18"/>
              </w:rPr>
              <w:t>Rodzaj</w:t>
            </w:r>
          </w:p>
        </w:tc>
        <w:tc>
          <w:tcPr>
            <w:tcW w:w="1169" w:type="pct"/>
            <w:shd w:val="clear" w:color="auto" w:fill="BFBFBF" w:themeFill="background1" w:themeFillShade="BF"/>
            <w:vAlign w:val="center"/>
          </w:tcPr>
          <w:p w14:paraId="4CDC1ABC" w14:textId="18751EFB" w:rsidR="00EB5A1D" w:rsidRPr="00CA7600" w:rsidRDefault="00EB5A1D" w:rsidP="00BA4D05">
            <w:pPr>
              <w:spacing w:before="60" w:after="60" w:line="240" w:lineRule="auto"/>
              <w:jc w:val="center"/>
              <w:rPr>
                <w:b/>
                <w:bCs/>
                <w:sz w:val="18"/>
                <w:szCs w:val="18"/>
              </w:rPr>
            </w:pPr>
            <w:r w:rsidRPr="00CA7600">
              <w:rPr>
                <w:b/>
                <w:bCs/>
                <w:sz w:val="18"/>
                <w:szCs w:val="18"/>
              </w:rPr>
              <w:t>Cel ochrony</w:t>
            </w:r>
          </w:p>
        </w:tc>
        <w:tc>
          <w:tcPr>
            <w:tcW w:w="1872" w:type="pct"/>
            <w:shd w:val="clear" w:color="auto" w:fill="BFBFBF" w:themeFill="background1" w:themeFillShade="BF"/>
            <w:vAlign w:val="center"/>
          </w:tcPr>
          <w:p w14:paraId="4245F8A0" w14:textId="06447FFC" w:rsidR="00EB5A1D" w:rsidRPr="00CA7600" w:rsidRDefault="00EB5A1D" w:rsidP="00BA4D05">
            <w:pPr>
              <w:spacing w:before="60" w:after="60" w:line="240" w:lineRule="auto"/>
              <w:jc w:val="center"/>
              <w:rPr>
                <w:b/>
                <w:bCs/>
                <w:sz w:val="18"/>
                <w:szCs w:val="18"/>
              </w:rPr>
            </w:pPr>
            <w:r w:rsidRPr="00CA7600">
              <w:rPr>
                <w:b/>
                <w:bCs/>
                <w:sz w:val="18"/>
                <w:szCs w:val="18"/>
              </w:rPr>
              <w:t>Akt prawny utworzenia</w:t>
            </w:r>
          </w:p>
        </w:tc>
      </w:tr>
      <w:tr w:rsidR="00EB5A1D" w:rsidRPr="00CA7600" w14:paraId="660031A6" w14:textId="115FD9D6" w:rsidTr="0023503D">
        <w:trPr>
          <w:jc w:val="center"/>
        </w:trPr>
        <w:tc>
          <w:tcPr>
            <w:tcW w:w="270" w:type="pct"/>
            <w:vAlign w:val="center"/>
          </w:tcPr>
          <w:p w14:paraId="05409B55" w14:textId="641C6791" w:rsidR="00EB5A1D" w:rsidRPr="00CA7600" w:rsidRDefault="00EB5A1D" w:rsidP="00BA4D05">
            <w:pPr>
              <w:spacing w:before="60" w:after="60" w:line="240" w:lineRule="auto"/>
              <w:jc w:val="center"/>
              <w:rPr>
                <w:sz w:val="18"/>
                <w:szCs w:val="18"/>
              </w:rPr>
            </w:pPr>
            <w:r w:rsidRPr="00CA7600">
              <w:rPr>
                <w:sz w:val="18"/>
                <w:szCs w:val="18"/>
              </w:rPr>
              <w:t>1.</w:t>
            </w:r>
          </w:p>
        </w:tc>
        <w:tc>
          <w:tcPr>
            <w:tcW w:w="455" w:type="pct"/>
            <w:vAlign w:val="center"/>
          </w:tcPr>
          <w:p w14:paraId="1A93D191" w14:textId="5C104AEA" w:rsidR="00EB5A1D" w:rsidRPr="00CA7600" w:rsidRDefault="00EB5A1D" w:rsidP="00BA4D05">
            <w:pPr>
              <w:spacing w:before="60" w:after="60" w:line="240" w:lineRule="auto"/>
              <w:jc w:val="center"/>
              <w:rPr>
                <w:sz w:val="18"/>
                <w:szCs w:val="18"/>
              </w:rPr>
            </w:pPr>
            <w:r w:rsidRPr="00CA7600">
              <w:rPr>
                <w:color w:val="000000"/>
                <w:sz w:val="18"/>
                <w:szCs w:val="18"/>
              </w:rPr>
              <w:t>użytek 676</w:t>
            </w:r>
          </w:p>
        </w:tc>
        <w:tc>
          <w:tcPr>
            <w:tcW w:w="787" w:type="pct"/>
            <w:vAlign w:val="center"/>
          </w:tcPr>
          <w:p w14:paraId="33DB584E" w14:textId="7816E220" w:rsidR="00EB5A1D" w:rsidRPr="00CA7600" w:rsidRDefault="00EB5A1D" w:rsidP="00BA4D05">
            <w:pPr>
              <w:spacing w:before="60" w:after="60" w:line="240" w:lineRule="auto"/>
              <w:jc w:val="center"/>
              <w:rPr>
                <w:sz w:val="18"/>
                <w:szCs w:val="18"/>
              </w:rPr>
            </w:pPr>
            <w:r w:rsidRPr="00CA7600">
              <w:rPr>
                <w:color w:val="000000"/>
                <w:sz w:val="18"/>
                <w:szCs w:val="18"/>
              </w:rPr>
              <w:t>0,28</w:t>
            </w:r>
          </w:p>
        </w:tc>
        <w:tc>
          <w:tcPr>
            <w:tcW w:w="447" w:type="pct"/>
            <w:vAlign w:val="center"/>
          </w:tcPr>
          <w:p w14:paraId="00D77DC2" w14:textId="20EDCDC7" w:rsidR="00EB5A1D" w:rsidRPr="00CA7600" w:rsidRDefault="00EB5A1D" w:rsidP="00BA4D05">
            <w:pPr>
              <w:spacing w:before="60" w:after="60" w:line="240" w:lineRule="auto"/>
              <w:jc w:val="center"/>
              <w:rPr>
                <w:sz w:val="18"/>
                <w:szCs w:val="18"/>
              </w:rPr>
            </w:pPr>
            <w:r w:rsidRPr="00CA7600">
              <w:rPr>
                <w:color w:val="000000"/>
                <w:sz w:val="18"/>
                <w:szCs w:val="18"/>
              </w:rPr>
              <w:t>bagno</w:t>
            </w:r>
          </w:p>
        </w:tc>
        <w:tc>
          <w:tcPr>
            <w:tcW w:w="1169" w:type="pct"/>
            <w:vAlign w:val="center"/>
          </w:tcPr>
          <w:p w14:paraId="4DE84800" w14:textId="5DFC1159" w:rsidR="00EB5A1D" w:rsidRPr="00CA7600" w:rsidRDefault="00EB5A1D" w:rsidP="00BA4D05">
            <w:pPr>
              <w:spacing w:before="60" w:after="60" w:line="240" w:lineRule="auto"/>
              <w:jc w:val="center"/>
              <w:rPr>
                <w:color w:val="000000"/>
                <w:sz w:val="18"/>
                <w:szCs w:val="18"/>
              </w:rPr>
            </w:pPr>
            <w:r w:rsidRPr="00CA7600">
              <w:rPr>
                <w:color w:val="000000"/>
                <w:sz w:val="18"/>
                <w:szCs w:val="18"/>
              </w:rPr>
              <w:t>teren zabagniony na siedlisku BMb</w:t>
            </w:r>
          </w:p>
        </w:tc>
        <w:tc>
          <w:tcPr>
            <w:tcW w:w="1872" w:type="pct"/>
            <w:vMerge w:val="restart"/>
            <w:vAlign w:val="center"/>
          </w:tcPr>
          <w:p w14:paraId="45ECF7A2" w14:textId="77777777" w:rsidR="00EB5A1D" w:rsidRPr="00CA7600" w:rsidRDefault="00EB5A1D" w:rsidP="00BA4D05">
            <w:pPr>
              <w:spacing w:before="60" w:after="60" w:line="240" w:lineRule="auto"/>
              <w:jc w:val="center"/>
              <w:rPr>
                <w:sz w:val="18"/>
                <w:szCs w:val="18"/>
              </w:rPr>
            </w:pPr>
            <w:r w:rsidRPr="00CA7600">
              <w:rPr>
                <w:sz w:val="18"/>
                <w:szCs w:val="18"/>
              </w:rPr>
              <w:t>Rozporządzenie nr 27 Wojewody Mazowieckiego z dn. 29.04.2003 w sprawie wprowadzenia użytków ekologicznych;</w:t>
            </w:r>
          </w:p>
          <w:p w14:paraId="44367CF0" w14:textId="77777777" w:rsidR="00EB5A1D" w:rsidRPr="00CA7600" w:rsidRDefault="00EB5A1D" w:rsidP="00BA4D05">
            <w:pPr>
              <w:spacing w:before="60" w:after="60" w:line="240" w:lineRule="auto"/>
              <w:jc w:val="center"/>
              <w:rPr>
                <w:sz w:val="18"/>
                <w:szCs w:val="18"/>
              </w:rPr>
            </w:pPr>
            <w:r w:rsidRPr="00CA7600">
              <w:rPr>
                <w:sz w:val="18"/>
                <w:szCs w:val="18"/>
              </w:rPr>
              <w:t>Zmiany:</w:t>
            </w:r>
          </w:p>
          <w:p w14:paraId="172277AE" w14:textId="77777777" w:rsidR="00EB5A1D" w:rsidRPr="00CA7600" w:rsidRDefault="00EB5A1D">
            <w:pPr>
              <w:pStyle w:val="Akapitzlist"/>
              <w:numPr>
                <w:ilvl w:val="0"/>
                <w:numId w:val="32"/>
              </w:numPr>
              <w:spacing w:before="60" w:after="60" w:line="240" w:lineRule="auto"/>
              <w:ind w:left="360"/>
              <w:jc w:val="center"/>
              <w:rPr>
                <w:sz w:val="18"/>
                <w:szCs w:val="18"/>
              </w:rPr>
            </w:pPr>
            <w:r w:rsidRPr="00CA7600">
              <w:rPr>
                <w:sz w:val="18"/>
                <w:szCs w:val="18"/>
              </w:rPr>
              <w:t>rozporządzenie nr 27 Wojewody Mazowieckiego z dn. 14.09.2004 zmieniające rozporządzenia w sprawie wprowadzenia użytków ekologicznych na terenie województwa mazowieckiego,</w:t>
            </w:r>
          </w:p>
          <w:p w14:paraId="563BA534" w14:textId="77777777" w:rsidR="00EB5A1D" w:rsidRPr="00CA7600" w:rsidRDefault="00EB5A1D">
            <w:pPr>
              <w:pStyle w:val="Akapitzlist"/>
              <w:numPr>
                <w:ilvl w:val="0"/>
                <w:numId w:val="32"/>
              </w:numPr>
              <w:spacing w:before="60" w:after="60" w:line="240" w:lineRule="auto"/>
              <w:ind w:left="360"/>
              <w:jc w:val="center"/>
              <w:rPr>
                <w:sz w:val="18"/>
                <w:szCs w:val="18"/>
              </w:rPr>
            </w:pPr>
            <w:r w:rsidRPr="00CA7600">
              <w:rPr>
                <w:sz w:val="18"/>
                <w:szCs w:val="18"/>
              </w:rPr>
              <w:t>rozporządzenie nr 35A Wojewody Mazowieckiego z dn. 13.07.2007 zmieniające rozporządzenie w sprawie użytków ekologicznych,</w:t>
            </w:r>
          </w:p>
          <w:p w14:paraId="701A5F64" w14:textId="77777777" w:rsidR="00EB5A1D" w:rsidRPr="00CA7600" w:rsidRDefault="00EB5A1D">
            <w:pPr>
              <w:pStyle w:val="Akapitzlist"/>
              <w:numPr>
                <w:ilvl w:val="0"/>
                <w:numId w:val="32"/>
              </w:numPr>
              <w:spacing w:before="60" w:after="60" w:line="240" w:lineRule="auto"/>
              <w:ind w:left="360"/>
              <w:jc w:val="center"/>
              <w:rPr>
                <w:sz w:val="18"/>
                <w:szCs w:val="18"/>
              </w:rPr>
            </w:pPr>
            <w:r w:rsidRPr="00CA7600">
              <w:rPr>
                <w:sz w:val="18"/>
                <w:szCs w:val="18"/>
              </w:rPr>
              <w:t>rozporządzenie nr 73 Wojewody Mazowieckiego z dn. 8.07.2005 uchylające rozporządzenie zmieniające rozporządzenie w sprawie wprowadzenia użytków ekologicznych na terenie województwa mazowieckiego,</w:t>
            </w:r>
          </w:p>
          <w:p w14:paraId="253493B3" w14:textId="229A626A" w:rsidR="00EB5A1D" w:rsidRPr="00CA7600" w:rsidRDefault="00EB5A1D">
            <w:pPr>
              <w:pStyle w:val="Akapitzlist"/>
              <w:numPr>
                <w:ilvl w:val="0"/>
                <w:numId w:val="32"/>
              </w:numPr>
              <w:spacing w:before="60" w:after="60" w:line="240" w:lineRule="auto"/>
              <w:ind w:left="360"/>
              <w:jc w:val="center"/>
              <w:rPr>
                <w:sz w:val="18"/>
                <w:szCs w:val="18"/>
              </w:rPr>
            </w:pPr>
            <w:r w:rsidRPr="00CA7600">
              <w:rPr>
                <w:sz w:val="18"/>
                <w:szCs w:val="18"/>
              </w:rPr>
              <w:t>rozporządzenie nr 74 Wojewody Mazowieckiego z dn. 8.07.2005 w sprawie użytków ekologicznych.</w:t>
            </w:r>
          </w:p>
        </w:tc>
      </w:tr>
      <w:tr w:rsidR="00EB5A1D" w:rsidRPr="00CA7600" w14:paraId="72D7F48C" w14:textId="6D131344" w:rsidTr="0023503D">
        <w:trPr>
          <w:jc w:val="center"/>
        </w:trPr>
        <w:tc>
          <w:tcPr>
            <w:tcW w:w="270" w:type="pct"/>
            <w:vAlign w:val="center"/>
          </w:tcPr>
          <w:p w14:paraId="307D93A9" w14:textId="063C42E5" w:rsidR="00EB5A1D" w:rsidRPr="00CA7600" w:rsidRDefault="00EB5A1D" w:rsidP="00BA4D05">
            <w:pPr>
              <w:spacing w:before="60" w:after="60" w:line="240" w:lineRule="auto"/>
              <w:jc w:val="center"/>
              <w:rPr>
                <w:sz w:val="18"/>
                <w:szCs w:val="18"/>
              </w:rPr>
            </w:pPr>
            <w:r w:rsidRPr="00CA7600">
              <w:rPr>
                <w:sz w:val="18"/>
                <w:szCs w:val="18"/>
              </w:rPr>
              <w:t>2.</w:t>
            </w:r>
          </w:p>
        </w:tc>
        <w:tc>
          <w:tcPr>
            <w:tcW w:w="455" w:type="pct"/>
            <w:vAlign w:val="center"/>
          </w:tcPr>
          <w:p w14:paraId="5C967DFA" w14:textId="6DF89B6E" w:rsidR="00EB5A1D" w:rsidRPr="00CA7600" w:rsidRDefault="00EB5A1D" w:rsidP="00BA4D05">
            <w:pPr>
              <w:spacing w:before="60" w:after="60" w:line="240" w:lineRule="auto"/>
              <w:jc w:val="center"/>
              <w:rPr>
                <w:sz w:val="18"/>
                <w:szCs w:val="18"/>
              </w:rPr>
            </w:pPr>
            <w:r w:rsidRPr="00CA7600">
              <w:rPr>
                <w:color w:val="000000"/>
                <w:sz w:val="18"/>
                <w:szCs w:val="18"/>
              </w:rPr>
              <w:t>użytek 677</w:t>
            </w:r>
          </w:p>
        </w:tc>
        <w:tc>
          <w:tcPr>
            <w:tcW w:w="787" w:type="pct"/>
            <w:vAlign w:val="center"/>
          </w:tcPr>
          <w:p w14:paraId="146BD9E2" w14:textId="756FCFBB" w:rsidR="00EB5A1D" w:rsidRPr="00CA7600" w:rsidRDefault="00EB5A1D" w:rsidP="00BA4D05">
            <w:pPr>
              <w:spacing w:before="60" w:after="60" w:line="240" w:lineRule="auto"/>
              <w:jc w:val="center"/>
              <w:rPr>
                <w:sz w:val="18"/>
                <w:szCs w:val="18"/>
              </w:rPr>
            </w:pPr>
            <w:r w:rsidRPr="00CA7600">
              <w:rPr>
                <w:color w:val="000000"/>
                <w:sz w:val="18"/>
                <w:szCs w:val="18"/>
              </w:rPr>
              <w:t>0,62</w:t>
            </w:r>
          </w:p>
        </w:tc>
        <w:tc>
          <w:tcPr>
            <w:tcW w:w="447" w:type="pct"/>
            <w:vAlign w:val="center"/>
          </w:tcPr>
          <w:p w14:paraId="08926276" w14:textId="5D81340A" w:rsidR="00EB5A1D" w:rsidRPr="00CA7600" w:rsidRDefault="00EB5A1D" w:rsidP="00BA4D05">
            <w:pPr>
              <w:spacing w:before="60" w:after="60" w:line="240" w:lineRule="auto"/>
              <w:jc w:val="center"/>
              <w:rPr>
                <w:sz w:val="18"/>
                <w:szCs w:val="18"/>
              </w:rPr>
            </w:pPr>
            <w:r w:rsidRPr="00CA7600">
              <w:rPr>
                <w:color w:val="000000"/>
                <w:sz w:val="18"/>
                <w:szCs w:val="18"/>
              </w:rPr>
              <w:t>bagno</w:t>
            </w:r>
          </w:p>
        </w:tc>
        <w:tc>
          <w:tcPr>
            <w:tcW w:w="1169" w:type="pct"/>
            <w:vAlign w:val="center"/>
          </w:tcPr>
          <w:p w14:paraId="35AADCE5" w14:textId="40B64E42" w:rsidR="00EB5A1D" w:rsidRPr="00CA7600" w:rsidRDefault="00EB5A1D" w:rsidP="00BA4D05">
            <w:pPr>
              <w:spacing w:before="60" w:after="60" w:line="240" w:lineRule="auto"/>
              <w:jc w:val="center"/>
              <w:rPr>
                <w:color w:val="000000"/>
                <w:sz w:val="18"/>
                <w:szCs w:val="18"/>
              </w:rPr>
            </w:pPr>
            <w:r w:rsidRPr="00CA7600">
              <w:rPr>
                <w:color w:val="000000"/>
                <w:sz w:val="18"/>
                <w:szCs w:val="18"/>
              </w:rPr>
              <w:t>teren zabagniony na siedlisku BMb</w:t>
            </w:r>
          </w:p>
        </w:tc>
        <w:tc>
          <w:tcPr>
            <w:tcW w:w="1872" w:type="pct"/>
            <w:vMerge/>
            <w:vAlign w:val="center"/>
          </w:tcPr>
          <w:p w14:paraId="0FD6FE5C" w14:textId="07CE6A5A" w:rsidR="00EB5A1D" w:rsidRPr="00CA7600" w:rsidRDefault="00EB5A1D" w:rsidP="00BA4D05">
            <w:pPr>
              <w:spacing w:before="60" w:after="60" w:line="240" w:lineRule="auto"/>
              <w:jc w:val="center"/>
              <w:rPr>
                <w:sz w:val="18"/>
                <w:szCs w:val="18"/>
              </w:rPr>
            </w:pPr>
          </w:p>
        </w:tc>
      </w:tr>
      <w:tr w:rsidR="00EB5A1D" w:rsidRPr="00CA7600" w14:paraId="7BD2C761" w14:textId="45E8BD34" w:rsidTr="0023503D">
        <w:trPr>
          <w:jc w:val="center"/>
        </w:trPr>
        <w:tc>
          <w:tcPr>
            <w:tcW w:w="270" w:type="pct"/>
            <w:vAlign w:val="center"/>
          </w:tcPr>
          <w:p w14:paraId="296F957C" w14:textId="35855CFD" w:rsidR="00EB5A1D" w:rsidRPr="00CA7600" w:rsidRDefault="00EB5A1D" w:rsidP="00BA4D05">
            <w:pPr>
              <w:spacing w:before="60" w:after="60" w:line="240" w:lineRule="auto"/>
              <w:jc w:val="center"/>
              <w:rPr>
                <w:sz w:val="18"/>
                <w:szCs w:val="18"/>
              </w:rPr>
            </w:pPr>
            <w:r w:rsidRPr="00CA7600">
              <w:rPr>
                <w:sz w:val="18"/>
                <w:szCs w:val="18"/>
              </w:rPr>
              <w:t>3.</w:t>
            </w:r>
          </w:p>
        </w:tc>
        <w:tc>
          <w:tcPr>
            <w:tcW w:w="455" w:type="pct"/>
            <w:vAlign w:val="center"/>
          </w:tcPr>
          <w:p w14:paraId="38C66E05" w14:textId="6830CD62" w:rsidR="00EB5A1D" w:rsidRPr="00CA7600" w:rsidRDefault="00EB5A1D" w:rsidP="00BA4D05">
            <w:pPr>
              <w:spacing w:before="60" w:after="60" w:line="240" w:lineRule="auto"/>
              <w:jc w:val="center"/>
              <w:rPr>
                <w:sz w:val="18"/>
                <w:szCs w:val="18"/>
              </w:rPr>
            </w:pPr>
            <w:r w:rsidRPr="00CA7600">
              <w:rPr>
                <w:color w:val="000000"/>
                <w:sz w:val="18"/>
                <w:szCs w:val="18"/>
              </w:rPr>
              <w:t>użytek 678</w:t>
            </w:r>
          </w:p>
        </w:tc>
        <w:tc>
          <w:tcPr>
            <w:tcW w:w="787" w:type="pct"/>
            <w:vAlign w:val="center"/>
          </w:tcPr>
          <w:p w14:paraId="2F778398" w14:textId="33442462" w:rsidR="00EB5A1D" w:rsidRPr="00CA7600" w:rsidRDefault="00EB5A1D" w:rsidP="00BA4D05">
            <w:pPr>
              <w:spacing w:before="60" w:after="60" w:line="240" w:lineRule="auto"/>
              <w:jc w:val="center"/>
              <w:rPr>
                <w:sz w:val="18"/>
                <w:szCs w:val="18"/>
              </w:rPr>
            </w:pPr>
            <w:r w:rsidRPr="00CA7600">
              <w:rPr>
                <w:color w:val="000000"/>
                <w:sz w:val="18"/>
                <w:szCs w:val="18"/>
              </w:rPr>
              <w:t>0,21</w:t>
            </w:r>
          </w:p>
        </w:tc>
        <w:tc>
          <w:tcPr>
            <w:tcW w:w="447" w:type="pct"/>
            <w:vAlign w:val="center"/>
          </w:tcPr>
          <w:p w14:paraId="17002687" w14:textId="5834A023" w:rsidR="00EB5A1D" w:rsidRPr="00CA7600" w:rsidRDefault="00EB5A1D" w:rsidP="00BA4D05">
            <w:pPr>
              <w:spacing w:before="60" w:after="60" w:line="240" w:lineRule="auto"/>
              <w:jc w:val="center"/>
              <w:rPr>
                <w:sz w:val="18"/>
                <w:szCs w:val="18"/>
              </w:rPr>
            </w:pPr>
            <w:r w:rsidRPr="00CA7600">
              <w:rPr>
                <w:color w:val="000000"/>
                <w:sz w:val="18"/>
                <w:szCs w:val="18"/>
              </w:rPr>
              <w:t>bagno</w:t>
            </w:r>
          </w:p>
        </w:tc>
        <w:tc>
          <w:tcPr>
            <w:tcW w:w="1169" w:type="pct"/>
            <w:vAlign w:val="center"/>
          </w:tcPr>
          <w:p w14:paraId="6373AA20" w14:textId="75F04510" w:rsidR="00EB5A1D" w:rsidRPr="00CA7600" w:rsidRDefault="00EB5A1D" w:rsidP="00BA4D05">
            <w:pPr>
              <w:spacing w:before="60" w:after="60" w:line="240" w:lineRule="auto"/>
              <w:jc w:val="center"/>
              <w:rPr>
                <w:color w:val="000000"/>
                <w:sz w:val="18"/>
                <w:szCs w:val="18"/>
              </w:rPr>
            </w:pPr>
            <w:r w:rsidRPr="00CA7600">
              <w:rPr>
                <w:color w:val="000000"/>
                <w:sz w:val="18"/>
                <w:szCs w:val="18"/>
              </w:rPr>
              <w:t>teren zabagniony na siedlisku BMb</w:t>
            </w:r>
          </w:p>
        </w:tc>
        <w:tc>
          <w:tcPr>
            <w:tcW w:w="1872" w:type="pct"/>
            <w:vMerge/>
            <w:vAlign w:val="center"/>
          </w:tcPr>
          <w:p w14:paraId="0CAF4D0F" w14:textId="6B29A04D" w:rsidR="00EB5A1D" w:rsidRPr="00CA7600" w:rsidRDefault="00EB5A1D" w:rsidP="00BA4D05">
            <w:pPr>
              <w:spacing w:before="60" w:after="60" w:line="240" w:lineRule="auto"/>
              <w:jc w:val="center"/>
              <w:rPr>
                <w:sz w:val="18"/>
                <w:szCs w:val="18"/>
              </w:rPr>
            </w:pPr>
          </w:p>
        </w:tc>
      </w:tr>
      <w:tr w:rsidR="00EB5A1D" w:rsidRPr="00CA7600" w14:paraId="78F8D779" w14:textId="3C2BF1C5" w:rsidTr="0023503D">
        <w:trPr>
          <w:jc w:val="center"/>
        </w:trPr>
        <w:tc>
          <w:tcPr>
            <w:tcW w:w="270" w:type="pct"/>
            <w:vAlign w:val="center"/>
          </w:tcPr>
          <w:p w14:paraId="2E845DC6" w14:textId="21D4E574" w:rsidR="00EB5A1D" w:rsidRPr="00CA7600" w:rsidRDefault="00EB5A1D" w:rsidP="00BA4D05">
            <w:pPr>
              <w:spacing w:before="60" w:after="60" w:line="240" w:lineRule="auto"/>
              <w:jc w:val="center"/>
              <w:rPr>
                <w:sz w:val="18"/>
                <w:szCs w:val="18"/>
              </w:rPr>
            </w:pPr>
            <w:r w:rsidRPr="00CA7600">
              <w:rPr>
                <w:sz w:val="18"/>
                <w:szCs w:val="18"/>
              </w:rPr>
              <w:t>4.</w:t>
            </w:r>
          </w:p>
        </w:tc>
        <w:tc>
          <w:tcPr>
            <w:tcW w:w="455" w:type="pct"/>
            <w:vAlign w:val="center"/>
          </w:tcPr>
          <w:p w14:paraId="270E2F00" w14:textId="3112DE2F" w:rsidR="00EB5A1D" w:rsidRPr="00CA7600" w:rsidRDefault="00EB5A1D" w:rsidP="00BA4D05">
            <w:pPr>
              <w:spacing w:before="60" w:after="60" w:line="240" w:lineRule="auto"/>
              <w:jc w:val="center"/>
              <w:rPr>
                <w:sz w:val="18"/>
                <w:szCs w:val="18"/>
              </w:rPr>
            </w:pPr>
            <w:r w:rsidRPr="00CA7600">
              <w:rPr>
                <w:color w:val="000000"/>
                <w:sz w:val="18"/>
                <w:szCs w:val="18"/>
              </w:rPr>
              <w:t>użytek 684</w:t>
            </w:r>
          </w:p>
        </w:tc>
        <w:tc>
          <w:tcPr>
            <w:tcW w:w="787" w:type="pct"/>
            <w:vAlign w:val="center"/>
          </w:tcPr>
          <w:p w14:paraId="662DE412" w14:textId="3BE2781B" w:rsidR="00EB5A1D" w:rsidRPr="00CA7600" w:rsidRDefault="00EB5A1D" w:rsidP="00BA4D05">
            <w:pPr>
              <w:spacing w:before="60" w:after="60" w:line="240" w:lineRule="auto"/>
              <w:jc w:val="center"/>
              <w:rPr>
                <w:sz w:val="18"/>
                <w:szCs w:val="18"/>
              </w:rPr>
            </w:pPr>
            <w:r w:rsidRPr="00CA7600">
              <w:rPr>
                <w:color w:val="000000"/>
                <w:sz w:val="18"/>
                <w:szCs w:val="18"/>
              </w:rPr>
              <w:t>1,19</w:t>
            </w:r>
          </w:p>
        </w:tc>
        <w:tc>
          <w:tcPr>
            <w:tcW w:w="447" w:type="pct"/>
            <w:vAlign w:val="center"/>
          </w:tcPr>
          <w:p w14:paraId="099374E9" w14:textId="7A268523" w:rsidR="00EB5A1D" w:rsidRPr="00CA7600" w:rsidRDefault="00EB5A1D" w:rsidP="00BA4D05">
            <w:pPr>
              <w:spacing w:before="60" w:after="60" w:line="240" w:lineRule="auto"/>
              <w:jc w:val="center"/>
              <w:rPr>
                <w:sz w:val="18"/>
                <w:szCs w:val="18"/>
              </w:rPr>
            </w:pPr>
            <w:r w:rsidRPr="00CA7600">
              <w:rPr>
                <w:color w:val="000000"/>
                <w:sz w:val="18"/>
                <w:szCs w:val="18"/>
              </w:rPr>
              <w:t>bagno</w:t>
            </w:r>
          </w:p>
        </w:tc>
        <w:tc>
          <w:tcPr>
            <w:tcW w:w="1169" w:type="pct"/>
            <w:vAlign w:val="center"/>
          </w:tcPr>
          <w:p w14:paraId="6140BBEA" w14:textId="32CE8E0C" w:rsidR="00EB5A1D" w:rsidRPr="00CA7600" w:rsidRDefault="00EB5A1D" w:rsidP="00BA4D05">
            <w:pPr>
              <w:spacing w:before="60" w:after="60" w:line="240" w:lineRule="auto"/>
              <w:jc w:val="center"/>
              <w:rPr>
                <w:color w:val="000000"/>
                <w:sz w:val="18"/>
                <w:szCs w:val="18"/>
              </w:rPr>
            </w:pPr>
            <w:r w:rsidRPr="00CA7600">
              <w:rPr>
                <w:color w:val="000000"/>
                <w:sz w:val="18"/>
                <w:szCs w:val="18"/>
              </w:rPr>
              <w:t>teren zabagniony na siedlisku Bb</w:t>
            </w:r>
          </w:p>
        </w:tc>
        <w:tc>
          <w:tcPr>
            <w:tcW w:w="1872" w:type="pct"/>
            <w:vMerge/>
            <w:vAlign w:val="center"/>
          </w:tcPr>
          <w:p w14:paraId="7CE6EAAE" w14:textId="7FFF3052" w:rsidR="00EB5A1D" w:rsidRPr="00CA7600" w:rsidRDefault="00EB5A1D" w:rsidP="00BA4D05">
            <w:pPr>
              <w:spacing w:before="60" w:after="60" w:line="240" w:lineRule="auto"/>
              <w:jc w:val="center"/>
              <w:rPr>
                <w:sz w:val="18"/>
                <w:szCs w:val="18"/>
              </w:rPr>
            </w:pPr>
          </w:p>
        </w:tc>
      </w:tr>
      <w:tr w:rsidR="00EB5A1D" w:rsidRPr="00CA7600" w14:paraId="7A439687" w14:textId="41C6066E" w:rsidTr="0023503D">
        <w:trPr>
          <w:jc w:val="center"/>
        </w:trPr>
        <w:tc>
          <w:tcPr>
            <w:tcW w:w="270" w:type="pct"/>
            <w:vAlign w:val="center"/>
          </w:tcPr>
          <w:p w14:paraId="65B3A622" w14:textId="06EFAFFA" w:rsidR="00EB5A1D" w:rsidRPr="00CA7600" w:rsidRDefault="00EB5A1D" w:rsidP="00BA4D05">
            <w:pPr>
              <w:spacing w:before="60" w:after="60" w:line="240" w:lineRule="auto"/>
              <w:jc w:val="center"/>
              <w:rPr>
                <w:sz w:val="18"/>
                <w:szCs w:val="18"/>
              </w:rPr>
            </w:pPr>
            <w:r w:rsidRPr="00CA7600">
              <w:rPr>
                <w:sz w:val="18"/>
                <w:szCs w:val="18"/>
              </w:rPr>
              <w:t>5.</w:t>
            </w:r>
          </w:p>
        </w:tc>
        <w:tc>
          <w:tcPr>
            <w:tcW w:w="455" w:type="pct"/>
            <w:vAlign w:val="center"/>
          </w:tcPr>
          <w:p w14:paraId="37F940DE" w14:textId="6CBE73DC" w:rsidR="00EB5A1D" w:rsidRPr="00CA7600" w:rsidRDefault="00EB5A1D" w:rsidP="00BA4D05">
            <w:pPr>
              <w:spacing w:before="60" w:after="60" w:line="240" w:lineRule="auto"/>
              <w:jc w:val="center"/>
              <w:rPr>
                <w:sz w:val="18"/>
                <w:szCs w:val="18"/>
              </w:rPr>
            </w:pPr>
            <w:r w:rsidRPr="00CA7600">
              <w:rPr>
                <w:color w:val="000000"/>
                <w:sz w:val="18"/>
                <w:szCs w:val="18"/>
              </w:rPr>
              <w:t>użytek 685</w:t>
            </w:r>
          </w:p>
        </w:tc>
        <w:tc>
          <w:tcPr>
            <w:tcW w:w="787" w:type="pct"/>
            <w:vAlign w:val="center"/>
          </w:tcPr>
          <w:p w14:paraId="703A484E" w14:textId="616FA1E7" w:rsidR="00EB5A1D" w:rsidRPr="00CA7600" w:rsidRDefault="00EB5A1D" w:rsidP="00BA4D05">
            <w:pPr>
              <w:spacing w:before="60" w:after="60" w:line="240" w:lineRule="auto"/>
              <w:jc w:val="center"/>
              <w:rPr>
                <w:sz w:val="18"/>
                <w:szCs w:val="18"/>
              </w:rPr>
            </w:pPr>
            <w:r w:rsidRPr="00CA7600">
              <w:rPr>
                <w:color w:val="000000"/>
                <w:sz w:val="18"/>
                <w:szCs w:val="18"/>
              </w:rPr>
              <w:t>1,07</w:t>
            </w:r>
          </w:p>
        </w:tc>
        <w:tc>
          <w:tcPr>
            <w:tcW w:w="447" w:type="pct"/>
            <w:vAlign w:val="center"/>
          </w:tcPr>
          <w:p w14:paraId="06F4D95E" w14:textId="12A2F2D0" w:rsidR="00EB5A1D" w:rsidRPr="00CA7600" w:rsidRDefault="00EB5A1D" w:rsidP="00BA4D05">
            <w:pPr>
              <w:spacing w:before="60" w:after="60" w:line="240" w:lineRule="auto"/>
              <w:jc w:val="center"/>
              <w:rPr>
                <w:sz w:val="18"/>
                <w:szCs w:val="18"/>
              </w:rPr>
            </w:pPr>
            <w:r w:rsidRPr="00CA7600">
              <w:rPr>
                <w:color w:val="000000"/>
                <w:sz w:val="18"/>
                <w:szCs w:val="18"/>
              </w:rPr>
              <w:t>bagno</w:t>
            </w:r>
          </w:p>
        </w:tc>
        <w:tc>
          <w:tcPr>
            <w:tcW w:w="1169" w:type="pct"/>
            <w:vAlign w:val="center"/>
          </w:tcPr>
          <w:p w14:paraId="47607B65" w14:textId="1049CB84" w:rsidR="00EB5A1D" w:rsidRPr="00CA7600" w:rsidRDefault="00EB5A1D" w:rsidP="00BA4D05">
            <w:pPr>
              <w:spacing w:before="60" w:after="60" w:line="240" w:lineRule="auto"/>
              <w:jc w:val="center"/>
              <w:rPr>
                <w:color w:val="000000"/>
                <w:sz w:val="18"/>
                <w:szCs w:val="18"/>
              </w:rPr>
            </w:pPr>
            <w:r w:rsidRPr="00CA7600">
              <w:rPr>
                <w:color w:val="000000"/>
                <w:sz w:val="18"/>
                <w:szCs w:val="18"/>
              </w:rPr>
              <w:t>teren zabagniony na siedlisku Bb</w:t>
            </w:r>
          </w:p>
        </w:tc>
        <w:tc>
          <w:tcPr>
            <w:tcW w:w="1872" w:type="pct"/>
            <w:vMerge/>
            <w:vAlign w:val="center"/>
          </w:tcPr>
          <w:p w14:paraId="64F16F1E" w14:textId="2D714D1F" w:rsidR="00EB5A1D" w:rsidRPr="00CA7600" w:rsidRDefault="00EB5A1D" w:rsidP="00BA4D05">
            <w:pPr>
              <w:spacing w:before="60" w:after="60" w:line="240" w:lineRule="auto"/>
              <w:jc w:val="center"/>
              <w:rPr>
                <w:sz w:val="18"/>
                <w:szCs w:val="18"/>
              </w:rPr>
            </w:pPr>
          </w:p>
        </w:tc>
      </w:tr>
      <w:tr w:rsidR="00EB5A1D" w:rsidRPr="00CA7600" w14:paraId="6596DF4D" w14:textId="1D40C4D7" w:rsidTr="0023503D">
        <w:trPr>
          <w:jc w:val="center"/>
        </w:trPr>
        <w:tc>
          <w:tcPr>
            <w:tcW w:w="270" w:type="pct"/>
            <w:vAlign w:val="center"/>
          </w:tcPr>
          <w:p w14:paraId="22A7B5A4" w14:textId="45817B6E" w:rsidR="00EB5A1D" w:rsidRPr="00CA7600" w:rsidRDefault="00EB5A1D" w:rsidP="00BA4D05">
            <w:pPr>
              <w:spacing w:before="60" w:after="60" w:line="240" w:lineRule="auto"/>
              <w:jc w:val="center"/>
              <w:rPr>
                <w:sz w:val="18"/>
                <w:szCs w:val="18"/>
              </w:rPr>
            </w:pPr>
            <w:r w:rsidRPr="00CA7600">
              <w:rPr>
                <w:sz w:val="18"/>
                <w:szCs w:val="18"/>
              </w:rPr>
              <w:t>6.</w:t>
            </w:r>
          </w:p>
        </w:tc>
        <w:tc>
          <w:tcPr>
            <w:tcW w:w="455" w:type="pct"/>
            <w:vAlign w:val="center"/>
          </w:tcPr>
          <w:p w14:paraId="16F023EE" w14:textId="00B96E1F" w:rsidR="00EB5A1D" w:rsidRPr="00CA7600" w:rsidRDefault="00EB5A1D" w:rsidP="00BA4D05">
            <w:pPr>
              <w:spacing w:before="60" w:after="60" w:line="240" w:lineRule="auto"/>
              <w:jc w:val="center"/>
              <w:rPr>
                <w:sz w:val="18"/>
                <w:szCs w:val="18"/>
              </w:rPr>
            </w:pPr>
            <w:r w:rsidRPr="00CA7600">
              <w:rPr>
                <w:color w:val="000000"/>
                <w:sz w:val="18"/>
                <w:szCs w:val="18"/>
              </w:rPr>
              <w:t>użytek 686</w:t>
            </w:r>
          </w:p>
        </w:tc>
        <w:tc>
          <w:tcPr>
            <w:tcW w:w="787" w:type="pct"/>
            <w:vAlign w:val="center"/>
          </w:tcPr>
          <w:p w14:paraId="159F22A7" w14:textId="64C24FA2" w:rsidR="00EB5A1D" w:rsidRPr="00CA7600" w:rsidRDefault="00EB5A1D" w:rsidP="00BA4D05">
            <w:pPr>
              <w:spacing w:before="60" w:after="60" w:line="240" w:lineRule="auto"/>
              <w:jc w:val="center"/>
              <w:rPr>
                <w:sz w:val="18"/>
                <w:szCs w:val="18"/>
              </w:rPr>
            </w:pPr>
            <w:r w:rsidRPr="00CA7600">
              <w:rPr>
                <w:color w:val="000000"/>
                <w:sz w:val="18"/>
                <w:szCs w:val="18"/>
              </w:rPr>
              <w:t>0,62</w:t>
            </w:r>
          </w:p>
        </w:tc>
        <w:tc>
          <w:tcPr>
            <w:tcW w:w="447" w:type="pct"/>
            <w:vAlign w:val="center"/>
          </w:tcPr>
          <w:p w14:paraId="15011532" w14:textId="0D75F8C9" w:rsidR="00EB5A1D" w:rsidRPr="00CA7600" w:rsidRDefault="00EB5A1D" w:rsidP="00BA4D05">
            <w:pPr>
              <w:spacing w:before="60" w:after="60" w:line="240" w:lineRule="auto"/>
              <w:jc w:val="center"/>
              <w:rPr>
                <w:sz w:val="18"/>
                <w:szCs w:val="18"/>
              </w:rPr>
            </w:pPr>
            <w:r w:rsidRPr="00CA7600">
              <w:rPr>
                <w:color w:val="000000"/>
                <w:sz w:val="18"/>
                <w:szCs w:val="18"/>
              </w:rPr>
              <w:t>bagno</w:t>
            </w:r>
          </w:p>
        </w:tc>
        <w:tc>
          <w:tcPr>
            <w:tcW w:w="1169" w:type="pct"/>
            <w:vAlign w:val="center"/>
          </w:tcPr>
          <w:p w14:paraId="266B9045" w14:textId="01D5EA6D" w:rsidR="00EB5A1D" w:rsidRPr="00CA7600" w:rsidRDefault="00EB5A1D" w:rsidP="00BA4D05">
            <w:pPr>
              <w:spacing w:before="60" w:after="60" w:line="240" w:lineRule="auto"/>
              <w:jc w:val="center"/>
              <w:rPr>
                <w:color w:val="000000"/>
                <w:sz w:val="18"/>
                <w:szCs w:val="18"/>
              </w:rPr>
            </w:pPr>
            <w:r w:rsidRPr="00CA7600">
              <w:rPr>
                <w:color w:val="000000"/>
                <w:sz w:val="18"/>
                <w:szCs w:val="18"/>
              </w:rPr>
              <w:t>teren zabagniony na siedlisku Bb</w:t>
            </w:r>
          </w:p>
        </w:tc>
        <w:tc>
          <w:tcPr>
            <w:tcW w:w="1872" w:type="pct"/>
            <w:vMerge/>
            <w:vAlign w:val="center"/>
          </w:tcPr>
          <w:p w14:paraId="58CC3802" w14:textId="7096CE77" w:rsidR="00EB5A1D" w:rsidRPr="00CA7600" w:rsidRDefault="00EB5A1D" w:rsidP="00BA4D05">
            <w:pPr>
              <w:spacing w:before="60" w:after="60" w:line="240" w:lineRule="auto"/>
              <w:jc w:val="center"/>
              <w:rPr>
                <w:sz w:val="18"/>
                <w:szCs w:val="18"/>
              </w:rPr>
            </w:pPr>
          </w:p>
        </w:tc>
      </w:tr>
      <w:tr w:rsidR="00EB5A1D" w:rsidRPr="00CA7600" w14:paraId="0DFAA21B" w14:textId="2D8D7EA4" w:rsidTr="0023503D">
        <w:trPr>
          <w:jc w:val="center"/>
        </w:trPr>
        <w:tc>
          <w:tcPr>
            <w:tcW w:w="270" w:type="pct"/>
            <w:vAlign w:val="center"/>
          </w:tcPr>
          <w:p w14:paraId="47A79205" w14:textId="3F5CF8F9" w:rsidR="00EB5A1D" w:rsidRPr="00CA7600" w:rsidRDefault="00EB5A1D" w:rsidP="00BA4D05">
            <w:pPr>
              <w:spacing w:before="60" w:after="60" w:line="240" w:lineRule="auto"/>
              <w:jc w:val="center"/>
              <w:rPr>
                <w:sz w:val="18"/>
                <w:szCs w:val="18"/>
              </w:rPr>
            </w:pPr>
            <w:r w:rsidRPr="00CA7600">
              <w:rPr>
                <w:sz w:val="18"/>
                <w:szCs w:val="18"/>
              </w:rPr>
              <w:t>7.</w:t>
            </w:r>
          </w:p>
        </w:tc>
        <w:tc>
          <w:tcPr>
            <w:tcW w:w="455" w:type="pct"/>
            <w:vAlign w:val="center"/>
          </w:tcPr>
          <w:p w14:paraId="0299B45E" w14:textId="366403B4" w:rsidR="00EB5A1D" w:rsidRPr="00CA7600" w:rsidRDefault="00EB5A1D" w:rsidP="00BA4D05">
            <w:pPr>
              <w:spacing w:before="60" w:after="60" w:line="240" w:lineRule="auto"/>
              <w:jc w:val="center"/>
              <w:rPr>
                <w:sz w:val="18"/>
                <w:szCs w:val="18"/>
              </w:rPr>
            </w:pPr>
            <w:r w:rsidRPr="00CA7600">
              <w:rPr>
                <w:color w:val="000000"/>
                <w:sz w:val="18"/>
                <w:szCs w:val="18"/>
              </w:rPr>
              <w:t>użytek 687</w:t>
            </w:r>
          </w:p>
        </w:tc>
        <w:tc>
          <w:tcPr>
            <w:tcW w:w="787" w:type="pct"/>
            <w:vAlign w:val="center"/>
          </w:tcPr>
          <w:p w14:paraId="5DA938DD" w14:textId="35EECEDF" w:rsidR="00EB5A1D" w:rsidRPr="00CA7600" w:rsidRDefault="00EB5A1D" w:rsidP="00BA4D05">
            <w:pPr>
              <w:spacing w:before="60" w:after="60" w:line="240" w:lineRule="auto"/>
              <w:jc w:val="center"/>
              <w:rPr>
                <w:sz w:val="18"/>
                <w:szCs w:val="18"/>
              </w:rPr>
            </w:pPr>
            <w:r w:rsidRPr="00CA7600">
              <w:rPr>
                <w:color w:val="000000"/>
                <w:sz w:val="18"/>
                <w:szCs w:val="18"/>
              </w:rPr>
              <w:t>0,63</w:t>
            </w:r>
          </w:p>
        </w:tc>
        <w:tc>
          <w:tcPr>
            <w:tcW w:w="447" w:type="pct"/>
            <w:vAlign w:val="center"/>
          </w:tcPr>
          <w:p w14:paraId="3FF75167" w14:textId="25831E4D" w:rsidR="00EB5A1D" w:rsidRPr="00CA7600" w:rsidRDefault="00EB5A1D" w:rsidP="00BA4D05">
            <w:pPr>
              <w:spacing w:before="60" w:after="60" w:line="240" w:lineRule="auto"/>
              <w:jc w:val="center"/>
              <w:rPr>
                <w:sz w:val="18"/>
                <w:szCs w:val="18"/>
              </w:rPr>
            </w:pPr>
            <w:r w:rsidRPr="00CA7600">
              <w:rPr>
                <w:color w:val="000000"/>
                <w:sz w:val="18"/>
                <w:szCs w:val="18"/>
              </w:rPr>
              <w:t>bagno</w:t>
            </w:r>
          </w:p>
        </w:tc>
        <w:tc>
          <w:tcPr>
            <w:tcW w:w="1169" w:type="pct"/>
            <w:vAlign w:val="center"/>
          </w:tcPr>
          <w:p w14:paraId="64893818" w14:textId="322E28EB" w:rsidR="00EB5A1D" w:rsidRPr="00CA7600" w:rsidRDefault="00EB5A1D" w:rsidP="00BA4D05">
            <w:pPr>
              <w:spacing w:before="60" w:after="60" w:line="240" w:lineRule="auto"/>
              <w:jc w:val="center"/>
              <w:rPr>
                <w:color w:val="000000"/>
                <w:sz w:val="18"/>
                <w:szCs w:val="18"/>
              </w:rPr>
            </w:pPr>
            <w:r w:rsidRPr="00CA7600">
              <w:rPr>
                <w:color w:val="000000"/>
                <w:sz w:val="18"/>
                <w:szCs w:val="18"/>
              </w:rPr>
              <w:t>teren zabagniony na siedlisku Bb</w:t>
            </w:r>
          </w:p>
        </w:tc>
        <w:tc>
          <w:tcPr>
            <w:tcW w:w="1872" w:type="pct"/>
            <w:vMerge/>
            <w:vAlign w:val="center"/>
          </w:tcPr>
          <w:p w14:paraId="28403238" w14:textId="1A2AC3B7" w:rsidR="00EB5A1D" w:rsidRPr="00CA7600" w:rsidRDefault="00EB5A1D" w:rsidP="00BA4D05">
            <w:pPr>
              <w:spacing w:before="60" w:after="60" w:line="240" w:lineRule="auto"/>
              <w:jc w:val="center"/>
              <w:rPr>
                <w:sz w:val="18"/>
                <w:szCs w:val="18"/>
              </w:rPr>
            </w:pPr>
          </w:p>
        </w:tc>
      </w:tr>
      <w:tr w:rsidR="00EB5A1D" w:rsidRPr="00CA7600" w14:paraId="6820A704" w14:textId="41D3639D" w:rsidTr="0023503D">
        <w:trPr>
          <w:jc w:val="center"/>
        </w:trPr>
        <w:tc>
          <w:tcPr>
            <w:tcW w:w="270" w:type="pct"/>
            <w:vAlign w:val="center"/>
          </w:tcPr>
          <w:p w14:paraId="7BB6DA45" w14:textId="57DE03B7" w:rsidR="00EB5A1D" w:rsidRPr="00CA7600" w:rsidRDefault="00EB5A1D" w:rsidP="00BA4D05">
            <w:pPr>
              <w:spacing w:before="60" w:after="60" w:line="240" w:lineRule="auto"/>
              <w:jc w:val="center"/>
              <w:rPr>
                <w:sz w:val="18"/>
                <w:szCs w:val="18"/>
              </w:rPr>
            </w:pPr>
            <w:r w:rsidRPr="00CA7600">
              <w:rPr>
                <w:sz w:val="18"/>
                <w:szCs w:val="18"/>
              </w:rPr>
              <w:t>8.</w:t>
            </w:r>
          </w:p>
        </w:tc>
        <w:tc>
          <w:tcPr>
            <w:tcW w:w="455" w:type="pct"/>
            <w:vAlign w:val="center"/>
          </w:tcPr>
          <w:p w14:paraId="30E08B25" w14:textId="701B7B2F" w:rsidR="00EB5A1D" w:rsidRPr="00CA7600" w:rsidRDefault="00EB5A1D" w:rsidP="00BA4D05">
            <w:pPr>
              <w:spacing w:before="60" w:after="60" w:line="240" w:lineRule="auto"/>
              <w:jc w:val="center"/>
              <w:rPr>
                <w:sz w:val="18"/>
                <w:szCs w:val="18"/>
              </w:rPr>
            </w:pPr>
            <w:r w:rsidRPr="00CA7600">
              <w:rPr>
                <w:color w:val="000000"/>
                <w:sz w:val="18"/>
                <w:szCs w:val="18"/>
              </w:rPr>
              <w:t>użytek 696</w:t>
            </w:r>
          </w:p>
        </w:tc>
        <w:tc>
          <w:tcPr>
            <w:tcW w:w="787" w:type="pct"/>
            <w:vAlign w:val="center"/>
          </w:tcPr>
          <w:p w14:paraId="3146CA82" w14:textId="6951A3A5" w:rsidR="00EB5A1D" w:rsidRPr="00CA7600" w:rsidRDefault="00EB5A1D" w:rsidP="00BA4D05">
            <w:pPr>
              <w:spacing w:before="60" w:after="60" w:line="240" w:lineRule="auto"/>
              <w:jc w:val="center"/>
              <w:rPr>
                <w:sz w:val="18"/>
                <w:szCs w:val="18"/>
              </w:rPr>
            </w:pPr>
            <w:r w:rsidRPr="00CA7600">
              <w:rPr>
                <w:color w:val="000000"/>
                <w:sz w:val="18"/>
                <w:szCs w:val="18"/>
              </w:rPr>
              <w:t>0,53</w:t>
            </w:r>
          </w:p>
        </w:tc>
        <w:tc>
          <w:tcPr>
            <w:tcW w:w="447" w:type="pct"/>
            <w:vAlign w:val="center"/>
          </w:tcPr>
          <w:p w14:paraId="03D39C52" w14:textId="7BFFEE98" w:rsidR="00EB5A1D" w:rsidRPr="00CA7600" w:rsidRDefault="00EB5A1D" w:rsidP="00BA4D05">
            <w:pPr>
              <w:spacing w:before="60" w:after="60" w:line="240" w:lineRule="auto"/>
              <w:jc w:val="center"/>
              <w:rPr>
                <w:sz w:val="18"/>
                <w:szCs w:val="18"/>
              </w:rPr>
            </w:pPr>
            <w:r w:rsidRPr="00CA7600">
              <w:rPr>
                <w:color w:val="000000"/>
                <w:sz w:val="18"/>
                <w:szCs w:val="18"/>
              </w:rPr>
              <w:t>bagno</w:t>
            </w:r>
          </w:p>
        </w:tc>
        <w:tc>
          <w:tcPr>
            <w:tcW w:w="1169" w:type="pct"/>
            <w:vAlign w:val="center"/>
          </w:tcPr>
          <w:p w14:paraId="691C4A99" w14:textId="24712E83" w:rsidR="00EB5A1D" w:rsidRPr="00CA7600" w:rsidRDefault="00EB5A1D" w:rsidP="00BA4D05">
            <w:pPr>
              <w:spacing w:before="60" w:after="60" w:line="240" w:lineRule="auto"/>
              <w:jc w:val="center"/>
              <w:rPr>
                <w:color w:val="000000"/>
                <w:sz w:val="18"/>
                <w:szCs w:val="18"/>
              </w:rPr>
            </w:pPr>
            <w:r w:rsidRPr="00CA7600">
              <w:rPr>
                <w:color w:val="000000"/>
                <w:sz w:val="18"/>
                <w:szCs w:val="18"/>
              </w:rPr>
              <w:t>teren zabagniony na siedlisku LMb</w:t>
            </w:r>
          </w:p>
        </w:tc>
        <w:tc>
          <w:tcPr>
            <w:tcW w:w="1872" w:type="pct"/>
            <w:vMerge/>
            <w:vAlign w:val="center"/>
          </w:tcPr>
          <w:p w14:paraId="65A14CA2" w14:textId="656794A7" w:rsidR="00EB5A1D" w:rsidRPr="00CA7600" w:rsidRDefault="00EB5A1D" w:rsidP="00BA4D05">
            <w:pPr>
              <w:spacing w:before="60" w:after="60" w:line="240" w:lineRule="auto"/>
              <w:jc w:val="center"/>
              <w:rPr>
                <w:sz w:val="18"/>
                <w:szCs w:val="18"/>
              </w:rPr>
            </w:pPr>
          </w:p>
        </w:tc>
      </w:tr>
      <w:tr w:rsidR="00EB5A1D" w:rsidRPr="00CA7600" w14:paraId="13BB649F" w14:textId="7805D171" w:rsidTr="0023503D">
        <w:trPr>
          <w:jc w:val="center"/>
        </w:trPr>
        <w:tc>
          <w:tcPr>
            <w:tcW w:w="270" w:type="pct"/>
            <w:vAlign w:val="center"/>
          </w:tcPr>
          <w:p w14:paraId="1422C1C4" w14:textId="156C670D" w:rsidR="00EB5A1D" w:rsidRPr="00CA7600" w:rsidRDefault="00EB5A1D" w:rsidP="00BA4D05">
            <w:pPr>
              <w:spacing w:before="60" w:after="60" w:line="240" w:lineRule="auto"/>
              <w:jc w:val="center"/>
              <w:rPr>
                <w:sz w:val="18"/>
                <w:szCs w:val="18"/>
              </w:rPr>
            </w:pPr>
            <w:r w:rsidRPr="00CA7600">
              <w:rPr>
                <w:sz w:val="18"/>
                <w:szCs w:val="18"/>
              </w:rPr>
              <w:t>9.</w:t>
            </w:r>
          </w:p>
        </w:tc>
        <w:tc>
          <w:tcPr>
            <w:tcW w:w="455" w:type="pct"/>
            <w:vAlign w:val="center"/>
          </w:tcPr>
          <w:p w14:paraId="14704B41" w14:textId="43EE326E" w:rsidR="00EB5A1D" w:rsidRPr="00CA7600" w:rsidRDefault="00EB5A1D" w:rsidP="00BA4D05">
            <w:pPr>
              <w:spacing w:before="60" w:after="60" w:line="240" w:lineRule="auto"/>
              <w:jc w:val="center"/>
              <w:rPr>
                <w:sz w:val="18"/>
                <w:szCs w:val="18"/>
              </w:rPr>
            </w:pPr>
            <w:r w:rsidRPr="00CA7600">
              <w:rPr>
                <w:color w:val="000000"/>
                <w:sz w:val="18"/>
                <w:szCs w:val="18"/>
              </w:rPr>
              <w:t>użytek 697</w:t>
            </w:r>
          </w:p>
        </w:tc>
        <w:tc>
          <w:tcPr>
            <w:tcW w:w="787" w:type="pct"/>
            <w:vAlign w:val="center"/>
          </w:tcPr>
          <w:p w14:paraId="3303C84B" w14:textId="2411765C" w:rsidR="00EB5A1D" w:rsidRPr="00CA7600" w:rsidRDefault="00EB5A1D" w:rsidP="00BA4D05">
            <w:pPr>
              <w:spacing w:before="60" w:after="60" w:line="240" w:lineRule="auto"/>
              <w:jc w:val="center"/>
              <w:rPr>
                <w:sz w:val="18"/>
                <w:szCs w:val="18"/>
              </w:rPr>
            </w:pPr>
            <w:r w:rsidRPr="00CA7600">
              <w:rPr>
                <w:color w:val="000000"/>
                <w:sz w:val="18"/>
                <w:szCs w:val="18"/>
              </w:rPr>
              <w:t>0,14</w:t>
            </w:r>
          </w:p>
        </w:tc>
        <w:tc>
          <w:tcPr>
            <w:tcW w:w="447" w:type="pct"/>
            <w:vAlign w:val="center"/>
          </w:tcPr>
          <w:p w14:paraId="3327AA42" w14:textId="4CF67D70" w:rsidR="00EB5A1D" w:rsidRPr="00CA7600" w:rsidRDefault="00EB5A1D" w:rsidP="00BA4D05">
            <w:pPr>
              <w:spacing w:before="60" w:after="60" w:line="240" w:lineRule="auto"/>
              <w:jc w:val="center"/>
              <w:rPr>
                <w:sz w:val="18"/>
                <w:szCs w:val="18"/>
              </w:rPr>
            </w:pPr>
            <w:r w:rsidRPr="00CA7600">
              <w:rPr>
                <w:color w:val="000000"/>
                <w:sz w:val="18"/>
                <w:szCs w:val="18"/>
              </w:rPr>
              <w:t>bagno</w:t>
            </w:r>
          </w:p>
        </w:tc>
        <w:tc>
          <w:tcPr>
            <w:tcW w:w="1169" w:type="pct"/>
            <w:vAlign w:val="center"/>
          </w:tcPr>
          <w:p w14:paraId="6B7AAC7C" w14:textId="27371F9C" w:rsidR="00EB5A1D" w:rsidRPr="00CA7600" w:rsidRDefault="00EB5A1D" w:rsidP="00BA4D05">
            <w:pPr>
              <w:spacing w:before="60" w:after="60" w:line="240" w:lineRule="auto"/>
              <w:jc w:val="center"/>
              <w:rPr>
                <w:color w:val="000000"/>
                <w:sz w:val="18"/>
                <w:szCs w:val="18"/>
              </w:rPr>
            </w:pPr>
            <w:r w:rsidRPr="00CA7600">
              <w:rPr>
                <w:color w:val="000000"/>
                <w:sz w:val="18"/>
                <w:szCs w:val="18"/>
              </w:rPr>
              <w:t>teren zabagniony na siedlisku LMb</w:t>
            </w:r>
          </w:p>
        </w:tc>
        <w:tc>
          <w:tcPr>
            <w:tcW w:w="1872" w:type="pct"/>
            <w:vMerge/>
            <w:vAlign w:val="center"/>
          </w:tcPr>
          <w:p w14:paraId="1240E027" w14:textId="1BC342F4" w:rsidR="00EB5A1D" w:rsidRPr="00CA7600" w:rsidRDefault="00EB5A1D" w:rsidP="00BA4D05">
            <w:pPr>
              <w:spacing w:before="60" w:after="60" w:line="240" w:lineRule="auto"/>
              <w:jc w:val="center"/>
              <w:rPr>
                <w:sz w:val="18"/>
                <w:szCs w:val="18"/>
              </w:rPr>
            </w:pPr>
          </w:p>
        </w:tc>
      </w:tr>
      <w:tr w:rsidR="00EB5A1D" w:rsidRPr="00CA7600" w14:paraId="2F9FE527" w14:textId="5DE3F4A2" w:rsidTr="0023503D">
        <w:trPr>
          <w:jc w:val="center"/>
        </w:trPr>
        <w:tc>
          <w:tcPr>
            <w:tcW w:w="270" w:type="pct"/>
            <w:vAlign w:val="center"/>
          </w:tcPr>
          <w:p w14:paraId="1BDBE675" w14:textId="68797D31" w:rsidR="00EB5A1D" w:rsidRPr="00CA7600" w:rsidRDefault="00EB5A1D" w:rsidP="00BA4D05">
            <w:pPr>
              <w:spacing w:before="60" w:after="60" w:line="240" w:lineRule="auto"/>
              <w:jc w:val="center"/>
              <w:rPr>
                <w:sz w:val="18"/>
                <w:szCs w:val="18"/>
              </w:rPr>
            </w:pPr>
            <w:r w:rsidRPr="00CA7600">
              <w:rPr>
                <w:sz w:val="18"/>
                <w:szCs w:val="18"/>
              </w:rPr>
              <w:t>10.</w:t>
            </w:r>
          </w:p>
        </w:tc>
        <w:tc>
          <w:tcPr>
            <w:tcW w:w="455" w:type="pct"/>
            <w:vAlign w:val="center"/>
          </w:tcPr>
          <w:p w14:paraId="5E24DB96" w14:textId="71FF1F91" w:rsidR="00EB5A1D" w:rsidRPr="00CA7600" w:rsidRDefault="00EB5A1D" w:rsidP="00BA4D05">
            <w:pPr>
              <w:spacing w:before="60" w:after="60" w:line="240" w:lineRule="auto"/>
              <w:jc w:val="center"/>
              <w:rPr>
                <w:sz w:val="18"/>
                <w:szCs w:val="18"/>
              </w:rPr>
            </w:pPr>
            <w:r w:rsidRPr="00CA7600">
              <w:rPr>
                <w:color w:val="000000"/>
                <w:sz w:val="18"/>
                <w:szCs w:val="18"/>
              </w:rPr>
              <w:t>użytek 698</w:t>
            </w:r>
          </w:p>
        </w:tc>
        <w:tc>
          <w:tcPr>
            <w:tcW w:w="787" w:type="pct"/>
            <w:vAlign w:val="center"/>
          </w:tcPr>
          <w:p w14:paraId="4708F577" w14:textId="636AE394" w:rsidR="00EB5A1D" w:rsidRPr="00CA7600" w:rsidRDefault="00EB5A1D" w:rsidP="00BA4D05">
            <w:pPr>
              <w:spacing w:before="60" w:after="60" w:line="240" w:lineRule="auto"/>
              <w:jc w:val="center"/>
              <w:rPr>
                <w:sz w:val="18"/>
                <w:szCs w:val="18"/>
              </w:rPr>
            </w:pPr>
            <w:r w:rsidRPr="00CA7600">
              <w:rPr>
                <w:color w:val="000000"/>
                <w:sz w:val="18"/>
                <w:szCs w:val="18"/>
              </w:rPr>
              <w:t>0,17</w:t>
            </w:r>
          </w:p>
        </w:tc>
        <w:tc>
          <w:tcPr>
            <w:tcW w:w="447" w:type="pct"/>
            <w:vAlign w:val="center"/>
          </w:tcPr>
          <w:p w14:paraId="3DBDA641" w14:textId="16A97FCE" w:rsidR="00EB5A1D" w:rsidRPr="00CA7600" w:rsidRDefault="00EB5A1D" w:rsidP="00BA4D05">
            <w:pPr>
              <w:spacing w:before="60" w:after="60" w:line="240" w:lineRule="auto"/>
              <w:jc w:val="center"/>
              <w:rPr>
                <w:sz w:val="18"/>
                <w:szCs w:val="18"/>
              </w:rPr>
            </w:pPr>
            <w:r w:rsidRPr="00CA7600">
              <w:rPr>
                <w:color w:val="000000"/>
                <w:sz w:val="18"/>
                <w:szCs w:val="18"/>
              </w:rPr>
              <w:t>bagno</w:t>
            </w:r>
          </w:p>
        </w:tc>
        <w:tc>
          <w:tcPr>
            <w:tcW w:w="1169" w:type="pct"/>
            <w:vAlign w:val="center"/>
          </w:tcPr>
          <w:p w14:paraId="69EFC48D" w14:textId="7F98CFE8" w:rsidR="00EB5A1D" w:rsidRPr="00CA7600" w:rsidRDefault="00EB5A1D" w:rsidP="00BA4D05">
            <w:pPr>
              <w:spacing w:before="60" w:after="60" w:line="240" w:lineRule="auto"/>
              <w:jc w:val="center"/>
              <w:rPr>
                <w:color w:val="000000"/>
                <w:sz w:val="18"/>
                <w:szCs w:val="18"/>
              </w:rPr>
            </w:pPr>
            <w:r w:rsidRPr="00CA7600">
              <w:rPr>
                <w:color w:val="000000"/>
                <w:sz w:val="18"/>
                <w:szCs w:val="18"/>
              </w:rPr>
              <w:t>teren zabagniony na siedlisku LMb</w:t>
            </w:r>
          </w:p>
        </w:tc>
        <w:tc>
          <w:tcPr>
            <w:tcW w:w="1872" w:type="pct"/>
            <w:vMerge/>
            <w:vAlign w:val="center"/>
          </w:tcPr>
          <w:p w14:paraId="0D2CDB19" w14:textId="22967DD7" w:rsidR="00EB5A1D" w:rsidRPr="00CA7600" w:rsidRDefault="00EB5A1D" w:rsidP="00BA4D05">
            <w:pPr>
              <w:spacing w:before="60" w:after="60" w:line="240" w:lineRule="auto"/>
              <w:jc w:val="center"/>
              <w:rPr>
                <w:sz w:val="18"/>
                <w:szCs w:val="18"/>
              </w:rPr>
            </w:pPr>
          </w:p>
        </w:tc>
      </w:tr>
      <w:tr w:rsidR="00EB5A1D" w:rsidRPr="00CA7600" w14:paraId="09E032A5" w14:textId="0CDE054F" w:rsidTr="0023503D">
        <w:trPr>
          <w:jc w:val="center"/>
        </w:trPr>
        <w:tc>
          <w:tcPr>
            <w:tcW w:w="270" w:type="pct"/>
            <w:vAlign w:val="center"/>
          </w:tcPr>
          <w:p w14:paraId="28239CC6" w14:textId="2744C6E4" w:rsidR="00EB5A1D" w:rsidRPr="00CA7600" w:rsidRDefault="00EB5A1D" w:rsidP="00BA4D05">
            <w:pPr>
              <w:spacing w:before="60" w:after="60" w:line="240" w:lineRule="auto"/>
              <w:jc w:val="center"/>
              <w:rPr>
                <w:sz w:val="18"/>
                <w:szCs w:val="18"/>
              </w:rPr>
            </w:pPr>
            <w:r w:rsidRPr="00CA7600">
              <w:rPr>
                <w:sz w:val="18"/>
                <w:szCs w:val="18"/>
              </w:rPr>
              <w:t>11.</w:t>
            </w:r>
          </w:p>
        </w:tc>
        <w:tc>
          <w:tcPr>
            <w:tcW w:w="455" w:type="pct"/>
            <w:vAlign w:val="center"/>
          </w:tcPr>
          <w:p w14:paraId="79422840" w14:textId="04EBCFF3" w:rsidR="00EB5A1D" w:rsidRPr="00CA7600" w:rsidRDefault="00EB5A1D" w:rsidP="00BA4D05">
            <w:pPr>
              <w:spacing w:before="60" w:after="60" w:line="240" w:lineRule="auto"/>
              <w:jc w:val="center"/>
              <w:rPr>
                <w:sz w:val="18"/>
                <w:szCs w:val="18"/>
              </w:rPr>
            </w:pPr>
            <w:r w:rsidRPr="00CA7600">
              <w:rPr>
                <w:color w:val="000000"/>
                <w:sz w:val="18"/>
                <w:szCs w:val="18"/>
              </w:rPr>
              <w:t>użytek 699</w:t>
            </w:r>
          </w:p>
        </w:tc>
        <w:tc>
          <w:tcPr>
            <w:tcW w:w="787" w:type="pct"/>
            <w:vAlign w:val="center"/>
          </w:tcPr>
          <w:p w14:paraId="7A0F14A9" w14:textId="65955E03" w:rsidR="00EB5A1D" w:rsidRPr="00CA7600" w:rsidRDefault="00EB5A1D" w:rsidP="00BA4D05">
            <w:pPr>
              <w:spacing w:before="60" w:after="60" w:line="240" w:lineRule="auto"/>
              <w:jc w:val="center"/>
              <w:rPr>
                <w:sz w:val="18"/>
                <w:szCs w:val="18"/>
              </w:rPr>
            </w:pPr>
            <w:r w:rsidRPr="00CA7600">
              <w:rPr>
                <w:color w:val="000000"/>
                <w:sz w:val="18"/>
                <w:szCs w:val="18"/>
              </w:rPr>
              <w:t>0,60</w:t>
            </w:r>
          </w:p>
        </w:tc>
        <w:tc>
          <w:tcPr>
            <w:tcW w:w="447" w:type="pct"/>
            <w:vAlign w:val="center"/>
          </w:tcPr>
          <w:p w14:paraId="2F988983" w14:textId="2E4496E5" w:rsidR="00EB5A1D" w:rsidRPr="00CA7600" w:rsidRDefault="00EB5A1D" w:rsidP="00BA4D05">
            <w:pPr>
              <w:spacing w:before="60" w:after="60" w:line="240" w:lineRule="auto"/>
              <w:jc w:val="center"/>
              <w:rPr>
                <w:sz w:val="18"/>
                <w:szCs w:val="18"/>
              </w:rPr>
            </w:pPr>
            <w:r w:rsidRPr="00CA7600">
              <w:rPr>
                <w:color w:val="000000"/>
                <w:sz w:val="18"/>
                <w:szCs w:val="18"/>
              </w:rPr>
              <w:t>bagno</w:t>
            </w:r>
          </w:p>
        </w:tc>
        <w:tc>
          <w:tcPr>
            <w:tcW w:w="1169" w:type="pct"/>
            <w:vAlign w:val="center"/>
          </w:tcPr>
          <w:p w14:paraId="737532BE" w14:textId="185DA80F" w:rsidR="00EB5A1D" w:rsidRPr="00CA7600" w:rsidRDefault="00EB5A1D" w:rsidP="00BA4D05">
            <w:pPr>
              <w:spacing w:before="60" w:after="60" w:line="240" w:lineRule="auto"/>
              <w:jc w:val="center"/>
              <w:rPr>
                <w:color w:val="000000"/>
                <w:sz w:val="18"/>
                <w:szCs w:val="18"/>
              </w:rPr>
            </w:pPr>
            <w:r w:rsidRPr="00CA7600">
              <w:rPr>
                <w:color w:val="000000"/>
                <w:sz w:val="18"/>
                <w:szCs w:val="18"/>
              </w:rPr>
              <w:t>teren zabagniony na siedlisku BMb</w:t>
            </w:r>
          </w:p>
        </w:tc>
        <w:tc>
          <w:tcPr>
            <w:tcW w:w="1872" w:type="pct"/>
            <w:vMerge/>
            <w:vAlign w:val="center"/>
          </w:tcPr>
          <w:p w14:paraId="3C7E5628" w14:textId="347153C8" w:rsidR="00EB5A1D" w:rsidRPr="00CA7600" w:rsidRDefault="00EB5A1D" w:rsidP="00BA4D05">
            <w:pPr>
              <w:spacing w:before="60" w:after="60" w:line="240" w:lineRule="auto"/>
              <w:jc w:val="center"/>
              <w:rPr>
                <w:sz w:val="18"/>
                <w:szCs w:val="18"/>
              </w:rPr>
            </w:pPr>
          </w:p>
        </w:tc>
      </w:tr>
      <w:tr w:rsidR="00EB5A1D" w:rsidRPr="00CA7600" w14:paraId="7132E310" w14:textId="55BC07AF" w:rsidTr="0023503D">
        <w:trPr>
          <w:jc w:val="center"/>
        </w:trPr>
        <w:tc>
          <w:tcPr>
            <w:tcW w:w="270" w:type="pct"/>
            <w:vAlign w:val="center"/>
          </w:tcPr>
          <w:p w14:paraId="4ED2B5F2" w14:textId="1397BF41" w:rsidR="00EB5A1D" w:rsidRPr="00CA7600" w:rsidRDefault="00EB5A1D" w:rsidP="00BA4D05">
            <w:pPr>
              <w:spacing w:before="60" w:after="60" w:line="240" w:lineRule="auto"/>
              <w:jc w:val="center"/>
              <w:rPr>
                <w:sz w:val="18"/>
                <w:szCs w:val="18"/>
              </w:rPr>
            </w:pPr>
            <w:r w:rsidRPr="00CA7600">
              <w:rPr>
                <w:sz w:val="18"/>
                <w:szCs w:val="18"/>
              </w:rPr>
              <w:t>12.</w:t>
            </w:r>
          </w:p>
        </w:tc>
        <w:tc>
          <w:tcPr>
            <w:tcW w:w="455" w:type="pct"/>
            <w:vAlign w:val="center"/>
          </w:tcPr>
          <w:p w14:paraId="049AE6C6" w14:textId="488DCB94" w:rsidR="00EB5A1D" w:rsidRPr="00CA7600" w:rsidRDefault="00EB5A1D" w:rsidP="00BA4D05">
            <w:pPr>
              <w:spacing w:before="60" w:after="60" w:line="240" w:lineRule="auto"/>
              <w:jc w:val="center"/>
              <w:rPr>
                <w:sz w:val="18"/>
                <w:szCs w:val="18"/>
              </w:rPr>
            </w:pPr>
            <w:r w:rsidRPr="00CA7600">
              <w:rPr>
                <w:color w:val="000000"/>
                <w:sz w:val="18"/>
                <w:szCs w:val="18"/>
              </w:rPr>
              <w:t>użytek 727</w:t>
            </w:r>
          </w:p>
        </w:tc>
        <w:tc>
          <w:tcPr>
            <w:tcW w:w="787" w:type="pct"/>
            <w:vAlign w:val="center"/>
          </w:tcPr>
          <w:p w14:paraId="4593F5F2" w14:textId="02C7B620" w:rsidR="00EB5A1D" w:rsidRPr="00CA7600" w:rsidRDefault="00EB5A1D" w:rsidP="00BA4D05">
            <w:pPr>
              <w:spacing w:before="60" w:after="60" w:line="240" w:lineRule="auto"/>
              <w:jc w:val="center"/>
              <w:rPr>
                <w:sz w:val="18"/>
                <w:szCs w:val="18"/>
              </w:rPr>
            </w:pPr>
            <w:r w:rsidRPr="00CA7600">
              <w:rPr>
                <w:color w:val="000000"/>
                <w:sz w:val="18"/>
                <w:szCs w:val="18"/>
              </w:rPr>
              <w:t>1,26</w:t>
            </w:r>
          </w:p>
        </w:tc>
        <w:tc>
          <w:tcPr>
            <w:tcW w:w="447" w:type="pct"/>
            <w:vAlign w:val="center"/>
          </w:tcPr>
          <w:p w14:paraId="584F31B5" w14:textId="42A2966F" w:rsidR="00EB5A1D" w:rsidRPr="00CA7600" w:rsidRDefault="00EB5A1D" w:rsidP="00BA4D05">
            <w:pPr>
              <w:spacing w:before="60" w:after="60" w:line="240" w:lineRule="auto"/>
              <w:jc w:val="center"/>
              <w:rPr>
                <w:sz w:val="18"/>
                <w:szCs w:val="18"/>
              </w:rPr>
            </w:pPr>
            <w:r w:rsidRPr="00CA7600">
              <w:rPr>
                <w:color w:val="000000"/>
                <w:sz w:val="18"/>
                <w:szCs w:val="18"/>
              </w:rPr>
              <w:t>bagno</w:t>
            </w:r>
          </w:p>
        </w:tc>
        <w:tc>
          <w:tcPr>
            <w:tcW w:w="1169" w:type="pct"/>
            <w:vAlign w:val="center"/>
          </w:tcPr>
          <w:p w14:paraId="1A41AE4F" w14:textId="7271EBA0" w:rsidR="00EB5A1D" w:rsidRPr="00CA7600" w:rsidRDefault="00EB5A1D" w:rsidP="00BA4D05">
            <w:pPr>
              <w:spacing w:before="60" w:after="60" w:line="240" w:lineRule="auto"/>
              <w:jc w:val="center"/>
              <w:rPr>
                <w:color w:val="000000"/>
                <w:sz w:val="18"/>
                <w:szCs w:val="18"/>
              </w:rPr>
            </w:pPr>
            <w:r w:rsidRPr="00CA7600">
              <w:rPr>
                <w:color w:val="000000"/>
                <w:sz w:val="18"/>
                <w:szCs w:val="18"/>
              </w:rPr>
              <w:t>teren zabagniony na siedlisku BMb</w:t>
            </w:r>
          </w:p>
        </w:tc>
        <w:tc>
          <w:tcPr>
            <w:tcW w:w="1872" w:type="pct"/>
            <w:vMerge/>
            <w:vAlign w:val="center"/>
          </w:tcPr>
          <w:p w14:paraId="297FA588" w14:textId="483046A8" w:rsidR="00EB5A1D" w:rsidRPr="00CA7600" w:rsidRDefault="00EB5A1D" w:rsidP="00BA4D05">
            <w:pPr>
              <w:spacing w:before="60" w:after="60" w:line="240" w:lineRule="auto"/>
              <w:jc w:val="center"/>
              <w:rPr>
                <w:sz w:val="18"/>
                <w:szCs w:val="18"/>
              </w:rPr>
            </w:pPr>
          </w:p>
        </w:tc>
      </w:tr>
      <w:tr w:rsidR="00EB5A1D" w:rsidRPr="00CA7600" w14:paraId="435F42C4" w14:textId="20FE2DE5" w:rsidTr="0023503D">
        <w:trPr>
          <w:jc w:val="center"/>
        </w:trPr>
        <w:tc>
          <w:tcPr>
            <w:tcW w:w="270" w:type="pct"/>
            <w:vAlign w:val="center"/>
          </w:tcPr>
          <w:p w14:paraId="04E960A8" w14:textId="18116085" w:rsidR="00EB5A1D" w:rsidRPr="00CA7600" w:rsidRDefault="00EB5A1D" w:rsidP="00BA4D05">
            <w:pPr>
              <w:spacing w:before="60" w:after="60" w:line="240" w:lineRule="auto"/>
              <w:jc w:val="center"/>
              <w:rPr>
                <w:sz w:val="18"/>
                <w:szCs w:val="18"/>
              </w:rPr>
            </w:pPr>
            <w:r w:rsidRPr="00CA7600">
              <w:rPr>
                <w:sz w:val="18"/>
                <w:szCs w:val="18"/>
              </w:rPr>
              <w:t>13.</w:t>
            </w:r>
          </w:p>
        </w:tc>
        <w:tc>
          <w:tcPr>
            <w:tcW w:w="455" w:type="pct"/>
            <w:vAlign w:val="center"/>
          </w:tcPr>
          <w:p w14:paraId="082DB665" w14:textId="406F336F" w:rsidR="00EB5A1D" w:rsidRPr="00CA7600" w:rsidRDefault="00EB5A1D" w:rsidP="00BA4D05">
            <w:pPr>
              <w:spacing w:before="60" w:after="60" w:line="240" w:lineRule="auto"/>
              <w:jc w:val="center"/>
              <w:rPr>
                <w:sz w:val="18"/>
                <w:szCs w:val="18"/>
              </w:rPr>
            </w:pPr>
            <w:r w:rsidRPr="00CA7600">
              <w:rPr>
                <w:color w:val="000000"/>
                <w:sz w:val="18"/>
                <w:szCs w:val="18"/>
              </w:rPr>
              <w:t>użytek 737</w:t>
            </w:r>
          </w:p>
        </w:tc>
        <w:tc>
          <w:tcPr>
            <w:tcW w:w="787" w:type="pct"/>
            <w:vAlign w:val="center"/>
          </w:tcPr>
          <w:p w14:paraId="5CBAFE5B" w14:textId="05150364" w:rsidR="00EB5A1D" w:rsidRPr="00CA7600" w:rsidRDefault="00EB5A1D" w:rsidP="00BA4D05">
            <w:pPr>
              <w:spacing w:before="60" w:after="60" w:line="240" w:lineRule="auto"/>
              <w:jc w:val="center"/>
              <w:rPr>
                <w:sz w:val="18"/>
                <w:szCs w:val="18"/>
              </w:rPr>
            </w:pPr>
            <w:r w:rsidRPr="00CA7600">
              <w:rPr>
                <w:color w:val="000000"/>
                <w:sz w:val="18"/>
                <w:szCs w:val="18"/>
              </w:rPr>
              <w:t>0,17</w:t>
            </w:r>
          </w:p>
        </w:tc>
        <w:tc>
          <w:tcPr>
            <w:tcW w:w="447" w:type="pct"/>
            <w:vAlign w:val="center"/>
          </w:tcPr>
          <w:p w14:paraId="0CBCD5B5" w14:textId="122FD38B" w:rsidR="00EB5A1D" w:rsidRPr="00CA7600" w:rsidRDefault="00EB5A1D" w:rsidP="00BA4D05">
            <w:pPr>
              <w:spacing w:before="60" w:after="60" w:line="240" w:lineRule="auto"/>
              <w:jc w:val="center"/>
              <w:rPr>
                <w:sz w:val="18"/>
                <w:szCs w:val="18"/>
              </w:rPr>
            </w:pPr>
            <w:r w:rsidRPr="00CA7600">
              <w:rPr>
                <w:color w:val="000000"/>
                <w:sz w:val="18"/>
                <w:szCs w:val="18"/>
              </w:rPr>
              <w:t>bagno</w:t>
            </w:r>
          </w:p>
        </w:tc>
        <w:tc>
          <w:tcPr>
            <w:tcW w:w="1169" w:type="pct"/>
            <w:vAlign w:val="center"/>
          </w:tcPr>
          <w:p w14:paraId="04E8CB5E" w14:textId="4FD34886" w:rsidR="00EB5A1D" w:rsidRPr="00CA7600" w:rsidRDefault="00EB5A1D" w:rsidP="00BA4D05">
            <w:pPr>
              <w:spacing w:before="60" w:after="60" w:line="240" w:lineRule="auto"/>
              <w:jc w:val="center"/>
              <w:rPr>
                <w:color w:val="000000"/>
                <w:sz w:val="18"/>
                <w:szCs w:val="18"/>
              </w:rPr>
            </w:pPr>
            <w:r w:rsidRPr="00CA7600">
              <w:rPr>
                <w:color w:val="000000"/>
                <w:sz w:val="18"/>
                <w:szCs w:val="18"/>
              </w:rPr>
              <w:t>teren zabagniony na siedlisku LMb</w:t>
            </w:r>
          </w:p>
        </w:tc>
        <w:tc>
          <w:tcPr>
            <w:tcW w:w="1872" w:type="pct"/>
            <w:vMerge/>
            <w:vAlign w:val="center"/>
          </w:tcPr>
          <w:p w14:paraId="52337BB6" w14:textId="55F43465" w:rsidR="00EB5A1D" w:rsidRPr="00CA7600" w:rsidRDefault="00EB5A1D" w:rsidP="00BA4D05">
            <w:pPr>
              <w:spacing w:before="60" w:after="60" w:line="240" w:lineRule="auto"/>
              <w:jc w:val="center"/>
              <w:rPr>
                <w:sz w:val="18"/>
                <w:szCs w:val="18"/>
              </w:rPr>
            </w:pPr>
          </w:p>
        </w:tc>
      </w:tr>
      <w:tr w:rsidR="00EB5A1D" w:rsidRPr="00CA7600" w14:paraId="372E7826" w14:textId="1C1DE6F0" w:rsidTr="0023503D">
        <w:trPr>
          <w:jc w:val="center"/>
        </w:trPr>
        <w:tc>
          <w:tcPr>
            <w:tcW w:w="270" w:type="pct"/>
            <w:vAlign w:val="center"/>
          </w:tcPr>
          <w:p w14:paraId="5466EA99" w14:textId="54FC8038" w:rsidR="00EB5A1D" w:rsidRPr="00CA7600" w:rsidRDefault="00EB5A1D" w:rsidP="00BA4D05">
            <w:pPr>
              <w:spacing w:before="60" w:after="60" w:line="240" w:lineRule="auto"/>
              <w:jc w:val="center"/>
              <w:rPr>
                <w:sz w:val="18"/>
                <w:szCs w:val="18"/>
              </w:rPr>
            </w:pPr>
            <w:r w:rsidRPr="00CA7600">
              <w:rPr>
                <w:sz w:val="18"/>
                <w:szCs w:val="18"/>
              </w:rPr>
              <w:t>14.</w:t>
            </w:r>
          </w:p>
        </w:tc>
        <w:tc>
          <w:tcPr>
            <w:tcW w:w="455" w:type="pct"/>
            <w:vAlign w:val="center"/>
          </w:tcPr>
          <w:p w14:paraId="0B42E021" w14:textId="38E45018" w:rsidR="00EB5A1D" w:rsidRPr="00CA7600" w:rsidRDefault="00EB5A1D" w:rsidP="00BA4D05">
            <w:pPr>
              <w:spacing w:before="60" w:after="60" w:line="240" w:lineRule="auto"/>
              <w:jc w:val="center"/>
              <w:rPr>
                <w:sz w:val="18"/>
                <w:szCs w:val="18"/>
              </w:rPr>
            </w:pPr>
            <w:r w:rsidRPr="00CA7600">
              <w:rPr>
                <w:color w:val="000000"/>
                <w:sz w:val="18"/>
                <w:szCs w:val="18"/>
              </w:rPr>
              <w:t>użytek 738</w:t>
            </w:r>
          </w:p>
        </w:tc>
        <w:tc>
          <w:tcPr>
            <w:tcW w:w="787" w:type="pct"/>
            <w:vAlign w:val="center"/>
          </w:tcPr>
          <w:p w14:paraId="1F9CFEB9" w14:textId="29E183C2" w:rsidR="00EB5A1D" w:rsidRPr="00CA7600" w:rsidRDefault="00EB5A1D" w:rsidP="00BA4D05">
            <w:pPr>
              <w:spacing w:before="60" w:after="60" w:line="240" w:lineRule="auto"/>
              <w:jc w:val="center"/>
              <w:rPr>
                <w:sz w:val="18"/>
                <w:szCs w:val="18"/>
              </w:rPr>
            </w:pPr>
            <w:r w:rsidRPr="00CA7600">
              <w:rPr>
                <w:color w:val="000000"/>
                <w:sz w:val="18"/>
                <w:szCs w:val="18"/>
              </w:rPr>
              <w:t>0,18</w:t>
            </w:r>
          </w:p>
        </w:tc>
        <w:tc>
          <w:tcPr>
            <w:tcW w:w="447" w:type="pct"/>
            <w:vAlign w:val="center"/>
          </w:tcPr>
          <w:p w14:paraId="64E4C38A" w14:textId="4B88778D" w:rsidR="00EB5A1D" w:rsidRPr="00CA7600" w:rsidRDefault="00EB5A1D" w:rsidP="00BA4D05">
            <w:pPr>
              <w:spacing w:before="60" w:after="60" w:line="240" w:lineRule="auto"/>
              <w:jc w:val="center"/>
              <w:rPr>
                <w:sz w:val="18"/>
                <w:szCs w:val="18"/>
              </w:rPr>
            </w:pPr>
            <w:r w:rsidRPr="00CA7600">
              <w:rPr>
                <w:color w:val="000000"/>
                <w:sz w:val="18"/>
                <w:szCs w:val="18"/>
              </w:rPr>
              <w:t>bagno</w:t>
            </w:r>
          </w:p>
        </w:tc>
        <w:tc>
          <w:tcPr>
            <w:tcW w:w="1169" w:type="pct"/>
            <w:vAlign w:val="center"/>
          </w:tcPr>
          <w:p w14:paraId="1C0E6BC8" w14:textId="4D5F4067" w:rsidR="00EB5A1D" w:rsidRPr="00CA7600" w:rsidRDefault="00EB5A1D" w:rsidP="00BA4D05">
            <w:pPr>
              <w:spacing w:before="60" w:after="60" w:line="240" w:lineRule="auto"/>
              <w:jc w:val="center"/>
              <w:rPr>
                <w:color w:val="000000"/>
                <w:sz w:val="18"/>
                <w:szCs w:val="18"/>
              </w:rPr>
            </w:pPr>
            <w:r w:rsidRPr="00CA7600">
              <w:rPr>
                <w:color w:val="000000"/>
                <w:sz w:val="18"/>
                <w:szCs w:val="18"/>
              </w:rPr>
              <w:t>teren zabagniony na siedlisku LMb</w:t>
            </w:r>
          </w:p>
        </w:tc>
        <w:tc>
          <w:tcPr>
            <w:tcW w:w="1872" w:type="pct"/>
            <w:vMerge/>
            <w:vAlign w:val="center"/>
          </w:tcPr>
          <w:p w14:paraId="4231354B" w14:textId="70B1C947" w:rsidR="00EB5A1D" w:rsidRPr="00CA7600" w:rsidRDefault="00EB5A1D" w:rsidP="00BA4D05">
            <w:pPr>
              <w:spacing w:before="60" w:after="60" w:line="240" w:lineRule="auto"/>
              <w:jc w:val="center"/>
              <w:rPr>
                <w:sz w:val="18"/>
                <w:szCs w:val="18"/>
              </w:rPr>
            </w:pPr>
          </w:p>
        </w:tc>
      </w:tr>
      <w:tr w:rsidR="00EB5A1D" w:rsidRPr="00CA7600" w14:paraId="7FB6C35D" w14:textId="74D6493F" w:rsidTr="0023503D">
        <w:trPr>
          <w:jc w:val="center"/>
        </w:trPr>
        <w:tc>
          <w:tcPr>
            <w:tcW w:w="270" w:type="pct"/>
            <w:vAlign w:val="center"/>
          </w:tcPr>
          <w:p w14:paraId="4D7E8E2A" w14:textId="65C52EAF" w:rsidR="00EB5A1D" w:rsidRPr="00CA7600" w:rsidRDefault="00EB5A1D" w:rsidP="00BA4D05">
            <w:pPr>
              <w:spacing w:before="60" w:after="60" w:line="240" w:lineRule="auto"/>
              <w:jc w:val="center"/>
              <w:rPr>
                <w:sz w:val="18"/>
                <w:szCs w:val="18"/>
              </w:rPr>
            </w:pPr>
            <w:r w:rsidRPr="00CA7600">
              <w:rPr>
                <w:sz w:val="18"/>
                <w:szCs w:val="18"/>
              </w:rPr>
              <w:t>15.</w:t>
            </w:r>
          </w:p>
        </w:tc>
        <w:tc>
          <w:tcPr>
            <w:tcW w:w="455" w:type="pct"/>
            <w:vAlign w:val="center"/>
          </w:tcPr>
          <w:p w14:paraId="0B20B255" w14:textId="7864E458" w:rsidR="00EB5A1D" w:rsidRPr="00CA7600" w:rsidRDefault="00EB5A1D" w:rsidP="00BA4D05">
            <w:pPr>
              <w:spacing w:before="60" w:after="60" w:line="240" w:lineRule="auto"/>
              <w:jc w:val="center"/>
              <w:rPr>
                <w:sz w:val="18"/>
                <w:szCs w:val="18"/>
              </w:rPr>
            </w:pPr>
            <w:r w:rsidRPr="00CA7600">
              <w:rPr>
                <w:color w:val="000000"/>
                <w:sz w:val="18"/>
                <w:szCs w:val="18"/>
              </w:rPr>
              <w:t>użytek 739</w:t>
            </w:r>
          </w:p>
        </w:tc>
        <w:tc>
          <w:tcPr>
            <w:tcW w:w="787" w:type="pct"/>
            <w:vAlign w:val="center"/>
          </w:tcPr>
          <w:p w14:paraId="00662EE4" w14:textId="519905E5" w:rsidR="00EB5A1D" w:rsidRPr="00CA7600" w:rsidRDefault="00EB5A1D" w:rsidP="00BA4D05">
            <w:pPr>
              <w:spacing w:before="60" w:after="60" w:line="240" w:lineRule="auto"/>
              <w:jc w:val="center"/>
              <w:rPr>
                <w:sz w:val="18"/>
                <w:szCs w:val="18"/>
              </w:rPr>
            </w:pPr>
            <w:r w:rsidRPr="00CA7600">
              <w:rPr>
                <w:color w:val="000000"/>
                <w:sz w:val="18"/>
                <w:szCs w:val="18"/>
              </w:rPr>
              <w:t>0,45</w:t>
            </w:r>
          </w:p>
        </w:tc>
        <w:tc>
          <w:tcPr>
            <w:tcW w:w="447" w:type="pct"/>
            <w:vAlign w:val="center"/>
          </w:tcPr>
          <w:p w14:paraId="6B21834B" w14:textId="7683FAD4" w:rsidR="00EB5A1D" w:rsidRPr="00CA7600" w:rsidRDefault="00EB5A1D" w:rsidP="00BA4D05">
            <w:pPr>
              <w:spacing w:before="60" w:after="60" w:line="240" w:lineRule="auto"/>
              <w:jc w:val="center"/>
              <w:rPr>
                <w:sz w:val="18"/>
                <w:szCs w:val="18"/>
              </w:rPr>
            </w:pPr>
            <w:r w:rsidRPr="00CA7600">
              <w:rPr>
                <w:color w:val="000000"/>
                <w:sz w:val="18"/>
                <w:szCs w:val="18"/>
              </w:rPr>
              <w:t>bagno</w:t>
            </w:r>
          </w:p>
        </w:tc>
        <w:tc>
          <w:tcPr>
            <w:tcW w:w="1169" w:type="pct"/>
            <w:vAlign w:val="center"/>
          </w:tcPr>
          <w:p w14:paraId="524E534C" w14:textId="403A92A6" w:rsidR="00EB5A1D" w:rsidRPr="00CA7600" w:rsidRDefault="00EB5A1D" w:rsidP="00BA4D05">
            <w:pPr>
              <w:spacing w:before="60" w:after="60" w:line="240" w:lineRule="auto"/>
              <w:jc w:val="center"/>
              <w:rPr>
                <w:color w:val="000000"/>
                <w:sz w:val="18"/>
                <w:szCs w:val="18"/>
              </w:rPr>
            </w:pPr>
            <w:r w:rsidRPr="00CA7600">
              <w:rPr>
                <w:color w:val="000000"/>
                <w:sz w:val="18"/>
                <w:szCs w:val="18"/>
              </w:rPr>
              <w:t>teren zabagniony na siedlisku LMb</w:t>
            </w:r>
          </w:p>
        </w:tc>
        <w:tc>
          <w:tcPr>
            <w:tcW w:w="1872" w:type="pct"/>
            <w:vMerge/>
            <w:vAlign w:val="center"/>
          </w:tcPr>
          <w:p w14:paraId="5BC4EF45" w14:textId="5B8FC7DF" w:rsidR="00EB5A1D" w:rsidRPr="00CA7600" w:rsidRDefault="00EB5A1D" w:rsidP="00BA4D05">
            <w:pPr>
              <w:spacing w:before="60" w:after="60" w:line="240" w:lineRule="auto"/>
              <w:jc w:val="center"/>
              <w:rPr>
                <w:sz w:val="18"/>
                <w:szCs w:val="18"/>
              </w:rPr>
            </w:pPr>
          </w:p>
        </w:tc>
      </w:tr>
      <w:tr w:rsidR="00EB5A1D" w:rsidRPr="00CA7600" w14:paraId="71A33951" w14:textId="77777777" w:rsidTr="0023503D">
        <w:trPr>
          <w:jc w:val="center"/>
        </w:trPr>
        <w:tc>
          <w:tcPr>
            <w:tcW w:w="270" w:type="pct"/>
            <w:vAlign w:val="center"/>
          </w:tcPr>
          <w:p w14:paraId="5B485D7C" w14:textId="45B0F965" w:rsidR="00EB5A1D" w:rsidRPr="00CA7600" w:rsidRDefault="00EB5A1D" w:rsidP="00BA4D05">
            <w:pPr>
              <w:spacing w:before="60" w:after="60" w:line="240" w:lineRule="auto"/>
              <w:jc w:val="center"/>
              <w:rPr>
                <w:sz w:val="18"/>
                <w:szCs w:val="18"/>
              </w:rPr>
            </w:pPr>
            <w:r w:rsidRPr="00CA7600">
              <w:rPr>
                <w:sz w:val="18"/>
                <w:szCs w:val="18"/>
              </w:rPr>
              <w:t>16.</w:t>
            </w:r>
          </w:p>
        </w:tc>
        <w:tc>
          <w:tcPr>
            <w:tcW w:w="455" w:type="pct"/>
            <w:vAlign w:val="center"/>
          </w:tcPr>
          <w:p w14:paraId="02374647" w14:textId="57C47541" w:rsidR="00EB5A1D" w:rsidRPr="00CA7600" w:rsidRDefault="00EB5A1D" w:rsidP="00BA4D05">
            <w:pPr>
              <w:spacing w:before="60" w:after="60" w:line="240" w:lineRule="auto"/>
              <w:jc w:val="center"/>
              <w:rPr>
                <w:color w:val="000000"/>
                <w:sz w:val="18"/>
                <w:szCs w:val="18"/>
              </w:rPr>
            </w:pPr>
            <w:r w:rsidRPr="00CA7600">
              <w:rPr>
                <w:color w:val="000000"/>
                <w:sz w:val="18"/>
                <w:szCs w:val="18"/>
              </w:rPr>
              <w:t>użytek 740</w:t>
            </w:r>
          </w:p>
        </w:tc>
        <w:tc>
          <w:tcPr>
            <w:tcW w:w="787" w:type="pct"/>
            <w:vAlign w:val="center"/>
          </w:tcPr>
          <w:p w14:paraId="1D8FB84F" w14:textId="26D33048" w:rsidR="00EB5A1D" w:rsidRPr="00CA7600" w:rsidRDefault="00EB5A1D" w:rsidP="00BA4D05">
            <w:pPr>
              <w:spacing w:before="60" w:after="60" w:line="240" w:lineRule="auto"/>
              <w:jc w:val="center"/>
              <w:rPr>
                <w:color w:val="000000"/>
                <w:sz w:val="18"/>
                <w:szCs w:val="18"/>
              </w:rPr>
            </w:pPr>
            <w:r w:rsidRPr="00CA7600">
              <w:rPr>
                <w:color w:val="000000"/>
                <w:sz w:val="18"/>
                <w:szCs w:val="18"/>
              </w:rPr>
              <w:t>0,15</w:t>
            </w:r>
          </w:p>
        </w:tc>
        <w:tc>
          <w:tcPr>
            <w:tcW w:w="447" w:type="pct"/>
            <w:vAlign w:val="center"/>
          </w:tcPr>
          <w:p w14:paraId="2D9E701E" w14:textId="0EF002B1" w:rsidR="00EB5A1D" w:rsidRPr="00CA7600" w:rsidRDefault="00EB5A1D" w:rsidP="00BA4D05">
            <w:pPr>
              <w:spacing w:before="60" w:after="60" w:line="240" w:lineRule="auto"/>
              <w:jc w:val="center"/>
              <w:rPr>
                <w:color w:val="000000"/>
                <w:sz w:val="18"/>
                <w:szCs w:val="18"/>
              </w:rPr>
            </w:pPr>
            <w:r w:rsidRPr="00CA7600">
              <w:rPr>
                <w:color w:val="000000"/>
                <w:sz w:val="18"/>
                <w:szCs w:val="18"/>
              </w:rPr>
              <w:t>bagno</w:t>
            </w:r>
          </w:p>
        </w:tc>
        <w:tc>
          <w:tcPr>
            <w:tcW w:w="1169" w:type="pct"/>
            <w:vAlign w:val="center"/>
          </w:tcPr>
          <w:p w14:paraId="323FE8F8" w14:textId="28A3ED2F" w:rsidR="00EB5A1D" w:rsidRPr="00CA7600" w:rsidRDefault="00EB5A1D" w:rsidP="00BA4D05">
            <w:pPr>
              <w:spacing w:before="60" w:after="60" w:line="240" w:lineRule="auto"/>
              <w:jc w:val="center"/>
              <w:rPr>
                <w:color w:val="000000"/>
                <w:sz w:val="18"/>
                <w:szCs w:val="18"/>
              </w:rPr>
            </w:pPr>
            <w:r w:rsidRPr="00CA7600">
              <w:rPr>
                <w:color w:val="000000"/>
                <w:sz w:val="18"/>
                <w:szCs w:val="18"/>
              </w:rPr>
              <w:t>teren zabagniony na siedlisku LMb</w:t>
            </w:r>
          </w:p>
        </w:tc>
        <w:tc>
          <w:tcPr>
            <w:tcW w:w="1872" w:type="pct"/>
            <w:vMerge/>
            <w:vAlign w:val="center"/>
          </w:tcPr>
          <w:p w14:paraId="21F290A1" w14:textId="77777777" w:rsidR="00EB5A1D" w:rsidRPr="00CA7600" w:rsidRDefault="00EB5A1D" w:rsidP="00BA4D05">
            <w:pPr>
              <w:spacing w:before="60" w:after="60" w:line="240" w:lineRule="auto"/>
              <w:jc w:val="center"/>
              <w:rPr>
                <w:sz w:val="18"/>
                <w:szCs w:val="18"/>
              </w:rPr>
            </w:pPr>
          </w:p>
        </w:tc>
      </w:tr>
      <w:tr w:rsidR="00EB5A1D" w:rsidRPr="00CA7600" w14:paraId="733EFC5A" w14:textId="77777777" w:rsidTr="0023503D">
        <w:trPr>
          <w:jc w:val="center"/>
        </w:trPr>
        <w:tc>
          <w:tcPr>
            <w:tcW w:w="270" w:type="pct"/>
            <w:vAlign w:val="center"/>
          </w:tcPr>
          <w:p w14:paraId="7A2AE1D1" w14:textId="30805105" w:rsidR="00EB5A1D" w:rsidRPr="00CA7600" w:rsidRDefault="00EB5A1D" w:rsidP="00BA4D05">
            <w:pPr>
              <w:spacing w:before="60" w:after="60" w:line="240" w:lineRule="auto"/>
              <w:jc w:val="center"/>
              <w:rPr>
                <w:sz w:val="18"/>
                <w:szCs w:val="18"/>
              </w:rPr>
            </w:pPr>
            <w:r w:rsidRPr="00CA7600">
              <w:rPr>
                <w:sz w:val="18"/>
                <w:szCs w:val="18"/>
              </w:rPr>
              <w:lastRenderedPageBreak/>
              <w:t>17.</w:t>
            </w:r>
          </w:p>
        </w:tc>
        <w:tc>
          <w:tcPr>
            <w:tcW w:w="455" w:type="pct"/>
            <w:vAlign w:val="center"/>
          </w:tcPr>
          <w:p w14:paraId="5A2602FD" w14:textId="25CD78BE" w:rsidR="00EB5A1D" w:rsidRPr="00CA7600" w:rsidRDefault="00EB5A1D" w:rsidP="00BA4D05">
            <w:pPr>
              <w:spacing w:before="60" w:after="60" w:line="240" w:lineRule="auto"/>
              <w:jc w:val="center"/>
              <w:rPr>
                <w:color w:val="000000"/>
                <w:sz w:val="18"/>
                <w:szCs w:val="18"/>
              </w:rPr>
            </w:pPr>
            <w:r w:rsidRPr="00CA7600">
              <w:rPr>
                <w:color w:val="000000"/>
                <w:sz w:val="18"/>
                <w:szCs w:val="18"/>
              </w:rPr>
              <w:t>użytek 741</w:t>
            </w:r>
          </w:p>
        </w:tc>
        <w:tc>
          <w:tcPr>
            <w:tcW w:w="787" w:type="pct"/>
            <w:vAlign w:val="center"/>
          </w:tcPr>
          <w:p w14:paraId="7F4D8BAF" w14:textId="569DE4A4" w:rsidR="00EB5A1D" w:rsidRPr="00CA7600" w:rsidRDefault="00EB5A1D" w:rsidP="00BA4D05">
            <w:pPr>
              <w:spacing w:before="60" w:after="60" w:line="240" w:lineRule="auto"/>
              <w:jc w:val="center"/>
              <w:rPr>
                <w:color w:val="000000"/>
                <w:sz w:val="18"/>
                <w:szCs w:val="18"/>
              </w:rPr>
            </w:pPr>
            <w:r w:rsidRPr="00CA7600">
              <w:rPr>
                <w:color w:val="000000"/>
                <w:sz w:val="18"/>
                <w:szCs w:val="18"/>
              </w:rPr>
              <w:t>0,14</w:t>
            </w:r>
          </w:p>
        </w:tc>
        <w:tc>
          <w:tcPr>
            <w:tcW w:w="447" w:type="pct"/>
            <w:vAlign w:val="center"/>
          </w:tcPr>
          <w:p w14:paraId="5CF4A85E" w14:textId="02595CB2" w:rsidR="00EB5A1D" w:rsidRPr="00CA7600" w:rsidRDefault="00EB5A1D" w:rsidP="00BA4D05">
            <w:pPr>
              <w:spacing w:before="60" w:after="60" w:line="240" w:lineRule="auto"/>
              <w:jc w:val="center"/>
              <w:rPr>
                <w:color w:val="000000"/>
                <w:sz w:val="18"/>
                <w:szCs w:val="18"/>
              </w:rPr>
            </w:pPr>
            <w:r w:rsidRPr="00CA7600">
              <w:rPr>
                <w:color w:val="000000"/>
                <w:sz w:val="18"/>
                <w:szCs w:val="18"/>
              </w:rPr>
              <w:t>bagno</w:t>
            </w:r>
          </w:p>
        </w:tc>
        <w:tc>
          <w:tcPr>
            <w:tcW w:w="1169" w:type="pct"/>
            <w:vAlign w:val="center"/>
          </w:tcPr>
          <w:p w14:paraId="30EBF84A" w14:textId="3945C878" w:rsidR="00EB5A1D" w:rsidRPr="00CA7600" w:rsidRDefault="00EB5A1D" w:rsidP="00BA4D05">
            <w:pPr>
              <w:spacing w:before="60" w:after="60" w:line="240" w:lineRule="auto"/>
              <w:jc w:val="center"/>
              <w:rPr>
                <w:color w:val="000000"/>
                <w:sz w:val="18"/>
                <w:szCs w:val="18"/>
              </w:rPr>
            </w:pPr>
            <w:r w:rsidRPr="00CA7600">
              <w:rPr>
                <w:color w:val="000000"/>
                <w:sz w:val="18"/>
                <w:szCs w:val="18"/>
              </w:rPr>
              <w:t>teren zabagniony na siedlisku LMb</w:t>
            </w:r>
          </w:p>
        </w:tc>
        <w:tc>
          <w:tcPr>
            <w:tcW w:w="1872" w:type="pct"/>
            <w:vMerge/>
            <w:vAlign w:val="center"/>
          </w:tcPr>
          <w:p w14:paraId="250CB315" w14:textId="77777777" w:rsidR="00EB5A1D" w:rsidRPr="00CA7600" w:rsidRDefault="00EB5A1D" w:rsidP="00BA4D05">
            <w:pPr>
              <w:spacing w:before="60" w:after="60" w:line="240" w:lineRule="auto"/>
              <w:jc w:val="center"/>
              <w:rPr>
                <w:sz w:val="18"/>
                <w:szCs w:val="18"/>
              </w:rPr>
            </w:pPr>
          </w:p>
        </w:tc>
      </w:tr>
      <w:tr w:rsidR="00EB5A1D" w:rsidRPr="00CA7600" w14:paraId="00D0CBFD" w14:textId="77777777" w:rsidTr="0023503D">
        <w:trPr>
          <w:jc w:val="center"/>
        </w:trPr>
        <w:tc>
          <w:tcPr>
            <w:tcW w:w="270" w:type="pct"/>
            <w:vAlign w:val="center"/>
          </w:tcPr>
          <w:p w14:paraId="7FF2A756" w14:textId="07ADC58C" w:rsidR="00EB5A1D" w:rsidRPr="00CA7600" w:rsidRDefault="00EB5A1D" w:rsidP="00BA4D05">
            <w:pPr>
              <w:spacing w:before="60" w:after="60" w:line="240" w:lineRule="auto"/>
              <w:jc w:val="center"/>
              <w:rPr>
                <w:sz w:val="18"/>
                <w:szCs w:val="18"/>
              </w:rPr>
            </w:pPr>
            <w:r w:rsidRPr="00CA7600">
              <w:rPr>
                <w:sz w:val="18"/>
                <w:szCs w:val="18"/>
              </w:rPr>
              <w:t>18.</w:t>
            </w:r>
          </w:p>
        </w:tc>
        <w:tc>
          <w:tcPr>
            <w:tcW w:w="455" w:type="pct"/>
            <w:vAlign w:val="center"/>
          </w:tcPr>
          <w:p w14:paraId="1B0A9604" w14:textId="3CBA3B80" w:rsidR="00EB5A1D" w:rsidRPr="00CA7600" w:rsidRDefault="00EB5A1D" w:rsidP="00BA4D05">
            <w:pPr>
              <w:spacing w:before="60" w:after="60" w:line="240" w:lineRule="auto"/>
              <w:jc w:val="center"/>
              <w:rPr>
                <w:color w:val="000000"/>
                <w:sz w:val="18"/>
                <w:szCs w:val="18"/>
              </w:rPr>
            </w:pPr>
            <w:r w:rsidRPr="00CA7600">
              <w:rPr>
                <w:color w:val="000000"/>
                <w:sz w:val="18"/>
                <w:szCs w:val="18"/>
              </w:rPr>
              <w:t>użytek 742</w:t>
            </w:r>
          </w:p>
        </w:tc>
        <w:tc>
          <w:tcPr>
            <w:tcW w:w="787" w:type="pct"/>
            <w:vAlign w:val="center"/>
          </w:tcPr>
          <w:p w14:paraId="0029D007" w14:textId="4F8976AA" w:rsidR="00EB5A1D" w:rsidRPr="00CA7600" w:rsidRDefault="00EB5A1D" w:rsidP="00BA4D05">
            <w:pPr>
              <w:spacing w:before="60" w:after="60" w:line="240" w:lineRule="auto"/>
              <w:jc w:val="center"/>
              <w:rPr>
                <w:color w:val="000000"/>
                <w:sz w:val="18"/>
                <w:szCs w:val="18"/>
              </w:rPr>
            </w:pPr>
            <w:r w:rsidRPr="00CA7600">
              <w:rPr>
                <w:color w:val="000000"/>
                <w:sz w:val="18"/>
                <w:szCs w:val="18"/>
              </w:rPr>
              <w:t>0,33</w:t>
            </w:r>
          </w:p>
        </w:tc>
        <w:tc>
          <w:tcPr>
            <w:tcW w:w="447" w:type="pct"/>
            <w:vAlign w:val="center"/>
          </w:tcPr>
          <w:p w14:paraId="5F1E5556" w14:textId="679A3770" w:rsidR="00EB5A1D" w:rsidRPr="00CA7600" w:rsidRDefault="00EB5A1D" w:rsidP="00BA4D05">
            <w:pPr>
              <w:spacing w:before="60" w:after="60" w:line="240" w:lineRule="auto"/>
              <w:jc w:val="center"/>
              <w:rPr>
                <w:color w:val="000000"/>
                <w:sz w:val="18"/>
                <w:szCs w:val="18"/>
              </w:rPr>
            </w:pPr>
            <w:r w:rsidRPr="00CA7600">
              <w:rPr>
                <w:color w:val="000000"/>
                <w:sz w:val="18"/>
                <w:szCs w:val="18"/>
              </w:rPr>
              <w:t>bagno</w:t>
            </w:r>
          </w:p>
        </w:tc>
        <w:tc>
          <w:tcPr>
            <w:tcW w:w="1169" w:type="pct"/>
            <w:vAlign w:val="center"/>
          </w:tcPr>
          <w:p w14:paraId="29BCB84F" w14:textId="224DC22B" w:rsidR="00EB5A1D" w:rsidRPr="00CA7600" w:rsidRDefault="00EB5A1D" w:rsidP="00BA4D05">
            <w:pPr>
              <w:spacing w:before="60" w:after="60" w:line="240" w:lineRule="auto"/>
              <w:jc w:val="center"/>
              <w:rPr>
                <w:color w:val="000000"/>
                <w:sz w:val="18"/>
                <w:szCs w:val="18"/>
              </w:rPr>
            </w:pPr>
            <w:r w:rsidRPr="00CA7600">
              <w:rPr>
                <w:color w:val="000000"/>
                <w:sz w:val="18"/>
                <w:szCs w:val="18"/>
              </w:rPr>
              <w:t>teren zabagniony na siedlisku LMb</w:t>
            </w:r>
          </w:p>
        </w:tc>
        <w:tc>
          <w:tcPr>
            <w:tcW w:w="1872" w:type="pct"/>
            <w:vMerge/>
            <w:vAlign w:val="center"/>
          </w:tcPr>
          <w:p w14:paraId="7CB9D943" w14:textId="77777777" w:rsidR="00EB5A1D" w:rsidRPr="00CA7600" w:rsidRDefault="00EB5A1D" w:rsidP="00BA4D05">
            <w:pPr>
              <w:spacing w:before="60" w:after="60" w:line="240" w:lineRule="auto"/>
              <w:jc w:val="center"/>
              <w:rPr>
                <w:sz w:val="18"/>
                <w:szCs w:val="18"/>
              </w:rPr>
            </w:pPr>
          </w:p>
        </w:tc>
      </w:tr>
      <w:tr w:rsidR="00EB5A1D" w:rsidRPr="00CA7600" w14:paraId="5F6851A2" w14:textId="77777777" w:rsidTr="0023503D">
        <w:trPr>
          <w:jc w:val="center"/>
        </w:trPr>
        <w:tc>
          <w:tcPr>
            <w:tcW w:w="270" w:type="pct"/>
            <w:vAlign w:val="center"/>
          </w:tcPr>
          <w:p w14:paraId="3EDEB024" w14:textId="4A35A954" w:rsidR="00EB5A1D" w:rsidRPr="00CA7600" w:rsidRDefault="00EB5A1D" w:rsidP="00BA4D05">
            <w:pPr>
              <w:spacing w:before="60" w:after="60" w:line="240" w:lineRule="auto"/>
              <w:jc w:val="center"/>
              <w:rPr>
                <w:sz w:val="18"/>
                <w:szCs w:val="18"/>
              </w:rPr>
            </w:pPr>
            <w:r w:rsidRPr="00CA7600">
              <w:rPr>
                <w:sz w:val="18"/>
                <w:szCs w:val="18"/>
              </w:rPr>
              <w:t>19.</w:t>
            </w:r>
          </w:p>
        </w:tc>
        <w:tc>
          <w:tcPr>
            <w:tcW w:w="455" w:type="pct"/>
            <w:vAlign w:val="center"/>
          </w:tcPr>
          <w:p w14:paraId="00182EB2" w14:textId="614B2B67" w:rsidR="00EB5A1D" w:rsidRPr="00CA7600" w:rsidRDefault="00EB5A1D" w:rsidP="00BA4D05">
            <w:pPr>
              <w:spacing w:before="60" w:after="60" w:line="240" w:lineRule="auto"/>
              <w:jc w:val="center"/>
              <w:rPr>
                <w:color w:val="000000"/>
                <w:sz w:val="18"/>
                <w:szCs w:val="18"/>
              </w:rPr>
            </w:pPr>
            <w:r w:rsidRPr="00CA7600">
              <w:rPr>
                <w:color w:val="000000"/>
                <w:sz w:val="18"/>
                <w:szCs w:val="18"/>
              </w:rPr>
              <w:t>użytek 749</w:t>
            </w:r>
          </w:p>
        </w:tc>
        <w:tc>
          <w:tcPr>
            <w:tcW w:w="787" w:type="pct"/>
            <w:vAlign w:val="center"/>
          </w:tcPr>
          <w:p w14:paraId="3AC41F6E" w14:textId="1BCCFA64" w:rsidR="00EB5A1D" w:rsidRPr="00CA7600" w:rsidRDefault="00EB5A1D" w:rsidP="00BA4D05">
            <w:pPr>
              <w:spacing w:before="60" w:after="60" w:line="240" w:lineRule="auto"/>
              <w:jc w:val="center"/>
              <w:rPr>
                <w:color w:val="000000"/>
                <w:sz w:val="18"/>
                <w:szCs w:val="18"/>
              </w:rPr>
            </w:pPr>
            <w:r w:rsidRPr="00CA7600">
              <w:rPr>
                <w:color w:val="000000"/>
                <w:sz w:val="18"/>
                <w:szCs w:val="18"/>
              </w:rPr>
              <w:t>0,70</w:t>
            </w:r>
          </w:p>
        </w:tc>
        <w:tc>
          <w:tcPr>
            <w:tcW w:w="447" w:type="pct"/>
            <w:vAlign w:val="center"/>
          </w:tcPr>
          <w:p w14:paraId="10F6A4B8" w14:textId="21AE9E5B" w:rsidR="00EB5A1D" w:rsidRPr="00CA7600" w:rsidRDefault="00EB5A1D" w:rsidP="00BA4D05">
            <w:pPr>
              <w:spacing w:before="60" w:after="60" w:line="240" w:lineRule="auto"/>
              <w:jc w:val="center"/>
              <w:rPr>
                <w:color w:val="000000"/>
                <w:sz w:val="18"/>
                <w:szCs w:val="18"/>
              </w:rPr>
            </w:pPr>
            <w:r w:rsidRPr="00CA7600">
              <w:rPr>
                <w:color w:val="000000"/>
                <w:sz w:val="18"/>
                <w:szCs w:val="18"/>
              </w:rPr>
              <w:t>bagno</w:t>
            </w:r>
          </w:p>
        </w:tc>
        <w:tc>
          <w:tcPr>
            <w:tcW w:w="1169" w:type="pct"/>
            <w:vAlign w:val="center"/>
          </w:tcPr>
          <w:p w14:paraId="6119DB38" w14:textId="42FDBC3C" w:rsidR="00EB5A1D" w:rsidRPr="00CA7600" w:rsidRDefault="00EB5A1D" w:rsidP="00BA4D05">
            <w:pPr>
              <w:spacing w:before="60" w:after="60" w:line="240" w:lineRule="auto"/>
              <w:jc w:val="center"/>
              <w:rPr>
                <w:color w:val="000000"/>
                <w:sz w:val="18"/>
                <w:szCs w:val="18"/>
              </w:rPr>
            </w:pPr>
            <w:r w:rsidRPr="00CA7600">
              <w:rPr>
                <w:color w:val="000000"/>
                <w:sz w:val="18"/>
                <w:szCs w:val="18"/>
              </w:rPr>
              <w:t>teren zabagniony na siedlisku Bb</w:t>
            </w:r>
          </w:p>
        </w:tc>
        <w:tc>
          <w:tcPr>
            <w:tcW w:w="1872" w:type="pct"/>
            <w:vMerge/>
            <w:vAlign w:val="center"/>
          </w:tcPr>
          <w:p w14:paraId="51CA77F2" w14:textId="77777777" w:rsidR="00EB5A1D" w:rsidRPr="00CA7600" w:rsidRDefault="00EB5A1D" w:rsidP="00BA4D05">
            <w:pPr>
              <w:spacing w:before="60" w:after="60" w:line="240" w:lineRule="auto"/>
              <w:jc w:val="center"/>
              <w:rPr>
                <w:sz w:val="18"/>
                <w:szCs w:val="18"/>
              </w:rPr>
            </w:pPr>
          </w:p>
        </w:tc>
      </w:tr>
      <w:tr w:rsidR="00EB5A1D" w:rsidRPr="00CA7600" w14:paraId="4D6CC866" w14:textId="77777777" w:rsidTr="0023503D">
        <w:trPr>
          <w:jc w:val="center"/>
        </w:trPr>
        <w:tc>
          <w:tcPr>
            <w:tcW w:w="270" w:type="pct"/>
            <w:vAlign w:val="center"/>
          </w:tcPr>
          <w:p w14:paraId="292D2703" w14:textId="13088DD4" w:rsidR="00EB5A1D" w:rsidRPr="00CA7600" w:rsidRDefault="00EB5A1D" w:rsidP="00BA4D05">
            <w:pPr>
              <w:spacing w:before="60" w:after="60" w:line="240" w:lineRule="auto"/>
              <w:jc w:val="center"/>
              <w:rPr>
                <w:sz w:val="18"/>
                <w:szCs w:val="18"/>
              </w:rPr>
            </w:pPr>
            <w:r w:rsidRPr="00CA7600">
              <w:rPr>
                <w:sz w:val="18"/>
                <w:szCs w:val="18"/>
              </w:rPr>
              <w:t>20.</w:t>
            </w:r>
          </w:p>
        </w:tc>
        <w:tc>
          <w:tcPr>
            <w:tcW w:w="455" w:type="pct"/>
            <w:vAlign w:val="center"/>
          </w:tcPr>
          <w:p w14:paraId="443E6D37" w14:textId="615C11E0" w:rsidR="00EB5A1D" w:rsidRPr="00CA7600" w:rsidRDefault="00EB5A1D" w:rsidP="00BA4D05">
            <w:pPr>
              <w:spacing w:before="60" w:after="60" w:line="240" w:lineRule="auto"/>
              <w:jc w:val="center"/>
              <w:rPr>
                <w:color w:val="000000"/>
                <w:sz w:val="18"/>
                <w:szCs w:val="18"/>
              </w:rPr>
            </w:pPr>
            <w:r w:rsidRPr="00CA7600">
              <w:rPr>
                <w:color w:val="000000"/>
                <w:sz w:val="18"/>
                <w:szCs w:val="18"/>
              </w:rPr>
              <w:t>użytek 750</w:t>
            </w:r>
          </w:p>
        </w:tc>
        <w:tc>
          <w:tcPr>
            <w:tcW w:w="787" w:type="pct"/>
            <w:vAlign w:val="center"/>
          </w:tcPr>
          <w:p w14:paraId="29F0A9A1" w14:textId="2426B178" w:rsidR="00EB5A1D" w:rsidRPr="00CA7600" w:rsidRDefault="00EB5A1D" w:rsidP="00BA4D05">
            <w:pPr>
              <w:spacing w:before="60" w:after="60" w:line="240" w:lineRule="auto"/>
              <w:jc w:val="center"/>
              <w:rPr>
                <w:color w:val="000000"/>
                <w:sz w:val="18"/>
                <w:szCs w:val="18"/>
              </w:rPr>
            </w:pPr>
            <w:r w:rsidRPr="00CA7600">
              <w:rPr>
                <w:color w:val="000000"/>
                <w:sz w:val="18"/>
                <w:szCs w:val="18"/>
              </w:rPr>
              <w:t>1,29</w:t>
            </w:r>
          </w:p>
        </w:tc>
        <w:tc>
          <w:tcPr>
            <w:tcW w:w="447" w:type="pct"/>
            <w:vAlign w:val="center"/>
          </w:tcPr>
          <w:p w14:paraId="10A84661" w14:textId="7B72FC11" w:rsidR="00EB5A1D" w:rsidRPr="00CA7600" w:rsidRDefault="00EB5A1D" w:rsidP="00BA4D05">
            <w:pPr>
              <w:spacing w:before="60" w:after="60" w:line="240" w:lineRule="auto"/>
              <w:jc w:val="center"/>
              <w:rPr>
                <w:color w:val="000000"/>
                <w:sz w:val="18"/>
                <w:szCs w:val="18"/>
              </w:rPr>
            </w:pPr>
            <w:r w:rsidRPr="00CA7600">
              <w:rPr>
                <w:color w:val="000000"/>
                <w:sz w:val="18"/>
                <w:szCs w:val="18"/>
              </w:rPr>
              <w:t>bagno</w:t>
            </w:r>
          </w:p>
        </w:tc>
        <w:tc>
          <w:tcPr>
            <w:tcW w:w="1169" w:type="pct"/>
            <w:vAlign w:val="center"/>
          </w:tcPr>
          <w:p w14:paraId="22A0B641" w14:textId="053D1037" w:rsidR="00EB5A1D" w:rsidRPr="00CA7600" w:rsidRDefault="00EB5A1D" w:rsidP="00BA4D05">
            <w:pPr>
              <w:spacing w:before="60" w:after="60" w:line="240" w:lineRule="auto"/>
              <w:jc w:val="center"/>
              <w:rPr>
                <w:color w:val="000000"/>
                <w:sz w:val="18"/>
                <w:szCs w:val="18"/>
              </w:rPr>
            </w:pPr>
            <w:r w:rsidRPr="00CA7600">
              <w:rPr>
                <w:color w:val="000000"/>
                <w:sz w:val="18"/>
                <w:szCs w:val="18"/>
              </w:rPr>
              <w:t>pastwisko zalewowe</w:t>
            </w:r>
          </w:p>
        </w:tc>
        <w:tc>
          <w:tcPr>
            <w:tcW w:w="1872" w:type="pct"/>
            <w:vMerge/>
            <w:vAlign w:val="center"/>
          </w:tcPr>
          <w:p w14:paraId="6BE864B8" w14:textId="77777777" w:rsidR="00EB5A1D" w:rsidRPr="00CA7600" w:rsidRDefault="00EB5A1D" w:rsidP="00BA4D05">
            <w:pPr>
              <w:spacing w:before="60" w:after="60" w:line="240" w:lineRule="auto"/>
              <w:jc w:val="center"/>
              <w:rPr>
                <w:sz w:val="18"/>
                <w:szCs w:val="18"/>
              </w:rPr>
            </w:pPr>
          </w:p>
        </w:tc>
      </w:tr>
      <w:tr w:rsidR="00EB5A1D" w:rsidRPr="00CA7600" w14:paraId="6E165C1F" w14:textId="77777777" w:rsidTr="0023503D">
        <w:trPr>
          <w:jc w:val="center"/>
        </w:trPr>
        <w:tc>
          <w:tcPr>
            <w:tcW w:w="270" w:type="pct"/>
            <w:vAlign w:val="center"/>
          </w:tcPr>
          <w:p w14:paraId="79FE20BE" w14:textId="02BFCC2D" w:rsidR="00EB5A1D" w:rsidRPr="00CA7600" w:rsidRDefault="00EB5A1D" w:rsidP="00BA4D05">
            <w:pPr>
              <w:spacing w:before="60" w:after="60" w:line="240" w:lineRule="auto"/>
              <w:jc w:val="center"/>
              <w:rPr>
                <w:sz w:val="18"/>
                <w:szCs w:val="18"/>
              </w:rPr>
            </w:pPr>
            <w:r w:rsidRPr="00CA7600">
              <w:rPr>
                <w:sz w:val="18"/>
                <w:szCs w:val="18"/>
              </w:rPr>
              <w:t>21.</w:t>
            </w:r>
          </w:p>
        </w:tc>
        <w:tc>
          <w:tcPr>
            <w:tcW w:w="455" w:type="pct"/>
            <w:vAlign w:val="center"/>
          </w:tcPr>
          <w:p w14:paraId="253B0F7D" w14:textId="2F35F7B2" w:rsidR="00EB5A1D" w:rsidRPr="00CA7600" w:rsidRDefault="00EB5A1D" w:rsidP="00BA4D05">
            <w:pPr>
              <w:spacing w:before="60" w:after="60" w:line="240" w:lineRule="auto"/>
              <w:jc w:val="center"/>
              <w:rPr>
                <w:color w:val="000000"/>
                <w:sz w:val="18"/>
                <w:szCs w:val="18"/>
              </w:rPr>
            </w:pPr>
            <w:r w:rsidRPr="00CA7600">
              <w:rPr>
                <w:color w:val="000000"/>
                <w:sz w:val="18"/>
                <w:szCs w:val="18"/>
              </w:rPr>
              <w:t>użytek 751</w:t>
            </w:r>
          </w:p>
        </w:tc>
        <w:tc>
          <w:tcPr>
            <w:tcW w:w="787" w:type="pct"/>
            <w:vAlign w:val="center"/>
          </w:tcPr>
          <w:p w14:paraId="65CDE8A1" w14:textId="446C2B2D" w:rsidR="00EB5A1D" w:rsidRPr="00CA7600" w:rsidRDefault="00EB5A1D" w:rsidP="00BA4D05">
            <w:pPr>
              <w:spacing w:before="60" w:after="60" w:line="240" w:lineRule="auto"/>
              <w:jc w:val="center"/>
              <w:rPr>
                <w:color w:val="000000"/>
                <w:sz w:val="18"/>
                <w:szCs w:val="18"/>
              </w:rPr>
            </w:pPr>
            <w:r w:rsidRPr="00CA7600">
              <w:rPr>
                <w:color w:val="000000"/>
                <w:sz w:val="18"/>
                <w:szCs w:val="18"/>
              </w:rPr>
              <w:t>0,53</w:t>
            </w:r>
          </w:p>
        </w:tc>
        <w:tc>
          <w:tcPr>
            <w:tcW w:w="447" w:type="pct"/>
            <w:vAlign w:val="center"/>
          </w:tcPr>
          <w:p w14:paraId="27624780" w14:textId="04C12A14" w:rsidR="00EB5A1D" w:rsidRPr="00CA7600" w:rsidRDefault="00EB5A1D" w:rsidP="00BA4D05">
            <w:pPr>
              <w:spacing w:before="60" w:after="60" w:line="240" w:lineRule="auto"/>
              <w:jc w:val="center"/>
              <w:rPr>
                <w:color w:val="000000"/>
                <w:sz w:val="18"/>
                <w:szCs w:val="18"/>
              </w:rPr>
            </w:pPr>
            <w:r w:rsidRPr="00CA7600">
              <w:rPr>
                <w:color w:val="000000"/>
                <w:sz w:val="18"/>
                <w:szCs w:val="18"/>
              </w:rPr>
              <w:t>bagno</w:t>
            </w:r>
          </w:p>
        </w:tc>
        <w:tc>
          <w:tcPr>
            <w:tcW w:w="1169" w:type="pct"/>
            <w:vAlign w:val="center"/>
          </w:tcPr>
          <w:p w14:paraId="005DB945" w14:textId="0177F4BF" w:rsidR="00EB5A1D" w:rsidRPr="00CA7600" w:rsidRDefault="00EB5A1D" w:rsidP="00BA4D05">
            <w:pPr>
              <w:spacing w:before="60" w:after="60" w:line="240" w:lineRule="auto"/>
              <w:jc w:val="center"/>
              <w:rPr>
                <w:color w:val="000000"/>
                <w:sz w:val="18"/>
                <w:szCs w:val="18"/>
              </w:rPr>
            </w:pPr>
            <w:r w:rsidRPr="00CA7600">
              <w:rPr>
                <w:color w:val="000000"/>
                <w:sz w:val="18"/>
                <w:szCs w:val="18"/>
              </w:rPr>
              <w:t>łąka, teren zalewany</w:t>
            </w:r>
          </w:p>
        </w:tc>
        <w:tc>
          <w:tcPr>
            <w:tcW w:w="1872" w:type="pct"/>
            <w:vMerge/>
            <w:vAlign w:val="center"/>
          </w:tcPr>
          <w:p w14:paraId="5DB7C53B" w14:textId="77777777" w:rsidR="00EB5A1D" w:rsidRPr="00CA7600" w:rsidRDefault="00EB5A1D" w:rsidP="00BA4D05">
            <w:pPr>
              <w:spacing w:before="60" w:after="60" w:line="240" w:lineRule="auto"/>
              <w:jc w:val="center"/>
              <w:rPr>
                <w:sz w:val="18"/>
                <w:szCs w:val="18"/>
              </w:rPr>
            </w:pPr>
          </w:p>
        </w:tc>
      </w:tr>
      <w:tr w:rsidR="00EB5A1D" w:rsidRPr="00CA7600" w14:paraId="43B7E772" w14:textId="77777777" w:rsidTr="0023503D">
        <w:trPr>
          <w:jc w:val="center"/>
        </w:trPr>
        <w:tc>
          <w:tcPr>
            <w:tcW w:w="270" w:type="pct"/>
            <w:vAlign w:val="center"/>
          </w:tcPr>
          <w:p w14:paraId="0EF835C3" w14:textId="77B2003B" w:rsidR="00EB5A1D" w:rsidRPr="00CA7600" w:rsidRDefault="00EB5A1D" w:rsidP="00BA4D05">
            <w:pPr>
              <w:spacing w:before="60" w:after="60" w:line="240" w:lineRule="auto"/>
              <w:jc w:val="center"/>
              <w:rPr>
                <w:sz w:val="18"/>
                <w:szCs w:val="18"/>
              </w:rPr>
            </w:pPr>
            <w:r w:rsidRPr="00CA7600">
              <w:rPr>
                <w:sz w:val="18"/>
                <w:szCs w:val="18"/>
              </w:rPr>
              <w:t>22.</w:t>
            </w:r>
          </w:p>
        </w:tc>
        <w:tc>
          <w:tcPr>
            <w:tcW w:w="455" w:type="pct"/>
            <w:vAlign w:val="center"/>
          </w:tcPr>
          <w:p w14:paraId="63333DF3" w14:textId="5C75FC0E" w:rsidR="00EB5A1D" w:rsidRPr="00CA7600" w:rsidRDefault="00EB5A1D" w:rsidP="00BA4D05">
            <w:pPr>
              <w:spacing w:before="60" w:after="60" w:line="240" w:lineRule="auto"/>
              <w:jc w:val="center"/>
              <w:rPr>
                <w:color w:val="000000"/>
                <w:sz w:val="18"/>
                <w:szCs w:val="18"/>
              </w:rPr>
            </w:pPr>
            <w:r w:rsidRPr="00CA7600">
              <w:rPr>
                <w:color w:val="000000"/>
                <w:sz w:val="18"/>
                <w:szCs w:val="18"/>
              </w:rPr>
              <w:t>użytek 752</w:t>
            </w:r>
          </w:p>
        </w:tc>
        <w:tc>
          <w:tcPr>
            <w:tcW w:w="787" w:type="pct"/>
            <w:vAlign w:val="center"/>
          </w:tcPr>
          <w:p w14:paraId="3FDC7163" w14:textId="35537EED" w:rsidR="00EB5A1D" w:rsidRPr="00CA7600" w:rsidRDefault="00EB5A1D" w:rsidP="00BA4D05">
            <w:pPr>
              <w:spacing w:before="60" w:after="60" w:line="240" w:lineRule="auto"/>
              <w:jc w:val="center"/>
              <w:rPr>
                <w:color w:val="000000"/>
                <w:sz w:val="18"/>
                <w:szCs w:val="18"/>
              </w:rPr>
            </w:pPr>
            <w:r w:rsidRPr="00CA7600">
              <w:rPr>
                <w:color w:val="000000"/>
                <w:sz w:val="18"/>
                <w:szCs w:val="18"/>
              </w:rPr>
              <w:t>0,42</w:t>
            </w:r>
          </w:p>
        </w:tc>
        <w:tc>
          <w:tcPr>
            <w:tcW w:w="447" w:type="pct"/>
            <w:vAlign w:val="center"/>
          </w:tcPr>
          <w:p w14:paraId="06F6C234" w14:textId="5F391BC5" w:rsidR="00EB5A1D" w:rsidRPr="00CA7600" w:rsidRDefault="00EB5A1D" w:rsidP="00BA4D05">
            <w:pPr>
              <w:spacing w:before="60" w:after="60" w:line="240" w:lineRule="auto"/>
              <w:jc w:val="center"/>
              <w:rPr>
                <w:color w:val="000000"/>
                <w:sz w:val="18"/>
                <w:szCs w:val="18"/>
              </w:rPr>
            </w:pPr>
            <w:r w:rsidRPr="00CA7600">
              <w:rPr>
                <w:color w:val="000000"/>
                <w:sz w:val="18"/>
                <w:szCs w:val="18"/>
              </w:rPr>
              <w:t>bagno</w:t>
            </w:r>
          </w:p>
        </w:tc>
        <w:tc>
          <w:tcPr>
            <w:tcW w:w="1169" w:type="pct"/>
            <w:vAlign w:val="center"/>
          </w:tcPr>
          <w:p w14:paraId="4384F332" w14:textId="2CEB2DF5" w:rsidR="00EB5A1D" w:rsidRPr="00CA7600" w:rsidRDefault="00EB5A1D" w:rsidP="00BA4D05">
            <w:pPr>
              <w:spacing w:before="60" w:after="60" w:line="240" w:lineRule="auto"/>
              <w:jc w:val="center"/>
              <w:rPr>
                <w:color w:val="000000"/>
                <w:sz w:val="18"/>
                <w:szCs w:val="18"/>
              </w:rPr>
            </w:pPr>
            <w:r w:rsidRPr="00CA7600">
              <w:rPr>
                <w:color w:val="000000"/>
                <w:sz w:val="18"/>
                <w:szCs w:val="18"/>
              </w:rPr>
              <w:t>teren zabagniony na siedlisku BMb</w:t>
            </w:r>
          </w:p>
        </w:tc>
        <w:tc>
          <w:tcPr>
            <w:tcW w:w="1872" w:type="pct"/>
            <w:vMerge/>
            <w:vAlign w:val="center"/>
          </w:tcPr>
          <w:p w14:paraId="6FC06A38" w14:textId="77777777" w:rsidR="00EB5A1D" w:rsidRPr="00CA7600" w:rsidRDefault="00EB5A1D" w:rsidP="00BA4D05">
            <w:pPr>
              <w:spacing w:before="60" w:after="60" w:line="240" w:lineRule="auto"/>
              <w:jc w:val="center"/>
              <w:rPr>
                <w:sz w:val="18"/>
                <w:szCs w:val="18"/>
              </w:rPr>
            </w:pPr>
          </w:p>
        </w:tc>
      </w:tr>
      <w:tr w:rsidR="00EB5A1D" w:rsidRPr="00CA7600" w14:paraId="539A9BF4" w14:textId="77777777" w:rsidTr="0023503D">
        <w:trPr>
          <w:jc w:val="center"/>
        </w:trPr>
        <w:tc>
          <w:tcPr>
            <w:tcW w:w="270" w:type="pct"/>
            <w:vAlign w:val="center"/>
          </w:tcPr>
          <w:p w14:paraId="0CF981F5" w14:textId="2EC28696" w:rsidR="00EB5A1D" w:rsidRPr="00CA7600" w:rsidRDefault="00EB5A1D" w:rsidP="00BA4D05">
            <w:pPr>
              <w:spacing w:before="60" w:after="60" w:line="240" w:lineRule="auto"/>
              <w:jc w:val="center"/>
              <w:rPr>
                <w:sz w:val="18"/>
                <w:szCs w:val="18"/>
              </w:rPr>
            </w:pPr>
            <w:r w:rsidRPr="00CA7600">
              <w:rPr>
                <w:sz w:val="18"/>
                <w:szCs w:val="18"/>
              </w:rPr>
              <w:t>23.</w:t>
            </w:r>
          </w:p>
        </w:tc>
        <w:tc>
          <w:tcPr>
            <w:tcW w:w="455" w:type="pct"/>
            <w:vAlign w:val="center"/>
          </w:tcPr>
          <w:p w14:paraId="5AFB3FE9" w14:textId="4DB04930" w:rsidR="00EB5A1D" w:rsidRPr="00CA7600" w:rsidRDefault="00EB5A1D" w:rsidP="00BA4D05">
            <w:pPr>
              <w:spacing w:before="60" w:after="60" w:line="240" w:lineRule="auto"/>
              <w:jc w:val="center"/>
              <w:rPr>
                <w:color w:val="000000"/>
                <w:sz w:val="18"/>
                <w:szCs w:val="18"/>
              </w:rPr>
            </w:pPr>
            <w:r w:rsidRPr="00CA7600">
              <w:rPr>
                <w:color w:val="000000"/>
                <w:sz w:val="18"/>
                <w:szCs w:val="18"/>
              </w:rPr>
              <w:t>użytek 753</w:t>
            </w:r>
          </w:p>
        </w:tc>
        <w:tc>
          <w:tcPr>
            <w:tcW w:w="787" w:type="pct"/>
            <w:vAlign w:val="center"/>
          </w:tcPr>
          <w:p w14:paraId="73CFB86A" w14:textId="7EF48269" w:rsidR="00EB5A1D" w:rsidRPr="00CA7600" w:rsidRDefault="00EB5A1D" w:rsidP="00BA4D05">
            <w:pPr>
              <w:spacing w:before="60" w:after="60" w:line="240" w:lineRule="auto"/>
              <w:jc w:val="center"/>
              <w:rPr>
                <w:color w:val="000000"/>
                <w:sz w:val="18"/>
                <w:szCs w:val="18"/>
              </w:rPr>
            </w:pPr>
            <w:r w:rsidRPr="00CA7600">
              <w:rPr>
                <w:color w:val="000000"/>
                <w:sz w:val="18"/>
                <w:szCs w:val="18"/>
              </w:rPr>
              <w:t>0,44</w:t>
            </w:r>
          </w:p>
        </w:tc>
        <w:tc>
          <w:tcPr>
            <w:tcW w:w="447" w:type="pct"/>
            <w:vAlign w:val="center"/>
          </w:tcPr>
          <w:p w14:paraId="02E2B47F" w14:textId="053BFD65" w:rsidR="00EB5A1D" w:rsidRPr="00CA7600" w:rsidRDefault="00EB5A1D" w:rsidP="00BA4D05">
            <w:pPr>
              <w:spacing w:before="60" w:after="60" w:line="240" w:lineRule="auto"/>
              <w:jc w:val="center"/>
              <w:rPr>
                <w:color w:val="000000"/>
                <w:sz w:val="18"/>
                <w:szCs w:val="18"/>
              </w:rPr>
            </w:pPr>
            <w:r w:rsidRPr="00CA7600">
              <w:rPr>
                <w:color w:val="000000"/>
                <w:sz w:val="18"/>
                <w:szCs w:val="18"/>
              </w:rPr>
              <w:t>bagno</w:t>
            </w:r>
          </w:p>
        </w:tc>
        <w:tc>
          <w:tcPr>
            <w:tcW w:w="1169" w:type="pct"/>
            <w:vAlign w:val="center"/>
          </w:tcPr>
          <w:p w14:paraId="4E331486" w14:textId="6974B9EC" w:rsidR="00EB5A1D" w:rsidRPr="00CA7600" w:rsidRDefault="00EB5A1D" w:rsidP="00BA4D05">
            <w:pPr>
              <w:spacing w:before="60" w:after="60" w:line="240" w:lineRule="auto"/>
              <w:jc w:val="center"/>
              <w:rPr>
                <w:color w:val="000000"/>
                <w:sz w:val="18"/>
                <w:szCs w:val="18"/>
              </w:rPr>
            </w:pPr>
            <w:r w:rsidRPr="00CA7600">
              <w:rPr>
                <w:color w:val="000000"/>
                <w:sz w:val="18"/>
                <w:szCs w:val="18"/>
              </w:rPr>
              <w:t>teren zabagniony na siedlisku Bb</w:t>
            </w:r>
          </w:p>
        </w:tc>
        <w:tc>
          <w:tcPr>
            <w:tcW w:w="1872" w:type="pct"/>
            <w:vMerge/>
            <w:vAlign w:val="center"/>
          </w:tcPr>
          <w:p w14:paraId="60BD2754" w14:textId="77777777" w:rsidR="00EB5A1D" w:rsidRPr="00CA7600" w:rsidRDefault="00EB5A1D" w:rsidP="00BA4D05">
            <w:pPr>
              <w:spacing w:before="60" w:after="60" w:line="240" w:lineRule="auto"/>
              <w:jc w:val="center"/>
              <w:rPr>
                <w:sz w:val="18"/>
                <w:szCs w:val="18"/>
              </w:rPr>
            </w:pPr>
          </w:p>
        </w:tc>
      </w:tr>
      <w:tr w:rsidR="00EB5A1D" w:rsidRPr="00CA7600" w14:paraId="5D245D2F" w14:textId="77777777" w:rsidTr="0023503D">
        <w:trPr>
          <w:jc w:val="center"/>
        </w:trPr>
        <w:tc>
          <w:tcPr>
            <w:tcW w:w="270" w:type="pct"/>
            <w:vAlign w:val="center"/>
          </w:tcPr>
          <w:p w14:paraId="76921BD5" w14:textId="14237169" w:rsidR="00EB5A1D" w:rsidRPr="00CA7600" w:rsidRDefault="00EB5A1D" w:rsidP="00BA4D05">
            <w:pPr>
              <w:spacing w:before="60" w:after="60" w:line="240" w:lineRule="auto"/>
              <w:jc w:val="center"/>
              <w:rPr>
                <w:sz w:val="18"/>
                <w:szCs w:val="18"/>
              </w:rPr>
            </w:pPr>
            <w:r w:rsidRPr="00CA7600">
              <w:rPr>
                <w:sz w:val="18"/>
                <w:szCs w:val="18"/>
              </w:rPr>
              <w:t>24.</w:t>
            </w:r>
          </w:p>
        </w:tc>
        <w:tc>
          <w:tcPr>
            <w:tcW w:w="455" w:type="pct"/>
            <w:vAlign w:val="center"/>
          </w:tcPr>
          <w:p w14:paraId="5E42AC45" w14:textId="2475704B" w:rsidR="00EB5A1D" w:rsidRPr="00CA7600" w:rsidRDefault="00EB5A1D" w:rsidP="00BA4D05">
            <w:pPr>
              <w:spacing w:before="60" w:after="60" w:line="240" w:lineRule="auto"/>
              <w:jc w:val="center"/>
              <w:rPr>
                <w:color w:val="000000"/>
                <w:sz w:val="18"/>
                <w:szCs w:val="18"/>
              </w:rPr>
            </w:pPr>
            <w:r w:rsidRPr="00CA7600">
              <w:rPr>
                <w:color w:val="000000"/>
                <w:sz w:val="18"/>
                <w:szCs w:val="18"/>
              </w:rPr>
              <w:t>użytek 754</w:t>
            </w:r>
          </w:p>
        </w:tc>
        <w:tc>
          <w:tcPr>
            <w:tcW w:w="787" w:type="pct"/>
            <w:vAlign w:val="center"/>
          </w:tcPr>
          <w:p w14:paraId="3ED7B081" w14:textId="4861A13F" w:rsidR="00EB5A1D" w:rsidRPr="00CA7600" w:rsidRDefault="00EB5A1D" w:rsidP="00BA4D05">
            <w:pPr>
              <w:spacing w:before="60" w:after="60" w:line="240" w:lineRule="auto"/>
              <w:jc w:val="center"/>
              <w:rPr>
                <w:color w:val="000000"/>
                <w:sz w:val="18"/>
                <w:szCs w:val="18"/>
              </w:rPr>
            </w:pPr>
            <w:r w:rsidRPr="00CA7600">
              <w:rPr>
                <w:color w:val="000000"/>
                <w:sz w:val="18"/>
                <w:szCs w:val="18"/>
              </w:rPr>
              <w:t>0,27</w:t>
            </w:r>
          </w:p>
        </w:tc>
        <w:tc>
          <w:tcPr>
            <w:tcW w:w="447" w:type="pct"/>
            <w:vAlign w:val="center"/>
          </w:tcPr>
          <w:p w14:paraId="739B0BBE" w14:textId="6473C9F9" w:rsidR="00EB5A1D" w:rsidRPr="00CA7600" w:rsidRDefault="00EB5A1D" w:rsidP="00BA4D05">
            <w:pPr>
              <w:spacing w:before="60" w:after="60" w:line="240" w:lineRule="auto"/>
              <w:jc w:val="center"/>
              <w:rPr>
                <w:color w:val="000000"/>
                <w:sz w:val="18"/>
                <w:szCs w:val="18"/>
              </w:rPr>
            </w:pPr>
            <w:r w:rsidRPr="00CA7600">
              <w:rPr>
                <w:color w:val="000000"/>
                <w:sz w:val="18"/>
                <w:szCs w:val="18"/>
              </w:rPr>
              <w:t>bagno</w:t>
            </w:r>
          </w:p>
        </w:tc>
        <w:tc>
          <w:tcPr>
            <w:tcW w:w="1169" w:type="pct"/>
            <w:vAlign w:val="center"/>
          </w:tcPr>
          <w:p w14:paraId="1E1E71C9" w14:textId="4918385D" w:rsidR="00EB5A1D" w:rsidRPr="00CA7600" w:rsidRDefault="00EB5A1D" w:rsidP="00BA4D05">
            <w:pPr>
              <w:spacing w:before="60" w:after="60" w:line="240" w:lineRule="auto"/>
              <w:jc w:val="center"/>
              <w:rPr>
                <w:color w:val="000000"/>
                <w:sz w:val="18"/>
                <w:szCs w:val="18"/>
              </w:rPr>
            </w:pPr>
            <w:r w:rsidRPr="00CA7600">
              <w:rPr>
                <w:color w:val="000000"/>
                <w:sz w:val="18"/>
                <w:szCs w:val="18"/>
              </w:rPr>
              <w:t>teren zabagniony na siedlisku Bb</w:t>
            </w:r>
          </w:p>
        </w:tc>
        <w:tc>
          <w:tcPr>
            <w:tcW w:w="1872" w:type="pct"/>
            <w:vMerge/>
            <w:vAlign w:val="center"/>
          </w:tcPr>
          <w:p w14:paraId="442511B0" w14:textId="77777777" w:rsidR="00EB5A1D" w:rsidRPr="00CA7600" w:rsidRDefault="00EB5A1D" w:rsidP="00BA4D05">
            <w:pPr>
              <w:spacing w:before="60" w:after="60" w:line="240" w:lineRule="auto"/>
              <w:jc w:val="center"/>
              <w:rPr>
                <w:sz w:val="18"/>
                <w:szCs w:val="18"/>
              </w:rPr>
            </w:pPr>
          </w:p>
        </w:tc>
      </w:tr>
      <w:tr w:rsidR="00EB5A1D" w:rsidRPr="00CA7600" w14:paraId="0EA0861E" w14:textId="77777777" w:rsidTr="0023503D">
        <w:trPr>
          <w:jc w:val="center"/>
        </w:trPr>
        <w:tc>
          <w:tcPr>
            <w:tcW w:w="270" w:type="pct"/>
            <w:vAlign w:val="center"/>
          </w:tcPr>
          <w:p w14:paraId="61AFD0A9" w14:textId="5A8DFCAD" w:rsidR="00EB5A1D" w:rsidRPr="00CA7600" w:rsidRDefault="00EB5A1D" w:rsidP="00BA4D05">
            <w:pPr>
              <w:spacing w:before="60" w:after="60" w:line="240" w:lineRule="auto"/>
              <w:jc w:val="center"/>
              <w:rPr>
                <w:sz w:val="18"/>
                <w:szCs w:val="18"/>
              </w:rPr>
            </w:pPr>
            <w:r w:rsidRPr="00CA7600">
              <w:rPr>
                <w:sz w:val="18"/>
                <w:szCs w:val="18"/>
              </w:rPr>
              <w:t>25.</w:t>
            </w:r>
          </w:p>
        </w:tc>
        <w:tc>
          <w:tcPr>
            <w:tcW w:w="455" w:type="pct"/>
            <w:vAlign w:val="center"/>
          </w:tcPr>
          <w:p w14:paraId="30E4BEA9" w14:textId="79B8D850" w:rsidR="00EB5A1D" w:rsidRPr="00CA7600" w:rsidRDefault="00EB5A1D" w:rsidP="00BA4D05">
            <w:pPr>
              <w:spacing w:before="60" w:after="60" w:line="240" w:lineRule="auto"/>
              <w:jc w:val="center"/>
              <w:rPr>
                <w:color w:val="000000"/>
                <w:sz w:val="18"/>
                <w:szCs w:val="18"/>
              </w:rPr>
            </w:pPr>
            <w:r w:rsidRPr="00CA7600">
              <w:rPr>
                <w:color w:val="000000"/>
                <w:sz w:val="18"/>
                <w:szCs w:val="18"/>
              </w:rPr>
              <w:t>użytek 755</w:t>
            </w:r>
          </w:p>
        </w:tc>
        <w:tc>
          <w:tcPr>
            <w:tcW w:w="787" w:type="pct"/>
            <w:vAlign w:val="center"/>
          </w:tcPr>
          <w:p w14:paraId="52731603" w14:textId="434F709F" w:rsidR="00EB5A1D" w:rsidRPr="00CA7600" w:rsidRDefault="00EB5A1D" w:rsidP="00BA4D05">
            <w:pPr>
              <w:spacing w:before="60" w:after="60" w:line="240" w:lineRule="auto"/>
              <w:jc w:val="center"/>
              <w:rPr>
                <w:color w:val="000000"/>
                <w:sz w:val="18"/>
                <w:szCs w:val="18"/>
              </w:rPr>
            </w:pPr>
            <w:r w:rsidRPr="00CA7600">
              <w:rPr>
                <w:color w:val="000000"/>
                <w:sz w:val="18"/>
                <w:szCs w:val="18"/>
              </w:rPr>
              <w:t>0,26</w:t>
            </w:r>
          </w:p>
        </w:tc>
        <w:tc>
          <w:tcPr>
            <w:tcW w:w="447" w:type="pct"/>
            <w:vAlign w:val="center"/>
          </w:tcPr>
          <w:p w14:paraId="242048E8" w14:textId="59A04B78" w:rsidR="00EB5A1D" w:rsidRPr="00CA7600" w:rsidRDefault="00EB5A1D" w:rsidP="00BA4D05">
            <w:pPr>
              <w:spacing w:before="60" w:after="60" w:line="240" w:lineRule="auto"/>
              <w:jc w:val="center"/>
              <w:rPr>
                <w:color w:val="000000"/>
                <w:sz w:val="18"/>
                <w:szCs w:val="18"/>
              </w:rPr>
            </w:pPr>
            <w:r w:rsidRPr="00CA7600">
              <w:rPr>
                <w:color w:val="000000"/>
                <w:sz w:val="18"/>
                <w:szCs w:val="18"/>
              </w:rPr>
              <w:t>bagno</w:t>
            </w:r>
          </w:p>
        </w:tc>
        <w:tc>
          <w:tcPr>
            <w:tcW w:w="1169" w:type="pct"/>
            <w:vAlign w:val="center"/>
          </w:tcPr>
          <w:p w14:paraId="0599C1A1" w14:textId="757C0DE9" w:rsidR="00EB5A1D" w:rsidRPr="00CA7600" w:rsidRDefault="00EB5A1D" w:rsidP="00BA4D05">
            <w:pPr>
              <w:spacing w:before="60" w:after="60" w:line="240" w:lineRule="auto"/>
              <w:jc w:val="center"/>
              <w:rPr>
                <w:color w:val="000000"/>
                <w:sz w:val="18"/>
                <w:szCs w:val="18"/>
              </w:rPr>
            </w:pPr>
            <w:r w:rsidRPr="00CA7600">
              <w:rPr>
                <w:color w:val="000000"/>
                <w:sz w:val="18"/>
                <w:szCs w:val="18"/>
              </w:rPr>
              <w:t>teren zabagniony na siedlisku Bb</w:t>
            </w:r>
          </w:p>
        </w:tc>
        <w:tc>
          <w:tcPr>
            <w:tcW w:w="1872" w:type="pct"/>
            <w:vMerge/>
            <w:vAlign w:val="center"/>
          </w:tcPr>
          <w:p w14:paraId="56762CC6" w14:textId="77777777" w:rsidR="00EB5A1D" w:rsidRPr="00CA7600" w:rsidRDefault="00EB5A1D" w:rsidP="00BA4D05">
            <w:pPr>
              <w:spacing w:before="60" w:after="60" w:line="240" w:lineRule="auto"/>
              <w:jc w:val="center"/>
              <w:rPr>
                <w:sz w:val="18"/>
                <w:szCs w:val="18"/>
              </w:rPr>
            </w:pPr>
          </w:p>
        </w:tc>
      </w:tr>
    </w:tbl>
    <w:p w14:paraId="26390D0F" w14:textId="2FB87FEF" w:rsidR="00C77732" w:rsidRPr="00CA7600" w:rsidRDefault="007C0075" w:rsidP="00010599">
      <w:pPr>
        <w:spacing w:line="240" w:lineRule="auto"/>
        <w:jc w:val="right"/>
        <w:rPr>
          <w:sz w:val="18"/>
          <w:szCs w:val="18"/>
        </w:rPr>
      </w:pPr>
      <w:r w:rsidRPr="00CA7600">
        <w:rPr>
          <w:sz w:val="18"/>
          <w:szCs w:val="18"/>
        </w:rPr>
        <w:t xml:space="preserve">Źródło: </w:t>
      </w:r>
      <w:r w:rsidR="000201C1" w:rsidRPr="00CA7600">
        <w:rPr>
          <w:sz w:val="18"/>
          <w:szCs w:val="18"/>
        </w:rPr>
        <w:t xml:space="preserve">https://crfop.gdos.gov.pl/ </w:t>
      </w:r>
      <w:r w:rsidR="00BE36EA" w:rsidRPr="00CA7600">
        <w:rPr>
          <w:sz w:val="18"/>
          <w:szCs w:val="18"/>
        </w:rPr>
        <w:t>(</w:t>
      </w:r>
      <w:r w:rsidR="000201C1" w:rsidRPr="00CA7600">
        <w:rPr>
          <w:sz w:val="18"/>
          <w:szCs w:val="18"/>
        </w:rPr>
        <w:t>dostęp: 14.04.2025</w:t>
      </w:r>
      <w:r w:rsidR="00BE36EA" w:rsidRPr="00CA7600">
        <w:rPr>
          <w:sz w:val="18"/>
          <w:szCs w:val="18"/>
        </w:rPr>
        <w:t>)</w:t>
      </w:r>
    </w:p>
    <w:p w14:paraId="3A581042" w14:textId="0909FA03" w:rsidR="00DA7725" w:rsidRPr="00CA7600" w:rsidRDefault="003E4B0D" w:rsidP="00275FEA">
      <w:r w:rsidRPr="00CA7600">
        <w:t>W Planie Ogólnym uwzględniono wymagania ochrony przyrody wynikające z ustawy z dnia 16</w:t>
      </w:r>
      <w:r w:rsidR="003031E7" w:rsidRPr="00CA7600">
        <w:t> </w:t>
      </w:r>
      <w:r w:rsidRPr="00CA7600">
        <w:t>kwietnia 2004 r. o ochronie przyrody (Dz.U. z 2024 r., poz. 1478 ze zm.)</w:t>
      </w:r>
      <w:r w:rsidR="00DA7725" w:rsidRPr="00CA7600">
        <w:t>.</w:t>
      </w:r>
    </w:p>
    <w:p w14:paraId="67130C8D" w14:textId="1A351774" w:rsidR="00D900A5" w:rsidRPr="00CA7600" w:rsidRDefault="003E4B0D" w:rsidP="00275FEA">
      <w:r w:rsidRPr="00CA7600">
        <w:t xml:space="preserve">Teren </w:t>
      </w:r>
      <w:r w:rsidR="00D900A5" w:rsidRPr="00CA7600">
        <w:t xml:space="preserve">istniejących na obszarze gminy </w:t>
      </w:r>
      <w:r w:rsidR="0023503D" w:rsidRPr="00CA7600">
        <w:t>Sierpc</w:t>
      </w:r>
      <w:r w:rsidR="00D900A5" w:rsidRPr="00CA7600">
        <w:t xml:space="preserve"> powierzchniowych form ochrony przyrody </w:t>
      </w:r>
      <w:r w:rsidRPr="00CA7600">
        <w:t>objęto w większości strefami otwartymi.</w:t>
      </w:r>
      <w:r w:rsidR="007F3CA9" w:rsidRPr="00CA7600">
        <w:t xml:space="preserve"> </w:t>
      </w:r>
      <w:r w:rsidRPr="00CA7600">
        <w:t xml:space="preserve">Z uwagi na </w:t>
      </w:r>
      <w:r w:rsidR="00D900A5" w:rsidRPr="00CA7600">
        <w:t xml:space="preserve">obecną strukturę funkcjonalno-przestrzenną obszaru gminy </w:t>
      </w:r>
      <w:r w:rsidR="0023503D" w:rsidRPr="00CA7600">
        <w:t xml:space="preserve">Sierpc </w:t>
      </w:r>
      <w:r w:rsidRPr="00CA7600">
        <w:t xml:space="preserve">i </w:t>
      </w:r>
      <w:r w:rsidR="00D900A5" w:rsidRPr="00CA7600">
        <w:t>politykę rozwoju przestrzennego gminy</w:t>
      </w:r>
      <w:r w:rsidRPr="00CA7600">
        <w:t xml:space="preserve"> część ww. form ochrony przyrody</w:t>
      </w:r>
      <w:r w:rsidR="007F3CA9" w:rsidRPr="00CA7600">
        <w:t>, przede wszystkim na terenie istniejącego zagospodarowania</w:t>
      </w:r>
      <w:r w:rsidR="00BB33B7" w:rsidRPr="00CA7600">
        <w:t>,</w:t>
      </w:r>
      <w:r w:rsidRPr="00CA7600">
        <w:t xml:space="preserve"> objęta została także </w:t>
      </w:r>
      <w:r w:rsidR="00D900A5" w:rsidRPr="00CA7600">
        <w:t>innymi strefami</w:t>
      </w:r>
      <w:r w:rsidR="007F3CA9" w:rsidRPr="00CA7600">
        <w:t xml:space="preserve"> planistycznymi.</w:t>
      </w:r>
    </w:p>
    <w:p w14:paraId="6C5B4E3A" w14:textId="7B05A1FB" w:rsidR="00397286" w:rsidRPr="00CA7600" w:rsidRDefault="00397286" w:rsidP="00397286">
      <w:pPr>
        <w:pStyle w:val="NormalnyWeb"/>
        <w:rPr>
          <w:rFonts w:ascii="Arial" w:hAnsi="Arial" w:cs="Arial"/>
          <w:sz w:val="22"/>
          <w:szCs w:val="22"/>
        </w:rPr>
      </w:pPr>
      <w:r w:rsidRPr="00CA7600">
        <w:rPr>
          <w:rFonts w:ascii="Arial" w:hAnsi="Arial" w:cs="Arial"/>
          <w:sz w:val="22"/>
          <w:szCs w:val="22"/>
        </w:rPr>
        <w:t xml:space="preserve">Przez obszar gminy przebiega </w:t>
      </w:r>
      <w:r w:rsidR="00AB35BC" w:rsidRPr="00CA7600">
        <w:rPr>
          <w:rFonts w:ascii="Arial" w:hAnsi="Arial" w:cs="Arial"/>
          <w:sz w:val="22"/>
          <w:szCs w:val="22"/>
        </w:rPr>
        <w:t xml:space="preserve">również </w:t>
      </w:r>
      <w:r w:rsidRPr="00CA7600">
        <w:rPr>
          <w:rFonts w:ascii="Arial" w:hAnsi="Arial" w:cs="Arial"/>
          <w:sz w:val="22"/>
          <w:szCs w:val="22"/>
        </w:rPr>
        <w:t>pięć korytarzy ekologicznych o randze krajowej. Są to wyznaczone w etapie I:</w:t>
      </w:r>
      <w:r w:rsidRPr="00CA7600">
        <w:rPr>
          <w:rStyle w:val="Odwoanieprzypisudolnego"/>
          <w:rFonts w:ascii="Arial" w:hAnsi="Arial" w:cs="Arial"/>
          <w:sz w:val="22"/>
          <w:szCs w:val="22"/>
        </w:rPr>
        <w:footnoteReference w:id="1"/>
      </w:r>
    </w:p>
    <w:p w14:paraId="4F9928F5" w14:textId="649C73C9" w:rsidR="000C474B" w:rsidRPr="00CA7600" w:rsidRDefault="000C474B">
      <w:pPr>
        <w:pStyle w:val="NormalnyWeb"/>
        <w:numPr>
          <w:ilvl w:val="0"/>
          <w:numId w:val="16"/>
        </w:numPr>
        <w:spacing w:before="0" w:after="0"/>
        <w:ind w:left="357" w:hanging="357"/>
        <w:rPr>
          <w:rFonts w:ascii="Arial" w:hAnsi="Arial" w:cs="Arial"/>
          <w:sz w:val="22"/>
          <w:szCs w:val="22"/>
        </w:rPr>
      </w:pPr>
      <w:r w:rsidRPr="00CA7600">
        <w:rPr>
          <w:rFonts w:ascii="Arial" w:hAnsi="Arial" w:cs="Arial"/>
          <w:sz w:val="22"/>
          <w:szCs w:val="22"/>
        </w:rPr>
        <w:t>Dolina Wisły-Kampinoski PN KPnC-4,</w:t>
      </w:r>
    </w:p>
    <w:p w14:paraId="59752DC8" w14:textId="0730F1A4" w:rsidR="00BE36EA" w:rsidRPr="00CA7600" w:rsidRDefault="00BE36EA">
      <w:pPr>
        <w:pStyle w:val="NormalnyWeb"/>
        <w:numPr>
          <w:ilvl w:val="0"/>
          <w:numId w:val="16"/>
        </w:numPr>
        <w:spacing w:before="0" w:after="0"/>
        <w:ind w:left="357" w:hanging="357"/>
        <w:rPr>
          <w:rFonts w:ascii="Arial" w:hAnsi="Arial" w:cs="Arial"/>
          <w:sz w:val="22"/>
          <w:szCs w:val="22"/>
        </w:rPr>
      </w:pPr>
      <w:r w:rsidRPr="00CA7600">
        <w:rPr>
          <w:rFonts w:ascii="Arial" w:hAnsi="Arial" w:cs="Arial"/>
          <w:sz w:val="22"/>
          <w:szCs w:val="22"/>
        </w:rPr>
        <w:t>Dolina Drwęcy-Dolina Dolnej Wisły Wschodni GKPnC-6A,</w:t>
      </w:r>
    </w:p>
    <w:p w14:paraId="5CA61E47" w14:textId="77777777" w:rsidR="00397286" w:rsidRPr="00CA7600" w:rsidRDefault="00397286" w:rsidP="00397286">
      <w:pPr>
        <w:pStyle w:val="NormalnyWeb"/>
        <w:rPr>
          <w:rStyle w:val="Pogrubienie"/>
          <w:rFonts w:ascii="Arial" w:hAnsi="Arial" w:cs="Arial"/>
          <w:b w:val="0"/>
          <w:bCs w:val="0"/>
          <w:sz w:val="22"/>
          <w:szCs w:val="22"/>
        </w:rPr>
      </w:pPr>
      <w:r w:rsidRPr="00CA7600">
        <w:rPr>
          <w:rStyle w:val="Pogrubienie"/>
          <w:rFonts w:ascii="Arial" w:hAnsi="Arial" w:cs="Arial"/>
          <w:b w:val="0"/>
          <w:bCs w:val="0"/>
          <w:sz w:val="22"/>
          <w:szCs w:val="22"/>
        </w:rPr>
        <w:t xml:space="preserve">oraz wyznaczone w etapie II: </w:t>
      </w:r>
    </w:p>
    <w:p w14:paraId="24B96832" w14:textId="59459033" w:rsidR="000C474B" w:rsidRPr="00CA7600" w:rsidRDefault="00BE36EA">
      <w:pPr>
        <w:pStyle w:val="NormalnyWeb"/>
        <w:numPr>
          <w:ilvl w:val="0"/>
          <w:numId w:val="16"/>
        </w:numPr>
        <w:spacing w:before="0" w:after="0"/>
        <w:ind w:left="357" w:hanging="357"/>
        <w:rPr>
          <w:rFonts w:ascii="Arial" w:hAnsi="Arial" w:cs="Arial"/>
          <w:sz w:val="22"/>
          <w:szCs w:val="22"/>
        </w:rPr>
      </w:pPr>
      <w:r w:rsidRPr="00CA7600">
        <w:rPr>
          <w:rFonts w:ascii="Arial" w:hAnsi="Arial" w:cs="Arial"/>
          <w:sz w:val="22"/>
          <w:szCs w:val="22"/>
        </w:rPr>
        <w:t>Dolina Wisły - Lasy Lidzbarskie GKPnC-13A</w:t>
      </w:r>
      <w:r w:rsidR="000C474B" w:rsidRPr="00CA7600">
        <w:rPr>
          <w:rFonts w:ascii="Arial" w:hAnsi="Arial" w:cs="Arial"/>
          <w:sz w:val="22"/>
          <w:szCs w:val="22"/>
        </w:rPr>
        <w:t>.</w:t>
      </w:r>
    </w:p>
    <w:p w14:paraId="0B3D717F" w14:textId="77777777" w:rsidR="000008F4" w:rsidRPr="00CA7600" w:rsidRDefault="000008F4" w:rsidP="0040244F">
      <w:pPr>
        <w:pStyle w:val="Legenda"/>
        <w:spacing w:before="240" w:after="120"/>
        <w:jc w:val="center"/>
        <w:rPr>
          <w:b/>
          <w:bCs/>
          <w:i w:val="0"/>
          <w:iCs w:val="0"/>
          <w:color w:val="auto"/>
          <w:sz w:val="20"/>
          <w:szCs w:val="20"/>
        </w:rPr>
        <w:sectPr w:rsidR="000008F4" w:rsidRPr="00CA7600">
          <w:pgSz w:w="11906" w:h="16838"/>
          <w:pgMar w:top="1417" w:right="1417" w:bottom="1417" w:left="1417" w:header="708" w:footer="708" w:gutter="0"/>
          <w:cols w:space="708"/>
          <w:docGrid w:linePitch="360"/>
        </w:sectPr>
      </w:pPr>
    </w:p>
    <w:p w14:paraId="2822887F" w14:textId="70EA1664" w:rsidR="0040244F" w:rsidRPr="00CA7600" w:rsidRDefault="0040244F" w:rsidP="0040244F">
      <w:pPr>
        <w:pStyle w:val="Legenda"/>
        <w:spacing w:before="240" w:after="120"/>
        <w:jc w:val="center"/>
        <w:rPr>
          <w:b/>
          <w:bCs/>
          <w:i w:val="0"/>
          <w:iCs w:val="0"/>
          <w:color w:val="auto"/>
          <w:sz w:val="20"/>
          <w:szCs w:val="20"/>
        </w:rPr>
      </w:pPr>
      <w:bookmarkStart w:id="53" w:name="_Toc200712021"/>
      <w:r w:rsidRPr="00CA7600">
        <w:rPr>
          <w:b/>
          <w:bCs/>
          <w:i w:val="0"/>
          <w:iCs w:val="0"/>
          <w:color w:val="auto"/>
          <w:sz w:val="20"/>
          <w:szCs w:val="20"/>
        </w:rPr>
        <w:lastRenderedPageBreak/>
        <w:t xml:space="preserve">Rysunek </w:t>
      </w:r>
      <w:r w:rsidRPr="00CA7600">
        <w:rPr>
          <w:b/>
          <w:bCs/>
          <w:i w:val="0"/>
          <w:iCs w:val="0"/>
          <w:color w:val="auto"/>
          <w:sz w:val="20"/>
          <w:szCs w:val="20"/>
        </w:rPr>
        <w:fldChar w:fldCharType="begin"/>
      </w:r>
      <w:r w:rsidRPr="00CA7600">
        <w:rPr>
          <w:b/>
          <w:bCs/>
          <w:i w:val="0"/>
          <w:iCs w:val="0"/>
          <w:color w:val="auto"/>
          <w:sz w:val="20"/>
          <w:szCs w:val="20"/>
        </w:rPr>
        <w:instrText xml:space="preserve"> SEQ Rysunek \* ARABIC </w:instrText>
      </w:r>
      <w:r w:rsidRPr="00CA7600">
        <w:rPr>
          <w:b/>
          <w:bCs/>
          <w:i w:val="0"/>
          <w:iCs w:val="0"/>
          <w:color w:val="auto"/>
          <w:sz w:val="20"/>
          <w:szCs w:val="20"/>
        </w:rPr>
        <w:fldChar w:fldCharType="separate"/>
      </w:r>
      <w:r w:rsidR="00AE493B">
        <w:rPr>
          <w:b/>
          <w:bCs/>
          <w:i w:val="0"/>
          <w:iCs w:val="0"/>
          <w:noProof/>
          <w:color w:val="auto"/>
          <w:sz w:val="20"/>
          <w:szCs w:val="20"/>
        </w:rPr>
        <w:t>6</w:t>
      </w:r>
      <w:r w:rsidRPr="00CA7600">
        <w:rPr>
          <w:b/>
          <w:bCs/>
          <w:i w:val="0"/>
          <w:iCs w:val="0"/>
          <w:color w:val="auto"/>
          <w:sz w:val="20"/>
          <w:szCs w:val="20"/>
        </w:rPr>
        <w:fldChar w:fldCharType="end"/>
      </w:r>
      <w:r w:rsidRPr="00CA7600">
        <w:rPr>
          <w:b/>
          <w:bCs/>
          <w:i w:val="0"/>
          <w:iCs w:val="0"/>
          <w:color w:val="auto"/>
          <w:sz w:val="20"/>
          <w:szCs w:val="20"/>
        </w:rPr>
        <w:t xml:space="preserve">. </w:t>
      </w:r>
      <w:r w:rsidR="000008F4" w:rsidRPr="00CA7600">
        <w:rPr>
          <w:b/>
          <w:bCs/>
          <w:i w:val="0"/>
          <w:iCs w:val="0"/>
          <w:color w:val="auto"/>
          <w:sz w:val="20"/>
          <w:szCs w:val="20"/>
        </w:rPr>
        <w:t>Formy ochrony przyrody oraz k</w:t>
      </w:r>
      <w:r w:rsidRPr="00CA7600">
        <w:rPr>
          <w:b/>
          <w:bCs/>
          <w:i w:val="0"/>
          <w:iCs w:val="0"/>
          <w:color w:val="auto"/>
          <w:sz w:val="20"/>
          <w:szCs w:val="20"/>
        </w:rPr>
        <w:t xml:space="preserve">orytarze ekologiczne na terenie gminy </w:t>
      </w:r>
      <w:r w:rsidR="00FD145B" w:rsidRPr="00CA7600">
        <w:rPr>
          <w:b/>
          <w:bCs/>
          <w:i w:val="0"/>
          <w:iCs w:val="0"/>
          <w:color w:val="auto"/>
          <w:sz w:val="20"/>
          <w:szCs w:val="20"/>
        </w:rPr>
        <w:t>Sierpc</w:t>
      </w:r>
      <w:bookmarkEnd w:id="53"/>
    </w:p>
    <w:p w14:paraId="4FDB38D1" w14:textId="30FA2F21" w:rsidR="0040244F" w:rsidRPr="00CA7600" w:rsidRDefault="000008F4" w:rsidP="0040244F">
      <w:pPr>
        <w:pStyle w:val="Legenda"/>
        <w:spacing w:before="120" w:after="120"/>
        <w:jc w:val="center"/>
        <w:rPr>
          <w:i w:val="0"/>
          <w:iCs w:val="0"/>
        </w:rPr>
      </w:pPr>
      <w:r w:rsidRPr="00CA7600">
        <w:rPr>
          <w:i w:val="0"/>
          <w:iCs w:val="0"/>
          <w:noProof/>
          <w:bdr w:val="double" w:sz="6" w:space="0" w:color="auto"/>
        </w:rPr>
        <w:drawing>
          <wp:inline distT="0" distB="0" distL="0" distR="0" wp14:anchorId="727A1F60" wp14:editId="5155E89A">
            <wp:extent cx="7339770" cy="5191125"/>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355071" cy="5201947"/>
                    </a:xfrm>
                    <a:prstGeom prst="rect">
                      <a:avLst/>
                    </a:prstGeom>
                    <a:noFill/>
                    <a:ln>
                      <a:noFill/>
                    </a:ln>
                  </pic:spPr>
                </pic:pic>
              </a:graphicData>
            </a:graphic>
          </wp:inline>
        </w:drawing>
      </w:r>
    </w:p>
    <w:p w14:paraId="281F8B1C" w14:textId="084F1DCA" w:rsidR="0040244F" w:rsidRPr="00CA7600" w:rsidRDefault="0040244F" w:rsidP="0040244F">
      <w:pPr>
        <w:spacing w:line="240" w:lineRule="auto"/>
        <w:jc w:val="right"/>
      </w:pPr>
      <w:r w:rsidRPr="00CA7600">
        <w:rPr>
          <w:sz w:val="18"/>
          <w:szCs w:val="18"/>
        </w:rPr>
        <w:t xml:space="preserve">Źródło: www.gov.pl/web/gdos/dostep-do-danych-geoprzestrzennych </w:t>
      </w:r>
      <w:r w:rsidR="00FD145B" w:rsidRPr="00CA7600">
        <w:rPr>
          <w:sz w:val="18"/>
          <w:szCs w:val="18"/>
        </w:rPr>
        <w:t>(dostęp: 14.04.2025)</w:t>
      </w:r>
    </w:p>
    <w:p w14:paraId="4F37DF04" w14:textId="77777777" w:rsidR="000008F4" w:rsidRPr="00CA7600" w:rsidRDefault="000008F4" w:rsidP="002E7EEB">
      <w:pPr>
        <w:pStyle w:val="Nagwek2"/>
        <w:sectPr w:rsidR="000008F4" w:rsidRPr="00CA7600" w:rsidSect="000008F4">
          <w:pgSz w:w="16838" w:h="11906" w:orient="landscape"/>
          <w:pgMar w:top="1417" w:right="1417" w:bottom="1417" w:left="1417" w:header="708" w:footer="708" w:gutter="0"/>
          <w:cols w:space="708"/>
          <w:docGrid w:linePitch="360"/>
        </w:sectPr>
      </w:pPr>
    </w:p>
    <w:p w14:paraId="276AE984" w14:textId="69ADB218" w:rsidR="00717B28" w:rsidRPr="00CA7600" w:rsidRDefault="00717B28" w:rsidP="002E7EEB">
      <w:pPr>
        <w:pStyle w:val="Nagwek2"/>
      </w:pPr>
      <w:bookmarkStart w:id="54" w:name="_Toc200711973"/>
      <w:r w:rsidRPr="00CA7600">
        <w:lastRenderedPageBreak/>
        <w:t>Obszary szczególnego zagrożenia powodzią, wały przeciwpowodziowe oraz pasy o</w:t>
      </w:r>
      <w:r w:rsidR="0092306A" w:rsidRPr="00CA7600">
        <w:t> </w:t>
      </w:r>
      <w:r w:rsidRPr="00CA7600">
        <w:t>szerokości 50 m od stopy wału</w:t>
      </w:r>
      <w:bookmarkEnd w:id="54"/>
    </w:p>
    <w:p w14:paraId="62515139" w14:textId="709853A9" w:rsidR="006E065C" w:rsidRPr="00CA7600" w:rsidRDefault="001926CC" w:rsidP="006E065C">
      <w:r w:rsidRPr="00CA7600">
        <w:t xml:space="preserve">Na terenie </w:t>
      </w:r>
      <w:r w:rsidR="00CC2161" w:rsidRPr="00CA7600">
        <w:t xml:space="preserve">gminy </w:t>
      </w:r>
      <w:r w:rsidR="003E603F" w:rsidRPr="00CA7600">
        <w:t>Sierpc</w:t>
      </w:r>
      <w:r w:rsidR="006E065C" w:rsidRPr="00CA7600">
        <w:t xml:space="preserve"> występuj</w:t>
      </w:r>
      <w:r w:rsidR="001A6EBD" w:rsidRPr="00CA7600">
        <w:t>e</w:t>
      </w:r>
      <w:r w:rsidR="006E065C" w:rsidRPr="00CA7600">
        <w:t>:</w:t>
      </w:r>
    </w:p>
    <w:p w14:paraId="549C4162" w14:textId="6C5C5046" w:rsidR="006E065C" w:rsidRPr="00CA7600" w:rsidRDefault="006E065C">
      <w:pPr>
        <w:pStyle w:val="Akapitzlist"/>
        <w:numPr>
          <w:ilvl w:val="0"/>
          <w:numId w:val="2"/>
        </w:numPr>
        <w:ind w:left="360"/>
      </w:pPr>
      <w:r w:rsidRPr="00CA7600">
        <w:t>obszar szczególnego zagrożenia powodzią o prawdopodobieństwie wystąpienia powodzi raz na 10 lat (p=10%)</w:t>
      </w:r>
      <w:r w:rsidR="000B4A81" w:rsidRPr="00CA7600">
        <w:t>,</w:t>
      </w:r>
    </w:p>
    <w:p w14:paraId="09852E50" w14:textId="2C80755B" w:rsidR="006E065C" w:rsidRPr="00CA7600" w:rsidRDefault="006E065C">
      <w:pPr>
        <w:pStyle w:val="Akapitzlist"/>
        <w:numPr>
          <w:ilvl w:val="0"/>
          <w:numId w:val="2"/>
        </w:numPr>
        <w:ind w:left="360"/>
      </w:pPr>
      <w:r w:rsidRPr="00CA7600">
        <w:t>obszar szczególnego zagrożenia powodzią o prawdopodobieństwie wystąpienia powodzi raz na 100 lat (p=1%)</w:t>
      </w:r>
      <w:r w:rsidR="000B4A81" w:rsidRPr="00CA7600">
        <w:t>,</w:t>
      </w:r>
    </w:p>
    <w:p w14:paraId="554E6124" w14:textId="5722FB80" w:rsidR="006E065C" w:rsidRPr="00CA7600" w:rsidRDefault="006E065C">
      <w:pPr>
        <w:pStyle w:val="Akapitzlist"/>
        <w:numPr>
          <w:ilvl w:val="0"/>
          <w:numId w:val="2"/>
        </w:numPr>
        <w:ind w:left="360"/>
      </w:pPr>
      <w:r w:rsidRPr="00CA7600">
        <w:t>obszar, na którym prawdopodobieństwo wystąpienia powodzi jest niskie i wynosi raz na 500 lat (p=0,2%)</w:t>
      </w:r>
      <w:r w:rsidR="000B4A81" w:rsidRPr="00CA7600">
        <w:t>.</w:t>
      </w:r>
    </w:p>
    <w:p w14:paraId="3CCBF0DA" w14:textId="2EF94117" w:rsidR="00CD7D72" w:rsidRPr="00CA7600" w:rsidRDefault="00CD7D72" w:rsidP="00275FEA">
      <w:r w:rsidRPr="00CA7600">
        <w:t xml:space="preserve">Wyżej wymienione elementy występują </w:t>
      </w:r>
      <w:r w:rsidR="008E314E" w:rsidRPr="00CA7600">
        <w:t xml:space="preserve">przede wszystkim </w:t>
      </w:r>
      <w:r w:rsidR="00754C50" w:rsidRPr="00CA7600">
        <w:t xml:space="preserve">wzdłuż rzek </w:t>
      </w:r>
      <w:r w:rsidR="008E314E" w:rsidRPr="00CA7600">
        <w:t>Sierpienica oraz Skrwa</w:t>
      </w:r>
      <w:r w:rsidRPr="00CA7600">
        <w:t>.</w:t>
      </w:r>
    </w:p>
    <w:p w14:paraId="38398394" w14:textId="5650B0DD" w:rsidR="008B50A0" w:rsidRPr="00CA7600" w:rsidRDefault="008B50A0" w:rsidP="00275FEA">
      <w:r w:rsidRPr="00CA7600">
        <w:t xml:space="preserve">Na terenie gminy </w:t>
      </w:r>
      <w:r w:rsidR="008E314E" w:rsidRPr="00CA7600">
        <w:t>Sierpc nie są zlokalizowane wały przeciwpowodziowe.</w:t>
      </w:r>
    </w:p>
    <w:p w14:paraId="409CF8FA" w14:textId="77777777" w:rsidR="008E314E" w:rsidRPr="00CA7600" w:rsidRDefault="008E314E" w:rsidP="00275FEA"/>
    <w:p w14:paraId="3E12C83B" w14:textId="77777777" w:rsidR="00FC3B83" w:rsidRPr="00CA7600" w:rsidRDefault="00FC3B83" w:rsidP="00497BCD">
      <w:pPr>
        <w:pStyle w:val="Legenda"/>
        <w:spacing w:before="240" w:after="120"/>
        <w:jc w:val="center"/>
        <w:rPr>
          <w:b/>
          <w:bCs/>
          <w:i w:val="0"/>
          <w:iCs w:val="0"/>
          <w:color w:val="auto"/>
          <w:sz w:val="20"/>
          <w:szCs w:val="20"/>
        </w:rPr>
        <w:sectPr w:rsidR="00FC3B83" w:rsidRPr="00CA7600">
          <w:pgSz w:w="11906" w:h="16838"/>
          <w:pgMar w:top="1417" w:right="1417" w:bottom="1417" w:left="1417" w:header="708" w:footer="708" w:gutter="0"/>
          <w:cols w:space="708"/>
          <w:docGrid w:linePitch="360"/>
        </w:sectPr>
      </w:pPr>
    </w:p>
    <w:p w14:paraId="5DDB1514" w14:textId="2B97C29E" w:rsidR="00497BCD" w:rsidRPr="00CA7600" w:rsidRDefault="00497BCD" w:rsidP="00497BCD">
      <w:pPr>
        <w:pStyle w:val="Legenda"/>
        <w:spacing w:before="240" w:after="120"/>
        <w:jc w:val="center"/>
        <w:rPr>
          <w:b/>
          <w:bCs/>
          <w:i w:val="0"/>
          <w:iCs w:val="0"/>
          <w:color w:val="auto"/>
          <w:sz w:val="20"/>
          <w:szCs w:val="20"/>
        </w:rPr>
      </w:pPr>
      <w:bookmarkStart w:id="55" w:name="_Toc200712022"/>
      <w:r w:rsidRPr="00CA7600">
        <w:rPr>
          <w:b/>
          <w:bCs/>
          <w:i w:val="0"/>
          <w:iCs w:val="0"/>
          <w:color w:val="auto"/>
          <w:sz w:val="20"/>
          <w:szCs w:val="20"/>
        </w:rPr>
        <w:lastRenderedPageBreak/>
        <w:t xml:space="preserve">Rysunek </w:t>
      </w:r>
      <w:r w:rsidRPr="00CA7600">
        <w:rPr>
          <w:b/>
          <w:bCs/>
          <w:i w:val="0"/>
          <w:iCs w:val="0"/>
          <w:color w:val="auto"/>
          <w:sz w:val="20"/>
          <w:szCs w:val="20"/>
        </w:rPr>
        <w:fldChar w:fldCharType="begin"/>
      </w:r>
      <w:r w:rsidRPr="00CA7600">
        <w:rPr>
          <w:b/>
          <w:bCs/>
          <w:i w:val="0"/>
          <w:iCs w:val="0"/>
          <w:color w:val="auto"/>
          <w:sz w:val="20"/>
          <w:szCs w:val="20"/>
        </w:rPr>
        <w:instrText xml:space="preserve"> SEQ Rysunek \* ARABIC </w:instrText>
      </w:r>
      <w:r w:rsidRPr="00CA7600">
        <w:rPr>
          <w:b/>
          <w:bCs/>
          <w:i w:val="0"/>
          <w:iCs w:val="0"/>
          <w:color w:val="auto"/>
          <w:sz w:val="20"/>
          <w:szCs w:val="20"/>
        </w:rPr>
        <w:fldChar w:fldCharType="separate"/>
      </w:r>
      <w:r w:rsidR="00AE493B">
        <w:rPr>
          <w:b/>
          <w:bCs/>
          <w:i w:val="0"/>
          <w:iCs w:val="0"/>
          <w:noProof/>
          <w:color w:val="auto"/>
          <w:sz w:val="20"/>
          <w:szCs w:val="20"/>
        </w:rPr>
        <w:t>7</w:t>
      </w:r>
      <w:r w:rsidRPr="00CA7600">
        <w:rPr>
          <w:b/>
          <w:bCs/>
          <w:i w:val="0"/>
          <w:iCs w:val="0"/>
          <w:color w:val="auto"/>
          <w:sz w:val="20"/>
          <w:szCs w:val="20"/>
        </w:rPr>
        <w:fldChar w:fldCharType="end"/>
      </w:r>
      <w:r w:rsidRPr="00CA7600">
        <w:rPr>
          <w:b/>
          <w:bCs/>
          <w:i w:val="0"/>
          <w:iCs w:val="0"/>
          <w:color w:val="auto"/>
          <w:sz w:val="20"/>
          <w:szCs w:val="20"/>
        </w:rPr>
        <w:t>. Obszary szczególnego zagrożenia powodzią</w:t>
      </w:r>
      <w:r w:rsidR="00F56814" w:rsidRPr="00CA7600">
        <w:rPr>
          <w:b/>
          <w:bCs/>
          <w:i w:val="0"/>
          <w:iCs w:val="0"/>
          <w:color w:val="auto"/>
          <w:sz w:val="20"/>
          <w:szCs w:val="20"/>
        </w:rPr>
        <w:t xml:space="preserve"> </w:t>
      </w:r>
      <w:r w:rsidRPr="00CA7600">
        <w:rPr>
          <w:b/>
          <w:bCs/>
          <w:i w:val="0"/>
          <w:iCs w:val="0"/>
          <w:color w:val="auto"/>
          <w:sz w:val="20"/>
          <w:szCs w:val="20"/>
        </w:rPr>
        <w:t xml:space="preserve">na terenie gminy </w:t>
      </w:r>
      <w:r w:rsidR="00CB3BCB" w:rsidRPr="00CA7600">
        <w:rPr>
          <w:b/>
          <w:bCs/>
          <w:i w:val="0"/>
          <w:iCs w:val="0"/>
          <w:color w:val="auto"/>
          <w:sz w:val="20"/>
          <w:szCs w:val="20"/>
        </w:rPr>
        <w:t>Sierpc</w:t>
      </w:r>
      <w:bookmarkEnd w:id="55"/>
    </w:p>
    <w:p w14:paraId="38C48BB7" w14:textId="7B2B91B9" w:rsidR="00497BCD" w:rsidRPr="00CA7600" w:rsidRDefault="006252C6" w:rsidP="00497BCD">
      <w:pPr>
        <w:pStyle w:val="Legenda"/>
        <w:spacing w:before="120" w:after="120"/>
        <w:jc w:val="center"/>
        <w:rPr>
          <w:i w:val="0"/>
          <w:iCs w:val="0"/>
        </w:rPr>
      </w:pPr>
      <w:r w:rsidRPr="00CA7600">
        <w:rPr>
          <w:i w:val="0"/>
          <w:iCs w:val="0"/>
          <w:noProof/>
          <w:bdr w:val="double" w:sz="6" w:space="0" w:color="auto"/>
        </w:rPr>
        <w:drawing>
          <wp:inline distT="0" distB="0" distL="0" distR="0" wp14:anchorId="3EB12F88" wp14:editId="344D36B0">
            <wp:extent cx="7326302" cy="5181600"/>
            <wp:effectExtent l="0" t="0" r="8255"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343312" cy="5193630"/>
                    </a:xfrm>
                    <a:prstGeom prst="rect">
                      <a:avLst/>
                    </a:prstGeom>
                    <a:noFill/>
                    <a:ln>
                      <a:noFill/>
                    </a:ln>
                  </pic:spPr>
                </pic:pic>
              </a:graphicData>
            </a:graphic>
          </wp:inline>
        </w:drawing>
      </w:r>
    </w:p>
    <w:p w14:paraId="6730B116" w14:textId="3F168B0F" w:rsidR="00497BCD" w:rsidRPr="00CA7600" w:rsidRDefault="00497BCD" w:rsidP="00497BCD">
      <w:pPr>
        <w:spacing w:line="240" w:lineRule="auto"/>
        <w:jc w:val="right"/>
      </w:pPr>
      <w:r w:rsidRPr="00CA7600">
        <w:rPr>
          <w:sz w:val="18"/>
          <w:szCs w:val="18"/>
        </w:rPr>
        <w:t>Źródło: PGW Wody Polskie – Mapy zagrożenia powodziowego udostępnione na portalu</w:t>
      </w:r>
      <w:r w:rsidR="00490A79" w:rsidRPr="00CA7600">
        <w:rPr>
          <w:sz w:val="18"/>
          <w:szCs w:val="18"/>
        </w:rPr>
        <w:t>:</w:t>
      </w:r>
      <w:r w:rsidRPr="00CA7600">
        <w:rPr>
          <w:sz w:val="18"/>
          <w:szCs w:val="18"/>
        </w:rPr>
        <w:t xml:space="preserve"> https://dane.gov.pl/ </w:t>
      </w:r>
      <w:r w:rsidR="00CB3BCB" w:rsidRPr="00CA7600">
        <w:rPr>
          <w:sz w:val="18"/>
          <w:szCs w:val="18"/>
        </w:rPr>
        <w:t>(dostęp: 14.04.2025)</w:t>
      </w:r>
    </w:p>
    <w:p w14:paraId="2CB6A07C" w14:textId="77777777" w:rsidR="006252C6" w:rsidRPr="00CA7600" w:rsidRDefault="006252C6" w:rsidP="002E7EEB">
      <w:pPr>
        <w:pStyle w:val="Nagwek2"/>
        <w:sectPr w:rsidR="006252C6" w:rsidRPr="00CA7600" w:rsidSect="006252C6">
          <w:pgSz w:w="16838" w:h="11906" w:orient="landscape"/>
          <w:pgMar w:top="1417" w:right="1417" w:bottom="1417" w:left="1417" w:header="708" w:footer="708" w:gutter="0"/>
          <w:cols w:space="708"/>
          <w:docGrid w:linePitch="360"/>
        </w:sectPr>
      </w:pPr>
    </w:p>
    <w:p w14:paraId="12AE0B56" w14:textId="634DD3F6" w:rsidR="00717B28" w:rsidRPr="00CA7600" w:rsidRDefault="00717B28" w:rsidP="002E7EEB">
      <w:pPr>
        <w:pStyle w:val="Nagwek2"/>
      </w:pPr>
      <w:bookmarkStart w:id="56" w:name="_Toc200711974"/>
      <w:r w:rsidRPr="00CA7600">
        <w:lastRenderedPageBreak/>
        <w:t>Obszary gruntów zmeliorowanych</w:t>
      </w:r>
      <w:bookmarkEnd w:id="56"/>
    </w:p>
    <w:p w14:paraId="74623FCE" w14:textId="77777777" w:rsidR="00393742" w:rsidRPr="00CA7600" w:rsidRDefault="00393742" w:rsidP="00393742">
      <w:r w:rsidRPr="00CA7600">
        <w:t>Zgodnie z art. 197 ust. 1. ustawy z dnia 20 lipca 2017 r. - Prawo wodne urządzeniami melioracji wodnych są:</w:t>
      </w:r>
    </w:p>
    <w:p w14:paraId="7836AFFA" w14:textId="77777777" w:rsidR="00393742" w:rsidRPr="00CA7600" w:rsidRDefault="00393742">
      <w:pPr>
        <w:pStyle w:val="Akapitzlist"/>
        <w:numPr>
          <w:ilvl w:val="0"/>
          <w:numId w:val="21"/>
        </w:numPr>
        <w:ind w:left="360"/>
      </w:pPr>
      <w:r w:rsidRPr="00CA7600">
        <w:t xml:space="preserve">rowy wraz z budowlami związanymi z nimi funkcjonalnie, </w:t>
      </w:r>
    </w:p>
    <w:p w14:paraId="650A0A9F" w14:textId="77777777" w:rsidR="00393742" w:rsidRPr="00CA7600" w:rsidRDefault="00393742">
      <w:pPr>
        <w:pStyle w:val="Akapitzlist"/>
        <w:numPr>
          <w:ilvl w:val="0"/>
          <w:numId w:val="21"/>
        </w:numPr>
        <w:ind w:left="360"/>
      </w:pPr>
      <w:r w:rsidRPr="00CA7600">
        <w:t xml:space="preserve">drenowania, </w:t>
      </w:r>
    </w:p>
    <w:p w14:paraId="4D4658E4" w14:textId="77777777" w:rsidR="00393742" w:rsidRPr="00CA7600" w:rsidRDefault="00393742">
      <w:pPr>
        <w:pStyle w:val="Akapitzlist"/>
        <w:numPr>
          <w:ilvl w:val="0"/>
          <w:numId w:val="21"/>
        </w:numPr>
        <w:ind w:left="360"/>
      </w:pPr>
      <w:r w:rsidRPr="00CA7600">
        <w:t xml:space="preserve">rurociągi, </w:t>
      </w:r>
    </w:p>
    <w:p w14:paraId="1ECD0895" w14:textId="77777777" w:rsidR="00393742" w:rsidRPr="00CA7600" w:rsidRDefault="00393742">
      <w:pPr>
        <w:pStyle w:val="Akapitzlist"/>
        <w:numPr>
          <w:ilvl w:val="0"/>
          <w:numId w:val="21"/>
        </w:numPr>
        <w:ind w:left="360"/>
      </w:pPr>
      <w:r w:rsidRPr="00CA7600">
        <w:t xml:space="preserve">stacje pomp służące wyłącznie do celów rolniczych, </w:t>
      </w:r>
    </w:p>
    <w:p w14:paraId="3ACF093B" w14:textId="77777777" w:rsidR="00393742" w:rsidRPr="00CA7600" w:rsidRDefault="00393742">
      <w:pPr>
        <w:pStyle w:val="Akapitzlist"/>
        <w:numPr>
          <w:ilvl w:val="0"/>
          <w:numId w:val="21"/>
        </w:numPr>
        <w:ind w:left="360"/>
      </w:pPr>
      <w:r w:rsidRPr="00CA7600">
        <w:t xml:space="preserve">ziemne stawy rybne, </w:t>
      </w:r>
    </w:p>
    <w:p w14:paraId="33A1F2C1" w14:textId="77777777" w:rsidR="00393742" w:rsidRPr="00CA7600" w:rsidRDefault="00393742">
      <w:pPr>
        <w:pStyle w:val="Akapitzlist"/>
        <w:numPr>
          <w:ilvl w:val="0"/>
          <w:numId w:val="21"/>
        </w:numPr>
        <w:ind w:left="360"/>
      </w:pPr>
      <w:r w:rsidRPr="00CA7600">
        <w:t xml:space="preserve">groble na obszarach nawadnianych, </w:t>
      </w:r>
    </w:p>
    <w:p w14:paraId="66EA932E" w14:textId="77777777" w:rsidR="00393742" w:rsidRPr="00CA7600" w:rsidRDefault="00393742">
      <w:pPr>
        <w:pStyle w:val="Akapitzlist"/>
        <w:numPr>
          <w:ilvl w:val="0"/>
          <w:numId w:val="21"/>
        </w:numPr>
        <w:ind w:left="360"/>
      </w:pPr>
      <w:r w:rsidRPr="00CA7600">
        <w:t xml:space="preserve">systemy nawodnień grawitacyjnych, </w:t>
      </w:r>
    </w:p>
    <w:p w14:paraId="501D26F9" w14:textId="6416FC51" w:rsidR="00393742" w:rsidRPr="00CA7600" w:rsidRDefault="00393742">
      <w:pPr>
        <w:pStyle w:val="Akapitzlist"/>
        <w:numPr>
          <w:ilvl w:val="0"/>
          <w:numId w:val="21"/>
        </w:numPr>
        <w:ind w:left="360"/>
      </w:pPr>
      <w:r w:rsidRPr="00CA7600">
        <w:t>systemy nawodnień ciśnieniowych</w:t>
      </w:r>
      <w:r w:rsidR="003C02F5" w:rsidRPr="00CA7600">
        <w:t>,</w:t>
      </w:r>
    </w:p>
    <w:p w14:paraId="096D0171" w14:textId="0709745E" w:rsidR="00393742" w:rsidRPr="00CA7600" w:rsidRDefault="00393742" w:rsidP="00393742">
      <w:r w:rsidRPr="00CA7600">
        <w:t>jeżeli służą regulacji stosunków wodnych w celu polepszenia zdolności produkcyjnej gleby i</w:t>
      </w:r>
      <w:r w:rsidR="005A680A" w:rsidRPr="00CA7600">
        <w:t> </w:t>
      </w:r>
      <w:r w:rsidRPr="00CA7600">
        <w:t>ułatwienia jej uprawy.</w:t>
      </w:r>
    </w:p>
    <w:p w14:paraId="2D026F8D" w14:textId="24A3E27D" w:rsidR="00507FF2" w:rsidRPr="00CA7600" w:rsidRDefault="00607786" w:rsidP="002532F2">
      <w:r w:rsidRPr="00CA7600">
        <w:t xml:space="preserve">Łączna długość rowów melioracyjnych na obszarze gminy wynosi </w:t>
      </w:r>
      <w:r w:rsidR="000D5C03" w:rsidRPr="00CA7600">
        <w:t xml:space="preserve">ok. </w:t>
      </w:r>
      <w:r w:rsidR="0023640A" w:rsidRPr="00CA7600">
        <w:t>17</w:t>
      </w:r>
      <w:r w:rsidR="00393742" w:rsidRPr="00CA7600">
        <w:t>,</w:t>
      </w:r>
      <w:r w:rsidR="0023640A" w:rsidRPr="00CA7600">
        <w:t>00</w:t>
      </w:r>
      <w:r w:rsidRPr="00CA7600">
        <w:t xml:space="preserve"> km.</w:t>
      </w:r>
    </w:p>
    <w:p w14:paraId="467A2B4D" w14:textId="623A4EA7" w:rsidR="00607786" w:rsidRPr="00CA7600" w:rsidRDefault="00607786" w:rsidP="00607786">
      <w:r w:rsidRPr="00CA7600">
        <w:t xml:space="preserve">Ustalenia planu ogólnego gminy </w:t>
      </w:r>
      <w:r w:rsidR="0023640A" w:rsidRPr="00CA7600">
        <w:t>Sierpc</w:t>
      </w:r>
      <w:r w:rsidRPr="00CA7600">
        <w:t xml:space="preserve"> uwzględniają uwarunkowania związane z</w:t>
      </w:r>
      <w:r w:rsidR="000D5C03" w:rsidRPr="00CA7600">
        <w:t> </w:t>
      </w:r>
      <w:r w:rsidRPr="00CA7600">
        <w:t xml:space="preserve">występowaniem </w:t>
      </w:r>
      <w:r w:rsidR="000D5C03" w:rsidRPr="00CA7600">
        <w:t xml:space="preserve">rowów melioracyjnych i </w:t>
      </w:r>
      <w:r w:rsidRPr="00CA7600">
        <w:t>gruntów zmeliorowanych.</w:t>
      </w:r>
    </w:p>
    <w:p w14:paraId="41346A0D" w14:textId="77777777" w:rsidR="00C4752A" w:rsidRPr="00CA7600" w:rsidRDefault="00C4752A" w:rsidP="00607786"/>
    <w:p w14:paraId="2322AC9E" w14:textId="77777777" w:rsidR="00684D40" w:rsidRPr="00CA7600" w:rsidRDefault="00684D40" w:rsidP="00C4752A">
      <w:pPr>
        <w:pStyle w:val="Legenda"/>
        <w:spacing w:before="240" w:after="120"/>
        <w:jc w:val="center"/>
        <w:rPr>
          <w:b/>
          <w:bCs/>
          <w:i w:val="0"/>
          <w:iCs w:val="0"/>
          <w:color w:val="auto"/>
          <w:sz w:val="20"/>
          <w:szCs w:val="20"/>
        </w:rPr>
        <w:sectPr w:rsidR="00684D40" w:rsidRPr="00CA7600">
          <w:pgSz w:w="11906" w:h="16838"/>
          <w:pgMar w:top="1417" w:right="1417" w:bottom="1417" w:left="1417" w:header="708" w:footer="708" w:gutter="0"/>
          <w:cols w:space="708"/>
          <w:docGrid w:linePitch="360"/>
        </w:sectPr>
      </w:pPr>
    </w:p>
    <w:p w14:paraId="26A329C6" w14:textId="2DA107C0" w:rsidR="00C4752A" w:rsidRPr="00CA7600" w:rsidRDefault="00C4752A" w:rsidP="00C4752A">
      <w:pPr>
        <w:pStyle w:val="Legenda"/>
        <w:spacing w:before="240" w:after="120"/>
        <w:jc w:val="center"/>
        <w:rPr>
          <w:b/>
          <w:bCs/>
          <w:i w:val="0"/>
          <w:iCs w:val="0"/>
          <w:color w:val="auto"/>
          <w:sz w:val="20"/>
          <w:szCs w:val="20"/>
        </w:rPr>
      </w:pPr>
      <w:bookmarkStart w:id="57" w:name="_Toc200712023"/>
      <w:r w:rsidRPr="00CA7600">
        <w:rPr>
          <w:b/>
          <w:bCs/>
          <w:i w:val="0"/>
          <w:iCs w:val="0"/>
          <w:color w:val="auto"/>
          <w:sz w:val="20"/>
          <w:szCs w:val="20"/>
        </w:rPr>
        <w:lastRenderedPageBreak/>
        <w:t xml:space="preserve">Rysunek </w:t>
      </w:r>
      <w:r w:rsidRPr="00CA7600">
        <w:rPr>
          <w:b/>
          <w:bCs/>
          <w:i w:val="0"/>
          <w:iCs w:val="0"/>
          <w:color w:val="auto"/>
          <w:sz w:val="20"/>
          <w:szCs w:val="20"/>
        </w:rPr>
        <w:fldChar w:fldCharType="begin"/>
      </w:r>
      <w:r w:rsidRPr="00CA7600">
        <w:rPr>
          <w:b/>
          <w:bCs/>
          <w:i w:val="0"/>
          <w:iCs w:val="0"/>
          <w:color w:val="auto"/>
          <w:sz w:val="20"/>
          <w:szCs w:val="20"/>
        </w:rPr>
        <w:instrText xml:space="preserve"> SEQ Rysunek \* ARABIC </w:instrText>
      </w:r>
      <w:r w:rsidRPr="00CA7600">
        <w:rPr>
          <w:b/>
          <w:bCs/>
          <w:i w:val="0"/>
          <w:iCs w:val="0"/>
          <w:color w:val="auto"/>
          <w:sz w:val="20"/>
          <w:szCs w:val="20"/>
        </w:rPr>
        <w:fldChar w:fldCharType="separate"/>
      </w:r>
      <w:r w:rsidR="00AE493B">
        <w:rPr>
          <w:b/>
          <w:bCs/>
          <w:i w:val="0"/>
          <w:iCs w:val="0"/>
          <w:noProof/>
          <w:color w:val="auto"/>
          <w:sz w:val="20"/>
          <w:szCs w:val="20"/>
        </w:rPr>
        <w:t>8</w:t>
      </w:r>
      <w:r w:rsidRPr="00CA7600">
        <w:rPr>
          <w:b/>
          <w:bCs/>
          <w:i w:val="0"/>
          <w:iCs w:val="0"/>
          <w:color w:val="auto"/>
          <w:sz w:val="20"/>
          <w:szCs w:val="20"/>
        </w:rPr>
        <w:fldChar w:fldCharType="end"/>
      </w:r>
      <w:r w:rsidRPr="00CA7600">
        <w:rPr>
          <w:b/>
          <w:bCs/>
          <w:i w:val="0"/>
          <w:iCs w:val="0"/>
          <w:color w:val="auto"/>
          <w:sz w:val="20"/>
          <w:szCs w:val="20"/>
        </w:rPr>
        <w:t xml:space="preserve">. Rowy melioracyjne na terenie gminy </w:t>
      </w:r>
      <w:r w:rsidR="00922409" w:rsidRPr="00CA7600">
        <w:rPr>
          <w:b/>
          <w:bCs/>
          <w:i w:val="0"/>
          <w:iCs w:val="0"/>
          <w:color w:val="auto"/>
          <w:sz w:val="20"/>
          <w:szCs w:val="20"/>
        </w:rPr>
        <w:t>Sierpc</w:t>
      </w:r>
      <w:bookmarkEnd w:id="57"/>
    </w:p>
    <w:p w14:paraId="5C864C7F" w14:textId="436012C5" w:rsidR="00C4752A" w:rsidRPr="00CA7600" w:rsidRDefault="006252C6" w:rsidP="00C4752A">
      <w:pPr>
        <w:pStyle w:val="Legenda"/>
        <w:spacing w:before="120" w:after="120"/>
        <w:jc w:val="center"/>
        <w:rPr>
          <w:i w:val="0"/>
          <w:iCs w:val="0"/>
        </w:rPr>
      </w:pPr>
      <w:r w:rsidRPr="00CA7600">
        <w:rPr>
          <w:i w:val="0"/>
          <w:iCs w:val="0"/>
          <w:noProof/>
          <w:bdr w:val="double" w:sz="6" w:space="0" w:color="auto"/>
        </w:rPr>
        <w:drawing>
          <wp:inline distT="0" distB="0" distL="0" distR="0" wp14:anchorId="456D4D27" wp14:editId="50D5C757">
            <wp:extent cx="7339769" cy="5191125"/>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364312" cy="5208484"/>
                    </a:xfrm>
                    <a:prstGeom prst="rect">
                      <a:avLst/>
                    </a:prstGeom>
                    <a:noFill/>
                    <a:ln>
                      <a:noFill/>
                    </a:ln>
                  </pic:spPr>
                </pic:pic>
              </a:graphicData>
            </a:graphic>
          </wp:inline>
        </w:drawing>
      </w:r>
    </w:p>
    <w:p w14:paraId="27318D7D" w14:textId="101D5737" w:rsidR="00C4752A" w:rsidRPr="00CA7600" w:rsidRDefault="00C4752A" w:rsidP="00C4752A">
      <w:pPr>
        <w:spacing w:line="240" w:lineRule="auto"/>
        <w:jc w:val="right"/>
      </w:pPr>
      <w:r w:rsidRPr="00CA7600">
        <w:rPr>
          <w:sz w:val="18"/>
          <w:szCs w:val="18"/>
        </w:rPr>
        <w:t>Źródło: Baza Danych Obiektów Topograficznych (BDOT10k)</w:t>
      </w:r>
    </w:p>
    <w:p w14:paraId="285AB07B" w14:textId="77777777" w:rsidR="006252C6" w:rsidRPr="00CA7600" w:rsidRDefault="006252C6" w:rsidP="002E7EEB">
      <w:pPr>
        <w:pStyle w:val="Nagwek2"/>
        <w:sectPr w:rsidR="006252C6" w:rsidRPr="00CA7600" w:rsidSect="006252C6">
          <w:pgSz w:w="16838" w:h="11906" w:orient="landscape"/>
          <w:pgMar w:top="1417" w:right="1417" w:bottom="1417" w:left="1417" w:header="708" w:footer="708" w:gutter="0"/>
          <w:cols w:space="708"/>
          <w:docGrid w:linePitch="360"/>
        </w:sectPr>
      </w:pPr>
    </w:p>
    <w:p w14:paraId="395D8FD6" w14:textId="124DC943" w:rsidR="00717B28" w:rsidRPr="00CA7600" w:rsidRDefault="00717B28" w:rsidP="002E7EEB">
      <w:pPr>
        <w:pStyle w:val="Nagwek2"/>
      </w:pPr>
      <w:bookmarkStart w:id="58" w:name="_Toc200711975"/>
      <w:r w:rsidRPr="00CA7600">
        <w:lastRenderedPageBreak/>
        <w:t>Tereny zagrożone ruchami masowymi ziemi oraz tereny, na których występują te ruchy</w:t>
      </w:r>
      <w:bookmarkEnd w:id="58"/>
    </w:p>
    <w:p w14:paraId="069DE64C" w14:textId="43B9FF2B" w:rsidR="00D65393" w:rsidRPr="00CA7600" w:rsidRDefault="00D65393" w:rsidP="00CC1FC4">
      <w:pPr>
        <w:pStyle w:val="Bezodstpw"/>
        <w:tabs>
          <w:tab w:val="left" w:pos="2972"/>
        </w:tabs>
        <w:ind w:right="0"/>
        <w:rPr>
          <w:rFonts w:cs="Arial"/>
        </w:rPr>
      </w:pPr>
      <w:r w:rsidRPr="00CA7600">
        <w:rPr>
          <w:rFonts w:cs="Arial"/>
        </w:rPr>
        <w:t>Osuwiska znajdujące się na terenie gminy Sierpc przedstawia poniższa tabela.</w:t>
      </w:r>
    </w:p>
    <w:p w14:paraId="661EA1DC" w14:textId="69F68000" w:rsidR="00D65393" w:rsidRPr="00CA7600" w:rsidRDefault="00D82A87" w:rsidP="00F60A91">
      <w:pPr>
        <w:pStyle w:val="Bezodstpw"/>
        <w:tabs>
          <w:tab w:val="left" w:pos="2972"/>
        </w:tabs>
        <w:spacing w:before="240" w:line="240" w:lineRule="auto"/>
        <w:ind w:right="0"/>
        <w:jc w:val="center"/>
        <w:rPr>
          <w:rFonts w:cs="Arial"/>
        </w:rPr>
      </w:pPr>
      <w:bookmarkStart w:id="59" w:name="_Toc200712009"/>
      <w:r w:rsidRPr="00CA7600">
        <w:rPr>
          <w:b/>
          <w:bCs/>
          <w:sz w:val="20"/>
        </w:rPr>
        <w:t xml:space="preserve">Tabela </w:t>
      </w:r>
      <w:r w:rsidRPr="00CA7600">
        <w:rPr>
          <w:b/>
          <w:bCs/>
          <w:i/>
          <w:iCs/>
          <w:sz w:val="20"/>
        </w:rPr>
        <w:fldChar w:fldCharType="begin"/>
      </w:r>
      <w:r w:rsidRPr="00CA7600">
        <w:rPr>
          <w:b/>
          <w:bCs/>
          <w:sz w:val="20"/>
        </w:rPr>
        <w:instrText xml:space="preserve"> SEQ Tabela \* ARABIC </w:instrText>
      </w:r>
      <w:r w:rsidRPr="00CA7600">
        <w:rPr>
          <w:b/>
          <w:bCs/>
          <w:i/>
          <w:iCs/>
          <w:sz w:val="20"/>
        </w:rPr>
        <w:fldChar w:fldCharType="separate"/>
      </w:r>
      <w:r w:rsidR="00AE493B">
        <w:rPr>
          <w:b/>
          <w:bCs/>
          <w:noProof/>
          <w:sz w:val="20"/>
        </w:rPr>
        <w:t>15</w:t>
      </w:r>
      <w:r w:rsidRPr="00CA7600">
        <w:rPr>
          <w:b/>
          <w:bCs/>
          <w:i/>
          <w:iCs/>
          <w:sz w:val="20"/>
        </w:rPr>
        <w:fldChar w:fldCharType="end"/>
      </w:r>
      <w:r w:rsidRPr="00CA7600">
        <w:rPr>
          <w:b/>
          <w:bCs/>
          <w:sz w:val="20"/>
        </w:rPr>
        <w:t xml:space="preserve">. </w:t>
      </w:r>
      <w:r w:rsidR="00CA33C8" w:rsidRPr="00CA7600">
        <w:rPr>
          <w:b/>
          <w:bCs/>
          <w:sz w:val="20"/>
        </w:rPr>
        <w:t>Osuwiska znajdujące się na terenie gminy Sierpc</w:t>
      </w:r>
      <w:bookmarkEnd w:id="59"/>
    </w:p>
    <w:tbl>
      <w:tblPr>
        <w:tblStyle w:val="Tabela-Siatka"/>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3320"/>
        <w:gridCol w:w="2843"/>
        <w:gridCol w:w="2863"/>
      </w:tblGrid>
      <w:tr w:rsidR="00D65393" w:rsidRPr="00CA7600" w14:paraId="1B824FCF" w14:textId="77777777" w:rsidTr="00CA33C8">
        <w:trPr>
          <w:tblHeader/>
          <w:jc w:val="center"/>
        </w:trPr>
        <w:tc>
          <w:tcPr>
            <w:tcW w:w="1839" w:type="pct"/>
            <w:shd w:val="clear" w:color="auto" w:fill="BFBFBF" w:themeFill="background1" w:themeFillShade="BF"/>
            <w:vAlign w:val="center"/>
          </w:tcPr>
          <w:p w14:paraId="23BEFBFC" w14:textId="6DF0C5FF" w:rsidR="00D65393" w:rsidRPr="00CA7600" w:rsidRDefault="00D65393" w:rsidP="00F60A91">
            <w:pPr>
              <w:spacing w:before="60" w:after="60" w:line="240" w:lineRule="auto"/>
              <w:jc w:val="center"/>
              <w:rPr>
                <w:b/>
                <w:bCs/>
                <w:sz w:val="18"/>
                <w:szCs w:val="18"/>
              </w:rPr>
            </w:pPr>
            <w:r w:rsidRPr="00CA7600">
              <w:rPr>
                <w:b/>
                <w:bCs/>
                <w:sz w:val="18"/>
                <w:szCs w:val="18"/>
              </w:rPr>
              <w:t>Miejscowość</w:t>
            </w:r>
          </w:p>
        </w:tc>
        <w:tc>
          <w:tcPr>
            <w:tcW w:w="3161" w:type="pct"/>
            <w:gridSpan w:val="2"/>
            <w:shd w:val="clear" w:color="auto" w:fill="BFBFBF" w:themeFill="background1" w:themeFillShade="BF"/>
            <w:vAlign w:val="center"/>
          </w:tcPr>
          <w:p w14:paraId="50EFD319" w14:textId="1C2AC541" w:rsidR="00D65393" w:rsidRPr="00CA7600" w:rsidRDefault="00D65393" w:rsidP="00F60A91">
            <w:pPr>
              <w:spacing w:before="60" w:after="60" w:line="240" w:lineRule="auto"/>
              <w:jc w:val="center"/>
              <w:rPr>
                <w:b/>
                <w:bCs/>
                <w:sz w:val="18"/>
                <w:szCs w:val="18"/>
              </w:rPr>
            </w:pPr>
            <w:r w:rsidRPr="00CA7600">
              <w:rPr>
                <w:b/>
                <w:bCs/>
                <w:sz w:val="18"/>
                <w:szCs w:val="18"/>
              </w:rPr>
              <w:t>Współrzędne geograficzne</w:t>
            </w:r>
          </w:p>
        </w:tc>
      </w:tr>
      <w:tr w:rsidR="00D65393" w:rsidRPr="00CA7600" w14:paraId="146BE972" w14:textId="77777777" w:rsidTr="00140F21">
        <w:trPr>
          <w:jc w:val="center"/>
        </w:trPr>
        <w:tc>
          <w:tcPr>
            <w:tcW w:w="1839" w:type="pct"/>
            <w:vAlign w:val="center"/>
          </w:tcPr>
          <w:p w14:paraId="2A59A13B" w14:textId="77777777" w:rsidR="00D65393" w:rsidRPr="00CA7600" w:rsidRDefault="00D65393" w:rsidP="00F60A91">
            <w:pPr>
              <w:spacing w:before="60" w:after="60" w:line="240" w:lineRule="auto"/>
              <w:jc w:val="center"/>
              <w:rPr>
                <w:sz w:val="18"/>
                <w:szCs w:val="18"/>
              </w:rPr>
            </w:pPr>
            <w:r w:rsidRPr="00CA7600">
              <w:rPr>
                <w:sz w:val="18"/>
                <w:szCs w:val="18"/>
              </w:rPr>
              <w:t>Budy Miłobędzkie</w:t>
            </w:r>
          </w:p>
        </w:tc>
        <w:tc>
          <w:tcPr>
            <w:tcW w:w="1575" w:type="pct"/>
            <w:vAlign w:val="center"/>
          </w:tcPr>
          <w:p w14:paraId="4B8B2BCD"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36'00.6" E</w:t>
            </w:r>
          </w:p>
        </w:tc>
        <w:tc>
          <w:tcPr>
            <w:tcW w:w="1586" w:type="pct"/>
            <w:vAlign w:val="center"/>
          </w:tcPr>
          <w:p w14:paraId="351C295F"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49'47.7" N</w:t>
            </w:r>
          </w:p>
        </w:tc>
      </w:tr>
      <w:tr w:rsidR="00D65393" w:rsidRPr="00CA7600" w14:paraId="16B4A810" w14:textId="77777777" w:rsidTr="00140F21">
        <w:trPr>
          <w:jc w:val="center"/>
        </w:trPr>
        <w:tc>
          <w:tcPr>
            <w:tcW w:w="1839" w:type="pct"/>
            <w:vAlign w:val="center"/>
          </w:tcPr>
          <w:p w14:paraId="0AE77C48" w14:textId="77777777" w:rsidR="00D65393" w:rsidRPr="00CA7600" w:rsidRDefault="00D65393" w:rsidP="00F60A91">
            <w:pPr>
              <w:spacing w:before="60" w:after="60" w:line="240" w:lineRule="auto"/>
              <w:jc w:val="center"/>
              <w:rPr>
                <w:sz w:val="18"/>
                <w:szCs w:val="18"/>
              </w:rPr>
            </w:pPr>
            <w:r w:rsidRPr="00CA7600">
              <w:rPr>
                <w:sz w:val="18"/>
                <w:szCs w:val="18"/>
              </w:rPr>
              <w:t>Budy Bledzewskie</w:t>
            </w:r>
          </w:p>
        </w:tc>
        <w:tc>
          <w:tcPr>
            <w:tcW w:w="1575" w:type="pct"/>
            <w:vAlign w:val="center"/>
          </w:tcPr>
          <w:p w14:paraId="6D977CAB"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36'09.0" E</w:t>
            </w:r>
          </w:p>
        </w:tc>
        <w:tc>
          <w:tcPr>
            <w:tcW w:w="1586" w:type="pct"/>
            <w:vAlign w:val="center"/>
          </w:tcPr>
          <w:p w14:paraId="679693E5"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49'49.7" N</w:t>
            </w:r>
          </w:p>
        </w:tc>
      </w:tr>
      <w:tr w:rsidR="00D65393" w:rsidRPr="00CA7600" w14:paraId="723815B6" w14:textId="77777777" w:rsidTr="00140F21">
        <w:trPr>
          <w:jc w:val="center"/>
        </w:trPr>
        <w:tc>
          <w:tcPr>
            <w:tcW w:w="1839" w:type="pct"/>
            <w:vAlign w:val="center"/>
          </w:tcPr>
          <w:p w14:paraId="2BA0288F" w14:textId="77777777" w:rsidR="00D65393" w:rsidRPr="00CA7600" w:rsidRDefault="00D65393" w:rsidP="00F60A91">
            <w:pPr>
              <w:spacing w:before="60" w:after="60" w:line="240" w:lineRule="auto"/>
              <w:jc w:val="center"/>
              <w:rPr>
                <w:sz w:val="18"/>
                <w:szCs w:val="18"/>
              </w:rPr>
            </w:pPr>
            <w:r w:rsidRPr="00CA7600">
              <w:rPr>
                <w:sz w:val="18"/>
                <w:szCs w:val="18"/>
              </w:rPr>
              <w:t>Kwaśno</w:t>
            </w:r>
          </w:p>
        </w:tc>
        <w:tc>
          <w:tcPr>
            <w:tcW w:w="1575" w:type="pct"/>
            <w:vAlign w:val="center"/>
          </w:tcPr>
          <w:p w14:paraId="3A40B903"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36'51.1" E</w:t>
            </w:r>
          </w:p>
        </w:tc>
        <w:tc>
          <w:tcPr>
            <w:tcW w:w="1586" w:type="pct"/>
            <w:vAlign w:val="center"/>
          </w:tcPr>
          <w:p w14:paraId="6006715E"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51'19.2" N</w:t>
            </w:r>
          </w:p>
        </w:tc>
      </w:tr>
      <w:tr w:rsidR="00D65393" w:rsidRPr="00CA7600" w14:paraId="484C23E3" w14:textId="77777777" w:rsidTr="00140F21">
        <w:trPr>
          <w:jc w:val="center"/>
        </w:trPr>
        <w:tc>
          <w:tcPr>
            <w:tcW w:w="1839" w:type="pct"/>
            <w:vAlign w:val="center"/>
          </w:tcPr>
          <w:p w14:paraId="6CA5DCE7" w14:textId="77777777" w:rsidR="00D65393" w:rsidRPr="00CA7600" w:rsidRDefault="00D65393" w:rsidP="00F60A91">
            <w:pPr>
              <w:spacing w:before="60" w:after="60" w:line="240" w:lineRule="auto"/>
              <w:jc w:val="center"/>
              <w:rPr>
                <w:sz w:val="18"/>
                <w:szCs w:val="18"/>
              </w:rPr>
            </w:pPr>
            <w:r w:rsidRPr="00CA7600">
              <w:rPr>
                <w:sz w:val="18"/>
                <w:szCs w:val="18"/>
              </w:rPr>
              <w:t>Kwaśno</w:t>
            </w:r>
          </w:p>
        </w:tc>
        <w:tc>
          <w:tcPr>
            <w:tcW w:w="1575" w:type="pct"/>
            <w:vAlign w:val="center"/>
          </w:tcPr>
          <w:p w14:paraId="32187870"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36'51.1" E</w:t>
            </w:r>
          </w:p>
        </w:tc>
        <w:tc>
          <w:tcPr>
            <w:tcW w:w="1586" w:type="pct"/>
            <w:vAlign w:val="center"/>
          </w:tcPr>
          <w:p w14:paraId="6FD13787"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51'19.2" N</w:t>
            </w:r>
          </w:p>
        </w:tc>
      </w:tr>
      <w:tr w:rsidR="00D65393" w:rsidRPr="00CA7600" w14:paraId="4E6A7422" w14:textId="77777777" w:rsidTr="00140F21">
        <w:trPr>
          <w:jc w:val="center"/>
        </w:trPr>
        <w:tc>
          <w:tcPr>
            <w:tcW w:w="1839" w:type="pct"/>
            <w:vAlign w:val="center"/>
          </w:tcPr>
          <w:p w14:paraId="2C09A065" w14:textId="77777777" w:rsidR="00D65393" w:rsidRPr="00CA7600" w:rsidRDefault="00D65393" w:rsidP="00F60A91">
            <w:pPr>
              <w:spacing w:before="60" w:after="60" w:line="240" w:lineRule="auto"/>
              <w:jc w:val="center"/>
              <w:rPr>
                <w:sz w:val="18"/>
                <w:szCs w:val="18"/>
              </w:rPr>
            </w:pPr>
            <w:r w:rsidRPr="00CA7600">
              <w:rPr>
                <w:sz w:val="18"/>
                <w:szCs w:val="18"/>
              </w:rPr>
              <w:t>Kwaśno</w:t>
            </w:r>
          </w:p>
        </w:tc>
        <w:tc>
          <w:tcPr>
            <w:tcW w:w="1575" w:type="pct"/>
            <w:vAlign w:val="center"/>
          </w:tcPr>
          <w:p w14:paraId="085B0FDF"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37'19.6" E</w:t>
            </w:r>
          </w:p>
        </w:tc>
        <w:tc>
          <w:tcPr>
            <w:tcW w:w="1586" w:type="pct"/>
            <w:vAlign w:val="center"/>
          </w:tcPr>
          <w:p w14:paraId="287C94F0"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51'26.4" N</w:t>
            </w:r>
          </w:p>
        </w:tc>
      </w:tr>
      <w:tr w:rsidR="00D65393" w:rsidRPr="00CA7600" w14:paraId="75DC776C" w14:textId="77777777" w:rsidTr="00140F21">
        <w:trPr>
          <w:jc w:val="center"/>
        </w:trPr>
        <w:tc>
          <w:tcPr>
            <w:tcW w:w="1839" w:type="pct"/>
            <w:vAlign w:val="center"/>
          </w:tcPr>
          <w:p w14:paraId="64F617FD" w14:textId="77777777" w:rsidR="00D65393" w:rsidRPr="00CA7600" w:rsidRDefault="00D65393" w:rsidP="00F60A91">
            <w:pPr>
              <w:spacing w:before="60" w:after="60" w:line="240" w:lineRule="auto"/>
              <w:jc w:val="center"/>
              <w:rPr>
                <w:sz w:val="18"/>
                <w:szCs w:val="18"/>
              </w:rPr>
            </w:pPr>
            <w:r w:rsidRPr="00CA7600">
              <w:rPr>
                <w:sz w:val="18"/>
                <w:szCs w:val="18"/>
              </w:rPr>
              <w:t>Kwaśno</w:t>
            </w:r>
          </w:p>
        </w:tc>
        <w:tc>
          <w:tcPr>
            <w:tcW w:w="1575" w:type="pct"/>
            <w:vAlign w:val="center"/>
          </w:tcPr>
          <w:p w14:paraId="5003245E"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36'46.3" E</w:t>
            </w:r>
          </w:p>
        </w:tc>
        <w:tc>
          <w:tcPr>
            <w:tcW w:w="1586" w:type="pct"/>
            <w:vAlign w:val="center"/>
          </w:tcPr>
          <w:p w14:paraId="239713B9"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51'15.4" N</w:t>
            </w:r>
          </w:p>
        </w:tc>
      </w:tr>
      <w:tr w:rsidR="00D65393" w:rsidRPr="00CA7600" w14:paraId="7C37BE78" w14:textId="77777777" w:rsidTr="00140F21">
        <w:trPr>
          <w:jc w:val="center"/>
        </w:trPr>
        <w:tc>
          <w:tcPr>
            <w:tcW w:w="1839" w:type="pct"/>
            <w:vAlign w:val="center"/>
          </w:tcPr>
          <w:p w14:paraId="25DE548F" w14:textId="77777777" w:rsidR="00D65393" w:rsidRPr="00CA7600" w:rsidRDefault="00D65393" w:rsidP="00F60A91">
            <w:pPr>
              <w:spacing w:before="60" w:after="60" w:line="240" w:lineRule="auto"/>
              <w:jc w:val="center"/>
              <w:rPr>
                <w:sz w:val="18"/>
                <w:szCs w:val="18"/>
              </w:rPr>
            </w:pPr>
            <w:r w:rsidRPr="00CA7600">
              <w:rPr>
                <w:sz w:val="18"/>
                <w:szCs w:val="18"/>
              </w:rPr>
              <w:t>Kwaśno</w:t>
            </w:r>
          </w:p>
        </w:tc>
        <w:tc>
          <w:tcPr>
            <w:tcW w:w="1575" w:type="pct"/>
            <w:vAlign w:val="center"/>
          </w:tcPr>
          <w:p w14:paraId="5D5EC232"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36'14.1" E</w:t>
            </w:r>
          </w:p>
        </w:tc>
        <w:tc>
          <w:tcPr>
            <w:tcW w:w="1586" w:type="pct"/>
            <w:vAlign w:val="center"/>
          </w:tcPr>
          <w:p w14:paraId="174CE69C"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50'56.2" N</w:t>
            </w:r>
          </w:p>
        </w:tc>
      </w:tr>
      <w:tr w:rsidR="00D65393" w:rsidRPr="00CA7600" w14:paraId="1D3B06BE" w14:textId="77777777" w:rsidTr="00140F21">
        <w:trPr>
          <w:jc w:val="center"/>
        </w:trPr>
        <w:tc>
          <w:tcPr>
            <w:tcW w:w="1839" w:type="pct"/>
            <w:vAlign w:val="center"/>
          </w:tcPr>
          <w:p w14:paraId="0192EC98" w14:textId="77777777" w:rsidR="00D65393" w:rsidRPr="00CA7600" w:rsidRDefault="00D65393" w:rsidP="00F60A91">
            <w:pPr>
              <w:spacing w:before="60" w:after="60" w:line="240" w:lineRule="auto"/>
              <w:jc w:val="center"/>
              <w:rPr>
                <w:sz w:val="18"/>
                <w:szCs w:val="18"/>
              </w:rPr>
            </w:pPr>
            <w:r w:rsidRPr="00CA7600">
              <w:rPr>
                <w:sz w:val="18"/>
                <w:szCs w:val="18"/>
              </w:rPr>
              <w:t>Żochowo</w:t>
            </w:r>
          </w:p>
        </w:tc>
        <w:tc>
          <w:tcPr>
            <w:tcW w:w="1575" w:type="pct"/>
            <w:vAlign w:val="center"/>
          </w:tcPr>
          <w:p w14:paraId="7C8B4561"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33'49.7" E</w:t>
            </w:r>
          </w:p>
        </w:tc>
        <w:tc>
          <w:tcPr>
            <w:tcW w:w="1586" w:type="pct"/>
            <w:vAlign w:val="center"/>
          </w:tcPr>
          <w:p w14:paraId="05F182FE"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49'37.2" N</w:t>
            </w:r>
          </w:p>
        </w:tc>
      </w:tr>
      <w:tr w:rsidR="00D65393" w:rsidRPr="00CA7600" w14:paraId="6CFD8C98" w14:textId="77777777" w:rsidTr="00140F21">
        <w:trPr>
          <w:jc w:val="center"/>
        </w:trPr>
        <w:tc>
          <w:tcPr>
            <w:tcW w:w="1839" w:type="pct"/>
            <w:vAlign w:val="center"/>
          </w:tcPr>
          <w:p w14:paraId="7C7E70E6" w14:textId="77777777" w:rsidR="00D65393" w:rsidRPr="00CA7600" w:rsidRDefault="00D65393" w:rsidP="00F60A91">
            <w:pPr>
              <w:spacing w:before="60" w:after="60" w:line="240" w:lineRule="auto"/>
              <w:jc w:val="center"/>
              <w:rPr>
                <w:sz w:val="18"/>
                <w:szCs w:val="18"/>
              </w:rPr>
            </w:pPr>
            <w:r w:rsidRPr="00CA7600">
              <w:rPr>
                <w:sz w:val="18"/>
                <w:szCs w:val="18"/>
              </w:rPr>
              <w:t>Żochowo</w:t>
            </w:r>
          </w:p>
        </w:tc>
        <w:tc>
          <w:tcPr>
            <w:tcW w:w="1575" w:type="pct"/>
            <w:vAlign w:val="center"/>
          </w:tcPr>
          <w:p w14:paraId="19BE2B82"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33'39.7" E</w:t>
            </w:r>
          </w:p>
        </w:tc>
        <w:tc>
          <w:tcPr>
            <w:tcW w:w="1586" w:type="pct"/>
            <w:vAlign w:val="center"/>
          </w:tcPr>
          <w:p w14:paraId="2F97C8C2"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49'26.8" N</w:t>
            </w:r>
          </w:p>
        </w:tc>
      </w:tr>
      <w:tr w:rsidR="00D65393" w:rsidRPr="00CA7600" w14:paraId="3036BEDD" w14:textId="77777777" w:rsidTr="00140F21">
        <w:trPr>
          <w:jc w:val="center"/>
        </w:trPr>
        <w:tc>
          <w:tcPr>
            <w:tcW w:w="1839" w:type="pct"/>
            <w:vAlign w:val="center"/>
          </w:tcPr>
          <w:p w14:paraId="5607A66B" w14:textId="77777777" w:rsidR="00D65393" w:rsidRPr="00CA7600" w:rsidRDefault="00D65393" w:rsidP="00F60A91">
            <w:pPr>
              <w:spacing w:before="60" w:after="60" w:line="240" w:lineRule="auto"/>
              <w:jc w:val="center"/>
              <w:rPr>
                <w:sz w:val="18"/>
                <w:szCs w:val="18"/>
              </w:rPr>
            </w:pPr>
            <w:r w:rsidRPr="00CA7600">
              <w:rPr>
                <w:sz w:val="18"/>
                <w:szCs w:val="18"/>
              </w:rPr>
              <w:t>Żochowo</w:t>
            </w:r>
          </w:p>
        </w:tc>
        <w:tc>
          <w:tcPr>
            <w:tcW w:w="1575" w:type="pct"/>
            <w:vAlign w:val="center"/>
          </w:tcPr>
          <w:p w14:paraId="7E8832CE"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33'22.7" E</w:t>
            </w:r>
          </w:p>
        </w:tc>
        <w:tc>
          <w:tcPr>
            <w:tcW w:w="1586" w:type="pct"/>
            <w:vAlign w:val="center"/>
          </w:tcPr>
          <w:p w14:paraId="4A12042B"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49'30.2" N</w:t>
            </w:r>
          </w:p>
        </w:tc>
      </w:tr>
      <w:tr w:rsidR="00D65393" w:rsidRPr="00CA7600" w14:paraId="08C85D16" w14:textId="77777777" w:rsidTr="00140F21">
        <w:trPr>
          <w:jc w:val="center"/>
        </w:trPr>
        <w:tc>
          <w:tcPr>
            <w:tcW w:w="1839" w:type="pct"/>
            <w:vAlign w:val="center"/>
          </w:tcPr>
          <w:p w14:paraId="3F44E493" w14:textId="77777777" w:rsidR="00D65393" w:rsidRPr="00CA7600" w:rsidRDefault="00D65393" w:rsidP="00F60A91">
            <w:pPr>
              <w:spacing w:before="60" w:after="60" w:line="240" w:lineRule="auto"/>
              <w:jc w:val="center"/>
              <w:rPr>
                <w:sz w:val="18"/>
                <w:szCs w:val="18"/>
              </w:rPr>
            </w:pPr>
            <w:r w:rsidRPr="00CA7600">
              <w:rPr>
                <w:sz w:val="18"/>
                <w:szCs w:val="18"/>
              </w:rPr>
              <w:t>Żochowo</w:t>
            </w:r>
          </w:p>
        </w:tc>
        <w:tc>
          <w:tcPr>
            <w:tcW w:w="1575" w:type="pct"/>
            <w:vAlign w:val="center"/>
          </w:tcPr>
          <w:p w14:paraId="5101AF65"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33'19.1" E</w:t>
            </w:r>
          </w:p>
        </w:tc>
        <w:tc>
          <w:tcPr>
            <w:tcW w:w="1586" w:type="pct"/>
            <w:vAlign w:val="center"/>
          </w:tcPr>
          <w:p w14:paraId="48B2A748"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49'26.3" N</w:t>
            </w:r>
          </w:p>
        </w:tc>
      </w:tr>
      <w:tr w:rsidR="00D65393" w:rsidRPr="00CA7600" w14:paraId="09238F42" w14:textId="77777777" w:rsidTr="00140F21">
        <w:trPr>
          <w:jc w:val="center"/>
        </w:trPr>
        <w:tc>
          <w:tcPr>
            <w:tcW w:w="1839" w:type="pct"/>
            <w:vAlign w:val="center"/>
          </w:tcPr>
          <w:p w14:paraId="09A7C600" w14:textId="77777777" w:rsidR="00D65393" w:rsidRPr="00CA7600" w:rsidRDefault="00D65393" w:rsidP="00F60A91">
            <w:pPr>
              <w:spacing w:before="60" w:after="60" w:line="240" w:lineRule="auto"/>
              <w:jc w:val="center"/>
              <w:rPr>
                <w:sz w:val="18"/>
                <w:szCs w:val="18"/>
              </w:rPr>
            </w:pPr>
            <w:r w:rsidRPr="00CA7600">
              <w:rPr>
                <w:sz w:val="18"/>
                <w:szCs w:val="18"/>
              </w:rPr>
              <w:t>Żochowo</w:t>
            </w:r>
          </w:p>
        </w:tc>
        <w:tc>
          <w:tcPr>
            <w:tcW w:w="1575" w:type="pct"/>
            <w:vAlign w:val="center"/>
          </w:tcPr>
          <w:p w14:paraId="0463998A"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33'29.9" E</w:t>
            </w:r>
          </w:p>
        </w:tc>
        <w:tc>
          <w:tcPr>
            <w:tcW w:w="1586" w:type="pct"/>
            <w:vAlign w:val="center"/>
          </w:tcPr>
          <w:p w14:paraId="7C05E4B3"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49'26.6" N</w:t>
            </w:r>
          </w:p>
        </w:tc>
      </w:tr>
      <w:tr w:rsidR="00D65393" w:rsidRPr="00CA7600" w14:paraId="35D7ACFE" w14:textId="77777777" w:rsidTr="00140F21">
        <w:trPr>
          <w:jc w:val="center"/>
        </w:trPr>
        <w:tc>
          <w:tcPr>
            <w:tcW w:w="1839" w:type="pct"/>
            <w:vAlign w:val="center"/>
          </w:tcPr>
          <w:p w14:paraId="343B7D91" w14:textId="77777777" w:rsidR="00D65393" w:rsidRPr="00CA7600" w:rsidRDefault="00D65393" w:rsidP="00F60A91">
            <w:pPr>
              <w:spacing w:before="60" w:after="60" w:line="240" w:lineRule="auto"/>
              <w:jc w:val="center"/>
              <w:rPr>
                <w:sz w:val="18"/>
                <w:szCs w:val="18"/>
              </w:rPr>
            </w:pPr>
            <w:r w:rsidRPr="00CA7600">
              <w:rPr>
                <w:sz w:val="18"/>
                <w:szCs w:val="18"/>
              </w:rPr>
              <w:t>Żochowo</w:t>
            </w:r>
          </w:p>
        </w:tc>
        <w:tc>
          <w:tcPr>
            <w:tcW w:w="1575" w:type="pct"/>
            <w:vAlign w:val="center"/>
          </w:tcPr>
          <w:p w14:paraId="694CEC0E"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33'33.9" E</w:t>
            </w:r>
          </w:p>
        </w:tc>
        <w:tc>
          <w:tcPr>
            <w:tcW w:w="1586" w:type="pct"/>
            <w:vAlign w:val="center"/>
          </w:tcPr>
          <w:p w14:paraId="4708C0C2"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49'24.4" N</w:t>
            </w:r>
          </w:p>
        </w:tc>
      </w:tr>
      <w:tr w:rsidR="00D65393" w:rsidRPr="00CA7600" w14:paraId="62042625" w14:textId="77777777" w:rsidTr="00140F21">
        <w:trPr>
          <w:jc w:val="center"/>
        </w:trPr>
        <w:tc>
          <w:tcPr>
            <w:tcW w:w="1839" w:type="pct"/>
            <w:vAlign w:val="center"/>
          </w:tcPr>
          <w:p w14:paraId="2E144FEF" w14:textId="77777777" w:rsidR="00D65393" w:rsidRPr="00CA7600" w:rsidRDefault="00D65393" w:rsidP="00F60A91">
            <w:pPr>
              <w:spacing w:before="60" w:after="60" w:line="240" w:lineRule="auto"/>
              <w:jc w:val="center"/>
              <w:rPr>
                <w:sz w:val="18"/>
                <w:szCs w:val="18"/>
              </w:rPr>
            </w:pPr>
            <w:r w:rsidRPr="00CA7600">
              <w:rPr>
                <w:sz w:val="18"/>
                <w:szCs w:val="18"/>
              </w:rPr>
              <w:t>Borkowo-Młyn</w:t>
            </w:r>
          </w:p>
        </w:tc>
        <w:tc>
          <w:tcPr>
            <w:tcW w:w="1575" w:type="pct"/>
            <w:vAlign w:val="center"/>
          </w:tcPr>
          <w:p w14:paraId="5C4B5E7C"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42'04.2" E</w:t>
            </w:r>
          </w:p>
        </w:tc>
        <w:tc>
          <w:tcPr>
            <w:tcW w:w="1586" w:type="pct"/>
            <w:vAlign w:val="center"/>
          </w:tcPr>
          <w:p w14:paraId="5274B302"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50'57.8" N</w:t>
            </w:r>
          </w:p>
        </w:tc>
      </w:tr>
      <w:tr w:rsidR="00D65393" w:rsidRPr="00CA7600" w14:paraId="567F8F8C" w14:textId="77777777" w:rsidTr="00140F21">
        <w:trPr>
          <w:jc w:val="center"/>
        </w:trPr>
        <w:tc>
          <w:tcPr>
            <w:tcW w:w="1839" w:type="pct"/>
            <w:vAlign w:val="center"/>
          </w:tcPr>
          <w:p w14:paraId="54385226" w14:textId="77777777" w:rsidR="00D65393" w:rsidRPr="00CA7600" w:rsidRDefault="00D65393" w:rsidP="00F60A91">
            <w:pPr>
              <w:spacing w:before="60" w:after="60" w:line="240" w:lineRule="auto"/>
              <w:jc w:val="center"/>
              <w:rPr>
                <w:sz w:val="18"/>
                <w:szCs w:val="18"/>
              </w:rPr>
            </w:pPr>
            <w:r w:rsidRPr="00CA7600">
              <w:rPr>
                <w:sz w:val="18"/>
                <w:szCs w:val="18"/>
              </w:rPr>
              <w:t>Studzieniec</w:t>
            </w:r>
          </w:p>
        </w:tc>
        <w:tc>
          <w:tcPr>
            <w:tcW w:w="1575" w:type="pct"/>
            <w:vAlign w:val="center"/>
          </w:tcPr>
          <w:p w14:paraId="0FB46D8D"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39'04.4" E</w:t>
            </w:r>
          </w:p>
        </w:tc>
        <w:tc>
          <w:tcPr>
            <w:tcW w:w="1586" w:type="pct"/>
            <w:vAlign w:val="center"/>
          </w:tcPr>
          <w:p w14:paraId="17DB635C"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39'04.4" E</w:t>
            </w:r>
          </w:p>
        </w:tc>
      </w:tr>
      <w:tr w:rsidR="00D65393" w:rsidRPr="00CA7600" w14:paraId="139FA660" w14:textId="77777777" w:rsidTr="00140F21">
        <w:trPr>
          <w:jc w:val="center"/>
        </w:trPr>
        <w:tc>
          <w:tcPr>
            <w:tcW w:w="1839" w:type="pct"/>
            <w:vAlign w:val="center"/>
          </w:tcPr>
          <w:p w14:paraId="76B2C081" w14:textId="77777777" w:rsidR="00D65393" w:rsidRPr="00CA7600" w:rsidRDefault="00D65393" w:rsidP="00F60A91">
            <w:pPr>
              <w:spacing w:before="60" w:after="60" w:line="240" w:lineRule="auto"/>
              <w:jc w:val="center"/>
              <w:rPr>
                <w:sz w:val="18"/>
                <w:szCs w:val="18"/>
              </w:rPr>
            </w:pPr>
            <w:r w:rsidRPr="00CA7600">
              <w:rPr>
                <w:sz w:val="18"/>
                <w:szCs w:val="18"/>
              </w:rPr>
              <w:t>Studzieniec</w:t>
            </w:r>
          </w:p>
        </w:tc>
        <w:tc>
          <w:tcPr>
            <w:tcW w:w="1575" w:type="pct"/>
            <w:vAlign w:val="center"/>
          </w:tcPr>
          <w:p w14:paraId="428FFC1D"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38'56.1" E</w:t>
            </w:r>
          </w:p>
        </w:tc>
        <w:tc>
          <w:tcPr>
            <w:tcW w:w="1586" w:type="pct"/>
            <w:vAlign w:val="center"/>
          </w:tcPr>
          <w:p w14:paraId="28C7CA11"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52'04.6" N</w:t>
            </w:r>
          </w:p>
        </w:tc>
      </w:tr>
      <w:tr w:rsidR="00D65393" w:rsidRPr="00CA7600" w14:paraId="31A67949" w14:textId="77777777" w:rsidTr="00140F21">
        <w:trPr>
          <w:jc w:val="center"/>
        </w:trPr>
        <w:tc>
          <w:tcPr>
            <w:tcW w:w="1839" w:type="pct"/>
            <w:vAlign w:val="center"/>
          </w:tcPr>
          <w:p w14:paraId="6EBE6D31" w14:textId="77777777" w:rsidR="00D65393" w:rsidRPr="00CA7600" w:rsidRDefault="00D65393" w:rsidP="00F60A91">
            <w:pPr>
              <w:spacing w:before="60" w:after="60" w:line="240" w:lineRule="auto"/>
              <w:jc w:val="center"/>
              <w:rPr>
                <w:sz w:val="18"/>
                <w:szCs w:val="18"/>
              </w:rPr>
            </w:pPr>
            <w:r w:rsidRPr="00CA7600">
              <w:rPr>
                <w:sz w:val="18"/>
                <w:szCs w:val="18"/>
              </w:rPr>
              <w:t>Dwa Młyny</w:t>
            </w:r>
          </w:p>
        </w:tc>
        <w:tc>
          <w:tcPr>
            <w:tcW w:w="1575" w:type="pct"/>
            <w:vAlign w:val="center"/>
          </w:tcPr>
          <w:p w14:paraId="1A6FD31C"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38'14.4" E</w:t>
            </w:r>
          </w:p>
        </w:tc>
        <w:tc>
          <w:tcPr>
            <w:tcW w:w="1586" w:type="pct"/>
            <w:vAlign w:val="center"/>
          </w:tcPr>
          <w:p w14:paraId="4F0298A3"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52'08.1" N</w:t>
            </w:r>
          </w:p>
        </w:tc>
      </w:tr>
      <w:tr w:rsidR="00D65393" w:rsidRPr="00CA7600" w14:paraId="60BFE3B7" w14:textId="77777777" w:rsidTr="00140F21">
        <w:trPr>
          <w:jc w:val="center"/>
        </w:trPr>
        <w:tc>
          <w:tcPr>
            <w:tcW w:w="1839" w:type="pct"/>
            <w:vAlign w:val="center"/>
          </w:tcPr>
          <w:p w14:paraId="5A87B7B7" w14:textId="77777777" w:rsidR="00D65393" w:rsidRPr="00CA7600" w:rsidRDefault="00D65393" w:rsidP="00F60A91">
            <w:pPr>
              <w:spacing w:before="60" w:after="60" w:line="240" w:lineRule="auto"/>
              <w:jc w:val="center"/>
              <w:rPr>
                <w:sz w:val="18"/>
                <w:szCs w:val="18"/>
              </w:rPr>
            </w:pPr>
            <w:r w:rsidRPr="00CA7600">
              <w:rPr>
                <w:sz w:val="18"/>
                <w:szCs w:val="18"/>
              </w:rPr>
              <w:t>Studzieniec</w:t>
            </w:r>
          </w:p>
        </w:tc>
        <w:tc>
          <w:tcPr>
            <w:tcW w:w="1575" w:type="pct"/>
            <w:vAlign w:val="center"/>
          </w:tcPr>
          <w:p w14:paraId="239FCB49"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38'54.9" E</w:t>
            </w:r>
          </w:p>
        </w:tc>
        <w:tc>
          <w:tcPr>
            <w:tcW w:w="1586" w:type="pct"/>
            <w:vAlign w:val="center"/>
          </w:tcPr>
          <w:p w14:paraId="44468743"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53'12.4" N</w:t>
            </w:r>
          </w:p>
        </w:tc>
      </w:tr>
      <w:tr w:rsidR="00D65393" w:rsidRPr="00CA7600" w14:paraId="2CE15DDF" w14:textId="77777777" w:rsidTr="00140F21">
        <w:trPr>
          <w:jc w:val="center"/>
        </w:trPr>
        <w:tc>
          <w:tcPr>
            <w:tcW w:w="1839" w:type="pct"/>
            <w:vAlign w:val="center"/>
          </w:tcPr>
          <w:p w14:paraId="3C8FBD2C" w14:textId="77777777" w:rsidR="00D65393" w:rsidRPr="00CA7600" w:rsidRDefault="00D65393" w:rsidP="00F60A91">
            <w:pPr>
              <w:spacing w:before="60" w:after="60" w:line="240" w:lineRule="auto"/>
              <w:jc w:val="center"/>
              <w:rPr>
                <w:sz w:val="18"/>
                <w:szCs w:val="18"/>
              </w:rPr>
            </w:pPr>
            <w:r w:rsidRPr="00CA7600">
              <w:rPr>
                <w:sz w:val="18"/>
                <w:szCs w:val="18"/>
              </w:rPr>
              <w:t>Mieszczk</w:t>
            </w:r>
          </w:p>
        </w:tc>
        <w:tc>
          <w:tcPr>
            <w:tcW w:w="1575" w:type="pct"/>
            <w:vAlign w:val="center"/>
          </w:tcPr>
          <w:p w14:paraId="715904B8"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51'57.5" E</w:t>
            </w:r>
          </w:p>
        </w:tc>
        <w:tc>
          <w:tcPr>
            <w:tcW w:w="1586" w:type="pct"/>
            <w:vAlign w:val="center"/>
          </w:tcPr>
          <w:p w14:paraId="7F16E879"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37'21.2" N</w:t>
            </w:r>
          </w:p>
        </w:tc>
      </w:tr>
      <w:tr w:rsidR="00D65393" w:rsidRPr="00CA7600" w14:paraId="6BF4D0DB" w14:textId="77777777" w:rsidTr="00140F21">
        <w:trPr>
          <w:jc w:val="center"/>
        </w:trPr>
        <w:tc>
          <w:tcPr>
            <w:tcW w:w="1839" w:type="pct"/>
            <w:vAlign w:val="center"/>
          </w:tcPr>
          <w:p w14:paraId="5CDB0DD9" w14:textId="77777777" w:rsidR="00D65393" w:rsidRPr="00CA7600" w:rsidRDefault="00D65393" w:rsidP="00F60A91">
            <w:pPr>
              <w:spacing w:before="60" w:after="60" w:line="240" w:lineRule="auto"/>
              <w:jc w:val="center"/>
              <w:rPr>
                <w:sz w:val="18"/>
                <w:szCs w:val="18"/>
              </w:rPr>
            </w:pPr>
            <w:r w:rsidRPr="00CA7600">
              <w:rPr>
                <w:sz w:val="18"/>
                <w:szCs w:val="18"/>
              </w:rPr>
              <w:t>Sułocin-Teodory</w:t>
            </w:r>
          </w:p>
        </w:tc>
        <w:tc>
          <w:tcPr>
            <w:tcW w:w="1575" w:type="pct"/>
            <w:vAlign w:val="center"/>
          </w:tcPr>
          <w:p w14:paraId="5AAF35DE"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36'40.8" E</w:t>
            </w:r>
          </w:p>
        </w:tc>
        <w:tc>
          <w:tcPr>
            <w:tcW w:w="1586" w:type="pct"/>
            <w:vAlign w:val="center"/>
          </w:tcPr>
          <w:p w14:paraId="0EB25F0B"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51'30.6" N</w:t>
            </w:r>
          </w:p>
        </w:tc>
      </w:tr>
      <w:tr w:rsidR="00D65393" w:rsidRPr="00CA7600" w14:paraId="56750054" w14:textId="77777777" w:rsidTr="00140F21">
        <w:trPr>
          <w:jc w:val="center"/>
        </w:trPr>
        <w:tc>
          <w:tcPr>
            <w:tcW w:w="1839" w:type="pct"/>
            <w:vAlign w:val="center"/>
          </w:tcPr>
          <w:p w14:paraId="29FD53AD" w14:textId="77777777" w:rsidR="00D65393" w:rsidRPr="00CA7600" w:rsidRDefault="00D65393" w:rsidP="00F60A91">
            <w:pPr>
              <w:spacing w:before="60" w:after="60" w:line="240" w:lineRule="auto"/>
              <w:jc w:val="center"/>
              <w:rPr>
                <w:sz w:val="18"/>
                <w:szCs w:val="18"/>
              </w:rPr>
            </w:pPr>
            <w:r w:rsidRPr="00CA7600">
              <w:rPr>
                <w:sz w:val="18"/>
                <w:szCs w:val="18"/>
              </w:rPr>
              <w:t>Sułocin-Teodory</w:t>
            </w:r>
          </w:p>
        </w:tc>
        <w:tc>
          <w:tcPr>
            <w:tcW w:w="1575" w:type="pct"/>
            <w:vAlign w:val="center"/>
          </w:tcPr>
          <w:p w14:paraId="767FDFE6"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36'36.3" E</w:t>
            </w:r>
          </w:p>
        </w:tc>
        <w:tc>
          <w:tcPr>
            <w:tcW w:w="1586" w:type="pct"/>
            <w:vAlign w:val="center"/>
          </w:tcPr>
          <w:p w14:paraId="22BD6268"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51'14.6" N</w:t>
            </w:r>
          </w:p>
        </w:tc>
      </w:tr>
      <w:tr w:rsidR="00D65393" w:rsidRPr="00CA7600" w14:paraId="0237D0C1" w14:textId="77777777" w:rsidTr="00140F21">
        <w:trPr>
          <w:jc w:val="center"/>
        </w:trPr>
        <w:tc>
          <w:tcPr>
            <w:tcW w:w="1839" w:type="pct"/>
            <w:vAlign w:val="center"/>
          </w:tcPr>
          <w:p w14:paraId="619A7A78" w14:textId="77777777" w:rsidR="00D65393" w:rsidRPr="00CA7600" w:rsidRDefault="00D65393" w:rsidP="00F60A91">
            <w:pPr>
              <w:spacing w:before="60" w:after="60" w:line="240" w:lineRule="auto"/>
              <w:jc w:val="center"/>
              <w:rPr>
                <w:sz w:val="18"/>
                <w:szCs w:val="18"/>
              </w:rPr>
            </w:pPr>
            <w:r w:rsidRPr="00CA7600">
              <w:rPr>
                <w:sz w:val="18"/>
                <w:szCs w:val="18"/>
              </w:rPr>
              <w:t>Sułocin-Teodory</w:t>
            </w:r>
          </w:p>
        </w:tc>
        <w:tc>
          <w:tcPr>
            <w:tcW w:w="1575" w:type="pct"/>
            <w:vAlign w:val="center"/>
          </w:tcPr>
          <w:p w14:paraId="7E593345"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36'00.2" E</w:t>
            </w:r>
          </w:p>
        </w:tc>
        <w:tc>
          <w:tcPr>
            <w:tcW w:w="1586" w:type="pct"/>
            <w:vAlign w:val="center"/>
          </w:tcPr>
          <w:p w14:paraId="3F10CA90"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50'58.4" N</w:t>
            </w:r>
          </w:p>
        </w:tc>
      </w:tr>
      <w:tr w:rsidR="00D65393" w:rsidRPr="00CA7600" w14:paraId="5D7E22C9" w14:textId="77777777" w:rsidTr="00140F21">
        <w:trPr>
          <w:jc w:val="center"/>
        </w:trPr>
        <w:tc>
          <w:tcPr>
            <w:tcW w:w="1839" w:type="pct"/>
            <w:vAlign w:val="center"/>
          </w:tcPr>
          <w:p w14:paraId="325038CE" w14:textId="77777777" w:rsidR="00D65393" w:rsidRPr="00CA7600" w:rsidRDefault="00D65393" w:rsidP="00F60A91">
            <w:pPr>
              <w:spacing w:before="60" w:after="60" w:line="240" w:lineRule="auto"/>
              <w:jc w:val="center"/>
              <w:rPr>
                <w:sz w:val="18"/>
                <w:szCs w:val="18"/>
              </w:rPr>
            </w:pPr>
            <w:r w:rsidRPr="00CA7600">
              <w:rPr>
                <w:sz w:val="18"/>
                <w:szCs w:val="18"/>
              </w:rPr>
              <w:t>Sułocin-Teodory</w:t>
            </w:r>
          </w:p>
        </w:tc>
        <w:tc>
          <w:tcPr>
            <w:tcW w:w="1575" w:type="pct"/>
            <w:vAlign w:val="center"/>
          </w:tcPr>
          <w:p w14:paraId="4AA0159F"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35'33.7" E</w:t>
            </w:r>
          </w:p>
        </w:tc>
        <w:tc>
          <w:tcPr>
            <w:tcW w:w="1586" w:type="pct"/>
            <w:vAlign w:val="center"/>
          </w:tcPr>
          <w:p w14:paraId="7A6A5CFC"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50'41.2" N</w:t>
            </w:r>
          </w:p>
        </w:tc>
      </w:tr>
      <w:tr w:rsidR="00D65393" w:rsidRPr="00CA7600" w14:paraId="1D76A005" w14:textId="77777777" w:rsidTr="00140F21">
        <w:trPr>
          <w:jc w:val="center"/>
        </w:trPr>
        <w:tc>
          <w:tcPr>
            <w:tcW w:w="1839" w:type="pct"/>
            <w:vAlign w:val="center"/>
          </w:tcPr>
          <w:p w14:paraId="4B0960F2" w14:textId="77777777" w:rsidR="00D65393" w:rsidRPr="00CA7600" w:rsidRDefault="00D65393" w:rsidP="00F60A91">
            <w:pPr>
              <w:spacing w:before="60" w:after="60" w:line="240" w:lineRule="auto"/>
              <w:jc w:val="center"/>
              <w:rPr>
                <w:sz w:val="18"/>
                <w:szCs w:val="18"/>
              </w:rPr>
            </w:pPr>
            <w:r w:rsidRPr="00CA7600">
              <w:rPr>
                <w:sz w:val="18"/>
                <w:szCs w:val="18"/>
              </w:rPr>
              <w:t>Rachocin</w:t>
            </w:r>
          </w:p>
        </w:tc>
        <w:tc>
          <w:tcPr>
            <w:tcW w:w="1575" w:type="pct"/>
            <w:vAlign w:val="center"/>
          </w:tcPr>
          <w:p w14:paraId="41D8FB48"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39'38.5" E</w:t>
            </w:r>
          </w:p>
        </w:tc>
        <w:tc>
          <w:tcPr>
            <w:tcW w:w="1586" w:type="pct"/>
            <w:vAlign w:val="center"/>
          </w:tcPr>
          <w:p w14:paraId="3C2CCB0E"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53'14.5" N</w:t>
            </w:r>
          </w:p>
        </w:tc>
      </w:tr>
      <w:tr w:rsidR="00D65393" w:rsidRPr="00CA7600" w14:paraId="2BCE9ABD" w14:textId="77777777" w:rsidTr="00140F21">
        <w:trPr>
          <w:jc w:val="center"/>
        </w:trPr>
        <w:tc>
          <w:tcPr>
            <w:tcW w:w="1839" w:type="pct"/>
            <w:vAlign w:val="center"/>
          </w:tcPr>
          <w:p w14:paraId="6AE5A1AD" w14:textId="77777777" w:rsidR="00D65393" w:rsidRPr="00CA7600" w:rsidRDefault="00D65393" w:rsidP="00F60A91">
            <w:pPr>
              <w:spacing w:before="60" w:after="60" w:line="240" w:lineRule="auto"/>
              <w:jc w:val="center"/>
              <w:rPr>
                <w:sz w:val="18"/>
                <w:szCs w:val="18"/>
              </w:rPr>
            </w:pPr>
            <w:r w:rsidRPr="00CA7600">
              <w:rPr>
                <w:sz w:val="18"/>
                <w:szCs w:val="18"/>
              </w:rPr>
              <w:t>Rachocin</w:t>
            </w:r>
          </w:p>
        </w:tc>
        <w:tc>
          <w:tcPr>
            <w:tcW w:w="1575" w:type="pct"/>
            <w:vAlign w:val="center"/>
          </w:tcPr>
          <w:p w14:paraId="06785D17"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39'20.6" E</w:t>
            </w:r>
          </w:p>
        </w:tc>
        <w:tc>
          <w:tcPr>
            <w:tcW w:w="1586" w:type="pct"/>
            <w:vAlign w:val="center"/>
          </w:tcPr>
          <w:p w14:paraId="5297FCEB"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53'19.0" N</w:t>
            </w:r>
          </w:p>
        </w:tc>
      </w:tr>
      <w:tr w:rsidR="00D65393" w:rsidRPr="00CA7600" w14:paraId="7C479E9B" w14:textId="77777777" w:rsidTr="00140F21">
        <w:trPr>
          <w:jc w:val="center"/>
        </w:trPr>
        <w:tc>
          <w:tcPr>
            <w:tcW w:w="1839" w:type="pct"/>
            <w:vAlign w:val="center"/>
          </w:tcPr>
          <w:p w14:paraId="3013168F" w14:textId="77777777" w:rsidR="00D65393" w:rsidRPr="00CA7600" w:rsidRDefault="00D65393" w:rsidP="00F60A91">
            <w:pPr>
              <w:spacing w:before="60" w:after="60" w:line="240" w:lineRule="auto"/>
              <w:jc w:val="center"/>
              <w:rPr>
                <w:sz w:val="18"/>
                <w:szCs w:val="18"/>
              </w:rPr>
            </w:pPr>
            <w:r w:rsidRPr="00CA7600">
              <w:rPr>
                <w:sz w:val="18"/>
                <w:szCs w:val="18"/>
              </w:rPr>
              <w:t>Rachocin</w:t>
            </w:r>
          </w:p>
        </w:tc>
        <w:tc>
          <w:tcPr>
            <w:tcW w:w="1575" w:type="pct"/>
            <w:vAlign w:val="center"/>
          </w:tcPr>
          <w:p w14:paraId="675533E1" w14:textId="77777777" w:rsidR="00D65393" w:rsidRPr="00CA7600" w:rsidRDefault="00D65393" w:rsidP="00F60A91">
            <w:pPr>
              <w:spacing w:before="60" w:after="60" w:line="240" w:lineRule="auto"/>
              <w:jc w:val="center"/>
              <w:rPr>
                <w:sz w:val="18"/>
                <w:szCs w:val="18"/>
              </w:rPr>
            </w:pPr>
            <w:r w:rsidRPr="00CA7600">
              <w:rPr>
                <w:sz w:val="18"/>
                <w:szCs w:val="18"/>
              </w:rPr>
              <w:t>19</w:t>
            </w:r>
            <w:r w:rsidRPr="00CA7600">
              <w:rPr>
                <w:sz w:val="18"/>
                <w:szCs w:val="18"/>
                <w:vertAlign w:val="superscript"/>
              </w:rPr>
              <w:t xml:space="preserve"> o</w:t>
            </w:r>
            <w:r w:rsidRPr="00CA7600">
              <w:rPr>
                <w:sz w:val="18"/>
                <w:szCs w:val="18"/>
              </w:rPr>
              <w:t xml:space="preserve"> 39'23.0" E</w:t>
            </w:r>
          </w:p>
        </w:tc>
        <w:tc>
          <w:tcPr>
            <w:tcW w:w="1586" w:type="pct"/>
            <w:vAlign w:val="center"/>
          </w:tcPr>
          <w:p w14:paraId="4AB426F7"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53'40.2" N</w:t>
            </w:r>
          </w:p>
        </w:tc>
      </w:tr>
      <w:tr w:rsidR="00D65393" w:rsidRPr="00CA7600" w14:paraId="4BB3FDF2" w14:textId="77777777" w:rsidTr="00140F21">
        <w:trPr>
          <w:jc w:val="center"/>
        </w:trPr>
        <w:tc>
          <w:tcPr>
            <w:tcW w:w="1839" w:type="pct"/>
            <w:vAlign w:val="center"/>
          </w:tcPr>
          <w:p w14:paraId="629C8815" w14:textId="77777777" w:rsidR="00D65393" w:rsidRPr="00CA7600" w:rsidRDefault="00D65393" w:rsidP="00F60A91">
            <w:pPr>
              <w:spacing w:before="60" w:after="60" w:line="240" w:lineRule="auto"/>
              <w:jc w:val="center"/>
              <w:rPr>
                <w:sz w:val="18"/>
                <w:szCs w:val="18"/>
              </w:rPr>
            </w:pPr>
            <w:r w:rsidRPr="00CA7600">
              <w:rPr>
                <w:sz w:val="18"/>
                <w:szCs w:val="18"/>
              </w:rPr>
              <w:t>Bledzewo</w:t>
            </w:r>
          </w:p>
        </w:tc>
        <w:tc>
          <w:tcPr>
            <w:tcW w:w="1575" w:type="pct"/>
            <w:vAlign w:val="center"/>
          </w:tcPr>
          <w:p w14:paraId="2A1D7D80"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34'29.6" E</w:t>
            </w:r>
          </w:p>
        </w:tc>
        <w:tc>
          <w:tcPr>
            <w:tcW w:w="1586" w:type="pct"/>
            <w:vAlign w:val="center"/>
          </w:tcPr>
          <w:p w14:paraId="4864523E"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49'41.3" N</w:t>
            </w:r>
          </w:p>
        </w:tc>
      </w:tr>
      <w:tr w:rsidR="00D65393" w:rsidRPr="00CA7600" w14:paraId="67F0505F" w14:textId="77777777" w:rsidTr="00140F21">
        <w:trPr>
          <w:jc w:val="center"/>
        </w:trPr>
        <w:tc>
          <w:tcPr>
            <w:tcW w:w="1839" w:type="pct"/>
            <w:vAlign w:val="center"/>
          </w:tcPr>
          <w:p w14:paraId="53221C8E" w14:textId="77777777" w:rsidR="00D65393" w:rsidRPr="00CA7600" w:rsidRDefault="00D65393" w:rsidP="00F60A91">
            <w:pPr>
              <w:spacing w:before="60" w:after="60" w:line="240" w:lineRule="auto"/>
              <w:jc w:val="center"/>
              <w:rPr>
                <w:sz w:val="18"/>
                <w:szCs w:val="18"/>
              </w:rPr>
            </w:pPr>
            <w:r w:rsidRPr="00CA7600">
              <w:rPr>
                <w:sz w:val="18"/>
                <w:szCs w:val="18"/>
              </w:rPr>
              <w:t>Bledzewo</w:t>
            </w:r>
          </w:p>
        </w:tc>
        <w:tc>
          <w:tcPr>
            <w:tcW w:w="1575" w:type="pct"/>
            <w:vAlign w:val="center"/>
          </w:tcPr>
          <w:p w14:paraId="5EAE6626"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34'16.9" E</w:t>
            </w:r>
          </w:p>
        </w:tc>
        <w:tc>
          <w:tcPr>
            <w:tcW w:w="1586" w:type="pct"/>
            <w:vAlign w:val="center"/>
          </w:tcPr>
          <w:p w14:paraId="6391B597"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49'35.1" N</w:t>
            </w:r>
          </w:p>
        </w:tc>
      </w:tr>
      <w:tr w:rsidR="00D65393" w:rsidRPr="00CA7600" w14:paraId="4821DADC" w14:textId="77777777" w:rsidTr="00140F21">
        <w:trPr>
          <w:jc w:val="center"/>
        </w:trPr>
        <w:tc>
          <w:tcPr>
            <w:tcW w:w="1839" w:type="pct"/>
            <w:vAlign w:val="center"/>
          </w:tcPr>
          <w:p w14:paraId="094849A5" w14:textId="77777777" w:rsidR="00D65393" w:rsidRPr="00CA7600" w:rsidRDefault="00D65393" w:rsidP="00F60A91">
            <w:pPr>
              <w:spacing w:before="60" w:after="60" w:line="240" w:lineRule="auto"/>
              <w:jc w:val="center"/>
              <w:rPr>
                <w:sz w:val="18"/>
                <w:szCs w:val="18"/>
              </w:rPr>
            </w:pPr>
            <w:r w:rsidRPr="00CA7600">
              <w:rPr>
                <w:sz w:val="18"/>
                <w:szCs w:val="18"/>
              </w:rPr>
              <w:t>Bledzewo</w:t>
            </w:r>
          </w:p>
        </w:tc>
        <w:tc>
          <w:tcPr>
            <w:tcW w:w="1575" w:type="pct"/>
            <w:vAlign w:val="center"/>
          </w:tcPr>
          <w:p w14:paraId="353DFF75"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34'13.8" E</w:t>
            </w:r>
          </w:p>
        </w:tc>
        <w:tc>
          <w:tcPr>
            <w:tcW w:w="1586" w:type="pct"/>
            <w:vAlign w:val="center"/>
          </w:tcPr>
          <w:p w14:paraId="267DEE0B"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49'30.6" N</w:t>
            </w:r>
          </w:p>
        </w:tc>
      </w:tr>
      <w:tr w:rsidR="00D65393" w:rsidRPr="00CA7600" w14:paraId="11883F93" w14:textId="77777777" w:rsidTr="00140F21">
        <w:trPr>
          <w:jc w:val="center"/>
        </w:trPr>
        <w:tc>
          <w:tcPr>
            <w:tcW w:w="1839" w:type="pct"/>
            <w:vAlign w:val="center"/>
          </w:tcPr>
          <w:p w14:paraId="55D612F8" w14:textId="77777777" w:rsidR="00D65393" w:rsidRPr="00CA7600" w:rsidRDefault="00D65393" w:rsidP="00F60A91">
            <w:pPr>
              <w:spacing w:before="60" w:after="60" w:line="240" w:lineRule="auto"/>
              <w:jc w:val="center"/>
              <w:rPr>
                <w:sz w:val="18"/>
                <w:szCs w:val="18"/>
              </w:rPr>
            </w:pPr>
            <w:r w:rsidRPr="00CA7600">
              <w:rPr>
                <w:sz w:val="18"/>
                <w:szCs w:val="18"/>
              </w:rPr>
              <w:t>Bledzewko</w:t>
            </w:r>
          </w:p>
        </w:tc>
        <w:tc>
          <w:tcPr>
            <w:tcW w:w="1575" w:type="pct"/>
            <w:vAlign w:val="center"/>
          </w:tcPr>
          <w:p w14:paraId="10A2A743"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33'55.9" E</w:t>
            </w:r>
          </w:p>
        </w:tc>
        <w:tc>
          <w:tcPr>
            <w:tcW w:w="1586" w:type="pct"/>
            <w:vAlign w:val="center"/>
          </w:tcPr>
          <w:p w14:paraId="4AF76FC9"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49'17.5" N</w:t>
            </w:r>
          </w:p>
        </w:tc>
      </w:tr>
      <w:tr w:rsidR="00D65393" w:rsidRPr="00CA7600" w14:paraId="1195C8CC" w14:textId="77777777" w:rsidTr="00140F21">
        <w:trPr>
          <w:jc w:val="center"/>
        </w:trPr>
        <w:tc>
          <w:tcPr>
            <w:tcW w:w="1839" w:type="pct"/>
            <w:vAlign w:val="center"/>
          </w:tcPr>
          <w:p w14:paraId="32FB9DCE" w14:textId="77777777" w:rsidR="00D65393" w:rsidRPr="00CA7600" w:rsidRDefault="00D65393" w:rsidP="00F60A91">
            <w:pPr>
              <w:spacing w:before="60" w:after="60" w:line="240" w:lineRule="auto"/>
              <w:jc w:val="center"/>
              <w:rPr>
                <w:sz w:val="18"/>
                <w:szCs w:val="18"/>
              </w:rPr>
            </w:pPr>
            <w:r w:rsidRPr="00CA7600">
              <w:rPr>
                <w:sz w:val="18"/>
                <w:szCs w:val="18"/>
              </w:rPr>
              <w:t>Budy Miłobędzkie</w:t>
            </w:r>
          </w:p>
        </w:tc>
        <w:tc>
          <w:tcPr>
            <w:tcW w:w="1575" w:type="pct"/>
            <w:vAlign w:val="center"/>
          </w:tcPr>
          <w:p w14:paraId="79E1B289"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35'28.2" E</w:t>
            </w:r>
          </w:p>
        </w:tc>
        <w:tc>
          <w:tcPr>
            <w:tcW w:w="1586" w:type="pct"/>
            <w:vAlign w:val="center"/>
          </w:tcPr>
          <w:p w14:paraId="628B35A4"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50'06.8" N</w:t>
            </w:r>
          </w:p>
        </w:tc>
      </w:tr>
      <w:tr w:rsidR="00D65393" w:rsidRPr="00CA7600" w14:paraId="5CBCE2F0" w14:textId="77777777" w:rsidTr="00140F21">
        <w:trPr>
          <w:jc w:val="center"/>
        </w:trPr>
        <w:tc>
          <w:tcPr>
            <w:tcW w:w="1839" w:type="pct"/>
            <w:vAlign w:val="center"/>
          </w:tcPr>
          <w:p w14:paraId="3A44E305" w14:textId="77777777" w:rsidR="00D65393" w:rsidRPr="00CA7600" w:rsidRDefault="00D65393" w:rsidP="00F60A91">
            <w:pPr>
              <w:spacing w:before="60" w:after="60" w:line="240" w:lineRule="auto"/>
              <w:jc w:val="center"/>
              <w:rPr>
                <w:sz w:val="18"/>
                <w:szCs w:val="18"/>
              </w:rPr>
            </w:pPr>
            <w:r w:rsidRPr="00CA7600">
              <w:rPr>
                <w:sz w:val="18"/>
                <w:szCs w:val="18"/>
              </w:rPr>
              <w:t>Miłobędzyn</w:t>
            </w:r>
          </w:p>
        </w:tc>
        <w:tc>
          <w:tcPr>
            <w:tcW w:w="1575" w:type="pct"/>
            <w:vAlign w:val="center"/>
          </w:tcPr>
          <w:p w14:paraId="7FC61765"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35'42.5" E</w:t>
            </w:r>
          </w:p>
        </w:tc>
        <w:tc>
          <w:tcPr>
            <w:tcW w:w="1586" w:type="pct"/>
            <w:vAlign w:val="center"/>
          </w:tcPr>
          <w:p w14:paraId="6D7C8310"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30'37.6" N</w:t>
            </w:r>
          </w:p>
        </w:tc>
      </w:tr>
      <w:tr w:rsidR="00D65393" w:rsidRPr="00CA7600" w14:paraId="639306C1" w14:textId="77777777" w:rsidTr="00140F21">
        <w:trPr>
          <w:jc w:val="center"/>
        </w:trPr>
        <w:tc>
          <w:tcPr>
            <w:tcW w:w="1839" w:type="pct"/>
            <w:vAlign w:val="center"/>
          </w:tcPr>
          <w:p w14:paraId="555B0134" w14:textId="77777777" w:rsidR="00D65393" w:rsidRPr="00CA7600" w:rsidRDefault="00D65393" w:rsidP="00F60A91">
            <w:pPr>
              <w:spacing w:before="60" w:after="60" w:line="240" w:lineRule="auto"/>
              <w:jc w:val="center"/>
              <w:rPr>
                <w:sz w:val="18"/>
                <w:szCs w:val="18"/>
              </w:rPr>
            </w:pPr>
            <w:r w:rsidRPr="00CA7600">
              <w:rPr>
                <w:sz w:val="18"/>
                <w:szCs w:val="18"/>
              </w:rPr>
              <w:t>Miłobędzyn</w:t>
            </w:r>
          </w:p>
        </w:tc>
        <w:tc>
          <w:tcPr>
            <w:tcW w:w="1575" w:type="pct"/>
            <w:vAlign w:val="center"/>
          </w:tcPr>
          <w:p w14:paraId="1F4A16F0"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36'03.1" E</w:t>
            </w:r>
          </w:p>
        </w:tc>
        <w:tc>
          <w:tcPr>
            <w:tcW w:w="1586" w:type="pct"/>
            <w:vAlign w:val="center"/>
          </w:tcPr>
          <w:p w14:paraId="785EB001"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50'43.2" N</w:t>
            </w:r>
          </w:p>
        </w:tc>
      </w:tr>
      <w:tr w:rsidR="00D65393" w:rsidRPr="00CA7600" w14:paraId="558C8F38" w14:textId="77777777" w:rsidTr="00140F21">
        <w:trPr>
          <w:jc w:val="center"/>
        </w:trPr>
        <w:tc>
          <w:tcPr>
            <w:tcW w:w="1839" w:type="pct"/>
            <w:vAlign w:val="center"/>
          </w:tcPr>
          <w:p w14:paraId="1A7705A3" w14:textId="77777777" w:rsidR="00D65393" w:rsidRPr="00CA7600" w:rsidRDefault="00D65393" w:rsidP="00F60A91">
            <w:pPr>
              <w:spacing w:before="60" w:after="60" w:line="240" w:lineRule="auto"/>
              <w:jc w:val="center"/>
              <w:rPr>
                <w:sz w:val="18"/>
                <w:szCs w:val="18"/>
              </w:rPr>
            </w:pPr>
            <w:r w:rsidRPr="00CA7600">
              <w:rPr>
                <w:sz w:val="18"/>
                <w:szCs w:val="18"/>
              </w:rPr>
              <w:t>Miłobędzyn</w:t>
            </w:r>
          </w:p>
        </w:tc>
        <w:tc>
          <w:tcPr>
            <w:tcW w:w="1575" w:type="pct"/>
            <w:vAlign w:val="center"/>
          </w:tcPr>
          <w:p w14:paraId="63200ACA"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36'11.3" E</w:t>
            </w:r>
          </w:p>
        </w:tc>
        <w:tc>
          <w:tcPr>
            <w:tcW w:w="1586" w:type="pct"/>
            <w:vAlign w:val="center"/>
          </w:tcPr>
          <w:p w14:paraId="5F4AD9A6"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50'46.0" N</w:t>
            </w:r>
          </w:p>
        </w:tc>
      </w:tr>
      <w:tr w:rsidR="00D65393" w:rsidRPr="00CA7600" w14:paraId="7B6DE645" w14:textId="77777777" w:rsidTr="00140F21">
        <w:trPr>
          <w:jc w:val="center"/>
        </w:trPr>
        <w:tc>
          <w:tcPr>
            <w:tcW w:w="1839" w:type="pct"/>
            <w:vAlign w:val="center"/>
          </w:tcPr>
          <w:p w14:paraId="0C5F2FFD" w14:textId="77777777" w:rsidR="00D65393" w:rsidRPr="00CA7600" w:rsidRDefault="00D65393" w:rsidP="00F60A91">
            <w:pPr>
              <w:spacing w:before="60" w:after="60" w:line="240" w:lineRule="auto"/>
              <w:jc w:val="center"/>
              <w:rPr>
                <w:sz w:val="18"/>
                <w:szCs w:val="18"/>
              </w:rPr>
            </w:pPr>
            <w:r w:rsidRPr="00CA7600">
              <w:rPr>
                <w:sz w:val="18"/>
                <w:szCs w:val="18"/>
              </w:rPr>
              <w:lastRenderedPageBreak/>
              <w:t>Żochowo</w:t>
            </w:r>
          </w:p>
        </w:tc>
        <w:tc>
          <w:tcPr>
            <w:tcW w:w="1575" w:type="pct"/>
            <w:vAlign w:val="center"/>
          </w:tcPr>
          <w:p w14:paraId="3AC0ABD1"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35'19.1" E</w:t>
            </w:r>
          </w:p>
        </w:tc>
        <w:tc>
          <w:tcPr>
            <w:tcW w:w="1586" w:type="pct"/>
            <w:vAlign w:val="center"/>
          </w:tcPr>
          <w:p w14:paraId="0C8C3F87"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50'19.1" N</w:t>
            </w:r>
          </w:p>
        </w:tc>
      </w:tr>
      <w:tr w:rsidR="00D65393" w:rsidRPr="00CA7600" w14:paraId="19B85263" w14:textId="77777777" w:rsidTr="00140F21">
        <w:trPr>
          <w:jc w:val="center"/>
        </w:trPr>
        <w:tc>
          <w:tcPr>
            <w:tcW w:w="1839" w:type="pct"/>
            <w:vAlign w:val="center"/>
          </w:tcPr>
          <w:p w14:paraId="4227E92A" w14:textId="77777777" w:rsidR="00D65393" w:rsidRPr="00CA7600" w:rsidRDefault="00D65393" w:rsidP="00F60A91">
            <w:pPr>
              <w:spacing w:before="60" w:after="60" w:line="240" w:lineRule="auto"/>
              <w:jc w:val="center"/>
              <w:rPr>
                <w:sz w:val="18"/>
                <w:szCs w:val="18"/>
              </w:rPr>
            </w:pPr>
            <w:r w:rsidRPr="00CA7600">
              <w:rPr>
                <w:sz w:val="18"/>
                <w:szCs w:val="18"/>
              </w:rPr>
              <w:t>Żochowo</w:t>
            </w:r>
          </w:p>
        </w:tc>
        <w:tc>
          <w:tcPr>
            <w:tcW w:w="1575" w:type="pct"/>
            <w:vAlign w:val="center"/>
          </w:tcPr>
          <w:p w14:paraId="1028D317"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35'19.7" E</w:t>
            </w:r>
          </w:p>
        </w:tc>
        <w:tc>
          <w:tcPr>
            <w:tcW w:w="1586" w:type="pct"/>
            <w:vAlign w:val="center"/>
          </w:tcPr>
          <w:p w14:paraId="0936E33D"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50'24.1" N</w:t>
            </w:r>
          </w:p>
        </w:tc>
      </w:tr>
      <w:tr w:rsidR="00D65393" w:rsidRPr="00CA7600" w14:paraId="00BA2760" w14:textId="77777777" w:rsidTr="00140F21">
        <w:trPr>
          <w:jc w:val="center"/>
        </w:trPr>
        <w:tc>
          <w:tcPr>
            <w:tcW w:w="1839" w:type="pct"/>
            <w:vAlign w:val="center"/>
          </w:tcPr>
          <w:p w14:paraId="4F3D4E6B" w14:textId="77777777" w:rsidR="00D65393" w:rsidRPr="00CA7600" w:rsidRDefault="00D65393" w:rsidP="00F60A91">
            <w:pPr>
              <w:spacing w:before="60" w:after="60" w:line="240" w:lineRule="auto"/>
              <w:jc w:val="center"/>
              <w:rPr>
                <w:sz w:val="18"/>
                <w:szCs w:val="18"/>
              </w:rPr>
            </w:pPr>
            <w:r w:rsidRPr="00CA7600">
              <w:rPr>
                <w:sz w:val="18"/>
                <w:szCs w:val="18"/>
              </w:rPr>
              <w:t>Żochowo</w:t>
            </w:r>
          </w:p>
        </w:tc>
        <w:tc>
          <w:tcPr>
            <w:tcW w:w="1575" w:type="pct"/>
            <w:vAlign w:val="center"/>
          </w:tcPr>
          <w:p w14:paraId="7DF65062" w14:textId="77777777" w:rsidR="00D65393" w:rsidRPr="00CA7600" w:rsidRDefault="00D65393" w:rsidP="00F60A91">
            <w:pPr>
              <w:spacing w:before="60" w:after="60" w:line="240" w:lineRule="auto"/>
              <w:jc w:val="center"/>
              <w:rPr>
                <w:sz w:val="18"/>
                <w:szCs w:val="18"/>
              </w:rPr>
            </w:pPr>
            <w:r w:rsidRPr="00CA7600">
              <w:rPr>
                <w:sz w:val="18"/>
                <w:szCs w:val="18"/>
              </w:rPr>
              <w:t xml:space="preserve">19 </w:t>
            </w:r>
            <w:r w:rsidRPr="00CA7600">
              <w:rPr>
                <w:sz w:val="18"/>
                <w:szCs w:val="18"/>
                <w:vertAlign w:val="superscript"/>
              </w:rPr>
              <w:t>o</w:t>
            </w:r>
            <w:r w:rsidRPr="00CA7600">
              <w:rPr>
                <w:sz w:val="18"/>
                <w:szCs w:val="18"/>
              </w:rPr>
              <w:t xml:space="preserve"> 35'19.7" E</w:t>
            </w:r>
          </w:p>
        </w:tc>
        <w:tc>
          <w:tcPr>
            <w:tcW w:w="1586" w:type="pct"/>
            <w:vAlign w:val="center"/>
          </w:tcPr>
          <w:p w14:paraId="6D76C6EB" w14:textId="77777777" w:rsidR="00D65393" w:rsidRPr="00CA7600" w:rsidRDefault="00D65393" w:rsidP="00F60A91">
            <w:pPr>
              <w:spacing w:before="60" w:after="60" w:line="240" w:lineRule="auto"/>
              <w:jc w:val="center"/>
              <w:rPr>
                <w:sz w:val="18"/>
                <w:szCs w:val="18"/>
              </w:rPr>
            </w:pPr>
            <w:r w:rsidRPr="00CA7600">
              <w:rPr>
                <w:sz w:val="18"/>
                <w:szCs w:val="18"/>
              </w:rPr>
              <w:t xml:space="preserve">52 </w:t>
            </w:r>
            <w:r w:rsidRPr="00CA7600">
              <w:rPr>
                <w:sz w:val="18"/>
                <w:szCs w:val="18"/>
                <w:vertAlign w:val="superscript"/>
              </w:rPr>
              <w:t>o</w:t>
            </w:r>
            <w:r w:rsidRPr="00CA7600">
              <w:rPr>
                <w:sz w:val="18"/>
                <w:szCs w:val="18"/>
              </w:rPr>
              <w:t xml:space="preserve"> 50'31.4" N</w:t>
            </w:r>
          </w:p>
        </w:tc>
      </w:tr>
    </w:tbl>
    <w:p w14:paraId="2817FDB1" w14:textId="0540F3D2" w:rsidR="00240291" w:rsidRPr="00CA7600" w:rsidRDefault="00240291" w:rsidP="00240291">
      <w:pPr>
        <w:spacing w:line="240" w:lineRule="auto"/>
        <w:jc w:val="right"/>
      </w:pPr>
      <w:r w:rsidRPr="00CA7600">
        <w:rPr>
          <w:sz w:val="18"/>
          <w:szCs w:val="18"/>
        </w:rPr>
        <w:t xml:space="preserve">Źródło: </w:t>
      </w:r>
      <w:r w:rsidR="007B4669" w:rsidRPr="00CA7600">
        <w:rPr>
          <w:sz w:val="18"/>
          <w:szCs w:val="18"/>
        </w:rPr>
        <w:t>Starostwo Powiatowe w Sierpcu</w:t>
      </w:r>
    </w:p>
    <w:p w14:paraId="07F3ADA7" w14:textId="7341701A" w:rsidR="00D65393" w:rsidRPr="00CA7600" w:rsidRDefault="007B4669" w:rsidP="00CC1FC4">
      <w:pPr>
        <w:pStyle w:val="Bezodstpw"/>
        <w:tabs>
          <w:tab w:val="left" w:pos="2972"/>
        </w:tabs>
        <w:ind w:right="0"/>
        <w:rPr>
          <w:rFonts w:cs="Arial"/>
        </w:rPr>
      </w:pPr>
      <w:r w:rsidRPr="00CA7600">
        <w:rPr>
          <w:rFonts w:cs="Arial"/>
        </w:rPr>
        <w:t xml:space="preserve">Na obszarze gminy Sierpc </w:t>
      </w:r>
      <w:r w:rsidR="008E2797" w:rsidRPr="00CA7600">
        <w:rPr>
          <w:rFonts w:cs="Arial"/>
        </w:rPr>
        <w:t>zlokalizowane są także tereny zagrożone ruchami masowymi.</w:t>
      </w:r>
      <w:r w:rsidR="00245EAA" w:rsidRPr="00CA7600">
        <w:rPr>
          <w:rFonts w:cs="Arial"/>
        </w:rPr>
        <w:t xml:space="preserve"> Szczegółowy wykaz przestawia tabela poniżej.</w:t>
      </w:r>
    </w:p>
    <w:p w14:paraId="30767FFF" w14:textId="3EF04479" w:rsidR="00245EAA" w:rsidRPr="00CA7600" w:rsidRDefault="00245EAA" w:rsidP="00245EAA">
      <w:pPr>
        <w:pStyle w:val="Bezodstpw"/>
        <w:tabs>
          <w:tab w:val="left" w:pos="2972"/>
        </w:tabs>
        <w:spacing w:before="240" w:line="240" w:lineRule="auto"/>
        <w:ind w:right="0"/>
        <w:jc w:val="center"/>
        <w:rPr>
          <w:rFonts w:cs="Arial"/>
        </w:rPr>
      </w:pPr>
      <w:bookmarkStart w:id="60" w:name="_Toc200712010"/>
      <w:r w:rsidRPr="00CA7600">
        <w:rPr>
          <w:b/>
          <w:bCs/>
          <w:sz w:val="20"/>
        </w:rPr>
        <w:t xml:space="preserve">Tabela </w:t>
      </w:r>
      <w:r w:rsidRPr="00CA7600">
        <w:rPr>
          <w:b/>
          <w:bCs/>
          <w:i/>
          <w:iCs/>
          <w:sz w:val="20"/>
        </w:rPr>
        <w:fldChar w:fldCharType="begin"/>
      </w:r>
      <w:r w:rsidRPr="00CA7600">
        <w:rPr>
          <w:b/>
          <w:bCs/>
          <w:sz w:val="20"/>
        </w:rPr>
        <w:instrText xml:space="preserve"> SEQ Tabela \* ARABIC </w:instrText>
      </w:r>
      <w:r w:rsidRPr="00CA7600">
        <w:rPr>
          <w:b/>
          <w:bCs/>
          <w:i/>
          <w:iCs/>
          <w:sz w:val="20"/>
        </w:rPr>
        <w:fldChar w:fldCharType="separate"/>
      </w:r>
      <w:r w:rsidR="00AE493B">
        <w:rPr>
          <w:b/>
          <w:bCs/>
          <w:noProof/>
          <w:sz w:val="20"/>
        </w:rPr>
        <w:t>16</w:t>
      </w:r>
      <w:r w:rsidRPr="00CA7600">
        <w:rPr>
          <w:b/>
          <w:bCs/>
          <w:i/>
          <w:iCs/>
          <w:sz w:val="20"/>
        </w:rPr>
        <w:fldChar w:fldCharType="end"/>
      </w:r>
      <w:r w:rsidRPr="00CA7600">
        <w:rPr>
          <w:b/>
          <w:bCs/>
          <w:sz w:val="20"/>
        </w:rPr>
        <w:t>. Tereny zagrożone ruchami masowymi znajdujące się na terenie gminy Sierpc</w:t>
      </w:r>
      <w:bookmarkEnd w:id="60"/>
    </w:p>
    <w:tbl>
      <w:tblPr>
        <w:tblStyle w:val="Tabela-Siatka"/>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9026"/>
      </w:tblGrid>
      <w:tr w:rsidR="00245EAA" w:rsidRPr="00CA7600" w14:paraId="30A02107" w14:textId="77777777" w:rsidTr="00245EAA">
        <w:trPr>
          <w:tblHeader/>
          <w:jc w:val="center"/>
        </w:trPr>
        <w:tc>
          <w:tcPr>
            <w:tcW w:w="5000" w:type="pct"/>
            <w:shd w:val="clear" w:color="auto" w:fill="BFBFBF" w:themeFill="background1" w:themeFillShade="BF"/>
            <w:vAlign w:val="center"/>
          </w:tcPr>
          <w:p w14:paraId="4D191880" w14:textId="2302FB06" w:rsidR="00245EAA" w:rsidRPr="00CA7600" w:rsidRDefault="00245EAA" w:rsidP="001C3D2D">
            <w:pPr>
              <w:spacing w:before="60" w:after="60" w:line="240" w:lineRule="auto"/>
              <w:jc w:val="center"/>
              <w:rPr>
                <w:b/>
                <w:bCs/>
                <w:sz w:val="18"/>
                <w:szCs w:val="18"/>
              </w:rPr>
            </w:pPr>
            <w:r w:rsidRPr="00CA7600">
              <w:rPr>
                <w:b/>
                <w:bCs/>
                <w:sz w:val="18"/>
                <w:szCs w:val="18"/>
              </w:rPr>
              <w:t>Wyszczególnienie</w:t>
            </w:r>
          </w:p>
        </w:tc>
      </w:tr>
      <w:tr w:rsidR="00245EAA" w:rsidRPr="00CA7600" w14:paraId="0E4FF7B5" w14:textId="77777777" w:rsidTr="00245EAA">
        <w:trPr>
          <w:jc w:val="center"/>
        </w:trPr>
        <w:tc>
          <w:tcPr>
            <w:tcW w:w="5000" w:type="pct"/>
          </w:tcPr>
          <w:p w14:paraId="0A1FC3FE" w14:textId="0FC9C4CD" w:rsidR="00245EAA" w:rsidRPr="00CA7600" w:rsidRDefault="00245EAA" w:rsidP="00245EAA">
            <w:pPr>
              <w:spacing w:before="60" w:after="60" w:line="240" w:lineRule="auto"/>
              <w:jc w:val="center"/>
              <w:rPr>
                <w:sz w:val="18"/>
                <w:szCs w:val="18"/>
              </w:rPr>
            </w:pPr>
            <w:r w:rsidRPr="00CA7600">
              <w:t>4565 KRTZ</w:t>
            </w:r>
          </w:p>
        </w:tc>
      </w:tr>
      <w:tr w:rsidR="00245EAA" w:rsidRPr="00CA7600" w14:paraId="1B52BA68" w14:textId="77777777" w:rsidTr="00245EAA">
        <w:trPr>
          <w:jc w:val="center"/>
        </w:trPr>
        <w:tc>
          <w:tcPr>
            <w:tcW w:w="5000" w:type="pct"/>
          </w:tcPr>
          <w:p w14:paraId="2CDE9FD7" w14:textId="037C3901" w:rsidR="00245EAA" w:rsidRPr="00CA7600" w:rsidRDefault="00245EAA" w:rsidP="00245EAA">
            <w:pPr>
              <w:spacing w:before="60" w:after="60" w:line="240" w:lineRule="auto"/>
              <w:jc w:val="center"/>
              <w:rPr>
                <w:sz w:val="18"/>
                <w:szCs w:val="18"/>
              </w:rPr>
            </w:pPr>
            <w:r w:rsidRPr="00CA7600">
              <w:t>4566 KRTZ</w:t>
            </w:r>
          </w:p>
        </w:tc>
      </w:tr>
      <w:tr w:rsidR="00245EAA" w:rsidRPr="00CA7600" w14:paraId="2DF9CA2D" w14:textId="77777777" w:rsidTr="00245EAA">
        <w:trPr>
          <w:jc w:val="center"/>
        </w:trPr>
        <w:tc>
          <w:tcPr>
            <w:tcW w:w="5000" w:type="pct"/>
          </w:tcPr>
          <w:p w14:paraId="4FC5DD94" w14:textId="50F09CAC" w:rsidR="00245EAA" w:rsidRPr="00CA7600" w:rsidRDefault="00245EAA" w:rsidP="00245EAA">
            <w:pPr>
              <w:spacing w:before="60" w:after="60" w:line="240" w:lineRule="auto"/>
              <w:jc w:val="center"/>
              <w:rPr>
                <w:sz w:val="18"/>
                <w:szCs w:val="18"/>
              </w:rPr>
            </w:pPr>
            <w:r w:rsidRPr="00CA7600">
              <w:t>4569 KRTZ</w:t>
            </w:r>
          </w:p>
        </w:tc>
      </w:tr>
      <w:tr w:rsidR="00245EAA" w:rsidRPr="00CA7600" w14:paraId="3DBA7870" w14:textId="77777777" w:rsidTr="00245EAA">
        <w:trPr>
          <w:jc w:val="center"/>
        </w:trPr>
        <w:tc>
          <w:tcPr>
            <w:tcW w:w="5000" w:type="pct"/>
          </w:tcPr>
          <w:p w14:paraId="62CDF205" w14:textId="4A5382AA" w:rsidR="00245EAA" w:rsidRPr="00CA7600" w:rsidRDefault="00245EAA" w:rsidP="00245EAA">
            <w:pPr>
              <w:spacing w:before="60" w:after="60" w:line="240" w:lineRule="auto"/>
              <w:jc w:val="center"/>
              <w:rPr>
                <w:sz w:val="18"/>
                <w:szCs w:val="18"/>
              </w:rPr>
            </w:pPr>
            <w:r w:rsidRPr="00CA7600">
              <w:t>4570 KRTZ</w:t>
            </w:r>
          </w:p>
        </w:tc>
      </w:tr>
      <w:tr w:rsidR="00245EAA" w:rsidRPr="00CA7600" w14:paraId="575DE2BA" w14:textId="77777777" w:rsidTr="00245EAA">
        <w:trPr>
          <w:jc w:val="center"/>
        </w:trPr>
        <w:tc>
          <w:tcPr>
            <w:tcW w:w="5000" w:type="pct"/>
          </w:tcPr>
          <w:p w14:paraId="35AB2CAA" w14:textId="2B655BCE" w:rsidR="00245EAA" w:rsidRPr="00CA7600" w:rsidRDefault="00245EAA" w:rsidP="00245EAA">
            <w:pPr>
              <w:spacing w:before="60" w:after="60" w:line="240" w:lineRule="auto"/>
              <w:jc w:val="center"/>
              <w:rPr>
                <w:sz w:val="18"/>
                <w:szCs w:val="18"/>
              </w:rPr>
            </w:pPr>
            <w:r w:rsidRPr="00CA7600">
              <w:t>4571 KRTZ</w:t>
            </w:r>
          </w:p>
        </w:tc>
      </w:tr>
      <w:tr w:rsidR="00245EAA" w:rsidRPr="00CA7600" w14:paraId="2A3850AA" w14:textId="77777777" w:rsidTr="00245EAA">
        <w:trPr>
          <w:jc w:val="center"/>
        </w:trPr>
        <w:tc>
          <w:tcPr>
            <w:tcW w:w="5000" w:type="pct"/>
          </w:tcPr>
          <w:p w14:paraId="47CFDBA5" w14:textId="3F677FB3" w:rsidR="00245EAA" w:rsidRPr="00CA7600" w:rsidRDefault="00245EAA" w:rsidP="00245EAA">
            <w:pPr>
              <w:spacing w:before="60" w:after="60" w:line="240" w:lineRule="auto"/>
              <w:jc w:val="center"/>
              <w:rPr>
                <w:sz w:val="18"/>
                <w:szCs w:val="18"/>
              </w:rPr>
            </w:pPr>
            <w:r w:rsidRPr="00CA7600">
              <w:t>4572 KRTZ</w:t>
            </w:r>
          </w:p>
        </w:tc>
      </w:tr>
      <w:tr w:rsidR="00245EAA" w:rsidRPr="00CA7600" w14:paraId="285F08F7" w14:textId="77777777" w:rsidTr="00245EAA">
        <w:trPr>
          <w:jc w:val="center"/>
        </w:trPr>
        <w:tc>
          <w:tcPr>
            <w:tcW w:w="5000" w:type="pct"/>
          </w:tcPr>
          <w:p w14:paraId="4D7B4D31" w14:textId="4D19F559" w:rsidR="00245EAA" w:rsidRPr="00CA7600" w:rsidRDefault="00245EAA" w:rsidP="00245EAA">
            <w:pPr>
              <w:spacing w:before="60" w:after="60" w:line="240" w:lineRule="auto"/>
              <w:jc w:val="center"/>
              <w:rPr>
                <w:sz w:val="18"/>
                <w:szCs w:val="18"/>
              </w:rPr>
            </w:pPr>
            <w:r w:rsidRPr="00CA7600">
              <w:t>4573 KRTZ</w:t>
            </w:r>
          </w:p>
        </w:tc>
      </w:tr>
      <w:tr w:rsidR="00245EAA" w:rsidRPr="00CA7600" w14:paraId="6AFC97F2" w14:textId="77777777" w:rsidTr="00245EAA">
        <w:trPr>
          <w:jc w:val="center"/>
        </w:trPr>
        <w:tc>
          <w:tcPr>
            <w:tcW w:w="5000" w:type="pct"/>
          </w:tcPr>
          <w:p w14:paraId="60E7A247" w14:textId="54D9A38B" w:rsidR="00245EAA" w:rsidRPr="00CA7600" w:rsidRDefault="00245EAA" w:rsidP="00245EAA">
            <w:pPr>
              <w:spacing w:before="60" w:after="60" w:line="240" w:lineRule="auto"/>
              <w:jc w:val="center"/>
              <w:rPr>
                <w:sz w:val="18"/>
                <w:szCs w:val="18"/>
              </w:rPr>
            </w:pPr>
            <w:r w:rsidRPr="00CA7600">
              <w:t>4574 KRTZ</w:t>
            </w:r>
          </w:p>
        </w:tc>
      </w:tr>
      <w:tr w:rsidR="00245EAA" w:rsidRPr="00CA7600" w14:paraId="6417298B" w14:textId="77777777" w:rsidTr="00245EAA">
        <w:trPr>
          <w:jc w:val="center"/>
        </w:trPr>
        <w:tc>
          <w:tcPr>
            <w:tcW w:w="5000" w:type="pct"/>
          </w:tcPr>
          <w:p w14:paraId="775E1A18" w14:textId="5F286880" w:rsidR="00245EAA" w:rsidRPr="00CA7600" w:rsidRDefault="00245EAA" w:rsidP="00245EAA">
            <w:pPr>
              <w:spacing w:before="60" w:after="60" w:line="240" w:lineRule="auto"/>
              <w:jc w:val="center"/>
              <w:rPr>
                <w:sz w:val="18"/>
                <w:szCs w:val="18"/>
              </w:rPr>
            </w:pPr>
            <w:r w:rsidRPr="00CA7600">
              <w:t>4575 KRTZ</w:t>
            </w:r>
          </w:p>
        </w:tc>
      </w:tr>
      <w:tr w:rsidR="00245EAA" w:rsidRPr="00CA7600" w14:paraId="3A7C257F" w14:textId="77777777" w:rsidTr="00245EAA">
        <w:trPr>
          <w:jc w:val="center"/>
        </w:trPr>
        <w:tc>
          <w:tcPr>
            <w:tcW w:w="5000" w:type="pct"/>
          </w:tcPr>
          <w:p w14:paraId="67A1B44D" w14:textId="5B37A239" w:rsidR="00245EAA" w:rsidRPr="00CA7600" w:rsidRDefault="00245EAA" w:rsidP="00245EAA">
            <w:pPr>
              <w:spacing w:before="60" w:after="60" w:line="240" w:lineRule="auto"/>
              <w:jc w:val="center"/>
              <w:rPr>
                <w:sz w:val="18"/>
                <w:szCs w:val="18"/>
              </w:rPr>
            </w:pPr>
            <w:r w:rsidRPr="00CA7600">
              <w:t>4576 KRTZ</w:t>
            </w:r>
          </w:p>
        </w:tc>
      </w:tr>
      <w:tr w:rsidR="00245EAA" w:rsidRPr="00CA7600" w14:paraId="2A9A03A1" w14:textId="77777777" w:rsidTr="00245EAA">
        <w:trPr>
          <w:jc w:val="center"/>
        </w:trPr>
        <w:tc>
          <w:tcPr>
            <w:tcW w:w="5000" w:type="pct"/>
          </w:tcPr>
          <w:p w14:paraId="47B75C44" w14:textId="30B9337F" w:rsidR="00245EAA" w:rsidRPr="00CA7600" w:rsidRDefault="00245EAA" w:rsidP="00245EAA">
            <w:pPr>
              <w:spacing w:before="60" w:after="60" w:line="240" w:lineRule="auto"/>
              <w:jc w:val="center"/>
              <w:rPr>
                <w:sz w:val="18"/>
                <w:szCs w:val="18"/>
              </w:rPr>
            </w:pPr>
            <w:r w:rsidRPr="00CA7600">
              <w:t>4577 KRTZ</w:t>
            </w:r>
          </w:p>
        </w:tc>
      </w:tr>
      <w:tr w:rsidR="00245EAA" w:rsidRPr="00CA7600" w14:paraId="3132A41F" w14:textId="77777777" w:rsidTr="00245EAA">
        <w:trPr>
          <w:jc w:val="center"/>
        </w:trPr>
        <w:tc>
          <w:tcPr>
            <w:tcW w:w="5000" w:type="pct"/>
          </w:tcPr>
          <w:p w14:paraId="7189F48D" w14:textId="35AE1363" w:rsidR="00245EAA" w:rsidRPr="00CA7600" w:rsidRDefault="00245EAA" w:rsidP="00245EAA">
            <w:pPr>
              <w:spacing w:before="60" w:after="60" w:line="240" w:lineRule="auto"/>
              <w:jc w:val="center"/>
              <w:rPr>
                <w:sz w:val="18"/>
                <w:szCs w:val="18"/>
              </w:rPr>
            </w:pPr>
            <w:r w:rsidRPr="00CA7600">
              <w:t>4578 KRTZ</w:t>
            </w:r>
          </w:p>
        </w:tc>
      </w:tr>
      <w:tr w:rsidR="00245EAA" w:rsidRPr="00CA7600" w14:paraId="5CE5A8A3" w14:textId="77777777" w:rsidTr="00245EAA">
        <w:trPr>
          <w:jc w:val="center"/>
        </w:trPr>
        <w:tc>
          <w:tcPr>
            <w:tcW w:w="5000" w:type="pct"/>
          </w:tcPr>
          <w:p w14:paraId="7ECF065C" w14:textId="63E5D12A" w:rsidR="00245EAA" w:rsidRPr="00CA7600" w:rsidRDefault="00245EAA" w:rsidP="00245EAA">
            <w:pPr>
              <w:spacing w:before="60" w:after="60" w:line="240" w:lineRule="auto"/>
              <w:jc w:val="center"/>
              <w:rPr>
                <w:sz w:val="18"/>
                <w:szCs w:val="18"/>
              </w:rPr>
            </w:pPr>
            <w:r w:rsidRPr="00CA7600">
              <w:t>4579 KRTZ</w:t>
            </w:r>
          </w:p>
        </w:tc>
      </w:tr>
      <w:tr w:rsidR="00245EAA" w:rsidRPr="00CA7600" w14:paraId="0668EF9D" w14:textId="77777777" w:rsidTr="00245EAA">
        <w:trPr>
          <w:jc w:val="center"/>
        </w:trPr>
        <w:tc>
          <w:tcPr>
            <w:tcW w:w="5000" w:type="pct"/>
          </w:tcPr>
          <w:p w14:paraId="71835831" w14:textId="56BEE706" w:rsidR="00245EAA" w:rsidRPr="00CA7600" w:rsidRDefault="00245EAA" w:rsidP="00245EAA">
            <w:pPr>
              <w:spacing w:before="60" w:after="60" w:line="240" w:lineRule="auto"/>
              <w:jc w:val="center"/>
              <w:rPr>
                <w:sz w:val="18"/>
                <w:szCs w:val="18"/>
              </w:rPr>
            </w:pPr>
            <w:r w:rsidRPr="00CA7600">
              <w:t>4580 KRTZ</w:t>
            </w:r>
          </w:p>
        </w:tc>
      </w:tr>
      <w:tr w:rsidR="00245EAA" w:rsidRPr="00CA7600" w14:paraId="39937B2D" w14:textId="77777777" w:rsidTr="00245EAA">
        <w:trPr>
          <w:jc w:val="center"/>
        </w:trPr>
        <w:tc>
          <w:tcPr>
            <w:tcW w:w="5000" w:type="pct"/>
          </w:tcPr>
          <w:p w14:paraId="02BD1E26" w14:textId="5F178632" w:rsidR="00245EAA" w:rsidRPr="00CA7600" w:rsidRDefault="00245EAA" w:rsidP="00245EAA">
            <w:pPr>
              <w:spacing w:before="60" w:after="60" w:line="240" w:lineRule="auto"/>
              <w:jc w:val="center"/>
              <w:rPr>
                <w:sz w:val="18"/>
                <w:szCs w:val="18"/>
              </w:rPr>
            </w:pPr>
            <w:r w:rsidRPr="00CA7600">
              <w:t>4581 KRTZ</w:t>
            </w:r>
          </w:p>
        </w:tc>
      </w:tr>
      <w:tr w:rsidR="00245EAA" w:rsidRPr="00CA7600" w14:paraId="3197F15D" w14:textId="77777777" w:rsidTr="00245EAA">
        <w:trPr>
          <w:jc w:val="center"/>
        </w:trPr>
        <w:tc>
          <w:tcPr>
            <w:tcW w:w="5000" w:type="pct"/>
          </w:tcPr>
          <w:p w14:paraId="69E947DC" w14:textId="7BCF7907" w:rsidR="00245EAA" w:rsidRPr="00CA7600" w:rsidRDefault="00245EAA" w:rsidP="00245EAA">
            <w:pPr>
              <w:spacing w:before="60" w:after="60" w:line="240" w:lineRule="auto"/>
              <w:jc w:val="center"/>
              <w:rPr>
                <w:sz w:val="18"/>
                <w:szCs w:val="18"/>
              </w:rPr>
            </w:pPr>
            <w:r w:rsidRPr="00CA7600">
              <w:t>4584 KRTZ</w:t>
            </w:r>
          </w:p>
        </w:tc>
      </w:tr>
      <w:tr w:rsidR="00245EAA" w:rsidRPr="00CA7600" w14:paraId="7297E8A6" w14:textId="77777777" w:rsidTr="00245EAA">
        <w:trPr>
          <w:jc w:val="center"/>
        </w:trPr>
        <w:tc>
          <w:tcPr>
            <w:tcW w:w="5000" w:type="pct"/>
          </w:tcPr>
          <w:p w14:paraId="2D134F35" w14:textId="2C022842" w:rsidR="00245EAA" w:rsidRPr="00CA7600" w:rsidRDefault="00245EAA" w:rsidP="00245EAA">
            <w:pPr>
              <w:spacing w:before="60" w:after="60" w:line="240" w:lineRule="auto"/>
              <w:jc w:val="center"/>
              <w:rPr>
                <w:sz w:val="18"/>
                <w:szCs w:val="18"/>
              </w:rPr>
            </w:pPr>
            <w:r w:rsidRPr="00CA7600">
              <w:t>4585 KRTZ</w:t>
            </w:r>
          </w:p>
        </w:tc>
      </w:tr>
      <w:tr w:rsidR="00245EAA" w:rsidRPr="00CA7600" w14:paraId="6D31C924" w14:textId="77777777" w:rsidTr="00245EAA">
        <w:trPr>
          <w:jc w:val="center"/>
        </w:trPr>
        <w:tc>
          <w:tcPr>
            <w:tcW w:w="5000" w:type="pct"/>
          </w:tcPr>
          <w:p w14:paraId="48C51DCB" w14:textId="4EF59D43" w:rsidR="00245EAA" w:rsidRPr="00CA7600" w:rsidRDefault="00245EAA" w:rsidP="00245EAA">
            <w:pPr>
              <w:spacing w:before="60" w:after="60" w:line="240" w:lineRule="auto"/>
              <w:jc w:val="center"/>
              <w:rPr>
                <w:sz w:val="18"/>
                <w:szCs w:val="18"/>
              </w:rPr>
            </w:pPr>
            <w:r w:rsidRPr="00CA7600">
              <w:t>4586 KRTZ</w:t>
            </w:r>
          </w:p>
        </w:tc>
      </w:tr>
      <w:tr w:rsidR="00245EAA" w:rsidRPr="00CA7600" w14:paraId="4EDB0611" w14:textId="77777777" w:rsidTr="00245EAA">
        <w:trPr>
          <w:jc w:val="center"/>
        </w:trPr>
        <w:tc>
          <w:tcPr>
            <w:tcW w:w="5000" w:type="pct"/>
          </w:tcPr>
          <w:p w14:paraId="29FE6111" w14:textId="500EE319" w:rsidR="00245EAA" w:rsidRPr="00CA7600" w:rsidRDefault="00245EAA" w:rsidP="00245EAA">
            <w:pPr>
              <w:spacing w:before="60" w:after="60" w:line="240" w:lineRule="auto"/>
              <w:jc w:val="center"/>
              <w:rPr>
                <w:sz w:val="18"/>
                <w:szCs w:val="18"/>
              </w:rPr>
            </w:pPr>
            <w:r w:rsidRPr="00CA7600">
              <w:t>4587 KRTZ</w:t>
            </w:r>
          </w:p>
        </w:tc>
      </w:tr>
      <w:tr w:rsidR="00245EAA" w:rsidRPr="00CA7600" w14:paraId="6A1307C5" w14:textId="77777777" w:rsidTr="00245EAA">
        <w:trPr>
          <w:jc w:val="center"/>
        </w:trPr>
        <w:tc>
          <w:tcPr>
            <w:tcW w:w="5000" w:type="pct"/>
          </w:tcPr>
          <w:p w14:paraId="43849118" w14:textId="1BCF90C4" w:rsidR="00245EAA" w:rsidRPr="00CA7600" w:rsidRDefault="00245EAA" w:rsidP="00245EAA">
            <w:pPr>
              <w:spacing w:before="60" w:after="60" w:line="240" w:lineRule="auto"/>
              <w:jc w:val="center"/>
              <w:rPr>
                <w:sz w:val="18"/>
                <w:szCs w:val="18"/>
              </w:rPr>
            </w:pPr>
            <w:r w:rsidRPr="00CA7600">
              <w:t>4588 KRTZ</w:t>
            </w:r>
          </w:p>
        </w:tc>
      </w:tr>
      <w:tr w:rsidR="00245EAA" w:rsidRPr="00CA7600" w14:paraId="076685F1" w14:textId="77777777" w:rsidTr="00245EAA">
        <w:trPr>
          <w:jc w:val="center"/>
        </w:trPr>
        <w:tc>
          <w:tcPr>
            <w:tcW w:w="5000" w:type="pct"/>
          </w:tcPr>
          <w:p w14:paraId="771DF2A5" w14:textId="3AE224B4" w:rsidR="00245EAA" w:rsidRPr="00CA7600" w:rsidRDefault="00245EAA" w:rsidP="00245EAA">
            <w:pPr>
              <w:spacing w:before="60" w:after="60" w:line="240" w:lineRule="auto"/>
              <w:jc w:val="center"/>
              <w:rPr>
                <w:sz w:val="18"/>
                <w:szCs w:val="18"/>
              </w:rPr>
            </w:pPr>
            <w:r w:rsidRPr="00CA7600">
              <w:t>4590 KRTZ</w:t>
            </w:r>
          </w:p>
        </w:tc>
      </w:tr>
      <w:tr w:rsidR="00245EAA" w:rsidRPr="00CA7600" w14:paraId="7776E47A" w14:textId="77777777" w:rsidTr="00245EAA">
        <w:trPr>
          <w:jc w:val="center"/>
        </w:trPr>
        <w:tc>
          <w:tcPr>
            <w:tcW w:w="5000" w:type="pct"/>
          </w:tcPr>
          <w:p w14:paraId="032D1033" w14:textId="6CFBFFDF" w:rsidR="00245EAA" w:rsidRPr="00CA7600" w:rsidRDefault="00245EAA" w:rsidP="00245EAA">
            <w:pPr>
              <w:spacing w:before="60" w:after="60" w:line="240" w:lineRule="auto"/>
              <w:jc w:val="center"/>
              <w:rPr>
                <w:sz w:val="18"/>
                <w:szCs w:val="18"/>
              </w:rPr>
            </w:pPr>
            <w:r w:rsidRPr="00CA7600">
              <w:t>4591 KRTZ</w:t>
            </w:r>
          </w:p>
        </w:tc>
      </w:tr>
      <w:tr w:rsidR="00245EAA" w:rsidRPr="00CA7600" w14:paraId="56F3A390" w14:textId="77777777" w:rsidTr="00245EAA">
        <w:trPr>
          <w:jc w:val="center"/>
        </w:trPr>
        <w:tc>
          <w:tcPr>
            <w:tcW w:w="5000" w:type="pct"/>
          </w:tcPr>
          <w:p w14:paraId="272825E4" w14:textId="3B965574" w:rsidR="00245EAA" w:rsidRPr="00CA7600" w:rsidRDefault="00245EAA" w:rsidP="00245EAA">
            <w:pPr>
              <w:spacing w:before="60" w:after="60" w:line="240" w:lineRule="auto"/>
              <w:jc w:val="center"/>
              <w:rPr>
                <w:sz w:val="18"/>
                <w:szCs w:val="18"/>
              </w:rPr>
            </w:pPr>
            <w:r w:rsidRPr="00CA7600">
              <w:t>4592 KRTZ</w:t>
            </w:r>
          </w:p>
        </w:tc>
      </w:tr>
      <w:tr w:rsidR="00245EAA" w:rsidRPr="00CA7600" w14:paraId="53FB9DFD" w14:textId="77777777" w:rsidTr="00245EAA">
        <w:trPr>
          <w:jc w:val="center"/>
        </w:trPr>
        <w:tc>
          <w:tcPr>
            <w:tcW w:w="5000" w:type="pct"/>
          </w:tcPr>
          <w:p w14:paraId="5BD6AB4B" w14:textId="1EFC65EC" w:rsidR="00245EAA" w:rsidRPr="00CA7600" w:rsidRDefault="00245EAA" w:rsidP="00245EAA">
            <w:pPr>
              <w:spacing w:before="60" w:after="60" w:line="240" w:lineRule="auto"/>
              <w:jc w:val="center"/>
              <w:rPr>
                <w:sz w:val="18"/>
                <w:szCs w:val="18"/>
              </w:rPr>
            </w:pPr>
            <w:r w:rsidRPr="00CA7600">
              <w:t>4595 KRTZ</w:t>
            </w:r>
          </w:p>
        </w:tc>
      </w:tr>
      <w:tr w:rsidR="00245EAA" w:rsidRPr="00CA7600" w14:paraId="7D08264C" w14:textId="77777777" w:rsidTr="00245EAA">
        <w:trPr>
          <w:jc w:val="center"/>
        </w:trPr>
        <w:tc>
          <w:tcPr>
            <w:tcW w:w="5000" w:type="pct"/>
          </w:tcPr>
          <w:p w14:paraId="76E8D0CB" w14:textId="282B90FC" w:rsidR="00245EAA" w:rsidRPr="00CA7600" w:rsidRDefault="00245EAA" w:rsidP="00245EAA">
            <w:pPr>
              <w:spacing w:before="60" w:after="60" w:line="240" w:lineRule="auto"/>
              <w:jc w:val="center"/>
              <w:rPr>
                <w:sz w:val="18"/>
                <w:szCs w:val="18"/>
              </w:rPr>
            </w:pPr>
            <w:r w:rsidRPr="00CA7600">
              <w:t>4596 KRTZ</w:t>
            </w:r>
          </w:p>
        </w:tc>
      </w:tr>
      <w:tr w:rsidR="00245EAA" w:rsidRPr="00CA7600" w14:paraId="55CD1CE5" w14:textId="77777777" w:rsidTr="00245EAA">
        <w:trPr>
          <w:jc w:val="center"/>
        </w:trPr>
        <w:tc>
          <w:tcPr>
            <w:tcW w:w="5000" w:type="pct"/>
          </w:tcPr>
          <w:p w14:paraId="3CB22560" w14:textId="1EB91589" w:rsidR="00245EAA" w:rsidRPr="00CA7600" w:rsidRDefault="00245EAA" w:rsidP="00245EAA">
            <w:pPr>
              <w:spacing w:before="60" w:after="60" w:line="240" w:lineRule="auto"/>
              <w:jc w:val="center"/>
              <w:rPr>
                <w:sz w:val="18"/>
                <w:szCs w:val="18"/>
              </w:rPr>
            </w:pPr>
            <w:r w:rsidRPr="00CA7600">
              <w:t>4597 KRTZ</w:t>
            </w:r>
          </w:p>
        </w:tc>
      </w:tr>
      <w:tr w:rsidR="00245EAA" w:rsidRPr="00CA7600" w14:paraId="58D81263" w14:textId="77777777" w:rsidTr="00245EAA">
        <w:trPr>
          <w:jc w:val="center"/>
        </w:trPr>
        <w:tc>
          <w:tcPr>
            <w:tcW w:w="5000" w:type="pct"/>
          </w:tcPr>
          <w:p w14:paraId="38DA5276" w14:textId="534D139A" w:rsidR="00245EAA" w:rsidRPr="00CA7600" w:rsidRDefault="00245EAA" w:rsidP="00245EAA">
            <w:pPr>
              <w:spacing w:before="60" w:after="60" w:line="240" w:lineRule="auto"/>
              <w:jc w:val="center"/>
              <w:rPr>
                <w:sz w:val="18"/>
                <w:szCs w:val="18"/>
              </w:rPr>
            </w:pPr>
            <w:r w:rsidRPr="00CA7600">
              <w:lastRenderedPageBreak/>
              <w:t>4598 KRTZ</w:t>
            </w:r>
          </w:p>
        </w:tc>
      </w:tr>
      <w:tr w:rsidR="00245EAA" w:rsidRPr="00CA7600" w14:paraId="514AA4B2" w14:textId="77777777" w:rsidTr="00245EAA">
        <w:trPr>
          <w:jc w:val="center"/>
        </w:trPr>
        <w:tc>
          <w:tcPr>
            <w:tcW w:w="5000" w:type="pct"/>
          </w:tcPr>
          <w:p w14:paraId="744642CB" w14:textId="48F688EC" w:rsidR="00245EAA" w:rsidRPr="00CA7600" w:rsidRDefault="00245EAA" w:rsidP="00245EAA">
            <w:pPr>
              <w:spacing w:before="60" w:after="60" w:line="240" w:lineRule="auto"/>
              <w:jc w:val="center"/>
              <w:rPr>
                <w:sz w:val="18"/>
                <w:szCs w:val="18"/>
              </w:rPr>
            </w:pPr>
            <w:r w:rsidRPr="00CA7600">
              <w:t>4599 KRTZ</w:t>
            </w:r>
          </w:p>
        </w:tc>
      </w:tr>
      <w:tr w:rsidR="00245EAA" w:rsidRPr="00CA7600" w14:paraId="34AF11E4" w14:textId="77777777" w:rsidTr="00245EAA">
        <w:trPr>
          <w:jc w:val="center"/>
        </w:trPr>
        <w:tc>
          <w:tcPr>
            <w:tcW w:w="5000" w:type="pct"/>
          </w:tcPr>
          <w:p w14:paraId="379D29F0" w14:textId="6902EDFA" w:rsidR="00245EAA" w:rsidRPr="00CA7600" w:rsidRDefault="00245EAA" w:rsidP="00245EAA">
            <w:pPr>
              <w:spacing w:before="60" w:after="60" w:line="240" w:lineRule="auto"/>
              <w:jc w:val="center"/>
              <w:rPr>
                <w:sz w:val="18"/>
                <w:szCs w:val="18"/>
              </w:rPr>
            </w:pPr>
            <w:r w:rsidRPr="00CA7600">
              <w:t>4609 KRTZ</w:t>
            </w:r>
          </w:p>
        </w:tc>
      </w:tr>
      <w:tr w:rsidR="00245EAA" w:rsidRPr="00CA7600" w14:paraId="351E4F26" w14:textId="77777777" w:rsidTr="00245EAA">
        <w:trPr>
          <w:jc w:val="center"/>
        </w:trPr>
        <w:tc>
          <w:tcPr>
            <w:tcW w:w="5000" w:type="pct"/>
          </w:tcPr>
          <w:p w14:paraId="3B4E2707" w14:textId="652D5792" w:rsidR="00245EAA" w:rsidRPr="00CA7600" w:rsidRDefault="00245EAA" w:rsidP="00245EAA">
            <w:pPr>
              <w:spacing w:before="60" w:after="60" w:line="240" w:lineRule="auto"/>
              <w:jc w:val="center"/>
              <w:rPr>
                <w:sz w:val="18"/>
                <w:szCs w:val="18"/>
              </w:rPr>
            </w:pPr>
            <w:r w:rsidRPr="00CA7600">
              <w:t>4612 KRTZ</w:t>
            </w:r>
          </w:p>
        </w:tc>
      </w:tr>
      <w:tr w:rsidR="00245EAA" w:rsidRPr="00CA7600" w14:paraId="6E7C1A5A" w14:textId="77777777" w:rsidTr="00245EAA">
        <w:trPr>
          <w:jc w:val="center"/>
        </w:trPr>
        <w:tc>
          <w:tcPr>
            <w:tcW w:w="5000" w:type="pct"/>
          </w:tcPr>
          <w:p w14:paraId="66CF31E7" w14:textId="74D720E5" w:rsidR="00245EAA" w:rsidRPr="00CA7600" w:rsidRDefault="00245EAA" w:rsidP="00245EAA">
            <w:pPr>
              <w:spacing w:before="60" w:after="60" w:line="240" w:lineRule="auto"/>
              <w:jc w:val="center"/>
              <w:rPr>
                <w:sz w:val="18"/>
                <w:szCs w:val="18"/>
              </w:rPr>
            </w:pPr>
            <w:r w:rsidRPr="00CA7600">
              <w:t>4613 KRTZ</w:t>
            </w:r>
          </w:p>
        </w:tc>
      </w:tr>
      <w:tr w:rsidR="00245EAA" w:rsidRPr="00CA7600" w14:paraId="12A2D0E8" w14:textId="77777777" w:rsidTr="00245EAA">
        <w:trPr>
          <w:jc w:val="center"/>
        </w:trPr>
        <w:tc>
          <w:tcPr>
            <w:tcW w:w="5000" w:type="pct"/>
          </w:tcPr>
          <w:p w14:paraId="2A0BD1AD" w14:textId="6E03423B" w:rsidR="00245EAA" w:rsidRPr="00CA7600" w:rsidRDefault="00245EAA" w:rsidP="00245EAA">
            <w:pPr>
              <w:spacing w:before="60" w:after="60" w:line="240" w:lineRule="auto"/>
              <w:jc w:val="center"/>
              <w:rPr>
                <w:sz w:val="18"/>
                <w:szCs w:val="18"/>
              </w:rPr>
            </w:pPr>
            <w:r w:rsidRPr="00CA7600">
              <w:t>4614 KRTZ</w:t>
            </w:r>
          </w:p>
        </w:tc>
      </w:tr>
      <w:tr w:rsidR="00245EAA" w:rsidRPr="00CA7600" w14:paraId="65D7106A" w14:textId="77777777" w:rsidTr="00245EAA">
        <w:trPr>
          <w:jc w:val="center"/>
        </w:trPr>
        <w:tc>
          <w:tcPr>
            <w:tcW w:w="5000" w:type="pct"/>
          </w:tcPr>
          <w:p w14:paraId="0B3518C5" w14:textId="33954B00" w:rsidR="00245EAA" w:rsidRPr="00CA7600" w:rsidRDefault="00245EAA" w:rsidP="00245EAA">
            <w:pPr>
              <w:spacing w:before="60" w:after="60" w:line="240" w:lineRule="auto"/>
              <w:jc w:val="center"/>
              <w:rPr>
                <w:sz w:val="18"/>
                <w:szCs w:val="18"/>
              </w:rPr>
            </w:pPr>
            <w:r w:rsidRPr="00CA7600">
              <w:t>4617 KRTZ</w:t>
            </w:r>
          </w:p>
        </w:tc>
      </w:tr>
      <w:tr w:rsidR="00245EAA" w:rsidRPr="00CA7600" w14:paraId="249503DE" w14:textId="77777777" w:rsidTr="00245EAA">
        <w:trPr>
          <w:jc w:val="center"/>
        </w:trPr>
        <w:tc>
          <w:tcPr>
            <w:tcW w:w="5000" w:type="pct"/>
          </w:tcPr>
          <w:p w14:paraId="069DAAD9" w14:textId="045CE504" w:rsidR="00245EAA" w:rsidRPr="00CA7600" w:rsidRDefault="00245EAA" w:rsidP="00245EAA">
            <w:pPr>
              <w:spacing w:before="60" w:after="60" w:line="240" w:lineRule="auto"/>
              <w:jc w:val="center"/>
              <w:rPr>
                <w:sz w:val="18"/>
                <w:szCs w:val="18"/>
              </w:rPr>
            </w:pPr>
            <w:r w:rsidRPr="00CA7600">
              <w:t>4618 KRTZ</w:t>
            </w:r>
          </w:p>
        </w:tc>
      </w:tr>
      <w:tr w:rsidR="00245EAA" w:rsidRPr="00CA7600" w14:paraId="46981369" w14:textId="77777777" w:rsidTr="00245EAA">
        <w:trPr>
          <w:jc w:val="center"/>
        </w:trPr>
        <w:tc>
          <w:tcPr>
            <w:tcW w:w="5000" w:type="pct"/>
          </w:tcPr>
          <w:p w14:paraId="03C2198B" w14:textId="436DE63A" w:rsidR="00245EAA" w:rsidRPr="00CA7600" w:rsidRDefault="00245EAA" w:rsidP="00245EAA">
            <w:pPr>
              <w:spacing w:before="60" w:after="60" w:line="240" w:lineRule="auto"/>
              <w:jc w:val="center"/>
              <w:rPr>
                <w:sz w:val="18"/>
                <w:szCs w:val="18"/>
              </w:rPr>
            </w:pPr>
            <w:r w:rsidRPr="00CA7600">
              <w:t>4619 KRTZ</w:t>
            </w:r>
          </w:p>
        </w:tc>
      </w:tr>
      <w:tr w:rsidR="00245EAA" w:rsidRPr="00CA7600" w14:paraId="7D092F57" w14:textId="77777777" w:rsidTr="00245EAA">
        <w:trPr>
          <w:jc w:val="center"/>
        </w:trPr>
        <w:tc>
          <w:tcPr>
            <w:tcW w:w="5000" w:type="pct"/>
          </w:tcPr>
          <w:p w14:paraId="532D781D" w14:textId="533D2CD1" w:rsidR="00245EAA" w:rsidRPr="00CA7600" w:rsidRDefault="00245EAA" w:rsidP="00245EAA">
            <w:pPr>
              <w:spacing w:before="60" w:after="60" w:line="240" w:lineRule="auto"/>
              <w:jc w:val="center"/>
              <w:rPr>
                <w:sz w:val="18"/>
                <w:szCs w:val="18"/>
              </w:rPr>
            </w:pPr>
            <w:r w:rsidRPr="00CA7600">
              <w:t>4620 KRTZ</w:t>
            </w:r>
          </w:p>
        </w:tc>
      </w:tr>
      <w:tr w:rsidR="00245EAA" w:rsidRPr="00CA7600" w14:paraId="5DCF1DDB" w14:textId="77777777" w:rsidTr="00245EAA">
        <w:trPr>
          <w:jc w:val="center"/>
        </w:trPr>
        <w:tc>
          <w:tcPr>
            <w:tcW w:w="5000" w:type="pct"/>
          </w:tcPr>
          <w:p w14:paraId="646A0D72" w14:textId="5FB6EBE9" w:rsidR="00245EAA" w:rsidRPr="00CA7600" w:rsidRDefault="00245EAA" w:rsidP="00245EAA">
            <w:pPr>
              <w:spacing w:before="60" w:after="60" w:line="240" w:lineRule="auto"/>
              <w:jc w:val="center"/>
              <w:rPr>
                <w:sz w:val="18"/>
                <w:szCs w:val="18"/>
              </w:rPr>
            </w:pPr>
            <w:r w:rsidRPr="00CA7600">
              <w:t>4621 KRTZ</w:t>
            </w:r>
          </w:p>
        </w:tc>
      </w:tr>
      <w:tr w:rsidR="00245EAA" w:rsidRPr="00CA7600" w14:paraId="6371EB27" w14:textId="77777777" w:rsidTr="00245EAA">
        <w:trPr>
          <w:jc w:val="center"/>
        </w:trPr>
        <w:tc>
          <w:tcPr>
            <w:tcW w:w="5000" w:type="pct"/>
          </w:tcPr>
          <w:p w14:paraId="777BCCEF" w14:textId="07852F7A" w:rsidR="00245EAA" w:rsidRPr="00CA7600" w:rsidRDefault="00245EAA" w:rsidP="00245EAA">
            <w:pPr>
              <w:spacing w:before="60" w:after="60" w:line="240" w:lineRule="auto"/>
              <w:jc w:val="center"/>
            </w:pPr>
            <w:r w:rsidRPr="00CA7600">
              <w:t>4622 KRTZ</w:t>
            </w:r>
          </w:p>
        </w:tc>
      </w:tr>
      <w:tr w:rsidR="00245EAA" w:rsidRPr="00CA7600" w14:paraId="03725374" w14:textId="77777777" w:rsidTr="00245EAA">
        <w:trPr>
          <w:jc w:val="center"/>
        </w:trPr>
        <w:tc>
          <w:tcPr>
            <w:tcW w:w="5000" w:type="pct"/>
          </w:tcPr>
          <w:p w14:paraId="3CA43AD8" w14:textId="1B7B0907" w:rsidR="00245EAA" w:rsidRPr="00CA7600" w:rsidRDefault="00245EAA" w:rsidP="00245EAA">
            <w:pPr>
              <w:spacing w:before="60" w:after="60" w:line="240" w:lineRule="auto"/>
              <w:jc w:val="center"/>
            </w:pPr>
            <w:r w:rsidRPr="00CA7600">
              <w:t>4623 KRTZ</w:t>
            </w:r>
          </w:p>
        </w:tc>
      </w:tr>
      <w:tr w:rsidR="00245EAA" w:rsidRPr="00CA7600" w14:paraId="36F19FE2" w14:textId="77777777" w:rsidTr="00245EAA">
        <w:trPr>
          <w:jc w:val="center"/>
        </w:trPr>
        <w:tc>
          <w:tcPr>
            <w:tcW w:w="5000" w:type="pct"/>
          </w:tcPr>
          <w:p w14:paraId="74ECAE8F" w14:textId="5A1623BD" w:rsidR="00245EAA" w:rsidRPr="00CA7600" w:rsidRDefault="00245EAA" w:rsidP="00245EAA">
            <w:pPr>
              <w:spacing w:before="60" w:after="60" w:line="240" w:lineRule="auto"/>
              <w:jc w:val="center"/>
            </w:pPr>
            <w:r w:rsidRPr="00CA7600">
              <w:t>4629 KRTZ</w:t>
            </w:r>
          </w:p>
        </w:tc>
      </w:tr>
      <w:tr w:rsidR="00245EAA" w:rsidRPr="00CA7600" w14:paraId="71D7E0BC" w14:textId="77777777" w:rsidTr="00245EAA">
        <w:trPr>
          <w:jc w:val="center"/>
        </w:trPr>
        <w:tc>
          <w:tcPr>
            <w:tcW w:w="5000" w:type="pct"/>
          </w:tcPr>
          <w:p w14:paraId="0E306679" w14:textId="1E65ED78" w:rsidR="00245EAA" w:rsidRPr="00CA7600" w:rsidRDefault="00245EAA" w:rsidP="00245EAA">
            <w:pPr>
              <w:spacing w:before="60" w:after="60" w:line="240" w:lineRule="auto"/>
              <w:jc w:val="center"/>
            </w:pPr>
            <w:r w:rsidRPr="00CA7600">
              <w:t>4630 KRTZ</w:t>
            </w:r>
          </w:p>
        </w:tc>
      </w:tr>
      <w:tr w:rsidR="00245EAA" w:rsidRPr="00CA7600" w14:paraId="6ADADD36" w14:textId="77777777" w:rsidTr="00245EAA">
        <w:trPr>
          <w:jc w:val="center"/>
        </w:trPr>
        <w:tc>
          <w:tcPr>
            <w:tcW w:w="5000" w:type="pct"/>
          </w:tcPr>
          <w:p w14:paraId="74292E1C" w14:textId="4753C5F9" w:rsidR="00245EAA" w:rsidRPr="00CA7600" w:rsidRDefault="00245EAA" w:rsidP="00245EAA">
            <w:pPr>
              <w:spacing w:before="60" w:after="60" w:line="240" w:lineRule="auto"/>
              <w:jc w:val="center"/>
            </w:pPr>
            <w:r w:rsidRPr="00CA7600">
              <w:t>4631 KRTZ</w:t>
            </w:r>
          </w:p>
        </w:tc>
      </w:tr>
      <w:tr w:rsidR="00245EAA" w:rsidRPr="00CA7600" w14:paraId="3A6E5D75" w14:textId="77777777" w:rsidTr="00245EAA">
        <w:trPr>
          <w:jc w:val="center"/>
        </w:trPr>
        <w:tc>
          <w:tcPr>
            <w:tcW w:w="5000" w:type="pct"/>
          </w:tcPr>
          <w:p w14:paraId="6D5D96C8" w14:textId="73DEAFD4" w:rsidR="00245EAA" w:rsidRPr="00CA7600" w:rsidRDefault="00245EAA" w:rsidP="00245EAA">
            <w:pPr>
              <w:spacing w:before="60" w:after="60" w:line="240" w:lineRule="auto"/>
              <w:jc w:val="center"/>
            </w:pPr>
            <w:r w:rsidRPr="00CA7600">
              <w:t>4634 KRTZ</w:t>
            </w:r>
          </w:p>
        </w:tc>
      </w:tr>
      <w:tr w:rsidR="00245EAA" w:rsidRPr="00CA7600" w14:paraId="30773929" w14:textId="77777777" w:rsidTr="00245EAA">
        <w:trPr>
          <w:jc w:val="center"/>
        </w:trPr>
        <w:tc>
          <w:tcPr>
            <w:tcW w:w="5000" w:type="pct"/>
          </w:tcPr>
          <w:p w14:paraId="373612AD" w14:textId="410C5811" w:rsidR="00245EAA" w:rsidRPr="00CA7600" w:rsidRDefault="00245EAA" w:rsidP="00245EAA">
            <w:pPr>
              <w:spacing w:before="60" w:after="60" w:line="240" w:lineRule="auto"/>
              <w:jc w:val="center"/>
            </w:pPr>
            <w:r w:rsidRPr="00CA7600">
              <w:t>4635 KRTZ</w:t>
            </w:r>
          </w:p>
        </w:tc>
      </w:tr>
      <w:tr w:rsidR="00245EAA" w:rsidRPr="00CA7600" w14:paraId="3500EF5F" w14:textId="77777777" w:rsidTr="00245EAA">
        <w:trPr>
          <w:jc w:val="center"/>
        </w:trPr>
        <w:tc>
          <w:tcPr>
            <w:tcW w:w="5000" w:type="pct"/>
          </w:tcPr>
          <w:p w14:paraId="5B06F564" w14:textId="119B6E5A" w:rsidR="00245EAA" w:rsidRPr="00CA7600" w:rsidRDefault="00245EAA" w:rsidP="00245EAA">
            <w:pPr>
              <w:spacing w:before="60" w:after="60" w:line="240" w:lineRule="auto"/>
              <w:jc w:val="center"/>
            </w:pPr>
            <w:r w:rsidRPr="00CA7600">
              <w:t>4650 KRTZ</w:t>
            </w:r>
          </w:p>
        </w:tc>
      </w:tr>
      <w:tr w:rsidR="00245EAA" w:rsidRPr="00CA7600" w14:paraId="0D0538F0" w14:textId="77777777" w:rsidTr="00245EAA">
        <w:trPr>
          <w:jc w:val="center"/>
        </w:trPr>
        <w:tc>
          <w:tcPr>
            <w:tcW w:w="5000" w:type="pct"/>
          </w:tcPr>
          <w:p w14:paraId="1544D753" w14:textId="12E534EF" w:rsidR="00245EAA" w:rsidRPr="00CA7600" w:rsidRDefault="00245EAA" w:rsidP="00245EAA">
            <w:pPr>
              <w:spacing w:before="60" w:after="60" w:line="240" w:lineRule="auto"/>
              <w:jc w:val="center"/>
            </w:pPr>
            <w:r w:rsidRPr="00CA7600">
              <w:t>4652 KRTZ</w:t>
            </w:r>
          </w:p>
        </w:tc>
      </w:tr>
      <w:tr w:rsidR="00245EAA" w:rsidRPr="00CA7600" w14:paraId="60406D55" w14:textId="77777777" w:rsidTr="00245EAA">
        <w:trPr>
          <w:jc w:val="center"/>
        </w:trPr>
        <w:tc>
          <w:tcPr>
            <w:tcW w:w="5000" w:type="pct"/>
          </w:tcPr>
          <w:p w14:paraId="10672699" w14:textId="7E2C7E2D" w:rsidR="00245EAA" w:rsidRPr="00CA7600" w:rsidRDefault="00245EAA" w:rsidP="00245EAA">
            <w:pPr>
              <w:spacing w:before="60" w:after="60" w:line="240" w:lineRule="auto"/>
              <w:jc w:val="center"/>
            </w:pPr>
            <w:r w:rsidRPr="00CA7600">
              <w:t>4654 KRTZ</w:t>
            </w:r>
          </w:p>
        </w:tc>
      </w:tr>
      <w:tr w:rsidR="00245EAA" w:rsidRPr="00CA7600" w14:paraId="7FB4EA3A" w14:textId="77777777" w:rsidTr="00245EAA">
        <w:trPr>
          <w:jc w:val="center"/>
        </w:trPr>
        <w:tc>
          <w:tcPr>
            <w:tcW w:w="5000" w:type="pct"/>
          </w:tcPr>
          <w:p w14:paraId="39474F2B" w14:textId="0BF17DE3" w:rsidR="00245EAA" w:rsidRPr="00CA7600" w:rsidRDefault="00245EAA" w:rsidP="00245EAA">
            <w:pPr>
              <w:spacing w:before="60" w:after="60" w:line="240" w:lineRule="auto"/>
              <w:jc w:val="center"/>
            </w:pPr>
            <w:r w:rsidRPr="00CA7600">
              <w:t>4656 KRTZ</w:t>
            </w:r>
          </w:p>
        </w:tc>
      </w:tr>
      <w:tr w:rsidR="00245EAA" w:rsidRPr="00CA7600" w14:paraId="0447CD29" w14:textId="77777777" w:rsidTr="00245EAA">
        <w:trPr>
          <w:jc w:val="center"/>
        </w:trPr>
        <w:tc>
          <w:tcPr>
            <w:tcW w:w="5000" w:type="pct"/>
          </w:tcPr>
          <w:p w14:paraId="1493C70C" w14:textId="220A283B" w:rsidR="00245EAA" w:rsidRPr="00CA7600" w:rsidRDefault="00245EAA" w:rsidP="00245EAA">
            <w:pPr>
              <w:spacing w:before="60" w:after="60" w:line="240" w:lineRule="auto"/>
              <w:jc w:val="center"/>
            </w:pPr>
            <w:r w:rsidRPr="00CA7600">
              <w:t>4658 KRTZ</w:t>
            </w:r>
          </w:p>
        </w:tc>
      </w:tr>
    </w:tbl>
    <w:p w14:paraId="6DB94674" w14:textId="11C7FB26" w:rsidR="00245EAA" w:rsidRPr="00CA7600" w:rsidRDefault="00245EAA" w:rsidP="00245EAA">
      <w:pPr>
        <w:spacing w:line="240" w:lineRule="auto"/>
        <w:jc w:val="right"/>
      </w:pPr>
      <w:r w:rsidRPr="00CA7600">
        <w:rPr>
          <w:sz w:val="18"/>
          <w:szCs w:val="18"/>
        </w:rPr>
        <w:t xml:space="preserve">Źródło: </w:t>
      </w:r>
      <w:r w:rsidR="00387E50" w:rsidRPr="00CA7600">
        <w:rPr>
          <w:sz w:val="18"/>
          <w:szCs w:val="18"/>
        </w:rPr>
        <w:t>https://geoportal.pgi.gov.pl/portal/page/portal/SOPO/Wyszukaj3</w:t>
      </w:r>
    </w:p>
    <w:p w14:paraId="7ADA4FC4" w14:textId="773D95CB" w:rsidR="00CC1FC4" w:rsidRPr="00CA7600" w:rsidRDefault="001243FA" w:rsidP="00A972C9">
      <w:r w:rsidRPr="00CA7600">
        <w:t>Przy określaniu ustaleń planu ogólnego gminy uwzględniono uwarunkowania rozwoju przestrzennego w zakresie terenów zagrożonych ruchami masowymi ziemi. Obszar ww. osuwisk objęty został strefą otwartą</w:t>
      </w:r>
      <w:r w:rsidR="0030725B" w:rsidRPr="00CA7600">
        <w:t xml:space="preserve"> lub inną, dla której określony został dodatkowy profil funkcjonalny: teren zieleni naturalnej lub teren lasu.</w:t>
      </w:r>
    </w:p>
    <w:p w14:paraId="1CD8947A" w14:textId="77777777" w:rsidR="006252C6" w:rsidRPr="00CA7600" w:rsidRDefault="006252C6" w:rsidP="001243FA">
      <w:pPr>
        <w:pStyle w:val="Legenda"/>
        <w:spacing w:before="240" w:after="120"/>
        <w:jc w:val="center"/>
        <w:rPr>
          <w:b/>
          <w:bCs/>
          <w:i w:val="0"/>
          <w:iCs w:val="0"/>
          <w:color w:val="auto"/>
          <w:sz w:val="20"/>
          <w:szCs w:val="20"/>
        </w:rPr>
        <w:sectPr w:rsidR="006252C6" w:rsidRPr="00CA7600">
          <w:pgSz w:w="11906" w:h="16838"/>
          <w:pgMar w:top="1417" w:right="1417" w:bottom="1417" w:left="1417" w:header="708" w:footer="708" w:gutter="0"/>
          <w:cols w:space="708"/>
          <w:docGrid w:linePitch="360"/>
        </w:sectPr>
      </w:pPr>
    </w:p>
    <w:p w14:paraId="063AF0BB" w14:textId="1DA90244" w:rsidR="001243FA" w:rsidRPr="00CA7600" w:rsidRDefault="001243FA" w:rsidP="001243FA">
      <w:pPr>
        <w:pStyle w:val="Legenda"/>
        <w:spacing w:before="240" w:after="120"/>
        <w:jc w:val="center"/>
        <w:rPr>
          <w:b/>
          <w:bCs/>
          <w:i w:val="0"/>
          <w:iCs w:val="0"/>
          <w:color w:val="auto"/>
          <w:sz w:val="20"/>
          <w:szCs w:val="20"/>
        </w:rPr>
      </w:pPr>
      <w:bookmarkStart w:id="61" w:name="_Toc200712024"/>
      <w:r w:rsidRPr="00CA7600">
        <w:rPr>
          <w:b/>
          <w:bCs/>
          <w:i w:val="0"/>
          <w:iCs w:val="0"/>
          <w:color w:val="auto"/>
          <w:sz w:val="20"/>
          <w:szCs w:val="20"/>
        </w:rPr>
        <w:lastRenderedPageBreak/>
        <w:t xml:space="preserve">Rysunek </w:t>
      </w:r>
      <w:r w:rsidRPr="00CA7600">
        <w:rPr>
          <w:b/>
          <w:bCs/>
          <w:i w:val="0"/>
          <w:iCs w:val="0"/>
          <w:color w:val="auto"/>
          <w:sz w:val="20"/>
          <w:szCs w:val="20"/>
        </w:rPr>
        <w:fldChar w:fldCharType="begin"/>
      </w:r>
      <w:r w:rsidRPr="00CA7600">
        <w:rPr>
          <w:b/>
          <w:bCs/>
          <w:i w:val="0"/>
          <w:iCs w:val="0"/>
          <w:color w:val="auto"/>
          <w:sz w:val="20"/>
          <w:szCs w:val="20"/>
        </w:rPr>
        <w:instrText xml:space="preserve"> SEQ Rysunek \* ARABIC </w:instrText>
      </w:r>
      <w:r w:rsidRPr="00CA7600">
        <w:rPr>
          <w:b/>
          <w:bCs/>
          <w:i w:val="0"/>
          <w:iCs w:val="0"/>
          <w:color w:val="auto"/>
          <w:sz w:val="20"/>
          <w:szCs w:val="20"/>
        </w:rPr>
        <w:fldChar w:fldCharType="separate"/>
      </w:r>
      <w:r w:rsidR="00AE493B">
        <w:rPr>
          <w:b/>
          <w:bCs/>
          <w:i w:val="0"/>
          <w:iCs w:val="0"/>
          <w:noProof/>
          <w:color w:val="auto"/>
          <w:sz w:val="20"/>
          <w:szCs w:val="20"/>
        </w:rPr>
        <w:t>9</w:t>
      </w:r>
      <w:r w:rsidRPr="00CA7600">
        <w:rPr>
          <w:b/>
          <w:bCs/>
          <w:i w:val="0"/>
          <w:iCs w:val="0"/>
          <w:color w:val="auto"/>
          <w:sz w:val="20"/>
          <w:szCs w:val="20"/>
        </w:rPr>
        <w:fldChar w:fldCharType="end"/>
      </w:r>
      <w:r w:rsidRPr="00CA7600">
        <w:rPr>
          <w:b/>
          <w:bCs/>
          <w:i w:val="0"/>
          <w:iCs w:val="0"/>
          <w:color w:val="auto"/>
          <w:sz w:val="20"/>
          <w:szCs w:val="20"/>
        </w:rPr>
        <w:t>. Osuwiska</w:t>
      </w:r>
      <w:r w:rsidR="008E2797" w:rsidRPr="00CA7600">
        <w:rPr>
          <w:b/>
          <w:bCs/>
          <w:i w:val="0"/>
          <w:iCs w:val="0"/>
          <w:color w:val="auto"/>
          <w:sz w:val="20"/>
          <w:szCs w:val="20"/>
        </w:rPr>
        <w:t xml:space="preserve"> oraz tereny zagrożone ruchami masowymi</w:t>
      </w:r>
      <w:r w:rsidRPr="00CA7600">
        <w:rPr>
          <w:b/>
          <w:bCs/>
          <w:i w:val="0"/>
          <w:iCs w:val="0"/>
          <w:color w:val="auto"/>
          <w:sz w:val="20"/>
          <w:szCs w:val="20"/>
        </w:rPr>
        <w:t xml:space="preserve"> na terenie gminy </w:t>
      </w:r>
      <w:r w:rsidR="008E2797" w:rsidRPr="00CA7600">
        <w:rPr>
          <w:b/>
          <w:bCs/>
          <w:i w:val="0"/>
          <w:iCs w:val="0"/>
          <w:color w:val="auto"/>
          <w:sz w:val="20"/>
          <w:szCs w:val="20"/>
        </w:rPr>
        <w:t>Sierpc</w:t>
      </w:r>
      <w:bookmarkEnd w:id="61"/>
    </w:p>
    <w:p w14:paraId="1E31EF55" w14:textId="6F65A031" w:rsidR="001243FA" w:rsidRPr="00CA7600" w:rsidRDefault="006252C6" w:rsidP="001243FA">
      <w:pPr>
        <w:pStyle w:val="Legenda"/>
        <w:spacing w:before="120" w:after="120"/>
        <w:jc w:val="center"/>
        <w:rPr>
          <w:i w:val="0"/>
          <w:iCs w:val="0"/>
        </w:rPr>
      </w:pPr>
      <w:r w:rsidRPr="00CA7600">
        <w:rPr>
          <w:i w:val="0"/>
          <w:iCs w:val="0"/>
          <w:noProof/>
          <w:bdr w:val="double" w:sz="6" w:space="0" w:color="auto"/>
        </w:rPr>
        <w:drawing>
          <wp:inline distT="0" distB="0" distL="0" distR="0" wp14:anchorId="074A9B46" wp14:editId="40B3E7F0">
            <wp:extent cx="7326302" cy="5181600"/>
            <wp:effectExtent l="0" t="0" r="8255"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337676" cy="5189645"/>
                    </a:xfrm>
                    <a:prstGeom prst="rect">
                      <a:avLst/>
                    </a:prstGeom>
                    <a:noFill/>
                    <a:ln>
                      <a:noFill/>
                    </a:ln>
                  </pic:spPr>
                </pic:pic>
              </a:graphicData>
            </a:graphic>
          </wp:inline>
        </w:drawing>
      </w:r>
    </w:p>
    <w:p w14:paraId="7CB74899" w14:textId="4BC15861" w:rsidR="001243FA" w:rsidRPr="00CA7600" w:rsidRDefault="001243FA" w:rsidP="001243FA">
      <w:pPr>
        <w:spacing w:line="240" w:lineRule="auto"/>
        <w:jc w:val="right"/>
      </w:pPr>
      <w:r w:rsidRPr="00CA7600">
        <w:rPr>
          <w:sz w:val="18"/>
          <w:szCs w:val="18"/>
        </w:rPr>
        <w:t xml:space="preserve">Źródło: </w:t>
      </w:r>
      <w:r w:rsidR="000E1A55" w:rsidRPr="00CA7600">
        <w:rPr>
          <w:sz w:val="18"/>
          <w:szCs w:val="18"/>
        </w:rPr>
        <w:t>Opracowanie własne</w:t>
      </w:r>
    </w:p>
    <w:p w14:paraId="3BC4C87D" w14:textId="77777777" w:rsidR="006252C6" w:rsidRPr="00CA7600" w:rsidRDefault="006252C6" w:rsidP="002E7EEB">
      <w:pPr>
        <w:pStyle w:val="Nagwek2"/>
        <w:sectPr w:rsidR="006252C6" w:rsidRPr="00CA7600" w:rsidSect="006252C6">
          <w:pgSz w:w="16838" w:h="11906" w:orient="landscape"/>
          <w:pgMar w:top="1417" w:right="1417" w:bottom="1417" w:left="1417" w:header="708" w:footer="708" w:gutter="0"/>
          <w:cols w:space="708"/>
          <w:docGrid w:linePitch="360"/>
        </w:sectPr>
      </w:pPr>
    </w:p>
    <w:p w14:paraId="144B30BE" w14:textId="4E43C7F2" w:rsidR="00717B28" w:rsidRPr="00CA7600" w:rsidRDefault="00717B28" w:rsidP="002E7EEB">
      <w:pPr>
        <w:pStyle w:val="Nagwek2"/>
      </w:pPr>
      <w:bookmarkStart w:id="62" w:name="_Toc200711976"/>
      <w:r w:rsidRPr="00CA7600">
        <w:lastRenderedPageBreak/>
        <w:t>Strefy ochronne ujęć wody</w:t>
      </w:r>
      <w:bookmarkEnd w:id="62"/>
    </w:p>
    <w:p w14:paraId="226F3CD4" w14:textId="4A51D70D" w:rsidR="005E638C" w:rsidRPr="00CA7600" w:rsidRDefault="00FE20C1" w:rsidP="00A972C9">
      <w:r w:rsidRPr="00CA7600">
        <w:t xml:space="preserve">Na terenie gminy </w:t>
      </w:r>
      <w:r w:rsidR="001870BD" w:rsidRPr="00CA7600">
        <w:t>Sierpc</w:t>
      </w:r>
      <w:r w:rsidRPr="00CA7600">
        <w:t xml:space="preserve"> zlokalizowan</w:t>
      </w:r>
      <w:r w:rsidR="005E638C" w:rsidRPr="00CA7600">
        <w:t>y jest teren ochrony pośredniej ujęć wód ustanowiony rozporządzeniem nr 12/2014 Dyrektora Regionalnego Zarządu Gospodarki Wodnej w</w:t>
      </w:r>
      <w:r w:rsidR="006252C6" w:rsidRPr="00CA7600">
        <w:t> </w:t>
      </w:r>
      <w:r w:rsidR="005E638C" w:rsidRPr="00CA7600">
        <w:t>Warszawie z dnia 28 maja 2014 r. w sprawie ustanowienia strefy ochronnej miejskiego ujęcia wody podziemnej „EMPEGEK” w Sierpcu.</w:t>
      </w:r>
    </w:p>
    <w:p w14:paraId="2449EF23" w14:textId="0B341A41" w:rsidR="00BB6D0A" w:rsidRPr="00CA7600" w:rsidRDefault="00BB6D0A" w:rsidP="00A972C9">
      <w:r w:rsidRPr="00CA7600">
        <w:t>Przy określaniu stref planistycznych na terenie ww. ochrony pośredniej ujęć wód uwzględniono uwarunkowania wskazane w wymienionym rozporządzeniu.</w:t>
      </w:r>
    </w:p>
    <w:p w14:paraId="27B6B4E0" w14:textId="77777777" w:rsidR="0060087F" w:rsidRPr="00CA7600" w:rsidRDefault="0060087F" w:rsidP="00E21391">
      <w:pPr>
        <w:pStyle w:val="Legenda"/>
        <w:spacing w:before="240" w:after="120"/>
        <w:jc w:val="center"/>
        <w:rPr>
          <w:b/>
          <w:bCs/>
          <w:i w:val="0"/>
          <w:iCs w:val="0"/>
          <w:color w:val="auto"/>
          <w:sz w:val="20"/>
          <w:szCs w:val="20"/>
        </w:rPr>
        <w:sectPr w:rsidR="0060087F" w:rsidRPr="00CA7600">
          <w:pgSz w:w="11906" w:h="16838"/>
          <w:pgMar w:top="1417" w:right="1417" w:bottom="1417" w:left="1417" w:header="708" w:footer="708" w:gutter="0"/>
          <w:cols w:space="708"/>
          <w:docGrid w:linePitch="360"/>
        </w:sectPr>
      </w:pPr>
    </w:p>
    <w:p w14:paraId="7CD67533" w14:textId="60A5CBDD" w:rsidR="00E21391" w:rsidRPr="00CA7600" w:rsidRDefault="00E21391" w:rsidP="00E21391">
      <w:pPr>
        <w:pStyle w:val="Legenda"/>
        <w:spacing w:before="240" w:after="120"/>
        <w:jc w:val="center"/>
        <w:rPr>
          <w:b/>
          <w:bCs/>
          <w:i w:val="0"/>
          <w:iCs w:val="0"/>
          <w:color w:val="auto"/>
          <w:sz w:val="20"/>
          <w:szCs w:val="20"/>
        </w:rPr>
      </w:pPr>
      <w:bookmarkStart w:id="63" w:name="_Toc200712025"/>
      <w:r w:rsidRPr="00CA7600">
        <w:rPr>
          <w:b/>
          <w:bCs/>
          <w:i w:val="0"/>
          <w:iCs w:val="0"/>
          <w:color w:val="auto"/>
          <w:sz w:val="20"/>
          <w:szCs w:val="20"/>
        </w:rPr>
        <w:lastRenderedPageBreak/>
        <w:t xml:space="preserve">Rysunek </w:t>
      </w:r>
      <w:r w:rsidRPr="00CA7600">
        <w:rPr>
          <w:b/>
          <w:bCs/>
          <w:i w:val="0"/>
          <w:iCs w:val="0"/>
          <w:color w:val="auto"/>
          <w:sz w:val="20"/>
          <w:szCs w:val="20"/>
        </w:rPr>
        <w:fldChar w:fldCharType="begin"/>
      </w:r>
      <w:r w:rsidRPr="00CA7600">
        <w:rPr>
          <w:b/>
          <w:bCs/>
          <w:i w:val="0"/>
          <w:iCs w:val="0"/>
          <w:color w:val="auto"/>
          <w:sz w:val="20"/>
          <w:szCs w:val="20"/>
        </w:rPr>
        <w:instrText xml:space="preserve"> SEQ Rysunek \* ARABIC </w:instrText>
      </w:r>
      <w:r w:rsidRPr="00CA7600">
        <w:rPr>
          <w:b/>
          <w:bCs/>
          <w:i w:val="0"/>
          <w:iCs w:val="0"/>
          <w:color w:val="auto"/>
          <w:sz w:val="20"/>
          <w:szCs w:val="20"/>
        </w:rPr>
        <w:fldChar w:fldCharType="separate"/>
      </w:r>
      <w:r w:rsidR="00AE493B">
        <w:rPr>
          <w:b/>
          <w:bCs/>
          <w:i w:val="0"/>
          <w:iCs w:val="0"/>
          <w:noProof/>
          <w:color w:val="auto"/>
          <w:sz w:val="20"/>
          <w:szCs w:val="20"/>
        </w:rPr>
        <w:t>10</w:t>
      </w:r>
      <w:r w:rsidRPr="00CA7600">
        <w:rPr>
          <w:b/>
          <w:bCs/>
          <w:i w:val="0"/>
          <w:iCs w:val="0"/>
          <w:color w:val="auto"/>
          <w:sz w:val="20"/>
          <w:szCs w:val="20"/>
        </w:rPr>
        <w:fldChar w:fldCharType="end"/>
      </w:r>
      <w:r w:rsidRPr="00CA7600">
        <w:rPr>
          <w:b/>
          <w:bCs/>
          <w:i w:val="0"/>
          <w:iCs w:val="0"/>
          <w:color w:val="auto"/>
          <w:sz w:val="20"/>
          <w:szCs w:val="20"/>
        </w:rPr>
        <w:t xml:space="preserve">. </w:t>
      </w:r>
      <w:r w:rsidR="0060087F" w:rsidRPr="00CA7600">
        <w:rPr>
          <w:b/>
          <w:bCs/>
          <w:i w:val="0"/>
          <w:iCs w:val="0"/>
          <w:color w:val="auto"/>
          <w:sz w:val="20"/>
          <w:szCs w:val="20"/>
        </w:rPr>
        <w:t>Teren ochrony pośredniej ujęć wody podziemnej „EMPEGEK” w Sierpcu</w:t>
      </w:r>
      <w:bookmarkEnd w:id="63"/>
    </w:p>
    <w:p w14:paraId="4A5B30D2" w14:textId="728E1073" w:rsidR="00E21391" w:rsidRPr="00CA7600" w:rsidRDefault="0060087F" w:rsidP="00E21391">
      <w:pPr>
        <w:pStyle w:val="Legenda"/>
        <w:spacing w:before="120" w:after="120"/>
        <w:jc w:val="center"/>
        <w:rPr>
          <w:i w:val="0"/>
          <w:iCs w:val="0"/>
        </w:rPr>
      </w:pPr>
      <w:r w:rsidRPr="00CA7600">
        <w:rPr>
          <w:i w:val="0"/>
          <w:iCs w:val="0"/>
          <w:noProof/>
          <w:bdr w:val="double" w:sz="6" w:space="0" w:color="auto"/>
        </w:rPr>
        <w:drawing>
          <wp:inline distT="0" distB="0" distL="0" distR="0" wp14:anchorId="0C1BB244" wp14:editId="21545632">
            <wp:extent cx="7272433" cy="5143500"/>
            <wp:effectExtent l="0" t="0" r="508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286987" cy="5153793"/>
                    </a:xfrm>
                    <a:prstGeom prst="rect">
                      <a:avLst/>
                    </a:prstGeom>
                    <a:noFill/>
                    <a:ln>
                      <a:noFill/>
                    </a:ln>
                  </pic:spPr>
                </pic:pic>
              </a:graphicData>
            </a:graphic>
          </wp:inline>
        </w:drawing>
      </w:r>
    </w:p>
    <w:p w14:paraId="276CB58B" w14:textId="22AE2E7D" w:rsidR="00E21391" w:rsidRPr="00CA7600" w:rsidRDefault="00E21391" w:rsidP="00E21391">
      <w:pPr>
        <w:spacing w:line="240" w:lineRule="auto"/>
        <w:jc w:val="right"/>
      </w:pPr>
      <w:r w:rsidRPr="00CA7600">
        <w:rPr>
          <w:sz w:val="18"/>
          <w:szCs w:val="18"/>
        </w:rPr>
        <w:t xml:space="preserve">Źródło: </w:t>
      </w:r>
      <w:r w:rsidR="00443B64" w:rsidRPr="00CA7600">
        <w:rPr>
          <w:sz w:val="18"/>
          <w:szCs w:val="18"/>
        </w:rPr>
        <w:t>PGW Wody Polskie</w:t>
      </w:r>
      <w:r w:rsidR="004C0306" w:rsidRPr="00CA7600">
        <w:rPr>
          <w:sz w:val="18"/>
          <w:szCs w:val="18"/>
        </w:rPr>
        <w:t>, Regionalny Zarząd Gospodarki Wodnej w Warszawie</w:t>
      </w:r>
    </w:p>
    <w:p w14:paraId="0F3A2484" w14:textId="77777777" w:rsidR="004C0306" w:rsidRPr="00CA7600" w:rsidRDefault="004C0306" w:rsidP="002E7EEB">
      <w:pPr>
        <w:pStyle w:val="Nagwek2"/>
        <w:sectPr w:rsidR="004C0306" w:rsidRPr="00CA7600" w:rsidSect="0060087F">
          <w:pgSz w:w="16838" w:h="11906" w:orient="landscape"/>
          <w:pgMar w:top="1417" w:right="1417" w:bottom="1417" w:left="1417" w:header="708" w:footer="708" w:gutter="0"/>
          <w:cols w:space="708"/>
          <w:docGrid w:linePitch="360"/>
        </w:sectPr>
      </w:pPr>
    </w:p>
    <w:p w14:paraId="3D549B92" w14:textId="3CB6C930" w:rsidR="00717B28" w:rsidRPr="00CA7600" w:rsidRDefault="00717B28" w:rsidP="002E7EEB">
      <w:pPr>
        <w:pStyle w:val="Nagwek2"/>
      </w:pPr>
      <w:bookmarkStart w:id="64" w:name="_Toc200711977"/>
      <w:r w:rsidRPr="00CA7600">
        <w:lastRenderedPageBreak/>
        <w:t>Obszary ochronne zbiorników wód śródlądowych</w:t>
      </w:r>
      <w:bookmarkEnd w:id="64"/>
    </w:p>
    <w:p w14:paraId="5847E3B5" w14:textId="0474669F" w:rsidR="0063436C" w:rsidRPr="00CA7600" w:rsidRDefault="00BB33B7" w:rsidP="0063436C">
      <w:r w:rsidRPr="00CA7600">
        <w:rPr>
          <w:rFonts w:cs="Calibri"/>
          <w:lang w:eastAsia="pl-PL"/>
        </w:rPr>
        <w:t xml:space="preserve">Teren gminy </w:t>
      </w:r>
      <w:r w:rsidR="00283DD9" w:rsidRPr="00CA7600">
        <w:rPr>
          <w:rFonts w:cs="Calibri"/>
          <w:lang w:eastAsia="pl-PL"/>
        </w:rPr>
        <w:t>Sierpc</w:t>
      </w:r>
      <w:r w:rsidRPr="00CA7600">
        <w:rPr>
          <w:rFonts w:cs="Calibri"/>
          <w:lang w:eastAsia="pl-PL"/>
        </w:rPr>
        <w:t xml:space="preserve"> znajduje się poza zasięgiem obszarów ochronnych zbiorników wód śródlądowych.</w:t>
      </w:r>
    </w:p>
    <w:p w14:paraId="7DAE3F32" w14:textId="1406CD20" w:rsidR="00717B28" w:rsidRPr="00CA7600" w:rsidRDefault="00717B28" w:rsidP="002E7EEB">
      <w:pPr>
        <w:pStyle w:val="Nagwek2"/>
      </w:pPr>
      <w:bookmarkStart w:id="65" w:name="_Toc200711978"/>
      <w:r w:rsidRPr="00CA7600">
        <w:t>Tereny górnicze i obszary górnicze wraz z filarami ochronnymi</w:t>
      </w:r>
      <w:bookmarkEnd w:id="65"/>
    </w:p>
    <w:p w14:paraId="4CEEC7FA" w14:textId="153D8DAB" w:rsidR="0063436C" w:rsidRPr="00CA7600" w:rsidRDefault="0063436C" w:rsidP="0063436C">
      <w:r w:rsidRPr="00CA7600">
        <w:t xml:space="preserve">Na terenie </w:t>
      </w:r>
      <w:r w:rsidR="00F4020C" w:rsidRPr="00CA7600">
        <w:t xml:space="preserve">gminy </w:t>
      </w:r>
      <w:r w:rsidR="00396A05" w:rsidRPr="00CA7600">
        <w:t>Sierpc</w:t>
      </w:r>
      <w:r w:rsidR="00F4020C" w:rsidRPr="00CA7600">
        <w:t xml:space="preserve"> zlokalizowane są następujące tereny i obszary górnicze:</w:t>
      </w:r>
    </w:p>
    <w:p w14:paraId="41262DBA" w14:textId="7CB86E76" w:rsidR="009C5C1E" w:rsidRPr="00CA7600" w:rsidRDefault="00F4020C" w:rsidP="009C5C1E">
      <w:r w:rsidRPr="00CA7600">
        <w:t>Tereny górnicze:</w:t>
      </w:r>
    </w:p>
    <w:p w14:paraId="41CC8208" w14:textId="7D819290" w:rsidR="009C5C1E" w:rsidRPr="00CA7600" w:rsidRDefault="00263B94">
      <w:pPr>
        <w:pStyle w:val="Akapitzlist"/>
        <w:numPr>
          <w:ilvl w:val="0"/>
          <w:numId w:val="17"/>
        </w:numPr>
        <w:spacing w:before="0" w:after="0"/>
        <w:ind w:left="357" w:hanging="357"/>
        <w:contextualSpacing w:val="0"/>
      </w:pPr>
      <w:r w:rsidRPr="00CA7600">
        <w:t xml:space="preserve">Szczepanki ML </w:t>
      </w:r>
      <w:r w:rsidR="009C5C1E" w:rsidRPr="00CA7600">
        <w:t xml:space="preserve">o powierzchni </w:t>
      </w:r>
      <w:r w:rsidRPr="00CA7600">
        <w:t xml:space="preserve">20 016 </w:t>
      </w:r>
      <w:r w:rsidR="0055008A" w:rsidRPr="00CA7600">
        <w:t>m</w:t>
      </w:r>
      <w:r w:rsidR="0055008A" w:rsidRPr="00CA7600">
        <w:rPr>
          <w:vertAlign w:val="superscript"/>
        </w:rPr>
        <w:t>2</w:t>
      </w:r>
      <w:r w:rsidR="0055008A" w:rsidRPr="00CA7600">
        <w:t>,</w:t>
      </w:r>
      <w:r w:rsidR="00877F58" w:rsidRPr="00CA7600">
        <w:t xml:space="preserve"> ustanowiony decyzją Koncesyjną Starosty </w:t>
      </w:r>
      <w:r w:rsidR="00012AAD" w:rsidRPr="00CA7600">
        <w:t>Sierpeckiego</w:t>
      </w:r>
      <w:r w:rsidR="00877F58" w:rsidRPr="00CA7600">
        <w:t xml:space="preserve"> z dnia </w:t>
      </w:r>
      <w:r w:rsidR="00012AAD" w:rsidRPr="00CA7600">
        <w:t>17</w:t>
      </w:r>
      <w:r w:rsidR="00877F58" w:rsidRPr="00CA7600">
        <w:t xml:space="preserve"> </w:t>
      </w:r>
      <w:r w:rsidR="00012AAD" w:rsidRPr="00CA7600">
        <w:t>lutego</w:t>
      </w:r>
      <w:r w:rsidR="00877F58" w:rsidRPr="00CA7600">
        <w:t xml:space="preserve"> 202</w:t>
      </w:r>
      <w:r w:rsidR="00012AAD" w:rsidRPr="00CA7600">
        <w:t>2</w:t>
      </w:r>
      <w:r w:rsidR="00877F58" w:rsidRPr="00CA7600">
        <w:t xml:space="preserve"> r., znak </w:t>
      </w:r>
      <w:r w:rsidR="00012AAD" w:rsidRPr="00CA7600">
        <w:t>RŚ.6522.19.2022</w:t>
      </w:r>
      <w:r w:rsidR="00877F58" w:rsidRPr="00CA7600">
        <w:t>,</w:t>
      </w:r>
    </w:p>
    <w:p w14:paraId="2AF383E7" w14:textId="5E5292DE" w:rsidR="009C5C1E" w:rsidRPr="00CA7600" w:rsidRDefault="00263B94">
      <w:pPr>
        <w:pStyle w:val="Akapitzlist"/>
        <w:numPr>
          <w:ilvl w:val="0"/>
          <w:numId w:val="17"/>
        </w:numPr>
        <w:spacing w:before="0" w:after="0"/>
        <w:ind w:left="357" w:hanging="357"/>
        <w:contextualSpacing w:val="0"/>
      </w:pPr>
      <w:r w:rsidRPr="00CA7600">
        <w:t xml:space="preserve">Zbójno IIA </w:t>
      </w:r>
      <w:r w:rsidR="00012AAD" w:rsidRPr="00CA7600">
        <w:t xml:space="preserve">(częściowo) </w:t>
      </w:r>
      <w:r w:rsidR="009C5C1E" w:rsidRPr="00CA7600">
        <w:t>o powierzchni</w:t>
      </w:r>
      <w:r w:rsidR="0055008A" w:rsidRPr="00CA7600">
        <w:t xml:space="preserve"> </w:t>
      </w:r>
      <w:r w:rsidRPr="00CA7600">
        <w:t xml:space="preserve">116 393 </w:t>
      </w:r>
      <w:r w:rsidR="0055008A" w:rsidRPr="00CA7600">
        <w:t>m</w:t>
      </w:r>
      <w:r w:rsidR="0055008A" w:rsidRPr="00CA7600">
        <w:rPr>
          <w:vertAlign w:val="superscript"/>
        </w:rPr>
        <w:t>2</w:t>
      </w:r>
      <w:r w:rsidR="0055008A" w:rsidRPr="00CA7600">
        <w:t>,</w:t>
      </w:r>
      <w:r w:rsidR="00877F58" w:rsidRPr="00CA7600">
        <w:t xml:space="preserve"> ustanowiony decyzją Koncesyjną nr </w:t>
      </w:r>
      <w:r w:rsidR="00012AAD" w:rsidRPr="00CA7600">
        <w:t xml:space="preserve">156/21/PE.I </w:t>
      </w:r>
      <w:r w:rsidR="00877F58" w:rsidRPr="00CA7600">
        <w:t xml:space="preserve">Marszałka Województwa </w:t>
      </w:r>
      <w:r w:rsidR="00012AAD" w:rsidRPr="00CA7600">
        <w:t>Mazowieckiego</w:t>
      </w:r>
      <w:r w:rsidR="00877F58" w:rsidRPr="00CA7600">
        <w:t xml:space="preserve"> z dnia </w:t>
      </w:r>
      <w:r w:rsidR="00012AAD" w:rsidRPr="00CA7600">
        <w:t>22</w:t>
      </w:r>
      <w:r w:rsidR="00877F58" w:rsidRPr="00CA7600">
        <w:t xml:space="preserve"> </w:t>
      </w:r>
      <w:r w:rsidR="00012AAD" w:rsidRPr="00CA7600">
        <w:t>czerwca</w:t>
      </w:r>
      <w:r w:rsidR="00877F58" w:rsidRPr="00CA7600">
        <w:t xml:space="preserve"> 20</w:t>
      </w:r>
      <w:r w:rsidR="00012AAD" w:rsidRPr="00CA7600">
        <w:t>21</w:t>
      </w:r>
      <w:r w:rsidR="00877F58" w:rsidRPr="00CA7600">
        <w:t xml:space="preserve"> r.,</w:t>
      </w:r>
    </w:p>
    <w:p w14:paraId="54E55BB1" w14:textId="76F72E27" w:rsidR="00877F58" w:rsidRPr="00CA7600" w:rsidRDefault="00263B94">
      <w:pPr>
        <w:pStyle w:val="Akapitzlist"/>
        <w:numPr>
          <w:ilvl w:val="0"/>
          <w:numId w:val="17"/>
        </w:numPr>
        <w:spacing w:before="0" w:after="0"/>
        <w:ind w:left="357" w:hanging="357"/>
        <w:contextualSpacing w:val="0"/>
      </w:pPr>
      <w:r w:rsidRPr="00CA7600">
        <w:t xml:space="preserve">Białoskóry </w:t>
      </w:r>
      <w:r w:rsidR="009C5C1E" w:rsidRPr="00CA7600">
        <w:t>o powierzchni</w:t>
      </w:r>
      <w:r w:rsidR="0055008A" w:rsidRPr="00CA7600">
        <w:t xml:space="preserve"> </w:t>
      </w:r>
      <w:r w:rsidRPr="00CA7600">
        <w:t xml:space="preserve">16 358 </w:t>
      </w:r>
      <w:r w:rsidR="0055008A" w:rsidRPr="00CA7600">
        <w:t>m</w:t>
      </w:r>
      <w:r w:rsidR="0055008A" w:rsidRPr="00CA7600">
        <w:rPr>
          <w:vertAlign w:val="superscript"/>
        </w:rPr>
        <w:t>2</w:t>
      </w:r>
      <w:r w:rsidR="0055008A" w:rsidRPr="00CA7600">
        <w:t>,</w:t>
      </w:r>
      <w:r w:rsidR="00877F58" w:rsidRPr="00CA7600">
        <w:t xml:space="preserve"> </w:t>
      </w:r>
      <w:r w:rsidR="00052AE8" w:rsidRPr="00CA7600">
        <w:t xml:space="preserve">ustanowiony decyzją Koncesyjną Starosty Sierpeckiego </w:t>
      </w:r>
      <w:r w:rsidR="00877F58" w:rsidRPr="00CA7600">
        <w:t xml:space="preserve">z dnia </w:t>
      </w:r>
      <w:r w:rsidR="00052AE8" w:rsidRPr="00CA7600">
        <w:t>10</w:t>
      </w:r>
      <w:r w:rsidR="00877F58" w:rsidRPr="00CA7600">
        <w:t xml:space="preserve"> </w:t>
      </w:r>
      <w:r w:rsidR="00052AE8" w:rsidRPr="00CA7600">
        <w:t>sierpnia</w:t>
      </w:r>
      <w:r w:rsidR="00877F58" w:rsidRPr="00CA7600">
        <w:t xml:space="preserve"> 20</w:t>
      </w:r>
      <w:r w:rsidR="00052AE8" w:rsidRPr="00CA7600">
        <w:t>21</w:t>
      </w:r>
      <w:r w:rsidR="00877F58" w:rsidRPr="00CA7600">
        <w:t xml:space="preserve"> r., znak: </w:t>
      </w:r>
      <w:r w:rsidR="00052AE8" w:rsidRPr="00CA7600">
        <w:t>RŚ.6522.6.2021</w:t>
      </w:r>
      <w:r w:rsidR="00877F58" w:rsidRPr="00CA7600">
        <w:t>,</w:t>
      </w:r>
    </w:p>
    <w:p w14:paraId="711BA100" w14:textId="6B67D4FA" w:rsidR="00877F58" w:rsidRPr="00CA7600" w:rsidRDefault="00263B94">
      <w:pPr>
        <w:pStyle w:val="Akapitzlist"/>
        <w:numPr>
          <w:ilvl w:val="0"/>
          <w:numId w:val="17"/>
        </w:numPr>
        <w:spacing w:before="0" w:after="0"/>
        <w:ind w:left="357" w:hanging="357"/>
        <w:contextualSpacing w:val="0"/>
      </w:pPr>
      <w:r w:rsidRPr="00CA7600">
        <w:t xml:space="preserve">Miłobędzyn II </w:t>
      </w:r>
      <w:r w:rsidR="009C5C1E" w:rsidRPr="00CA7600">
        <w:t>o powierzchni</w:t>
      </w:r>
      <w:r w:rsidR="0055008A" w:rsidRPr="00CA7600">
        <w:t xml:space="preserve"> </w:t>
      </w:r>
      <w:r w:rsidRPr="00CA7600">
        <w:t xml:space="preserve">19 474 </w:t>
      </w:r>
      <w:r w:rsidR="0055008A" w:rsidRPr="00CA7600">
        <w:t>m</w:t>
      </w:r>
      <w:r w:rsidR="0055008A" w:rsidRPr="00CA7600">
        <w:rPr>
          <w:vertAlign w:val="superscript"/>
        </w:rPr>
        <w:t>2</w:t>
      </w:r>
      <w:r w:rsidR="00877F58" w:rsidRPr="00CA7600">
        <w:t xml:space="preserve">, ustanowiony decyzją </w:t>
      </w:r>
      <w:r w:rsidR="0032386A" w:rsidRPr="00CA7600">
        <w:t xml:space="preserve">Koncesyjną Starosty Sierpeckiego </w:t>
      </w:r>
      <w:r w:rsidR="00877F58" w:rsidRPr="00CA7600">
        <w:t xml:space="preserve">z dnia </w:t>
      </w:r>
      <w:r w:rsidR="0032386A" w:rsidRPr="00CA7600">
        <w:t>27</w:t>
      </w:r>
      <w:r w:rsidR="00877F58" w:rsidRPr="00CA7600">
        <w:t xml:space="preserve"> </w:t>
      </w:r>
      <w:r w:rsidR="0032386A" w:rsidRPr="00CA7600">
        <w:t>lutego</w:t>
      </w:r>
      <w:r w:rsidR="00877F58" w:rsidRPr="00CA7600">
        <w:t xml:space="preserve"> 201</w:t>
      </w:r>
      <w:r w:rsidR="0032386A" w:rsidRPr="00CA7600">
        <w:t>2</w:t>
      </w:r>
      <w:r w:rsidR="00877F58" w:rsidRPr="00CA7600">
        <w:t xml:space="preserve"> r., znak: </w:t>
      </w:r>
      <w:r w:rsidR="0032386A" w:rsidRPr="00CA7600">
        <w:t>RŚ.6522.47.2011</w:t>
      </w:r>
      <w:r w:rsidRPr="00CA7600">
        <w:t>,</w:t>
      </w:r>
    </w:p>
    <w:p w14:paraId="6AD7DE26" w14:textId="236DB3D5" w:rsidR="00263B94" w:rsidRPr="00CA7600" w:rsidRDefault="00263B94">
      <w:pPr>
        <w:pStyle w:val="Akapitzlist"/>
        <w:numPr>
          <w:ilvl w:val="0"/>
          <w:numId w:val="17"/>
        </w:numPr>
        <w:spacing w:before="0" w:after="0"/>
        <w:ind w:left="357" w:hanging="357"/>
        <w:contextualSpacing w:val="0"/>
      </w:pPr>
      <w:r w:rsidRPr="00CA7600">
        <w:t>Szczepanki I o powierzchni 19 680 m²</w:t>
      </w:r>
      <w:r w:rsidR="00396A05" w:rsidRPr="00CA7600">
        <w:t xml:space="preserve"> ustanowiony decyzją Koncesyjną Starosty Sierpeckiego z dnia 4 marca 2005 r., znak: RO.7510-3/05.</w:t>
      </w:r>
    </w:p>
    <w:p w14:paraId="5F9F993B" w14:textId="68BBD400" w:rsidR="00F4020C" w:rsidRPr="00CA7600" w:rsidRDefault="00F4020C" w:rsidP="00F4020C">
      <w:r w:rsidRPr="00CA7600">
        <w:t>Obszary górnicze:</w:t>
      </w:r>
    </w:p>
    <w:p w14:paraId="5F63FF89" w14:textId="0C0F046D" w:rsidR="002079A0" w:rsidRPr="00CA7600" w:rsidRDefault="002079A0">
      <w:pPr>
        <w:pStyle w:val="Akapitzlist"/>
        <w:numPr>
          <w:ilvl w:val="0"/>
          <w:numId w:val="17"/>
        </w:numPr>
        <w:spacing w:before="0" w:after="0"/>
        <w:ind w:left="357" w:hanging="357"/>
        <w:contextualSpacing w:val="0"/>
      </w:pPr>
      <w:r w:rsidRPr="00CA7600">
        <w:t>Szczepanki ML o powierzchni 20016 m², z którego wydobywana jest kopalina</w:t>
      </w:r>
      <w:r w:rsidR="00EF365E" w:rsidRPr="00CA7600">
        <w:t>: piaski i żwiry,</w:t>
      </w:r>
    </w:p>
    <w:p w14:paraId="1A4F0789" w14:textId="41CB7C11" w:rsidR="002079A0" w:rsidRPr="00CA7600" w:rsidRDefault="002079A0">
      <w:pPr>
        <w:pStyle w:val="Akapitzlist"/>
        <w:numPr>
          <w:ilvl w:val="0"/>
          <w:numId w:val="17"/>
        </w:numPr>
        <w:spacing w:before="0" w:after="0"/>
        <w:ind w:left="357" w:hanging="357"/>
        <w:contextualSpacing w:val="0"/>
      </w:pPr>
      <w:r w:rsidRPr="00CA7600">
        <w:t xml:space="preserve">Zbójno IIA (częściowo) o powierzchni 116393 m², z którego wydobywana jest </w:t>
      </w:r>
      <w:r w:rsidR="00EF365E" w:rsidRPr="00CA7600">
        <w:t>kopalina: piaski i żwiry,</w:t>
      </w:r>
    </w:p>
    <w:p w14:paraId="64E0C14C" w14:textId="2283D952" w:rsidR="002079A0" w:rsidRPr="00CA7600" w:rsidRDefault="002079A0">
      <w:pPr>
        <w:pStyle w:val="Akapitzlist"/>
        <w:numPr>
          <w:ilvl w:val="0"/>
          <w:numId w:val="17"/>
        </w:numPr>
        <w:spacing w:before="0" w:after="0"/>
        <w:ind w:left="357" w:hanging="357"/>
        <w:contextualSpacing w:val="0"/>
      </w:pPr>
      <w:r w:rsidRPr="00CA7600">
        <w:t xml:space="preserve">Białoskóry o powierzchni 12613,6 m², z którego wydobywana jest </w:t>
      </w:r>
      <w:r w:rsidR="00EF365E" w:rsidRPr="00CA7600">
        <w:t>kopalina: piaski i żwiry,</w:t>
      </w:r>
    </w:p>
    <w:p w14:paraId="1D647919" w14:textId="0594F147" w:rsidR="002079A0" w:rsidRPr="00CA7600" w:rsidRDefault="002079A0">
      <w:pPr>
        <w:pStyle w:val="Akapitzlist"/>
        <w:numPr>
          <w:ilvl w:val="0"/>
          <w:numId w:val="17"/>
        </w:numPr>
        <w:spacing w:before="0" w:after="0"/>
        <w:ind w:left="357" w:hanging="357"/>
        <w:contextualSpacing w:val="0"/>
      </w:pPr>
      <w:r w:rsidRPr="00CA7600">
        <w:t xml:space="preserve">Miłobędzyn II o powierzchni 19475 m², z którego wydobywana jest </w:t>
      </w:r>
      <w:r w:rsidR="00EF365E" w:rsidRPr="00CA7600">
        <w:t>kopalina: piaski i żwiry,</w:t>
      </w:r>
    </w:p>
    <w:p w14:paraId="235718ED" w14:textId="088B29F9" w:rsidR="002079A0" w:rsidRPr="00CA7600" w:rsidRDefault="002079A0">
      <w:pPr>
        <w:pStyle w:val="Akapitzlist"/>
        <w:numPr>
          <w:ilvl w:val="0"/>
          <w:numId w:val="17"/>
        </w:numPr>
        <w:spacing w:before="0" w:after="0"/>
        <w:ind w:left="357" w:hanging="357"/>
        <w:contextualSpacing w:val="0"/>
      </w:pPr>
      <w:r w:rsidRPr="00CA7600">
        <w:t xml:space="preserve">Szczepanki I o powierzchni 19680 m², z którego wydobywana jest </w:t>
      </w:r>
      <w:r w:rsidR="00EF365E" w:rsidRPr="00CA7600">
        <w:t>kopalina: piaski i żwiry.</w:t>
      </w:r>
    </w:p>
    <w:p w14:paraId="08CDA870" w14:textId="15D47B97" w:rsidR="00505FF8" w:rsidRPr="00CA7600" w:rsidRDefault="00F4020C" w:rsidP="0063436C">
      <w:r w:rsidRPr="00CA7600">
        <w:t>Na obszarze wyżej wymienionych terenów i obszarów górniczych wyznaczon</w:t>
      </w:r>
      <w:r w:rsidR="008E25EA" w:rsidRPr="00CA7600">
        <w:t>e</w:t>
      </w:r>
      <w:r w:rsidRPr="00CA7600">
        <w:t xml:space="preserve"> został</w:t>
      </w:r>
      <w:r w:rsidR="008E25EA" w:rsidRPr="00CA7600">
        <w:t>y</w:t>
      </w:r>
      <w:r w:rsidRPr="00CA7600">
        <w:t xml:space="preserve"> stref</w:t>
      </w:r>
      <w:r w:rsidR="008E25EA" w:rsidRPr="00CA7600">
        <w:t>y</w:t>
      </w:r>
      <w:r w:rsidRPr="00CA7600">
        <w:t xml:space="preserve"> górnictwa.</w:t>
      </w:r>
    </w:p>
    <w:p w14:paraId="60C10E41" w14:textId="77777777" w:rsidR="00EA0A0A" w:rsidRPr="00CA7600" w:rsidRDefault="00EA0A0A" w:rsidP="00EA0A0A">
      <w:r w:rsidRPr="00CA7600">
        <w:t>Poniżej przedstawiono ogólne zasady zagospodarowania terenów i kształtowania zabudowy na obszarach górniczych:</w:t>
      </w:r>
    </w:p>
    <w:p w14:paraId="694CAE33" w14:textId="77777777" w:rsidR="00EA0A0A" w:rsidRPr="00CA7600" w:rsidRDefault="00EA0A0A">
      <w:pPr>
        <w:pStyle w:val="Akapitzlist"/>
        <w:numPr>
          <w:ilvl w:val="0"/>
          <w:numId w:val="57"/>
        </w:numPr>
        <w:ind w:left="360"/>
      </w:pPr>
      <w:r w:rsidRPr="00CA7600">
        <w:t>obsługę komunikacyjną należy zapewnić z przyległych dróg publicznych, wewnętrznych i dojazdów wydzielonych w trakcie podziałów;</w:t>
      </w:r>
    </w:p>
    <w:p w14:paraId="3DC3CB85" w14:textId="77777777" w:rsidR="00EA0A0A" w:rsidRPr="00CA7600" w:rsidRDefault="00EA0A0A">
      <w:pPr>
        <w:pStyle w:val="Akapitzlist"/>
        <w:numPr>
          <w:ilvl w:val="0"/>
          <w:numId w:val="57"/>
        </w:numPr>
        <w:ind w:left="360"/>
      </w:pPr>
      <w:r w:rsidRPr="00CA7600">
        <w:t>należy zapewnić prowadzenie ruchu zakładu górniczego zgodnie z zapisami w planie ruchu oraz koncesją, w szczególności regularne eksploatowanie kopaliny bez pozostawiania gorszych jakościowo partii złoża,</w:t>
      </w:r>
    </w:p>
    <w:p w14:paraId="1B6383DC" w14:textId="77777777" w:rsidR="00EA0A0A" w:rsidRPr="00CA7600" w:rsidRDefault="00EA0A0A">
      <w:pPr>
        <w:pStyle w:val="Akapitzlist"/>
        <w:numPr>
          <w:ilvl w:val="0"/>
          <w:numId w:val="57"/>
        </w:numPr>
        <w:ind w:left="360"/>
      </w:pPr>
      <w:r w:rsidRPr="00CA7600">
        <w:lastRenderedPageBreak/>
        <w:t>funkcjonowanie obiektów i urządzeń w ramach prowadzonej działalności nie może powodować przekroczenia standardów jakości środowiska poza terenem, do którego inwestor posiada tytuł prawny,</w:t>
      </w:r>
    </w:p>
    <w:p w14:paraId="53C660E4" w14:textId="77777777" w:rsidR="00EA0A0A" w:rsidRPr="00CA7600" w:rsidRDefault="00EA0A0A">
      <w:pPr>
        <w:pStyle w:val="Akapitzlist"/>
        <w:numPr>
          <w:ilvl w:val="0"/>
          <w:numId w:val="57"/>
        </w:numPr>
        <w:ind w:left="360"/>
      </w:pPr>
      <w:r w:rsidRPr="00CA7600">
        <w:t>sposób zagospodarowania terenu powinien być dostosowany do potrzeb prowadzonej działalności i nie powinien powodować zagrożenia bezpieczeństwa na terenach sąsiednich,</w:t>
      </w:r>
    </w:p>
    <w:p w14:paraId="7C800016" w14:textId="77777777" w:rsidR="00EA0A0A" w:rsidRPr="00CA7600" w:rsidRDefault="00EA0A0A">
      <w:pPr>
        <w:pStyle w:val="Akapitzlist"/>
        <w:numPr>
          <w:ilvl w:val="0"/>
          <w:numId w:val="57"/>
        </w:numPr>
        <w:ind w:left="360"/>
      </w:pPr>
      <w:r w:rsidRPr="00CA7600">
        <w:t>eksploatację należy prowadzić w sposób zabezpieczający przed zagrożeniami osuwiskowymi – zachowanie maksymalnego kąta nachylenia zboczy zwałowisk i skarpy warstwy złożowej określonego w planie ruchu zakładu górniczego,</w:t>
      </w:r>
    </w:p>
    <w:p w14:paraId="55905675" w14:textId="77777777" w:rsidR="00EA0A0A" w:rsidRPr="00CA7600" w:rsidRDefault="00EA0A0A">
      <w:pPr>
        <w:pStyle w:val="Akapitzlist"/>
        <w:numPr>
          <w:ilvl w:val="0"/>
          <w:numId w:val="57"/>
        </w:numPr>
        <w:ind w:left="360"/>
      </w:pPr>
      <w:r w:rsidRPr="00CA7600">
        <w:t>drogi dojazdowe wewnętrzne powinny być prowadzone w pasach ochronnych określonych w przepisach odrębnych,</w:t>
      </w:r>
    </w:p>
    <w:p w14:paraId="1D51BA1F" w14:textId="77777777" w:rsidR="00EA0A0A" w:rsidRPr="00CA7600" w:rsidRDefault="00EA0A0A">
      <w:pPr>
        <w:pStyle w:val="Akapitzlist"/>
        <w:numPr>
          <w:ilvl w:val="0"/>
          <w:numId w:val="57"/>
        </w:numPr>
        <w:ind w:left="360"/>
      </w:pPr>
      <w:r w:rsidRPr="00CA7600">
        <w:t>zakazuje się zabudowy, za wyjątkiem realizacji obiektów kubaturowych, urządzeń komunikacyjnych, urządzeń pomocniczych bezpośrednio związanych z eksploatacją, przetwarzaniem i produkcją kopalin, przy czym obiekty te po zakończeniu eksploatacji powinny zostać usunięte,</w:t>
      </w:r>
    </w:p>
    <w:p w14:paraId="635DF527" w14:textId="77777777" w:rsidR="00EA0A0A" w:rsidRPr="00CA7600" w:rsidRDefault="00EA0A0A">
      <w:pPr>
        <w:pStyle w:val="Akapitzlist"/>
        <w:numPr>
          <w:ilvl w:val="0"/>
          <w:numId w:val="57"/>
        </w:numPr>
        <w:ind w:left="360"/>
      </w:pPr>
      <w:r w:rsidRPr="00CA7600">
        <w:t>należy wyznaczyć pasy ochronnych dla terenów sąsiednich nieobjętych eksploatacją zgodnie z przepisami odrębnymi - zachowanie pasów ochronnych dla sąsiednich gruntów i filarów ochronnych dla obiektów (np. lasów, dróg),</w:t>
      </w:r>
    </w:p>
    <w:p w14:paraId="2692B45C" w14:textId="77777777" w:rsidR="00EA0A0A" w:rsidRPr="00CA7600" w:rsidRDefault="00EA0A0A">
      <w:pPr>
        <w:pStyle w:val="Akapitzlist"/>
        <w:numPr>
          <w:ilvl w:val="0"/>
          <w:numId w:val="57"/>
        </w:numPr>
        <w:ind w:left="360"/>
      </w:pPr>
      <w:r w:rsidRPr="00CA7600">
        <w:t>wykonanie rekultywacji terenu po wyeksploatowaniu kruszyw należy przeprowadzić w oparciu o ustalony kierunek i warunki przeprowadzenia rekultywacji np. kierunek wodny lub leśny – dopuszcza się wykorzystanie zbiornika wodnego do celów rekreacyjnych,</w:t>
      </w:r>
    </w:p>
    <w:p w14:paraId="651DE312" w14:textId="77777777" w:rsidR="00EA0A0A" w:rsidRPr="00CA7600" w:rsidRDefault="00EA0A0A">
      <w:pPr>
        <w:pStyle w:val="Akapitzlist"/>
        <w:numPr>
          <w:ilvl w:val="0"/>
          <w:numId w:val="57"/>
        </w:numPr>
        <w:ind w:left="360"/>
      </w:pPr>
      <w:r w:rsidRPr="00CA7600">
        <w:t>działania ratownicze należy prowadzić poprzez zapewnienie dostępu do drogi publicznej,</w:t>
      </w:r>
    </w:p>
    <w:p w14:paraId="469D057A" w14:textId="77777777" w:rsidR="00EA0A0A" w:rsidRPr="00CA7600" w:rsidRDefault="00EA0A0A">
      <w:pPr>
        <w:pStyle w:val="Akapitzlist"/>
        <w:numPr>
          <w:ilvl w:val="0"/>
          <w:numId w:val="57"/>
        </w:numPr>
        <w:ind w:left="360"/>
      </w:pPr>
      <w:r w:rsidRPr="00CA7600">
        <w:t>dopuszcza się realizację przedsięwzięć mogących potencjalnie znacząco oddziaływać na środowisko,</w:t>
      </w:r>
    </w:p>
    <w:p w14:paraId="10E7EE4B" w14:textId="77777777" w:rsidR="00EA0A0A" w:rsidRPr="00CA7600" w:rsidRDefault="00EA0A0A">
      <w:pPr>
        <w:pStyle w:val="Akapitzlist"/>
        <w:numPr>
          <w:ilvl w:val="0"/>
          <w:numId w:val="57"/>
        </w:numPr>
        <w:ind w:left="360"/>
      </w:pPr>
      <w:r w:rsidRPr="00CA7600">
        <w:t>pozostałe kierunki zagospodarowania zgodnie z planem ruchu zakładu górniczego,</w:t>
      </w:r>
    </w:p>
    <w:p w14:paraId="2CAD65F9" w14:textId="77777777" w:rsidR="00EA0A0A" w:rsidRPr="00CA7600" w:rsidRDefault="00EA0A0A">
      <w:pPr>
        <w:pStyle w:val="Akapitzlist"/>
        <w:numPr>
          <w:ilvl w:val="0"/>
          <w:numId w:val="57"/>
        </w:numPr>
        <w:ind w:left="360"/>
      </w:pPr>
      <w:r w:rsidRPr="00CA7600">
        <w:t>w zakresie uciążliwości dla środowiska, w szczególności w zakresie hałasu, wynikających z technologii prowadzonego wydobycia kopaliny – mają zastosowanie przepisy ustawy Prawo ochrony środowiska, w szczególności w zakresie dopuszczalnych poziomów hałasu określonych wskaźnikami hałasu dla terenów faktycznie zagospodarowanych, sąsiadujących z terenami górnictwa i wydobycia.</w:t>
      </w:r>
    </w:p>
    <w:p w14:paraId="3BB38695" w14:textId="6D01E04C" w:rsidR="00717B28" w:rsidRPr="00CA7600" w:rsidRDefault="00717B28" w:rsidP="00D85CDB">
      <w:pPr>
        <w:pStyle w:val="Nagwek2"/>
        <w:ind w:left="431" w:hanging="431"/>
      </w:pPr>
      <w:bookmarkStart w:id="66" w:name="_Toc200711979"/>
      <w:r w:rsidRPr="00CA7600">
        <w:t>Udokumentowane złoża kopalin, kompleksy podziemnego składowania dwutlenku węgla i podziemne bezzbiornikowe magazyny substancji</w:t>
      </w:r>
      <w:bookmarkEnd w:id="66"/>
    </w:p>
    <w:p w14:paraId="6F98DB00" w14:textId="68D53236" w:rsidR="00C94402" w:rsidRPr="00CA7600" w:rsidRDefault="00C94402" w:rsidP="00D85CDB">
      <w:r w:rsidRPr="00CA7600">
        <w:t xml:space="preserve">Na terenie </w:t>
      </w:r>
      <w:r w:rsidR="00504E69" w:rsidRPr="00CA7600">
        <w:t xml:space="preserve">gminy </w:t>
      </w:r>
      <w:r w:rsidR="00C071F6" w:rsidRPr="00CA7600">
        <w:t>Sierpc</w:t>
      </w:r>
      <w:r w:rsidRPr="00CA7600">
        <w:t xml:space="preserve"> występują </w:t>
      </w:r>
      <w:r w:rsidR="00714DD7" w:rsidRPr="00CA7600">
        <w:t xml:space="preserve">następujące </w:t>
      </w:r>
      <w:r w:rsidRPr="00CA7600">
        <w:t>udokumentowane złoża kopalin</w:t>
      </w:r>
      <w:r w:rsidR="00714DD7" w:rsidRPr="00CA7600">
        <w:t>:</w:t>
      </w:r>
    </w:p>
    <w:p w14:paraId="21DBB097" w14:textId="67C6BD24" w:rsidR="00AD0A06" w:rsidRPr="00CA7600" w:rsidRDefault="00C071F6">
      <w:pPr>
        <w:pStyle w:val="Akapitzlist"/>
        <w:numPr>
          <w:ilvl w:val="0"/>
          <w:numId w:val="18"/>
        </w:numPr>
        <w:spacing w:before="0" w:after="0"/>
        <w:ind w:left="357" w:hanging="357"/>
        <w:contextualSpacing w:val="0"/>
      </w:pPr>
      <w:r w:rsidRPr="00CA7600">
        <w:t>Białoskóry</w:t>
      </w:r>
      <w:r w:rsidR="00AD0A06" w:rsidRPr="00CA7600">
        <w:t>; kopalina główna: piaski i żwiry,</w:t>
      </w:r>
    </w:p>
    <w:p w14:paraId="4D66B072" w14:textId="76CC6C0F" w:rsidR="00AD0A06" w:rsidRPr="00CA7600" w:rsidRDefault="00C071F6">
      <w:pPr>
        <w:pStyle w:val="Akapitzlist"/>
        <w:numPr>
          <w:ilvl w:val="0"/>
          <w:numId w:val="18"/>
        </w:numPr>
        <w:spacing w:before="0" w:after="0"/>
        <w:ind w:left="357" w:hanging="357"/>
        <w:contextualSpacing w:val="0"/>
      </w:pPr>
      <w:r w:rsidRPr="00CA7600">
        <w:lastRenderedPageBreak/>
        <w:t>Borkowo Kościelne</w:t>
      </w:r>
      <w:r w:rsidR="00AD0A06" w:rsidRPr="00CA7600">
        <w:t xml:space="preserve">; </w:t>
      </w:r>
      <w:r w:rsidRPr="00CA7600">
        <w:t>kopalina główna: piaski i żwiry,</w:t>
      </w:r>
    </w:p>
    <w:p w14:paraId="778BDD4D" w14:textId="76A025EF" w:rsidR="00AD0A06" w:rsidRPr="00CA7600" w:rsidRDefault="00C071F6">
      <w:pPr>
        <w:pStyle w:val="Akapitzlist"/>
        <w:numPr>
          <w:ilvl w:val="0"/>
          <w:numId w:val="18"/>
        </w:numPr>
        <w:spacing w:before="0" w:after="0"/>
        <w:ind w:left="357" w:hanging="357"/>
        <w:contextualSpacing w:val="0"/>
      </w:pPr>
      <w:r w:rsidRPr="00CA7600">
        <w:t>Karolewo</w:t>
      </w:r>
      <w:r w:rsidR="00AD0A06" w:rsidRPr="00CA7600">
        <w:t xml:space="preserve">; </w:t>
      </w:r>
      <w:r w:rsidRPr="00CA7600">
        <w:t>kopalina główna: piaski i żwiry,</w:t>
      </w:r>
    </w:p>
    <w:p w14:paraId="4BB5D5A6" w14:textId="321D980D" w:rsidR="00AD0A06" w:rsidRPr="00CA7600" w:rsidRDefault="00C071F6">
      <w:pPr>
        <w:pStyle w:val="Akapitzlist"/>
        <w:numPr>
          <w:ilvl w:val="0"/>
          <w:numId w:val="18"/>
        </w:numPr>
        <w:spacing w:before="0" w:after="0"/>
        <w:ind w:left="357" w:hanging="357"/>
        <w:contextualSpacing w:val="0"/>
      </w:pPr>
      <w:r w:rsidRPr="00CA7600">
        <w:t>Miłobędzyn I (wyrobisko południowe)</w:t>
      </w:r>
      <w:r w:rsidR="00AD0A06" w:rsidRPr="00CA7600">
        <w:t xml:space="preserve">; </w:t>
      </w:r>
      <w:r w:rsidRPr="00CA7600">
        <w:t>kopalina główna: piaski i żwiry,</w:t>
      </w:r>
    </w:p>
    <w:p w14:paraId="1F66EAD7" w14:textId="3A5BEFB6" w:rsidR="00C071F6" w:rsidRPr="00CA7600" w:rsidRDefault="00C071F6">
      <w:pPr>
        <w:pStyle w:val="Akapitzlist"/>
        <w:numPr>
          <w:ilvl w:val="0"/>
          <w:numId w:val="18"/>
        </w:numPr>
        <w:spacing w:before="0" w:after="0"/>
        <w:ind w:left="357" w:hanging="357"/>
        <w:contextualSpacing w:val="0"/>
      </w:pPr>
      <w:r w:rsidRPr="00CA7600">
        <w:t>Miłobędzyn I (wyrobisko południowe); kopalina główna: piaski i żwiry,</w:t>
      </w:r>
    </w:p>
    <w:p w14:paraId="19D212C1" w14:textId="70343058" w:rsidR="00AD0A06" w:rsidRPr="00CA7600" w:rsidRDefault="00C071F6">
      <w:pPr>
        <w:pStyle w:val="Akapitzlist"/>
        <w:numPr>
          <w:ilvl w:val="0"/>
          <w:numId w:val="18"/>
        </w:numPr>
        <w:spacing w:before="0" w:after="0"/>
        <w:ind w:left="357" w:hanging="357"/>
        <w:contextualSpacing w:val="0"/>
      </w:pPr>
      <w:r w:rsidRPr="00CA7600">
        <w:t>Szczepanki</w:t>
      </w:r>
      <w:r w:rsidR="00AD0A06" w:rsidRPr="00CA7600">
        <w:t xml:space="preserve">; </w:t>
      </w:r>
      <w:r w:rsidRPr="00CA7600">
        <w:t>kopalina główna: piaski i żwiry,</w:t>
      </w:r>
    </w:p>
    <w:p w14:paraId="2B263A99" w14:textId="4771061C" w:rsidR="00AD0A06" w:rsidRPr="00CA7600" w:rsidRDefault="00C071F6">
      <w:pPr>
        <w:pStyle w:val="Akapitzlist"/>
        <w:numPr>
          <w:ilvl w:val="0"/>
          <w:numId w:val="18"/>
        </w:numPr>
        <w:spacing w:before="0" w:after="0"/>
        <w:ind w:left="357" w:hanging="357"/>
        <w:contextualSpacing w:val="0"/>
      </w:pPr>
      <w:r w:rsidRPr="00CA7600">
        <w:t>Szczepanki ML</w:t>
      </w:r>
      <w:r w:rsidR="00AD0A06" w:rsidRPr="00CA7600">
        <w:t xml:space="preserve">; </w:t>
      </w:r>
      <w:r w:rsidRPr="00CA7600">
        <w:t>kopalina główna: piaski i żwiry,</w:t>
      </w:r>
    </w:p>
    <w:p w14:paraId="468A2194" w14:textId="57CBB67D" w:rsidR="00AD0A06" w:rsidRPr="00CA7600" w:rsidRDefault="00C071F6">
      <w:pPr>
        <w:pStyle w:val="Akapitzlist"/>
        <w:numPr>
          <w:ilvl w:val="0"/>
          <w:numId w:val="18"/>
        </w:numPr>
        <w:spacing w:before="0" w:after="0"/>
        <w:ind w:left="357" w:hanging="357"/>
        <w:contextualSpacing w:val="0"/>
      </w:pPr>
      <w:r w:rsidRPr="00CA7600">
        <w:t>Zbójno II</w:t>
      </w:r>
      <w:r w:rsidR="00AD0A06" w:rsidRPr="00CA7600">
        <w:t xml:space="preserve">; </w:t>
      </w:r>
      <w:r w:rsidRPr="00CA7600">
        <w:t>kopalina główna: piaski i żwiry.</w:t>
      </w:r>
    </w:p>
    <w:p w14:paraId="7F3136B0" w14:textId="59228EA8" w:rsidR="00AC7115" w:rsidRPr="00CA7600" w:rsidRDefault="00AC7115" w:rsidP="00AC7115">
      <w:r w:rsidRPr="00CA7600">
        <w:t>Wyżej wymienione złoża kopalin objęte zostały strefami górnictwa, z wyjątkiem złóż w</w:t>
      </w:r>
      <w:r w:rsidR="00092F6E" w:rsidRPr="00CA7600">
        <w:t> </w:t>
      </w:r>
      <w:r w:rsidRPr="00CA7600">
        <w:t>miejscowości Karolewo oraz Borkowo Kościelne.</w:t>
      </w:r>
    </w:p>
    <w:p w14:paraId="1E0BF021" w14:textId="77777777" w:rsidR="00AC7115" w:rsidRPr="00CA7600" w:rsidRDefault="00AC7115" w:rsidP="00AC7115">
      <w:r w:rsidRPr="00CA7600">
        <w:t xml:space="preserve">Złoże w Karolewie zlokalizowane jest na obszarze chronionego krajobrazu Przyrzecze Skrwy Prawej, na terenie którego, zgodnie z §3 ust. 1 pkt 3) i 4) uchwały nr 69/24 Sejmiku Województwa Mazowieckiego z dnia 27 sierpnia 2024 r. </w:t>
      </w:r>
      <w:r w:rsidRPr="00CA7600">
        <w:rPr>
          <w:i/>
          <w:iCs/>
        </w:rPr>
        <w:t>w sprawie Obszaru Chronionego Krajobrazu Przyrzecze Skrwy Prawej</w:t>
      </w:r>
      <w:r w:rsidRPr="00CA7600">
        <w:t xml:space="preserve"> zakazuje się wydobywania do celów gospodarczych skał, skamieniałości, a także minerałów i bursztynu oraz wykonywania prac ziemnych trwale zniekształcających rzeźbę terenu, z wyjątkiem prac związanych z zabezpieczeniem przeciwpowodziowym lub przeciwosuwiskowym lub utrzymaniem, budową, odbudową, naprawą lub remontem urządzeń wodnych.</w:t>
      </w:r>
    </w:p>
    <w:p w14:paraId="4B07F4EF" w14:textId="77777777" w:rsidR="00AC7115" w:rsidRPr="00CA7600" w:rsidRDefault="00AC7115" w:rsidP="00AC7115">
      <w:r w:rsidRPr="00CA7600">
        <w:t>Dla terenu i obszaru górniczego w miejscowości Miłobędzyn, które również zlokalizowane są na obszarze chronionego krajobrazu Przyrzecze Skrwy Prawej zastosowanie ma §3 ust. 3 ww. uchwały zezwalający na wykonywanie określonych prac wydobywczych wyłącznie na podstawie koncesji na wydobywanie kopalin ze złóż, uzyskanej i obowiązującej do dnia wejścia w życie uchwały.</w:t>
      </w:r>
    </w:p>
    <w:p w14:paraId="0B4C5197" w14:textId="77777777" w:rsidR="00AC7115" w:rsidRPr="00CA7600" w:rsidRDefault="00AC7115" w:rsidP="00AC7115">
      <w:r w:rsidRPr="00CA7600">
        <w:t xml:space="preserve">Z kolei złoże w Borkowie Kościelnym zlokalizowane jest na obszarze terenu ochrony pośredniej ujęć wody podziemnej „EMPEGEK” w Sierpcu, dla którego zgodnie z §3 ust 1. pkt 9) rozporządzenia Dyrektora Regionalnego Zarządu Gospodarki Wodnej w Warszawie nr 12/2014 z dnia 20.05.2014 r. </w:t>
      </w:r>
      <w:r w:rsidRPr="00CA7600">
        <w:rPr>
          <w:i/>
          <w:iCs/>
        </w:rPr>
        <w:t>w sprawie ustanowienia strefy ochronnej miejskiego ujęcia wody podziemnej „EMPEGEK” w Sierpcu</w:t>
      </w:r>
      <w:r w:rsidRPr="00CA7600">
        <w:t xml:space="preserve"> zmienionym przez rozporządzenie Dyrektora Regionalnego Zarządu Gospodarki Wodnej w Warszawie nr 17/2014 z dnia 04.09.2014 r. oraz rozporządzenie Dyrektora Regionalnego Zarządu Gospodarki Wodnej w Warszawie nr 21/2015 z dnia 21.08.2015 r. zabrania się wydobywania kopalin metodą odkrywkową.</w:t>
      </w:r>
    </w:p>
    <w:p w14:paraId="38B31F8B" w14:textId="7598DF46" w:rsidR="00504E69" w:rsidRPr="00CA7600" w:rsidRDefault="00504E69" w:rsidP="00504E69">
      <w:r w:rsidRPr="00CA7600">
        <w:t xml:space="preserve">Na terenie gminy </w:t>
      </w:r>
      <w:r w:rsidR="00D25840" w:rsidRPr="00CA7600">
        <w:t>Sierpc</w:t>
      </w:r>
      <w:r w:rsidRPr="00CA7600">
        <w:t xml:space="preserve"> nie występują kompleksy podziemnego składowania dwutlenku węgla i podziemne bezzbiornikowe magazyny substancji.</w:t>
      </w:r>
    </w:p>
    <w:p w14:paraId="488EAC21" w14:textId="77777777" w:rsidR="00153222" w:rsidRPr="00CA7600" w:rsidRDefault="00153222" w:rsidP="00504E69"/>
    <w:p w14:paraId="43358F5F" w14:textId="77777777" w:rsidR="00153222" w:rsidRPr="00CA7600" w:rsidRDefault="00153222" w:rsidP="00153222">
      <w:pPr>
        <w:pStyle w:val="Legenda"/>
        <w:spacing w:before="240" w:after="120"/>
        <w:jc w:val="center"/>
        <w:rPr>
          <w:b/>
          <w:bCs/>
          <w:i w:val="0"/>
          <w:iCs w:val="0"/>
          <w:color w:val="auto"/>
          <w:sz w:val="20"/>
          <w:szCs w:val="20"/>
        </w:rPr>
        <w:sectPr w:rsidR="00153222" w:rsidRPr="00CA7600">
          <w:pgSz w:w="11906" w:h="16838"/>
          <w:pgMar w:top="1417" w:right="1417" w:bottom="1417" w:left="1417" w:header="708" w:footer="708" w:gutter="0"/>
          <w:cols w:space="708"/>
          <w:docGrid w:linePitch="360"/>
        </w:sectPr>
      </w:pPr>
    </w:p>
    <w:p w14:paraId="69F93D7D" w14:textId="71E73E7E" w:rsidR="00153222" w:rsidRPr="00CA7600" w:rsidRDefault="00153222" w:rsidP="00A37AA0">
      <w:pPr>
        <w:pStyle w:val="Legenda"/>
        <w:spacing w:before="240" w:after="120"/>
        <w:jc w:val="center"/>
        <w:rPr>
          <w:b/>
          <w:bCs/>
          <w:i w:val="0"/>
          <w:iCs w:val="0"/>
          <w:color w:val="auto"/>
          <w:sz w:val="20"/>
          <w:szCs w:val="20"/>
        </w:rPr>
      </w:pPr>
      <w:bookmarkStart w:id="67" w:name="_Toc200712026"/>
      <w:r w:rsidRPr="00CA7600">
        <w:rPr>
          <w:b/>
          <w:bCs/>
          <w:i w:val="0"/>
          <w:iCs w:val="0"/>
          <w:color w:val="auto"/>
          <w:sz w:val="20"/>
          <w:szCs w:val="20"/>
        </w:rPr>
        <w:lastRenderedPageBreak/>
        <w:t xml:space="preserve">Rysunek </w:t>
      </w:r>
      <w:r w:rsidRPr="00CA7600">
        <w:rPr>
          <w:b/>
          <w:bCs/>
          <w:i w:val="0"/>
          <w:iCs w:val="0"/>
          <w:color w:val="auto"/>
          <w:sz w:val="20"/>
          <w:szCs w:val="20"/>
        </w:rPr>
        <w:fldChar w:fldCharType="begin"/>
      </w:r>
      <w:r w:rsidRPr="00CA7600">
        <w:rPr>
          <w:b/>
          <w:bCs/>
          <w:i w:val="0"/>
          <w:iCs w:val="0"/>
          <w:color w:val="auto"/>
          <w:sz w:val="20"/>
          <w:szCs w:val="20"/>
        </w:rPr>
        <w:instrText xml:space="preserve"> SEQ Rysunek \* ARABIC </w:instrText>
      </w:r>
      <w:r w:rsidRPr="00CA7600">
        <w:rPr>
          <w:b/>
          <w:bCs/>
          <w:i w:val="0"/>
          <w:iCs w:val="0"/>
          <w:color w:val="auto"/>
          <w:sz w:val="20"/>
          <w:szCs w:val="20"/>
        </w:rPr>
        <w:fldChar w:fldCharType="separate"/>
      </w:r>
      <w:r w:rsidR="00AE493B">
        <w:rPr>
          <w:b/>
          <w:bCs/>
          <w:i w:val="0"/>
          <w:iCs w:val="0"/>
          <w:noProof/>
          <w:color w:val="auto"/>
          <w:sz w:val="20"/>
          <w:szCs w:val="20"/>
        </w:rPr>
        <w:t>11</w:t>
      </w:r>
      <w:r w:rsidRPr="00CA7600">
        <w:rPr>
          <w:b/>
          <w:bCs/>
          <w:i w:val="0"/>
          <w:iCs w:val="0"/>
          <w:color w:val="auto"/>
          <w:sz w:val="20"/>
          <w:szCs w:val="20"/>
        </w:rPr>
        <w:fldChar w:fldCharType="end"/>
      </w:r>
      <w:r w:rsidRPr="00CA7600">
        <w:rPr>
          <w:b/>
          <w:bCs/>
          <w:i w:val="0"/>
          <w:iCs w:val="0"/>
          <w:color w:val="auto"/>
          <w:sz w:val="20"/>
          <w:szCs w:val="20"/>
        </w:rPr>
        <w:t xml:space="preserve">. Udokumentowane złoża kopalin oraz tereny i obszary górnicze na terenie gminy </w:t>
      </w:r>
      <w:r w:rsidR="00D25840" w:rsidRPr="00CA7600">
        <w:rPr>
          <w:b/>
          <w:bCs/>
          <w:i w:val="0"/>
          <w:iCs w:val="0"/>
          <w:color w:val="auto"/>
          <w:sz w:val="20"/>
          <w:szCs w:val="20"/>
        </w:rPr>
        <w:t>Sierpc</w:t>
      </w:r>
      <w:bookmarkEnd w:id="67"/>
    </w:p>
    <w:p w14:paraId="19B8DDCC" w14:textId="38A43193" w:rsidR="00153222" w:rsidRPr="00CA7600" w:rsidRDefault="0060087F" w:rsidP="00153222">
      <w:pPr>
        <w:pStyle w:val="Legenda"/>
        <w:spacing w:before="120" w:after="120"/>
        <w:jc w:val="center"/>
        <w:rPr>
          <w:i w:val="0"/>
          <w:iCs w:val="0"/>
        </w:rPr>
      </w:pPr>
      <w:r w:rsidRPr="00CA7600">
        <w:rPr>
          <w:i w:val="0"/>
          <w:iCs w:val="0"/>
          <w:noProof/>
          <w:bdr w:val="double" w:sz="6" w:space="0" w:color="auto"/>
        </w:rPr>
        <w:drawing>
          <wp:inline distT="0" distB="0" distL="0" distR="0" wp14:anchorId="22B97C7B" wp14:editId="7D40283B">
            <wp:extent cx="7312835" cy="5172075"/>
            <wp:effectExtent l="0" t="0" r="254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325462" cy="5181006"/>
                    </a:xfrm>
                    <a:prstGeom prst="rect">
                      <a:avLst/>
                    </a:prstGeom>
                    <a:noFill/>
                    <a:ln>
                      <a:noFill/>
                    </a:ln>
                  </pic:spPr>
                </pic:pic>
              </a:graphicData>
            </a:graphic>
          </wp:inline>
        </w:drawing>
      </w:r>
    </w:p>
    <w:p w14:paraId="64219879" w14:textId="77777777" w:rsidR="00153222" w:rsidRPr="00CA7600" w:rsidRDefault="00153222" w:rsidP="00153222">
      <w:pPr>
        <w:spacing w:line="240" w:lineRule="auto"/>
        <w:jc w:val="right"/>
      </w:pPr>
      <w:r w:rsidRPr="00CA7600">
        <w:rPr>
          <w:sz w:val="18"/>
          <w:szCs w:val="18"/>
        </w:rPr>
        <w:t>Źródło: Państwowy Instytut Geologiczny – Państwowy Instytut Badawczy (PIG-PIB) – baza MIDAS</w:t>
      </w:r>
    </w:p>
    <w:p w14:paraId="061A242F" w14:textId="77777777" w:rsidR="0060087F" w:rsidRPr="00CA7600" w:rsidRDefault="0060087F" w:rsidP="002E7EEB">
      <w:pPr>
        <w:pStyle w:val="Nagwek2"/>
        <w:sectPr w:rsidR="0060087F" w:rsidRPr="00CA7600" w:rsidSect="0060087F">
          <w:pgSz w:w="16838" w:h="11906" w:orient="landscape"/>
          <w:pgMar w:top="1417" w:right="1417" w:bottom="1417" w:left="1417" w:header="708" w:footer="708" w:gutter="0"/>
          <w:cols w:space="708"/>
          <w:docGrid w:linePitch="360"/>
        </w:sectPr>
      </w:pPr>
    </w:p>
    <w:p w14:paraId="2B286484" w14:textId="44A16C91" w:rsidR="00717B28" w:rsidRPr="00CA7600" w:rsidRDefault="00717B28" w:rsidP="002E7EEB">
      <w:pPr>
        <w:pStyle w:val="Nagwek2"/>
      </w:pPr>
      <w:bookmarkStart w:id="68" w:name="_Toc200711980"/>
      <w:r w:rsidRPr="00CA7600">
        <w:lastRenderedPageBreak/>
        <w:t>Obszary uzdrowisk oraz obszary ochrony uzdrowiskowej</w:t>
      </w:r>
      <w:bookmarkEnd w:id="68"/>
    </w:p>
    <w:p w14:paraId="13CE7513" w14:textId="17D97890" w:rsidR="00EF3EFC" w:rsidRPr="00CA7600" w:rsidRDefault="00EF3EFC" w:rsidP="001A27E2">
      <w:r w:rsidRPr="00CA7600">
        <w:t xml:space="preserve">Na terenie </w:t>
      </w:r>
      <w:r w:rsidR="00AB774F" w:rsidRPr="00CA7600">
        <w:t xml:space="preserve">gminy </w:t>
      </w:r>
      <w:r w:rsidR="00D25840" w:rsidRPr="00CA7600">
        <w:t>Sierpc</w:t>
      </w:r>
      <w:r w:rsidRPr="00CA7600">
        <w:t xml:space="preserve"> nie występują obszary uzdrowisk oraz obszary ochrony uzdrowiskowej.</w:t>
      </w:r>
    </w:p>
    <w:p w14:paraId="3B1115E9" w14:textId="39EB7E21" w:rsidR="00717B28" w:rsidRPr="00CA7600" w:rsidRDefault="00717B28" w:rsidP="002E7EEB">
      <w:pPr>
        <w:pStyle w:val="Nagwek2"/>
      </w:pPr>
      <w:bookmarkStart w:id="69" w:name="_Toc200711981"/>
      <w:r w:rsidRPr="00CA7600">
        <w:t>Zabytki objęte formami ochrony, o których mowa w ustawie z dnia 23 lipca 2003 r. o ochronie zabytków i opiece nad zabytkami lub ujęte w wojewódzkiej lub gminnej ewidencji zabytków oraz dobra kultury współczesnej</w:t>
      </w:r>
      <w:bookmarkEnd w:id="69"/>
    </w:p>
    <w:p w14:paraId="1FC92AC2" w14:textId="0D120F8F" w:rsidR="000E3435" w:rsidRPr="00CA7600" w:rsidRDefault="000E3435" w:rsidP="00A02266">
      <w:r w:rsidRPr="00CA7600">
        <w:t>W poniższych tabelach przedstawiono zlokalizowane na obszarze gminy obszary i obiekty wpisane do rejestru zabytków oraz ujęte w ewidencji</w:t>
      </w:r>
      <w:r w:rsidR="008B5E0B" w:rsidRPr="00CA7600">
        <w:t xml:space="preserve"> wojewódzkiej</w:t>
      </w:r>
      <w:r w:rsidRPr="00CA7600">
        <w:t>, a także stanowiska archeologiczne.</w:t>
      </w:r>
      <w:r w:rsidR="00BA7BC1" w:rsidRPr="00CA7600">
        <w:t xml:space="preserve"> Gmina Sierpc nie posiada Gminnej Ewidencji Zabytków.</w:t>
      </w:r>
    </w:p>
    <w:p w14:paraId="7E0E44C1" w14:textId="75E8AE27" w:rsidR="000A046D" w:rsidRPr="00BE5126" w:rsidRDefault="000A046D" w:rsidP="00A02266">
      <w:r w:rsidRPr="00CA7600">
        <w:t xml:space="preserve">Przy określaniu ustaleń planu ogólnego gminy uwzględniono uwarunkowania rozwoju przestrzennego w zakresie ochrony zabytków i obiektów zabytkowych, mając na celu zachowanie dziedzictwa kulturowego, ochronę wartości historycznych oraz zapewnienie harmonijnego wkomponowania obiektów zabytkowych w strukturę przestrzenną gminy, </w:t>
      </w:r>
      <w:r w:rsidRPr="00BE5126">
        <w:t>zgodnie z  zasadami zrównoważonego rozwoju.</w:t>
      </w:r>
    </w:p>
    <w:p w14:paraId="5A1E99F0" w14:textId="39EF28AD" w:rsidR="00EF3EFC" w:rsidRPr="00BE5126" w:rsidRDefault="00AE0540" w:rsidP="00A02266">
      <w:pPr>
        <w:spacing w:before="240" w:line="240" w:lineRule="auto"/>
        <w:jc w:val="center"/>
        <w:rPr>
          <w:b/>
          <w:bCs/>
          <w:sz w:val="20"/>
          <w:szCs w:val="20"/>
        </w:rPr>
      </w:pPr>
      <w:bookmarkStart w:id="70" w:name="_Toc200712011"/>
      <w:r w:rsidRPr="00BE5126">
        <w:rPr>
          <w:b/>
          <w:bCs/>
          <w:sz w:val="20"/>
          <w:szCs w:val="20"/>
        </w:rPr>
        <w:t xml:space="preserve">Tabela </w:t>
      </w:r>
      <w:r w:rsidRPr="00BE5126">
        <w:rPr>
          <w:b/>
          <w:bCs/>
          <w:i/>
          <w:iCs/>
          <w:sz w:val="20"/>
          <w:szCs w:val="20"/>
        </w:rPr>
        <w:fldChar w:fldCharType="begin"/>
      </w:r>
      <w:r w:rsidRPr="00BE5126">
        <w:rPr>
          <w:b/>
          <w:bCs/>
          <w:sz w:val="20"/>
          <w:szCs w:val="20"/>
        </w:rPr>
        <w:instrText xml:space="preserve"> SEQ Tabela \* ARABIC </w:instrText>
      </w:r>
      <w:r w:rsidRPr="00BE5126">
        <w:rPr>
          <w:b/>
          <w:bCs/>
          <w:i/>
          <w:iCs/>
          <w:sz w:val="20"/>
          <w:szCs w:val="20"/>
        </w:rPr>
        <w:fldChar w:fldCharType="separate"/>
      </w:r>
      <w:r w:rsidR="00AE493B">
        <w:rPr>
          <w:b/>
          <w:bCs/>
          <w:noProof/>
          <w:sz w:val="20"/>
          <w:szCs w:val="20"/>
        </w:rPr>
        <w:t>17</w:t>
      </w:r>
      <w:r w:rsidRPr="00BE5126">
        <w:rPr>
          <w:b/>
          <w:bCs/>
          <w:i/>
          <w:iCs/>
          <w:sz w:val="20"/>
          <w:szCs w:val="20"/>
        </w:rPr>
        <w:fldChar w:fldCharType="end"/>
      </w:r>
      <w:r w:rsidRPr="00BE5126">
        <w:rPr>
          <w:b/>
          <w:bCs/>
          <w:sz w:val="20"/>
          <w:szCs w:val="20"/>
        </w:rPr>
        <w:t>. Obszary i obiekty wpisane do rejestru zabytków</w:t>
      </w:r>
      <w:r w:rsidR="00B90A6F" w:rsidRPr="00BE5126">
        <w:rPr>
          <w:b/>
          <w:bCs/>
          <w:sz w:val="20"/>
          <w:szCs w:val="20"/>
        </w:rPr>
        <w:t xml:space="preserve"> </w:t>
      </w:r>
      <w:r w:rsidR="00281042" w:rsidRPr="00BE5126">
        <w:rPr>
          <w:b/>
          <w:bCs/>
          <w:sz w:val="20"/>
          <w:szCs w:val="20"/>
        </w:rPr>
        <w:t xml:space="preserve">oraz </w:t>
      </w:r>
      <w:r w:rsidR="00B90A6F" w:rsidRPr="00BE5126">
        <w:rPr>
          <w:b/>
          <w:bCs/>
          <w:sz w:val="20"/>
          <w:szCs w:val="20"/>
        </w:rPr>
        <w:t xml:space="preserve">ujęte w </w:t>
      </w:r>
      <w:r w:rsidR="00BB1614" w:rsidRPr="00BE5126">
        <w:rPr>
          <w:b/>
          <w:bCs/>
          <w:sz w:val="20"/>
          <w:szCs w:val="20"/>
        </w:rPr>
        <w:t xml:space="preserve">wojewódzkiej </w:t>
      </w:r>
      <w:r w:rsidR="00B90A6F" w:rsidRPr="00BE5126">
        <w:rPr>
          <w:b/>
          <w:bCs/>
          <w:sz w:val="20"/>
          <w:szCs w:val="20"/>
        </w:rPr>
        <w:t>ewidencji</w:t>
      </w:r>
      <w:r w:rsidRPr="00BE5126">
        <w:rPr>
          <w:b/>
          <w:bCs/>
          <w:sz w:val="20"/>
          <w:szCs w:val="20"/>
        </w:rPr>
        <w:t xml:space="preserve"> </w:t>
      </w:r>
      <w:r w:rsidR="00ED4D6F" w:rsidRPr="00BE5126">
        <w:rPr>
          <w:b/>
          <w:bCs/>
          <w:sz w:val="20"/>
          <w:szCs w:val="20"/>
        </w:rPr>
        <w:t xml:space="preserve">na terenie gminy </w:t>
      </w:r>
      <w:r w:rsidR="00EF42C4" w:rsidRPr="00BE5126">
        <w:rPr>
          <w:b/>
          <w:bCs/>
          <w:sz w:val="20"/>
          <w:szCs w:val="20"/>
        </w:rPr>
        <w:t>Sierpc</w:t>
      </w:r>
      <w:bookmarkEnd w:id="70"/>
    </w:p>
    <w:tbl>
      <w:tblPr>
        <w:tblStyle w:val="Tabela-Siatka"/>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488"/>
        <w:gridCol w:w="2325"/>
        <w:gridCol w:w="1560"/>
        <w:gridCol w:w="1700"/>
        <w:gridCol w:w="2953"/>
      </w:tblGrid>
      <w:tr w:rsidR="005E1880" w:rsidRPr="00BE5126" w14:paraId="386DB250" w14:textId="77777777" w:rsidTr="005E1880">
        <w:trPr>
          <w:tblHeader/>
          <w:jc w:val="center"/>
        </w:trPr>
        <w:tc>
          <w:tcPr>
            <w:tcW w:w="270" w:type="pct"/>
            <w:shd w:val="clear" w:color="auto" w:fill="BFBFBF" w:themeFill="background1" w:themeFillShade="BF"/>
            <w:vAlign w:val="center"/>
          </w:tcPr>
          <w:p w14:paraId="0DA9864F" w14:textId="77777777" w:rsidR="00154817" w:rsidRPr="00BE5126" w:rsidRDefault="00154817" w:rsidP="00D13554">
            <w:pPr>
              <w:spacing w:before="60" w:after="60" w:line="240" w:lineRule="auto"/>
              <w:jc w:val="center"/>
              <w:rPr>
                <w:b/>
                <w:bCs/>
                <w:sz w:val="18"/>
                <w:szCs w:val="18"/>
              </w:rPr>
            </w:pPr>
            <w:r w:rsidRPr="00BE5126">
              <w:rPr>
                <w:b/>
                <w:bCs/>
                <w:sz w:val="18"/>
                <w:szCs w:val="18"/>
              </w:rPr>
              <w:t>Lp.</w:t>
            </w:r>
          </w:p>
        </w:tc>
        <w:tc>
          <w:tcPr>
            <w:tcW w:w="1288" w:type="pct"/>
            <w:shd w:val="clear" w:color="auto" w:fill="BFBFBF" w:themeFill="background1" w:themeFillShade="BF"/>
            <w:vAlign w:val="center"/>
          </w:tcPr>
          <w:p w14:paraId="3B9239F9" w14:textId="77777777" w:rsidR="00154817" w:rsidRPr="00BE5126" w:rsidRDefault="00154817" w:rsidP="00D13554">
            <w:pPr>
              <w:spacing w:before="60" w:after="60" w:line="240" w:lineRule="auto"/>
              <w:jc w:val="center"/>
              <w:rPr>
                <w:b/>
                <w:bCs/>
                <w:sz w:val="18"/>
                <w:szCs w:val="18"/>
              </w:rPr>
            </w:pPr>
            <w:r w:rsidRPr="00BE5126">
              <w:rPr>
                <w:b/>
                <w:bCs/>
                <w:sz w:val="18"/>
                <w:szCs w:val="18"/>
              </w:rPr>
              <w:t>Obiekt</w:t>
            </w:r>
          </w:p>
        </w:tc>
        <w:tc>
          <w:tcPr>
            <w:tcW w:w="864" w:type="pct"/>
            <w:shd w:val="clear" w:color="auto" w:fill="BFBFBF" w:themeFill="background1" w:themeFillShade="BF"/>
            <w:vAlign w:val="center"/>
          </w:tcPr>
          <w:p w14:paraId="73C6E4EA" w14:textId="77777777" w:rsidR="00154817" w:rsidRPr="00BE5126" w:rsidRDefault="00154817" w:rsidP="00D13554">
            <w:pPr>
              <w:spacing w:before="60" w:after="60" w:line="240" w:lineRule="auto"/>
              <w:jc w:val="center"/>
              <w:rPr>
                <w:b/>
                <w:bCs/>
                <w:sz w:val="18"/>
                <w:szCs w:val="18"/>
              </w:rPr>
            </w:pPr>
            <w:r w:rsidRPr="00BE5126">
              <w:rPr>
                <w:b/>
                <w:bCs/>
                <w:sz w:val="18"/>
                <w:szCs w:val="18"/>
              </w:rPr>
              <w:t>Adres</w:t>
            </w:r>
          </w:p>
        </w:tc>
        <w:tc>
          <w:tcPr>
            <w:tcW w:w="942" w:type="pct"/>
            <w:shd w:val="clear" w:color="auto" w:fill="BFBFBF" w:themeFill="background1" w:themeFillShade="BF"/>
            <w:vAlign w:val="center"/>
          </w:tcPr>
          <w:p w14:paraId="3048CE95" w14:textId="77777777" w:rsidR="00154817" w:rsidRPr="00BE5126" w:rsidRDefault="00154817" w:rsidP="00D13554">
            <w:pPr>
              <w:spacing w:before="60" w:after="60" w:line="240" w:lineRule="auto"/>
              <w:jc w:val="center"/>
              <w:rPr>
                <w:b/>
                <w:bCs/>
                <w:sz w:val="18"/>
                <w:szCs w:val="18"/>
              </w:rPr>
            </w:pPr>
            <w:r w:rsidRPr="00BE5126">
              <w:rPr>
                <w:b/>
                <w:bCs/>
                <w:sz w:val="18"/>
                <w:szCs w:val="18"/>
              </w:rPr>
              <w:t>Datowanie</w:t>
            </w:r>
          </w:p>
        </w:tc>
        <w:tc>
          <w:tcPr>
            <w:tcW w:w="1636" w:type="pct"/>
            <w:shd w:val="clear" w:color="auto" w:fill="BFBFBF" w:themeFill="background1" w:themeFillShade="BF"/>
            <w:vAlign w:val="center"/>
          </w:tcPr>
          <w:p w14:paraId="0A85572B" w14:textId="3069524F" w:rsidR="00154817" w:rsidRPr="00BE5126" w:rsidRDefault="008F2A8A" w:rsidP="00D13554">
            <w:pPr>
              <w:spacing w:before="60" w:after="60" w:line="240" w:lineRule="auto"/>
              <w:jc w:val="center"/>
              <w:rPr>
                <w:b/>
                <w:bCs/>
                <w:sz w:val="18"/>
                <w:szCs w:val="18"/>
              </w:rPr>
            </w:pPr>
            <w:r w:rsidRPr="00BE5126">
              <w:rPr>
                <w:b/>
                <w:bCs/>
                <w:sz w:val="18"/>
                <w:szCs w:val="18"/>
              </w:rPr>
              <w:t>Forma ochrony</w:t>
            </w:r>
          </w:p>
        </w:tc>
      </w:tr>
      <w:tr w:rsidR="00502B61" w:rsidRPr="00BE5126" w14:paraId="32E2EA04" w14:textId="77777777" w:rsidTr="005E1880">
        <w:trPr>
          <w:jc w:val="center"/>
        </w:trPr>
        <w:tc>
          <w:tcPr>
            <w:tcW w:w="270" w:type="pct"/>
            <w:vAlign w:val="center"/>
          </w:tcPr>
          <w:p w14:paraId="5DD723D0" w14:textId="40D505FB" w:rsidR="00502B61" w:rsidRPr="00C511EA" w:rsidRDefault="00502B61" w:rsidP="00D13554">
            <w:pPr>
              <w:spacing w:before="60" w:after="60" w:line="240" w:lineRule="auto"/>
              <w:jc w:val="center"/>
              <w:rPr>
                <w:sz w:val="18"/>
                <w:szCs w:val="18"/>
              </w:rPr>
            </w:pPr>
            <w:r w:rsidRPr="00C511EA">
              <w:rPr>
                <w:sz w:val="18"/>
                <w:szCs w:val="18"/>
              </w:rPr>
              <w:t>1.</w:t>
            </w:r>
          </w:p>
        </w:tc>
        <w:tc>
          <w:tcPr>
            <w:tcW w:w="1288" w:type="pct"/>
            <w:vAlign w:val="center"/>
          </w:tcPr>
          <w:p w14:paraId="2185CC4A" w14:textId="07975296" w:rsidR="00502B61" w:rsidRPr="00C511EA" w:rsidRDefault="00502B61" w:rsidP="00D13554">
            <w:pPr>
              <w:spacing w:before="60" w:after="60" w:line="240" w:lineRule="auto"/>
              <w:jc w:val="left"/>
              <w:rPr>
                <w:color w:val="000000"/>
                <w:sz w:val="18"/>
                <w:szCs w:val="18"/>
              </w:rPr>
            </w:pPr>
            <w:r w:rsidRPr="00C511EA">
              <w:rPr>
                <w:color w:val="000000"/>
                <w:sz w:val="18"/>
                <w:szCs w:val="18"/>
              </w:rPr>
              <w:t>park dworski</w:t>
            </w:r>
          </w:p>
        </w:tc>
        <w:tc>
          <w:tcPr>
            <w:tcW w:w="864" w:type="pct"/>
            <w:vAlign w:val="center"/>
          </w:tcPr>
          <w:p w14:paraId="24FAF1AD" w14:textId="70AF1C6E" w:rsidR="00502B61" w:rsidRPr="00C511EA" w:rsidRDefault="00502B61" w:rsidP="00D13554">
            <w:pPr>
              <w:spacing w:before="60" w:after="60" w:line="240" w:lineRule="auto"/>
              <w:jc w:val="center"/>
              <w:rPr>
                <w:color w:val="000000"/>
                <w:sz w:val="18"/>
                <w:szCs w:val="18"/>
              </w:rPr>
            </w:pPr>
            <w:r w:rsidRPr="00C511EA">
              <w:rPr>
                <w:color w:val="000000"/>
                <w:sz w:val="18"/>
                <w:szCs w:val="18"/>
              </w:rPr>
              <w:t>Borkowo Wielkie</w:t>
            </w:r>
          </w:p>
        </w:tc>
        <w:tc>
          <w:tcPr>
            <w:tcW w:w="942" w:type="pct"/>
            <w:vAlign w:val="center"/>
          </w:tcPr>
          <w:p w14:paraId="4A163591" w14:textId="4358444A" w:rsidR="00502B61" w:rsidRPr="00C511EA" w:rsidRDefault="00502B61" w:rsidP="00D13554">
            <w:pPr>
              <w:spacing w:before="60" w:after="60" w:line="240" w:lineRule="auto"/>
              <w:jc w:val="center"/>
              <w:rPr>
                <w:color w:val="000000"/>
                <w:sz w:val="18"/>
                <w:szCs w:val="18"/>
              </w:rPr>
            </w:pPr>
            <w:r w:rsidRPr="00C511EA">
              <w:rPr>
                <w:color w:val="000000"/>
                <w:sz w:val="18"/>
                <w:szCs w:val="18"/>
              </w:rPr>
              <w:t>1. poł. XIX w.</w:t>
            </w:r>
          </w:p>
        </w:tc>
        <w:tc>
          <w:tcPr>
            <w:tcW w:w="1636" w:type="pct"/>
            <w:vAlign w:val="center"/>
          </w:tcPr>
          <w:p w14:paraId="155A500A" w14:textId="77777777" w:rsidR="00502B61" w:rsidRPr="00C511EA" w:rsidRDefault="00502B61" w:rsidP="00D13554">
            <w:pPr>
              <w:spacing w:before="60" w:after="60" w:line="240" w:lineRule="auto"/>
              <w:jc w:val="center"/>
              <w:rPr>
                <w:color w:val="000000"/>
                <w:sz w:val="18"/>
                <w:szCs w:val="18"/>
              </w:rPr>
            </w:pPr>
            <w:r w:rsidRPr="00C511EA">
              <w:rPr>
                <w:color w:val="000000"/>
                <w:sz w:val="18"/>
                <w:szCs w:val="18"/>
              </w:rPr>
              <w:t>Rejestr zabytków:</w:t>
            </w:r>
          </w:p>
          <w:p w14:paraId="5111CC99" w14:textId="354A9970" w:rsidR="00502B61" w:rsidRPr="00C511EA" w:rsidRDefault="00502B61" w:rsidP="00D13554">
            <w:pPr>
              <w:spacing w:before="60" w:after="60" w:line="240" w:lineRule="auto"/>
              <w:jc w:val="center"/>
              <w:rPr>
                <w:color w:val="000000"/>
                <w:sz w:val="18"/>
                <w:szCs w:val="18"/>
              </w:rPr>
            </w:pPr>
            <w:r w:rsidRPr="00C511EA">
              <w:rPr>
                <w:color w:val="000000"/>
                <w:sz w:val="18"/>
                <w:szCs w:val="18"/>
              </w:rPr>
              <w:t>597 z 19.12.1988 r.</w:t>
            </w:r>
          </w:p>
        </w:tc>
      </w:tr>
      <w:tr w:rsidR="00502B61" w:rsidRPr="00BE5126" w14:paraId="6E10437E" w14:textId="77777777" w:rsidTr="005E1880">
        <w:trPr>
          <w:jc w:val="center"/>
        </w:trPr>
        <w:tc>
          <w:tcPr>
            <w:tcW w:w="270" w:type="pct"/>
            <w:vAlign w:val="center"/>
          </w:tcPr>
          <w:p w14:paraId="03010B8A" w14:textId="475343C0" w:rsidR="00502B61" w:rsidRPr="00C511EA" w:rsidRDefault="00502B61" w:rsidP="00D13554">
            <w:pPr>
              <w:spacing w:before="60" w:after="60" w:line="240" w:lineRule="auto"/>
              <w:jc w:val="center"/>
              <w:rPr>
                <w:sz w:val="18"/>
                <w:szCs w:val="18"/>
              </w:rPr>
            </w:pPr>
            <w:r w:rsidRPr="00C511EA">
              <w:rPr>
                <w:sz w:val="18"/>
                <w:szCs w:val="18"/>
              </w:rPr>
              <w:t>2.</w:t>
            </w:r>
          </w:p>
        </w:tc>
        <w:tc>
          <w:tcPr>
            <w:tcW w:w="1288" w:type="pct"/>
            <w:vAlign w:val="center"/>
          </w:tcPr>
          <w:p w14:paraId="700BC44C" w14:textId="77777777" w:rsidR="00502B61" w:rsidRPr="00C511EA" w:rsidRDefault="00502B61" w:rsidP="00D13554">
            <w:pPr>
              <w:spacing w:before="60" w:after="60" w:line="240" w:lineRule="auto"/>
              <w:jc w:val="left"/>
              <w:rPr>
                <w:color w:val="000000"/>
                <w:sz w:val="18"/>
                <w:szCs w:val="18"/>
              </w:rPr>
            </w:pPr>
            <w:r w:rsidRPr="00C511EA">
              <w:rPr>
                <w:color w:val="000000"/>
                <w:sz w:val="18"/>
                <w:szCs w:val="18"/>
              </w:rPr>
              <w:t>zespół dworski:</w:t>
            </w:r>
          </w:p>
          <w:p w14:paraId="6AB571AB" w14:textId="2C1ACB65" w:rsidR="00502B61" w:rsidRPr="00C511EA" w:rsidRDefault="00502B61">
            <w:pPr>
              <w:pStyle w:val="Akapitzlist"/>
              <w:numPr>
                <w:ilvl w:val="0"/>
                <w:numId w:val="33"/>
              </w:numPr>
              <w:spacing w:before="60" w:after="60" w:line="240" w:lineRule="auto"/>
              <w:ind w:left="360"/>
              <w:jc w:val="left"/>
              <w:rPr>
                <w:color w:val="000000"/>
                <w:sz w:val="18"/>
                <w:szCs w:val="18"/>
              </w:rPr>
            </w:pPr>
            <w:r w:rsidRPr="00C511EA">
              <w:rPr>
                <w:color w:val="000000"/>
                <w:sz w:val="18"/>
                <w:szCs w:val="18"/>
              </w:rPr>
              <w:t>dwór</w:t>
            </w:r>
          </w:p>
          <w:p w14:paraId="5A245A50" w14:textId="6C92F7D7" w:rsidR="00502B61" w:rsidRPr="00C511EA" w:rsidRDefault="00502B61">
            <w:pPr>
              <w:pStyle w:val="Akapitzlist"/>
              <w:numPr>
                <w:ilvl w:val="0"/>
                <w:numId w:val="33"/>
              </w:numPr>
              <w:spacing w:before="60" w:after="60" w:line="240" w:lineRule="auto"/>
              <w:ind w:left="360"/>
              <w:jc w:val="left"/>
              <w:rPr>
                <w:color w:val="000000"/>
                <w:sz w:val="18"/>
                <w:szCs w:val="18"/>
              </w:rPr>
            </w:pPr>
            <w:r w:rsidRPr="00C511EA">
              <w:rPr>
                <w:color w:val="000000"/>
                <w:sz w:val="18"/>
                <w:szCs w:val="18"/>
              </w:rPr>
              <w:t>park</w:t>
            </w:r>
          </w:p>
        </w:tc>
        <w:tc>
          <w:tcPr>
            <w:tcW w:w="864" w:type="pct"/>
            <w:vAlign w:val="center"/>
          </w:tcPr>
          <w:p w14:paraId="3FA99D36" w14:textId="0ABA6755" w:rsidR="00502B61" w:rsidRPr="00C511EA" w:rsidRDefault="00502B61" w:rsidP="00D13554">
            <w:pPr>
              <w:spacing w:before="60" w:after="60" w:line="240" w:lineRule="auto"/>
              <w:jc w:val="center"/>
              <w:rPr>
                <w:color w:val="000000"/>
                <w:sz w:val="18"/>
                <w:szCs w:val="18"/>
              </w:rPr>
            </w:pPr>
            <w:r w:rsidRPr="00C511EA">
              <w:rPr>
                <w:color w:val="000000"/>
                <w:sz w:val="18"/>
                <w:szCs w:val="18"/>
              </w:rPr>
              <w:t>Dziembakowo</w:t>
            </w:r>
          </w:p>
        </w:tc>
        <w:tc>
          <w:tcPr>
            <w:tcW w:w="942" w:type="pct"/>
            <w:vAlign w:val="center"/>
          </w:tcPr>
          <w:p w14:paraId="2DC5AA42" w14:textId="77777777" w:rsidR="00502B61" w:rsidRPr="00C511EA" w:rsidRDefault="00502B61" w:rsidP="00D13554">
            <w:pPr>
              <w:spacing w:before="60" w:after="60" w:line="240" w:lineRule="auto"/>
              <w:jc w:val="center"/>
              <w:rPr>
                <w:color w:val="000000"/>
                <w:sz w:val="18"/>
                <w:szCs w:val="18"/>
              </w:rPr>
            </w:pPr>
            <w:r w:rsidRPr="00C511EA">
              <w:rPr>
                <w:color w:val="000000"/>
                <w:sz w:val="18"/>
                <w:szCs w:val="18"/>
              </w:rPr>
              <w:t>1 poł. XIX w.</w:t>
            </w:r>
          </w:p>
          <w:p w14:paraId="6900EB8B" w14:textId="27B206D4" w:rsidR="00502B61" w:rsidRPr="00C511EA" w:rsidRDefault="00502B61" w:rsidP="00474642">
            <w:pPr>
              <w:spacing w:before="60" w:after="60" w:line="240" w:lineRule="auto"/>
              <w:jc w:val="center"/>
              <w:rPr>
                <w:color w:val="000000"/>
                <w:sz w:val="18"/>
                <w:szCs w:val="18"/>
              </w:rPr>
            </w:pPr>
            <w:r w:rsidRPr="00C511EA">
              <w:rPr>
                <w:color w:val="000000"/>
                <w:sz w:val="18"/>
                <w:szCs w:val="18"/>
              </w:rPr>
              <w:t>poł. XIX w.</w:t>
            </w:r>
          </w:p>
        </w:tc>
        <w:tc>
          <w:tcPr>
            <w:tcW w:w="1636" w:type="pct"/>
            <w:vAlign w:val="center"/>
          </w:tcPr>
          <w:p w14:paraId="040267C4" w14:textId="77777777" w:rsidR="00502B61" w:rsidRPr="00C511EA" w:rsidRDefault="00502B61" w:rsidP="00D13554">
            <w:pPr>
              <w:spacing w:before="60" w:after="60" w:line="240" w:lineRule="auto"/>
              <w:jc w:val="center"/>
              <w:rPr>
                <w:color w:val="000000"/>
                <w:sz w:val="18"/>
                <w:szCs w:val="18"/>
              </w:rPr>
            </w:pPr>
            <w:r w:rsidRPr="00C511EA">
              <w:rPr>
                <w:color w:val="000000"/>
                <w:sz w:val="18"/>
                <w:szCs w:val="18"/>
              </w:rPr>
              <w:t>Rejestr zabytków:</w:t>
            </w:r>
          </w:p>
          <w:p w14:paraId="635925E9" w14:textId="6F854FB9" w:rsidR="00502B61" w:rsidRPr="00C511EA" w:rsidRDefault="00502B61" w:rsidP="00D13554">
            <w:pPr>
              <w:spacing w:before="60" w:after="60" w:line="240" w:lineRule="auto"/>
              <w:jc w:val="center"/>
              <w:rPr>
                <w:color w:val="000000"/>
                <w:sz w:val="18"/>
                <w:szCs w:val="18"/>
              </w:rPr>
            </w:pPr>
            <w:r w:rsidRPr="00C511EA">
              <w:rPr>
                <w:color w:val="000000"/>
                <w:sz w:val="18"/>
                <w:szCs w:val="18"/>
              </w:rPr>
              <w:t>473 z 14.11.1978 r.</w:t>
            </w:r>
          </w:p>
        </w:tc>
      </w:tr>
      <w:tr w:rsidR="008D5874" w:rsidRPr="00BE5126" w14:paraId="24E824E1" w14:textId="77777777" w:rsidTr="005E1880">
        <w:trPr>
          <w:jc w:val="center"/>
        </w:trPr>
        <w:tc>
          <w:tcPr>
            <w:tcW w:w="270" w:type="pct"/>
            <w:vAlign w:val="center"/>
          </w:tcPr>
          <w:p w14:paraId="3E4F03A1" w14:textId="605B0739" w:rsidR="008D5874" w:rsidRPr="00C511EA" w:rsidRDefault="008D5874" w:rsidP="00D13554">
            <w:pPr>
              <w:spacing w:before="60" w:after="60" w:line="240" w:lineRule="auto"/>
              <w:jc w:val="center"/>
              <w:rPr>
                <w:sz w:val="18"/>
                <w:szCs w:val="18"/>
              </w:rPr>
            </w:pPr>
            <w:r w:rsidRPr="00C511EA">
              <w:rPr>
                <w:sz w:val="18"/>
                <w:szCs w:val="18"/>
              </w:rPr>
              <w:t>3.</w:t>
            </w:r>
          </w:p>
        </w:tc>
        <w:tc>
          <w:tcPr>
            <w:tcW w:w="1288" w:type="pct"/>
            <w:vAlign w:val="center"/>
          </w:tcPr>
          <w:p w14:paraId="784B1E10" w14:textId="510291AF" w:rsidR="008D5874" w:rsidRPr="00C511EA" w:rsidRDefault="008D5874" w:rsidP="00D13554">
            <w:pPr>
              <w:spacing w:before="60" w:after="60" w:line="240" w:lineRule="auto"/>
              <w:jc w:val="left"/>
              <w:rPr>
                <w:color w:val="000000"/>
                <w:sz w:val="18"/>
                <w:szCs w:val="18"/>
              </w:rPr>
            </w:pPr>
            <w:r w:rsidRPr="00C511EA">
              <w:rPr>
                <w:color w:val="000000"/>
                <w:sz w:val="18"/>
                <w:szCs w:val="18"/>
              </w:rPr>
              <w:t>kościół par. pw. św. Mateusza</w:t>
            </w:r>
          </w:p>
        </w:tc>
        <w:tc>
          <w:tcPr>
            <w:tcW w:w="864" w:type="pct"/>
            <w:vMerge w:val="restart"/>
            <w:vAlign w:val="center"/>
          </w:tcPr>
          <w:p w14:paraId="74CD3F33" w14:textId="7775A1E9" w:rsidR="008D5874" w:rsidRPr="00C511EA" w:rsidRDefault="008D5874" w:rsidP="00D13554">
            <w:pPr>
              <w:spacing w:before="60" w:after="60" w:line="240" w:lineRule="auto"/>
              <w:jc w:val="center"/>
              <w:rPr>
                <w:color w:val="000000"/>
                <w:sz w:val="18"/>
                <w:szCs w:val="18"/>
              </w:rPr>
            </w:pPr>
            <w:r w:rsidRPr="00C511EA">
              <w:rPr>
                <w:color w:val="000000"/>
                <w:sz w:val="18"/>
                <w:szCs w:val="18"/>
              </w:rPr>
              <w:t>Goleszyn</w:t>
            </w:r>
          </w:p>
        </w:tc>
        <w:tc>
          <w:tcPr>
            <w:tcW w:w="942" w:type="pct"/>
            <w:vAlign w:val="center"/>
          </w:tcPr>
          <w:p w14:paraId="00FE7D3E" w14:textId="34E7B1D7" w:rsidR="008D5874" w:rsidRPr="00C511EA" w:rsidRDefault="008D5874" w:rsidP="00D13554">
            <w:pPr>
              <w:spacing w:before="60" w:after="60" w:line="240" w:lineRule="auto"/>
              <w:jc w:val="center"/>
              <w:rPr>
                <w:color w:val="000000"/>
                <w:sz w:val="18"/>
                <w:szCs w:val="18"/>
              </w:rPr>
            </w:pPr>
            <w:r w:rsidRPr="00C511EA">
              <w:rPr>
                <w:color w:val="000000"/>
                <w:sz w:val="18"/>
                <w:szCs w:val="18"/>
              </w:rPr>
              <w:t>1762-65 r.</w:t>
            </w:r>
          </w:p>
        </w:tc>
        <w:tc>
          <w:tcPr>
            <w:tcW w:w="1636" w:type="pct"/>
            <w:vMerge w:val="restart"/>
            <w:vAlign w:val="center"/>
          </w:tcPr>
          <w:p w14:paraId="7F35A023" w14:textId="77777777" w:rsidR="008D5874" w:rsidRPr="00C511EA" w:rsidRDefault="008D5874" w:rsidP="00D13554">
            <w:pPr>
              <w:spacing w:before="60" w:after="60" w:line="240" w:lineRule="auto"/>
              <w:jc w:val="center"/>
              <w:rPr>
                <w:color w:val="000000"/>
                <w:sz w:val="18"/>
                <w:szCs w:val="18"/>
              </w:rPr>
            </w:pPr>
            <w:r w:rsidRPr="00C511EA">
              <w:rPr>
                <w:color w:val="000000"/>
                <w:sz w:val="18"/>
                <w:szCs w:val="18"/>
              </w:rPr>
              <w:t>Rejestr zabytków:</w:t>
            </w:r>
          </w:p>
          <w:p w14:paraId="3E1774C9" w14:textId="2C536FF0" w:rsidR="008D5874" w:rsidRPr="00C511EA" w:rsidRDefault="008D5874" w:rsidP="00D13554">
            <w:pPr>
              <w:spacing w:before="60" w:after="60" w:line="240" w:lineRule="auto"/>
              <w:jc w:val="center"/>
              <w:rPr>
                <w:color w:val="000000"/>
                <w:sz w:val="18"/>
                <w:szCs w:val="18"/>
              </w:rPr>
            </w:pPr>
            <w:r w:rsidRPr="00C511EA">
              <w:rPr>
                <w:color w:val="000000"/>
                <w:sz w:val="18"/>
                <w:szCs w:val="18"/>
              </w:rPr>
              <w:t>89/422/62 z 22.03.1962 r.</w:t>
            </w:r>
          </w:p>
        </w:tc>
      </w:tr>
      <w:tr w:rsidR="008D5874" w:rsidRPr="00BE5126" w14:paraId="1D0147B5" w14:textId="77777777" w:rsidTr="005E1880">
        <w:trPr>
          <w:jc w:val="center"/>
        </w:trPr>
        <w:tc>
          <w:tcPr>
            <w:tcW w:w="270" w:type="pct"/>
            <w:vAlign w:val="center"/>
          </w:tcPr>
          <w:p w14:paraId="66533725" w14:textId="1F30F3D2" w:rsidR="008D5874" w:rsidRPr="00C511EA" w:rsidRDefault="008D5874" w:rsidP="00D13554">
            <w:pPr>
              <w:spacing w:before="60" w:after="60" w:line="240" w:lineRule="auto"/>
              <w:jc w:val="center"/>
              <w:rPr>
                <w:sz w:val="18"/>
                <w:szCs w:val="18"/>
              </w:rPr>
            </w:pPr>
            <w:r w:rsidRPr="00C511EA">
              <w:rPr>
                <w:sz w:val="18"/>
                <w:szCs w:val="18"/>
              </w:rPr>
              <w:t>4.</w:t>
            </w:r>
          </w:p>
        </w:tc>
        <w:tc>
          <w:tcPr>
            <w:tcW w:w="1288" w:type="pct"/>
            <w:vAlign w:val="center"/>
          </w:tcPr>
          <w:p w14:paraId="2177653A" w14:textId="5E957823" w:rsidR="008D5874" w:rsidRPr="00C511EA" w:rsidRDefault="008D5874" w:rsidP="00D13554">
            <w:pPr>
              <w:spacing w:before="60" w:after="60" w:line="240" w:lineRule="auto"/>
              <w:jc w:val="left"/>
              <w:rPr>
                <w:color w:val="000000"/>
                <w:sz w:val="18"/>
                <w:szCs w:val="18"/>
              </w:rPr>
            </w:pPr>
            <w:r w:rsidRPr="00C511EA">
              <w:rPr>
                <w:color w:val="000000"/>
                <w:sz w:val="18"/>
                <w:szCs w:val="18"/>
              </w:rPr>
              <w:t>cmentarz przykościelny</w:t>
            </w:r>
          </w:p>
        </w:tc>
        <w:tc>
          <w:tcPr>
            <w:tcW w:w="864" w:type="pct"/>
            <w:vMerge/>
            <w:vAlign w:val="center"/>
          </w:tcPr>
          <w:p w14:paraId="7C73334A" w14:textId="53992B47" w:rsidR="008D5874" w:rsidRPr="00C511EA" w:rsidRDefault="008D5874" w:rsidP="00D13554">
            <w:pPr>
              <w:spacing w:before="60" w:after="60" w:line="240" w:lineRule="auto"/>
              <w:jc w:val="center"/>
              <w:rPr>
                <w:color w:val="000000"/>
                <w:sz w:val="18"/>
                <w:szCs w:val="18"/>
              </w:rPr>
            </w:pPr>
          </w:p>
        </w:tc>
        <w:tc>
          <w:tcPr>
            <w:tcW w:w="942" w:type="pct"/>
            <w:vAlign w:val="center"/>
          </w:tcPr>
          <w:p w14:paraId="6A839A30" w14:textId="2537962B" w:rsidR="008D5874" w:rsidRPr="00C511EA" w:rsidRDefault="008D5874" w:rsidP="00D13554">
            <w:pPr>
              <w:spacing w:before="60" w:after="60" w:line="240" w:lineRule="auto"/>
              <w:jc w:val="center"/>
              <w:rPr>
                <w:color w:val="000000"/>
                <w:sz w:val="18"/>
                <w:szCs w:val="18"/>
              </w:rPr>
            </w:pPr>
            <w:r w:rsidRPr="00C511EA">
              <w:rPr>
                <w:color w:val="000000"/>
                <w:sz w:val="18"/>
                <w:szCs w:val="18"/>
              </w:rPr>
              <w:t>2. poł. XVIII w.</w:t>
            </w:r>
          </w:p>
        </w:tc>
        <w:tc>
          <w:tcPr>
            <w:tcW w:w="1636" w:type="pct"/>
            <w:vMerge/>
            <w:vAlign w:val="center"/>
          </w:tcPr>
          <w:p w14:paraId="55BF0A77" w14:textId="3895D6D5" w:rsidR="008D5874" w:rsidRPr="00C511EA" w:rsidRDefault="008D5874" w:rsidP="00D13554">
            <w:pPr>
              <w:spacing w:before="60" w:after="60" w:line="240" w:lineRule="auto"/>
              <w:jc w:val="center"/>
              <w:rPr>
                <w:color w:val="000000"/>
                <w:sz w:val="18"/>
                <w:szCs w:val="18"/>
              </w:rPr>
            </w:pPr>
          </w:p>
        </w:tc>
      </w:tr>
      <w:tr w:rsidR="008D5874" w:rsidRPr="00BE5126" w14:paraId="69457263" w14:textId="77777777" w:rsidTr="005E1880">
        <w:trPr>
          <w:jc w:val="center"/>
        </w:trPr>
        <w:tc>
          <w:tcPr>
            <w:tcW w:w="270" w:type="pct"/>
            <w:vAlign w:val="center"/>
          </w:tcPr>
          <w:p w14:paraId="68EE8B78" w14:textId="7DF389D0" w:rsidR="008D5874" w:rsidRPr="00C511EA" w:rsidRDefault="000E20DE" w:rsidP="008D5874">
            <w:pPr>
              <w:spacing w:before="60" w:after="60" w:line="240" w:lineRule="auto"/>
              <w:jc w:val="center"/>
              <w:rPr>
                <w:sz w:val="18"/>
                <w:szCs w:val="18"/>
              </w:rPr>
            </w:pPr>
            <w:r w:rsidRPr="00C511EA">
              <w:rPr>
                <w:sz w:val="18"/>
                <w:szCs w:val="18"/>
              </w:rPr>
              <w:t>5.</w:t>
            </w:r>
          </w:p>
        </w:tc>
        <w:tc>
          <w:tcPr>
            <w:tcW w:w="1288" w:type="pct"/>
            <w:vAlign w:val="center"/>
          </w:tcPr>
          <w:p w14:paraId="22697900" w14:textId="29C5F45D" w:rsidR="008D5874" w:rsidRPr="00C511EA" w:rsidRDefault="008D5874" w:rsidP="008D5874">
            <w:pPr>
              <w:spacing w:before="60" w:after="60" w:line="240" w:lineRule="auto"/>
              <w:jc w:val="left"/>
              <w:rPr>
                <w:color w:val="000000"/>
                <w:sz w:val="18"/>
                <w:szCs w:val="18"/>
              </w:rPr>
            </w:pPr>
            <w:r w:rsidRPr="00C511EA">
              <w:rPr>
                <w:sz w:val="18"/>
                <w:szCs w:val="18"/>
              </w:rPr>
              <w:t>cmentarz rzymskokatolicki</w:t>
            </w:r>
          </w:p>
        </w:tc>
        <w:tc>
          <w:tcPr>
            <w:tcW w:w="864" w:type="pct"/>
            <w:vMerge/>
            <w:vAlign w:val="center"/>
          </w:tcPr>
          <w:p w14:paraId="4353B8E3" w14:textId="77777777" w:rsidR="008D5874" w:rsidRPr="00C511EA" w:rsidRDefault="008D5874" w:rsidP="008D5874">
            <w:pPr>
              <w:spacing w:before="60" w:after="60" w:line="240" w:lineRule="auto"/>
              <w:jc w:val="center"/>
              <w:rPr>
                <w:color w:val="000000"/>
                <w:sz w:val="18"/>
                <w:szCs w:val="18"/>
              </w:rPr>
            </w:pPr>
          </w:p>
        </w:tc>
        <w:tc>
          <w:tcPr>
            <w:tcW w:w="942" w:type="pct"/>
            <w:vAlign w:val="center"/>
          </w:tcPr>
          <w:p w14:paraId="7DE8A5AB" w14:textId="123FAFFC" w:rsidR="008D5874" w:rsidRPr="00C511EA" w:rsidRDefault="008D5874" w:rsidP="008D5874">
            <w:pPr>
              <w:spacing w:before="60" w:after="60" w:line="240" w:lineRule="auto"/>
              <w:jc w:val="center"/>
              <w:rPr>
                <w:color w:val="000000"/>
                <w:sz w:val="18"/>
                <w:szCs w:val="18"/>
              </w:rPr>
            </w:pPr>
            <w:r w:rsidRPr="00C511EA">
              <w:rPr>
                <w:sz w:val="18"/>
                <w:szCs w:val="18"/>
              </w:rPr>
              <w:t>2. poł. XIX w.</w:t>
            </w:r>
          </w:p>
        </w:tc>
        <w:tc>
          <w:tcPr>
            <w:tcW w:w="1636" w:type="pct"/>
            <w:vAlign w:val="center"/>
          </w:tcPr>
          <w:p w14:paraId="61287CB7" w14:textId="304F0C59" w:rsidR="008D5874" w:rsidRPr="00C511EA" w:rsidRDefault="008D5874" w:rsidP="008D5874">
            <w:pPr>
              <w:spacing w:before="60" w:after="60" w:line="240" w:lineRule="auto"/>
              <w:jc w:val="center"/>
              <w:rPr>
                <w:color w:val="000000"/>
                <w:sz w:val="18"/>
                <w:szCs w:val="18"/>
              </w:rPr>
            </w:pPr>
            <w:r w:rsidRPr="00C511EA">
              <w:rPr>
                <w:sz w:val="18"/>
                <w:szCs w:val="18"/>
              </w:rPr>
              <w:t>Wojewódzka Ewidencja Zabytków</w:t>
            </w:r>
          </w:p>
        </w:tc>
      </w:tr>
      <w:tr w:rsidR="000E20DE" w:rsidRPr="00BE5126" w14:paraId="5BAC45A0" w14:textId="77777777" w:rsidTr="005E1880">
        <w:trPr>
          <w:jc w:val="center"/>
        </w:trPr>
        <w:tc>
          <w:tcPr>
            <w:tcW w:w="270" w:type="pct"/>
            <w:vAlign w:val="center"/>
          </w:tcPr>
          <w:p w14:paraId="20B34AB6" w14:textId="08934AAB" w:rsidR="000E20DE" w:rsidRPr="00C511EA" w:rsidRDefault="000E20DE" w:rsidP="000E20DE">
            <w:pPr>
              <w:spacing w:before="60" w:after="60" w:line="240" w:lineRule="auto"/>
              <w:jc w:val="center"/>
              <w:rPr>
                <w:sz w:val="18"/>
                <w:szCs w:val="18"/>
              </w:rPr>
            </w:pPr>
            <w:r w:rsidRPr="00C511EA">
              <w:rPr>
                <w:sz w:val="18"/>
                <w:szCs w:val="18"/>
              </w:rPr>
              <w:t>6.</w:t>
            </w:r>
          </w:p>
        </w:tc>
        <w:tc>
          <w:tcPr>
            <w:tcW w:w="1288" w:type="pct"/>
            <w:vAlign w:val="center"/>
          </w:tcPr>
          <w:p w14:paraId="1945FCDD" w14:textId="6ECD4717" w:rsidR="000E20DE" w:rsidRPr="00C511EA" w:rsidRDefault="000E20DE" w:rsidP="000E20DE">
            <w:pPr>
              <w:spacing w:before="60" w:after="60" w:line="240" w:lineRule="auto"/>
              <w:jc w:val="left"/>
              <w:rPr>
                <w:color w:val="000000"/>
                <w:sz w:val="18"/>
                <w:szCs w:val="18"/>
              </w:rPr>
            </w:pPr>
            <w:r w:rsidRPr="00C511EA">
              <w:rPr>
                <w:color w:val="000000"/>
                <w:sz w:val="18"/>
                <w:szCs w:val="18"/>
              </w:rPr>
              <w:t>dom młynarza z ogrodem</w:t>
            </w:r>
          </w:p>
        </w:tc>
        <w:tc>
          <w:tcPr>
            <w:tcW w:w="864" w:type="pct"/>
            <w:vMerge w:val="restart"/>
            <w:vAlign w:val="center"/>
          </w:tcPr>
          <w:p w14:paraId="2D026E79" w14:textId="304DFB6C" w:rsidR="000E20DE" w:rsidRPr="00C511EA" w:rsidRDefault="000E20DE" w:rsidP="000E20DE">
            <w:pPr>
              <w:spacing w:before="60" w:after="60" w:line="240" w:lineRule="auto"/>
              <w:jc w:val="center"/>
              <w:rPr>
                <w:color w:val="000000"/>
                <w:sz w:val="18"/>
                <w:szCs w:val="18"/>
              </w:rPr>
            </w:pPr>
            <w:r w:rsidRPr="00C511EA">
              <w:rPr>
                <w:color w:val="000000"/>
                <w:sz w:val="18"/>
                <w:szCs w:val="18"/>
              </w:rPr>
              <w:t>Kwaśno</w:t>
            </w:r>
          </w:p>
        </w:tc>
        <w:tc>
          <w:tcPr>
            <w:tcW w:w="942" w:type="pct"/>
            <w:vAlign w:val="center"/>
          </w:tcPr>
          <w:p w14:paraId="5154D6AC" w14:textId="43320B7F" w:rsidR="000E20DE" w:rsidRPr="00C511EA" w:rsidRDefault="000E20DE" w:rsidP="000E20DE">
            <w:pPr>
              <w:spacing w:before="60" w:after="60" w:line="240" w:lineRule="auto"/>
              <w:jc w:val="center"/>
              <w:rPr>
                <w:color w:val="000000"/>
                <w:sz w:val="18"/>
                <w:szCs w:val="18"/>
              </w:rPr>
            </w:pPr>
            <w:r w:rsidRPr="00C511EA">
              <w:rPr>
                <w:color w:val="000000"/>
                <w:sz w:val="18"/>
                <w:szCs w:val="18"/>
              </w:rPr>
              <w:t>2 poł. XIX w.</w:t>
            </w:r>
          </w:p>
        </w:tc>
        <w:tc>
          <w:tcPr>
            <w:tcW w:w="1636" w:type="pct"/>
            <w:vAlign w:val="center"/>
          </w:tcPr>
          <w:p w14:paraId="46FE56B4" w14:textId="77777777" w:rsidR="000E20DE" w:rsidRPr="00C511EA" w:rsidRDefault="000E20DE" w:rsidP="000E20DE">
            <w:pPr>
              <w:spacing w:before="60" w:after="60" w:line="240" w:lineRule="auto"/>
              <w:jc w:val="center"/>
              <w:rPr>
                <w:color w:val="000000"/>
                <w:sz w:val="18"/>
                <w:szCs w:val="18"/>
              </w:rPr>
            </w:pPr>
            <w:r w:rsidRPr="00C511EA">
              <w:rPr>
                <w:color w:val="000000"/>
                <w:sz w:val="18"/>
                <w:szCs w:val="18"/>
              </w:rPr>
              <w:t>Rejestr zabytków:</w:t>
            </w:r>
          </w:p>
          <w:p w14:paraId="3EBC5F99" w14:textId="393F8ACB" w:rsidR="000E20DE" w:rsidRPr="00C511EA" w:rsidRDefault="000E20DE" w:rsidP="000E20DE">
            <w:pPr>
              <w:spacing w:before="60" w:after="60" w:line="240" w:lineRule="auto"/>
              <w:jc w:val="center"/>
              <w:rPr>
                <w:color w:val="000000"/>
                <w:sz w:val="18"/>
                <w:szCs w:val="18"/>
              </w:rPr>
            </w:pPr>
            <w:r w:rsidRPr="00C511EA">
              <w:rPr>
                <w:color w:val="000000"/>
                <w:sz w:val="18"/>
                <w:szCs w:val="18"/>
              </w:rPr>
              <w:t>244/1516 z 22.05.1975 r.</w:t>
            </w:r>
          </w:p>
        </w:tc>
      </w:tr>
      <w:tr w:rsidR="000E20DE" w:rsidRPr="00BE5126" w14:paraId="22243F5A" w14:textId="77777777" w:rsidTr="005E1880">
        <w:trPr>
          <w:jc w:val="center"/>
        </w:trPr>
        <w:tc>
          <w:tcPr>
            <w:tcW w:w="270" w:type="pct"/>
            <w:vAlign w:val="center"/>
          </w:tcPr>
          <w:p w14:paraId="08B6E833" w14:textId="15A43C1E" w:rsidR="000E20DE" w:rsidRPr="00C511EA" w:rsidRDefault="000E20DE" w:rsidP="000E20DE">
            <w:pPr>
              <w:spacing w:before="60" w:after="60" w:line="240" w:lineRule="auto"/>
              <w:jc w:val="center"/>
              <w:rPr>
                <w:sz w:val="18"/>
                <w:szCs w:val="18"/>
              </w:rPr>
            </w:pPr>
            <w:r w:rsidRPr="00C511EA">
              <w:rPr>
                <w:sz w:val="18"/>
                <w:szCs w:val="18"/>
              </w:rPr>
              <w:t>7.</w:t>
            </w:r>
          </w:p>
        </w:tc>
        <w:tc>
          <w:tcPr>
            <w:tcW w:w="1288" w:type="pct"/>
            <w:vAlign w:val="center"/>
          </w:tcPr>
          <w:p w14:paraId="6BF6B009" w14:textId="3FC70167" w:rsidR="000E20DE" w:rsidRPr="00C511EA" w:rsidRDefault="000E20DE" w:rsidP="000E20DE">
            <w:pPr>
              <w:spacing w:before="60" w:after="60" w:line="240" w:lineRule="auto"/>
              <w:jc w:val="left"/>
              <w:rPr>
                <w:color w:val="000000"/>
                <w:sz w:val="18"/>
                <w:szCs w:val="18"/>
              </w:rPr>
            </w:pPr>
            <w:r w:rsidRPr="00C511EA">
              <w:rPr>
                <w:sz w:val="18"/>
                <w:szCs w:val="18"/>
              </w:rPr>
              <w:t>młyn wodny</w:t>
            </w:r>
          </w:p>
        </w:tc>
        <w:tc>
          <w:tcPr>
            <w:tcW w:w="864" w:type="pct"/>
            <w:vMerge/>
            <w:vAlign w:val="center"/>
          </w:tcPr>
          <w:p w14:paraId="71CC3C5B" w14:textId="77777777" w:rsidR="000E20DE" w:rsidRPr="00C511EA" w:rsidRDefault="000E20DE" w:rsidP="000E20DE">
            <w:pPr>
              <w:spacing w:before="60" w:after="60" w:line="240" w:lineRule="auto"/>
              <w:jc w:val="center"/>
              <w:rPr>
                <w:color w:val="000000"/>
                <w:sz w:val="18"/>
                <w:szCs w:val="18"/>
              </w:rPr>
            </w:pPr>
          </w:p>
        </w:tc>
        <w:tc>
          <w:tcPr>
            <w:tcW w:w="942" w:type="pct"/>
            <w:vAlign w:val="center"/>
          </w:tcPr>
          <w:p w14:paraId="43346F43" w14:textId="518A9ED2" w:rsidR="000E20DE" w:rsidRPr="00C511EA" w:rsidRDefault="00C511EA" w:rsidP="000E20DE">
            <w:pPr>
              <w:spacing w:before="60" w:after="60" w:line="240" w:lineRule="auto"/>
              <w:jc w:val="center"/>
              <w:rPr>
                <w:color w:val="000000"/>
                <w:sz w:val="18"/>
                <w:szCs w:val="18"/>
              </w:rPr>
            </w:pPr>
            <w:r w:rsidRPr="00C511EA">
              <w:rPr>
                <w:sz w:val="18"/>
                <w:szCs w:val="18"/>
              </w:rPr>
              <w:t>XIX/XX w.</w:t>
            </w:r>
          </w:p>
        </w:tc>
        <w:tc>
          <w:tcPr>
            <w:tcW w:w="1636" w:type="pct"/>
            <w:vAlign w:val="center"/>
          </w:tcPr>
          <w:p w14:paraId="4D9D2F16" w14:textId="44A6D598" w:rsidR="000E20DE" w:rsidRPr="00C511EA" w:rsidRDefault="000E20DE" w:rsidP="000E20DE">
            <w:pPr>
              <w:spacing w:before="60" w:after="60" w:line="240" w:lineRule="auto"/>
              <w:jc w:val="center"/>
              <w:rPr>
                <w:color w:val="000000"/>
                <w:sz w:val="18"/>
                <w:szCs w:val="18"/>
              </w:rPr>
            </w:pPr>
            <w:r w:rsidRPr="00C511EA">
              <w:rPr>
                <w:sz w:val="18"/>
                <w:szCs w:val="18"/>
              </w:rPr>
              <w:t>Wojewódzka Ewidencja Zabytków</w:t>
            </w:r>
          </w:p>
        </w:tc>
      </w:tr>
      <w:tr w:rsidR="000E20DE" w:rsidRPr="00BE5126" w14:paraId="6C516A73" w14:textId="77777777" w:rsidTr="005E1880">
        <w:trPr>
          <w:jc w:val="center"/>
        </w:trPr>
        <w:tc>
          <w:tcPr>
            <w:tcW w:w="270" w:type="pct"/>
            <w:vAlign w:val="center"/>
          </w:tcPr>
          <w:p w14:paraId="1456531D" w14:textId="768C3151" w:rsidR="000E20DE" w:rsidRPr="00C511EA" w:rsidRDefault="000E20DE" w:rsidP="000E20DE">
            <w:pPr>
              <w:spacing w:before="60" w:after="60" w:line="240" w:lineRule="auto"/>
              <w:jc w:val="center"/>
              <w:rPr>
                <w:sz w:val="18"/>
                <w:szCs w:val="18"/>
              </w:rPr>
            </w:pPr>
            <w:r w:rsidRPr="00C511EA">
              <w:rPr>
                <w:sz w:val="18"/>
                <w:szCs w:val="18"/>
              </w:rPr>
              <w:t>8.</w:t>
            </w:r>
          </w:p>
        </w:tc>
        <w:tc>
          <w:tcPr>
            <w:tcW w:w="1288" w:type="pct"/>
            <w:vAlign w:val="center"/>
          </w:tcPr>
          <w:p w14:paraId="10D1E000" w14:textId="77777777" w:rsidR="000E20DE" w:rsidRPr="00C511EA" w:rsidRDefault="000E20DE" w:rsidP="000E20DE">
            <w:pPr>
              <w:spacing w:before="60" w:after="60" w:line="240" w:lineRule="auto"/>
              <w:jc w:val="left"/>
              <w:rPr>
                <w:color w:val="000000"/>
                <w:sz w:val="18"/>
                <w:szCs w:val="18"/>
              </w:rPr>
            </w:pPr>
            <w:r w:rsidRPr="00C511EA">
              <w:rPr>
                <w:color w:val="000000"/>
                <w:sz w:val="18"/>
                <w:szCs w:val="18"/>
              </w:rPr>
              <w:t>zespół dworski:</w:t>
            </w:r>
          </w:p>
          <w:p w14:paraId="775C4385" w14:textId="77777777" w:rsidR="000E20DE" w:rsidRPr="00C511EA" w:rsidRDefault="000E20DE" w:rsidP="000E20DE">
            <w:pPr>
              <w:pStyle w:val="Akapitzlist"/>
              <w:numPr>
                <w:ilvl w:val="0"/>
                <w:numId w:val="33"/>
              </w:numPr>
              <w:spacing w:before="60" w:after="60" w:line="240" w:lineRule="auto"/>
              <w:ind w:left="360"/>
              <w:jc w:val="left"/>
              <w:rPr>
                <w:color w:val="000000"/>
                <w:sz w:val="18"/>
                <w:szCs w:val="18"/>
              </w:rPr>
            </w:pPr>
            <w:r w:rsidRPr="00C511EA">
              <w:rPr>
                <w:color w:val="000000"/>
                <w:sz w:val="18"/>
                <w:szCs w:val="18"/>
              </w:rPr>
              <w:t>dwór</w:t>
            </w:r>
          </w:p>
          <w:p w14:paraId="36DA9430" w14:textId="77777777" w:rsidR="000E20DE" w:rsidRPr="00C511EA" w:rsidRDefault="000E20DE" w:rsidP="000E20DE">
            <w:pPr>
              <w:pStyle w:val="Akapitzlist"/>
              <w:numPr>
                <w:ilvl w:val="0"/>
                <w:numId w:val="33"/>
              </w:numPr>
              <w:spacing w:before="60" w:after="60" w:line="240" w:lineRule="auto"/>
              <w:ind w:left="360"/>
              <w:jc w:val="left"/>
              <w:rPr>
                <w:color w:val="000000"/>
                <w:sz w:val="18"/>
                <w:szCs w:val="18"/>
              </w:rPr>
            </w:pPr>
            <w:r w:rsidRPr="00C511EA">
              <w:rPr>
                <w:color w:val="000000"/>
                <w:sz w:val="18"/>
                <w:szCs w:val="18"/>
              </w:rPr>
              <w:t>park</w:t>
            </w:r>
          </w:p>
          <w:p w14:paraId="4EBF388E" w14:textId="1DAC5168" w:rsidR="000E20DE" w:rsidRPr="00C511EA" w:rsidRDefault="000E20DE" w:rsidP="000E20DE">
            <w:pPr>
              <w:pStyle w:val="Akapitzlist"/>
              <w:numPr>
                <w:ilvl w:val="0"/>
                <w:numId w:val="33"/>
              </w:numPr>
              <w:spacing w:before="60" w:after="60" w:line="240" w:lineRule="auto"/>
              <w:ind w:left="360"/>
              <w:jc w:val="left"/>
              <w:rPr>
                <w:color w:val="000000"/>
                <w:sz w:val="18"/>
                <w:szCs w:val="18"/>
              </w:rPr>
            </w:pPr>
            <w:r w:rsidRPr="00C511EA">
              <w:rPr>
                <w:color w:val="000000"/>
                <w:sz w:val="18"/>
                <w:szCs w:val="18"/>
              </w:rPr>
              <w:t>obora</w:t>
            </w:r>
          </w:p>
        </w:tc>
        <w:tc>
          <w:tcPr>
            <w:tcW w:w="864" w:type="pct"/>
            <w:vAlign w:val="center"/>
          </w:tcPr>
          <w:p w14:paraId="18E98232" w14:textId="4DFBBB6D" w:rsidR="000E20DE" w:rsidRPr="00C511EA" w:rsidRDefault="000E20DE" w:rsidP="000E20DE">
            <w:pPr>
              <w:spacing w:before="60" w:after="60" w:line="240" w:lineRule="auto"/>
              <w:jc w:val="center"/>
              <w:rPr>
                <w:color w:val="000000"/>
                <w:sz w:val="18"/>
                <w:szCs w:val="18"/>
              </w:rPr>
            </w:pPr>
            <w:r w:rsidRPr="00C511EA">
              <w:rPr>
                <w:color w:val="000000"/>
                <w:sz w:val="18"/>
                <w:szCs w:val="18"/>
              </w:rPr>
              <w:t>Miłobędz</w:t>
            </w:r>
            <w:r w:rsidR="00C511EA" w:rsidRPr="00C511EA">
              <w:rPr>
                <w:color w:val="000000"/>
                <w:sz w:val="18"/>
                <w:szCs w:val="18"/>
              </w:rPr>
              <w:t>y</w:t>
            </w:r>
            <w:r w:rsidRPr="00C511EA">
              <w:rPr>
                <w:color w:val="000000"/>
                <w:sz w:val="18"/>
                <w:szCs w:val="18"/>
              </w:rPr>
              <w:t>n</w:t>
            </w:r>
          </w:p>
        </w:tc>
        <w:tc>
          <w:tcPr>
            <w:tcW w:w="942" w:type="pct"/>
            <w:vAlign w:val="center"/>
          </w:tcPr>
          <w:p w14:paraId="51346D23" w14:textId="20306F3F" w:rsidR="000E20DE" w:rsidRPr="00C511EA" w:rsidRDefault="000E20DE" w:rsidP="000E20DE">
            <w:pPr>
              <w:spacing w:before="60" w:after="60" w:line="240" w:lineRule="auto"/>
              <w:jc w:val="center"/>
              <w:rPr>
                <w:color w:val="000000"/>
                <w:sz w:val="18"/>
                <w:szCs w:val="18"/>
              </w:rPr>
            </w:pPr>
            <w:r w:rsidRPr="00C511EA">
              <w:rPr>
                <w:color w:val="000000"/>
                <w:sz w:val="18"/>
                <w:szCs w:val="18"/>
              </w:rPr>
              <w:t>1 poł. XIX w.</w:t>
            </w:r>
          </w:p>
        </w:tc>
        <w:tc>
          <w:tcPr>
            <w:tcW w:w="1636" w:type="pct"/>
            <w:vAlign w:val="center"/>
          </w:tcPr>
          <w:p w14:paraId="0981D632" w14:textId="77777777" w:rsidR="000E20DE" w:rsidRPr="00C511EA" w:rsidRDefault="000E20DE" w:rsidP="000E20DE">
            <w:pPr>
              <w:spacing w:before="60" w:after="60" w:line="240" w:lineRule="auto"/>
              <w:jc w:val="center"/>
              <w:rPr>
                <w:color w:val="000000"/>
                <w:sz w:val="18"/>
                <w:szCs w:val="18"/>
              </w:rPr>
            </w:pPr>
            <w:r w:rsidRPr="00C511EA">
              <w:rPr>
                <w:color w:val="000000"/>
                <w:sz w:val="18"/>
                <w:szCs w:val="18"/>
              </w:rPr>
              <w:t>Rejestr zabytków:</w:t>
            </w:r>
          </w:p>
          <w:p w14:paraId="634BC1A9" w14:textId="5F72955C" w:rsidR="000E20DE" w:rsidRPr="00C511EA" w:rsidRDefault="000E20DE" w:rsidP="000E20DE">
            <w:pPr>
              <w:spacing w:before="60" w:after="60" w:line="240" w:lineRule="auto"/>
              <w:jc w:val="center"/>
              <w:rPr>
                <w:color w:val="000000"/>
                <w:sz w:val="18"/>
                <w:szCs w:val="18"/>
              </w:rPr>
            </w:pPr>
            <w:r w:rsidRPr="00C511EA">
              <w:rPr>
                <w:color w:val="000000"/>
                <w:sz w:val="18"/>
                <w:szCs w:val="18"/>
              </w:rPr>
              <w:t>551 z 1.07.1981 r.</w:t>
            </w:r>
          </w:p>
        </w:tc>
      </w:tr>
      <w:tr w:rsidR="000E20DE" w:rsidRPr="00BE5126" w14:paraId="72BBFD91" w14:textId="77777777" w:rsidTr="005E1880">
        <w:trPr>
          <w:jc w:val="center"/>
        </w:trPr>
        <w:tc>
          <w:tcPr>
            <w:tcW w:w="270" w:type="pct"/>
            <w:vAlign w:val="center"/>
          </w:tcPr>
          <w:p w14:paraId="77D2AC3A" w14:textId="7B4CE709" w:rsidR="000E20DE" w:rsidRPr="00C511EA" w:rsidRDefault="000E20DE" w:rsidP="000E20DE">
            <w:pPr>
              <w:spacing w:before="60" w:after="60" w:line="240" w:lineRule="auto"/>
              <w:jc w:val="center"/>
              <w:rPr>
                <w:sz w:val="18"/>
                <w:szCs w:val="18"/>
              </w:rPr>
            </w:pPr>
            <w:r w:rsidRPr="00C511EA">
              <w:rPr>
                <w:sz w:val="18"/>
                <w:szCs w:val="18"/>
              </w:rPr>
              <w:t>9.</w:t>
            </w:r>
          </w:p>
        </w:tc>
        <w:tc>
          <w:tcPr>
            <w:tcW w:w="1288" w:type="pct"/>
            <w:vAlign w:val="center"/>
          </w:tcPr>
          <w:p w14:paraId="682611EC" w14:textId="132A8BCE" w:rsidR="000E20DE" w:rsidRPr="00C511EA" w:rsidRDefault="000E20DE" w:rsidP="000E20DE">
            <w:pPr>
              <w:spacing w:before="60" w:after="60" w:line="240" w:lineRule="auto"/>
              <w:jc w:val="left"/>
              <w:rPr>
                <w:color w:val="000000"/>
                <w:sz w:val="18"/>
                <w:szCs w:val="18"/>
              </w:rPr>
            </w:pPr>
            <w:r w:rsidRPr="00C511EA">
              <w:rPr>
                <w:color w:val="000000"/>
                <w:sz w:val="18"/>
                <w:szCs w:val="18"/>
              </w:rPr>
              <w:t>oficyna dworska</w:t>
            </w:r>
          </w:p>
        </w:tc>
        <w:tc>
          <w:tcPr>
            <w:tcW w:w="864" w:type="pct"/>
            <w:vMerge w:val="restart"/>
            <w:vAlign w:val="center"/>
          </w:tcPr>
          <w:p w14:paraId="178A7775" w14:textId="28263E2A" w:rsidR="000E20DE" w:rsidRPr="00C511EA" w:rsidRDefault="000E20DE" w:rsidP="000E20DE">
            <w:pPr>
              <w:spacing w:before="60" w:after="60" w:line="240" w:lineRule="auto"/>
              <w:jc w:val="center"/>
              <w:rPr>
                <w:color w:val="000000"/>
                <w:sz w:val="18"/>
                <w:szCs w:val="18"/>
              </w:rPr>
            </w:pPr>
            <w:r w:rsidRPr="00C511EA">
              <w:rPr>
                <w:color w:val="000000"/>
                <w:sz w:val="18"/>
                <w:szCs w:val="18"/>
              </w:rPr>
              <w:t>Piastowo</w:t>
            </w:r>
          </w:p>
        </w:tc>
        <w:tc>
          <w:tcPr>
            <w:tcW w:w="942" w:type="pct"/>
            <w:vAlign w:val="center"/>
          </w:tcPr>
          <w:p w14:paraId="36158C7C" w14:textId="52DBFF35" w:rsidR="000E20DE" w:rsidRPr="00C511EA" w:rsidRDefault="000E20DE" w:rsidP="000E20DE">
            <w:pPr>
              <w:spacing w:before="60" w:after="60" w:line="240" w:lineRule="auto"/>
              <w:jc w:val="center"/>
              <w:rPr>
                <w:color w:val="000000"/>
                <w:sz w:val="18"/>
                <w:szCs w:val="18"/>
              </w:rPr>
            </w:pPr>
            <w:r w:rsidRPr="00C511EA">
              <w:rPr>
                <w:color w:val="000000"/>
                <w:sz w:val="18"/>
                <w:szCs w:val="18"/>
              </w:rPr>
              <w:t>1 poł. XIX w.</w:t>
            </w:r>
          </w:p>
        </w:tc>
        <w:tc>
          <w:tcPr>
            <w:tcW w:w="1636" w:type="pct"/>
            <w:vAlign w:val="center"/>
          </w:tcPr>
          <w:p w14:paraId="53B77937" w14:textId="77777777" w:rsidR="000E20DE" w:rsidRPr="00C511EA" w:rsidRDefault="000E20DE" w:rsidP="000E20DE">
            <w:pPr>
              <w:spacing w:before="60" w:after="60" w:line="240" w:lineRule="auto"/>
              <w:jc w:val="center"/>
              <w:rPr>
                <w:color w:val="000000"/>
                <w:sz w:val="18"/>
                <w:szCs w:val="18"/>
              </w:rPr>
            </w:pPr>
            <w:r w:rsidRPr="00C511EA">
              <w:rPr>
                <w:color w:val="000000"/>
                <w:sz w:val="18"/>
                <w:szCs w:val="18"/>
              </w:rPr>
              <w:t>Rejestr zabytków:</w:t>
            </w:r>
          </w:p>
          <w:p w14:paraId="73BB47BC" w14:textId="61DEFFD5" w:rsidR="000E20DE" w:rsidRPr="00C511EA" w:rsidRDefault="000E20DE" w:rsidP="000E20DE">
            <w:pPr>
              <w:spacing w:before="60" w:after="60" w:line="240" w:lineRule="auto"/>
              <w:jc w:val="center"/>
              <w:rPr>
                <w:sz w:val="18"/>
                <w:szCs w:val="18"/>
              </w:rPr>
            </w:pPr>
            <w:r w:rsidRPr="00C511EA">
              <w:rPr>
                <w:sz w:val="18"/>
                <w:szCs w:val="18"/>
              </w:rPr>
              <w:t>1518 z 22.05.1975 r.</w:t>
            </w:r>
          </w:p>
        </w:tc>
      </w:tr>
      <w:tr w:rsidR="000E20DE" w:rsidRPr="00BE5126" w14:paraId="14433D0E" w14:textId="77777777" w:rsidTr="005E1880">
        <w:trPr>
          <w:jc w:val="center"/>
        </w:trPr>
        <w:tc>
          <w:tcPr>
            <w:tcW w:w="270" w:type="pct"/>
            <w:vAlign w:val="center"/>
          </w:tcPr>
          <w:p w14:paraId="33B54FCD" w14:textId="504832CA" w:rsidR="000E20DE" w:rsidRPr="00C511EA" w:rsidRDefault="000E20DE" w:rsidP="000E20DE">
            <w:pPr>
              <w:spacing w:before="60" w:after="60" w:line="240" w:lineRule="auto"/>
              <w:jc w:val="center"/>
              <w:rPr>
                <w:sz w:val="18"/>
                <w:szCs w:val="18"/>
              </w:rPr>
            </w:pPr>
            <w:r w:rsidRPr="00C511EA">
              <w:rPr>
                <w:sz w:val="18"/>
                <w:szCs w:val="18"/>
              </w:rPr>
              <w:t>10.</w:t>
            </w:r>
          </w:p>
        </w:tc>
        <w:tc>
          <w:tcPr>
            <w:tcW w:w="1288" w:type="pct"/>
            <w:vAlign w:val="center"/>
          </w:tcPr>
          <w:p w14:paraId="4DC33713" w14:textId="7B5D500C" w:rsidR="000E20DE" w:rsidRPr="00C511EA" w:rsidRDefault="000E20DE" w:rsidP="000E20DE">
            <w:pPr>
              <w:spacing w:before="60" w:after="60" w:line="240" w:lineRule="auto"/>
              <w:jc w:val="left"/>
              <w:rPr>
                <w:color w:val="000000"/>
                <w:sz w:val="18"/>
                <w:szCs w:val="18"/>
              </w:rPr>
            </w:pPr>
            <w:r w:rsidRPr="00C511EA">
              <w:rPr>
                <w:sz w:val="18"/>
                <w:szCs w:val="18"/>
              </w:rPr>
              <w:t>park krajobrazowy</w:t>
            </w:r>
          </w:p>
        </w:tc>
        <w:tc>
          <w:tcPr>
            <w:tcW w:w="864" w:type="pct"/>
            <w:vMerge/>
            <w:vAlign w:val="center"/>
          </w:tcPr>
          <w:p w14:paraId="5524B84E" w14:textId="77777777" w:rsidR="000E20DE" w:rsidRPr="00C511EA" w:rsidRDefault="000E20DE" w:rsidP="000E20DE">
            <w:pPr>
              <w:spacing w:before="60" w:after="60" w:line="240" w:lineRule="auto"/>
              <w:jc w:val="center"/>
              <w:rPr>
                <w:color w:val="000000"/>
                <w:sz w:val="18"/>
                <w:szCs w:val="18"/>
              </w:rPr>
            </w:pPr>
          </w:p>
        </w:tc>
        <w:tc>
          <w:tcPr>
            <w:tcW w:w="942" w:type="pct"/>
            <w:vAlign w:val="center"/>
          </w:tcPr>
          <w:p w14:paraId="7CBF7175" w14:textId="048290FB" w:rsidR="000E20DE" w:rsidRPr="00C511EA" w:rsidRDefault="000E20DE" w:rsidP="000E20DE">
            <w:pPr>
              <w:spacing w:before="60" w:after="60" w:line="240" w:lineRule="auto"/>
              <w:jc w:val="center"/>
              <w:rPr>
                <w:sz w:val="18"/>
                <w:szCs w:val="18"/>
              </w:rPr>
            </w:pPr>
            <w:r w:rsidRPr="00C511EA">
              <w:rPr>
                <w:sz w:val="18"/>
                <w:szCs w:val="18"/>
              </w:rPr>
              <w:t>1. poł. XIX w.</w:t>
            </w:r>
          </w:p>
        </w:tc>
        <w:tc>
          <w:tcPr>
            <w:tcW w:w="1636" w:type="pct"/>
            <w:vAlign w:val="center"/>
          </w:tcPr>
          <w:p w14:paraId="57708FA3" w14:textId="3D517D1D" w:rsidR="000E20DE" w:rsidRPr="00C511EA" w:rsidRDefault="000E20DE" w:rsidP="000E20DE">
            <w:pPr>
              <w:spacing w:before="60" w:after="60" w:line="240" w:lineRule="auto"/>
              <w:jc w:val="center"/>
              <w:rPr>
                <w:sz w:val="18"/>
                <w:szCs w:val="18"/>
              </w:rPr>
            </w:pPr>
            <w:r w:rsidRPr="00C511EA">
              <w:rPr>
                <w:sz w:val="18"/>
                <w:szCs w:val="18"/>
              </w:rPr>
              <w:t>Wojewódzka Ewidencja Zabytków</w:t>
            </w:r>
          </w:p>
        </w:tc>
      </w:tr>
      <w:tr w:rsidR="000E20DE" w:rsidRPr="00BE5126" w14:paraId="3D2753D5" w14:textId="77777777" w:rsidTr="00BE5126">
        <w:trPr>
          <w:trHeight w:val="56"/>
          <w:jc w:val="center"/>
        </w:trPr>
        <w:tc>
          <w:tcPr>
            <w:tcW w:w="270" w:type="pct"/>
            <w:vAlign w:val="center"/>
          </w:tcPr>
          <w:p w14:paraId="26FAB780" w14:textId="5CBC9426" w:rsidR="000E20DE" w:rsidRPr="00C511EA" w:rsidRDefault="000E20DE" w:rsidP="00FB0C8B">
            <w:pPr>
              <w:spacing w:before="60" w:after="60" w:line="240" w:lineRule="auto"/>
              <w:jc w:val="center"/>
              <w:rPr>
                <w:sz w:val="18"/>
                <w:szCs w:val="18"/>
              </w:rPr>
            </w:pPr>
            <w:r w:rsidRPr="00C511EA">
              <w:rPr>
                <w:sz w:val="18"/>
                <w:szCs w:val="18"/>
              </w:rPr>
              <w:t>11.</w:t>
            </w:r>
          </w:p>
        </w:tc>
        <w:tc>
          <w:tcPr>
            <w:tcW w:w="1288" w:type="pct"/>
            <w:vAlign w:val="center"/>
          </w:tcPr>
          <w:p w14:paraId="7B5E5E79" w14:textId="789C3257" w:rsidR="000E20DE" w:rsidRPr="00C511EA" w:rsidRDefault="000E20DE" w:rsidP="00BE5126">
            <w:pPr>
              <w:spacing w:before="60" w:after="60" w:line="240" w:lineRule="auto"/>
              <w:jc w:val="left"/>
              <w:rPr>
                <w:color w:val="000000"/>
                <w:sz w:val="18"/>
                <w:szCs w:val="18"/>
              </w:rPr>
            </w:pPr>
            <w:r w:rsidRPr="00C511EA">
              <w:rPr>
                <w:sz w:val="18"/>
                <w:szCs w:val="18"/>
              </w:rPr>
              <w:t>młyn wodny</w:t>
            </w:r>
          </w:p>
        </w:tc>
        <w:tc>
          <w:tcPr>
            <w:tcW w:w="864" w:type="pct"/>
            <w:vMerge w:val="restart"/>
            <w:vAlign w:val="center"/>
          </w:tcPr>
          <w:p w14:paraId="6E5B31E7" w14:textId="7987EBC6" w:rsidR="000E20DE" w:rsidRPr="00C511EA" w:rsidRDefault="000E20DE" w:rsidP="00FB0C8B">
            <w:pPr>
              <w:spacing w:before="60" w:after="60" w:line="240" w:lineRule="auto"/>
              <w:jc w:val="center"/>
              <w:rPr>
                <w:sz w:val="18"/>
                <w:szCs w:val="18"/>
              </w:rPr>
            </w:pPr>
            <w:r w:rsidRPr="00C511EA">
              <w:rPr>
                <w:sz w:val="18"/>
                <w:szCs w:val="18"/>
              </w:rPr>
              <w:t>Borkowo Kościelne</w:t>
            </w:r>
          </w:p>
        </w:tc>
        <w:tc>
          <w:tcPr>
            <w:tcW w:w="942" w:type="pct"/>
            <w:vAlign w:val="center"/>
          </w:tcPr>
          <w:p w14:paraId="3B966520" w14:textId="4D5215F8" w:rsidR="000E20DE" w:rsidRPr="00C511EA" w:rsidRDefault="00C511EA" w:rsidP="00FB0C8B">
            <w:pPr>
              <w:spacing w:before="60" w:after="60" w:line="240" w:lineRule="auto"/>
              <w:jc w:val="center"/>
              <w:rPr>
                <w:color w:val="000000"/>
                <w:sz w:val="18"/>
                <w:szCs w:val="18"/>
              </w:rPr>
            </w:pPr>
            <w:r w:rsidRPr="00DB6548">
              <w:rPr>
                <w:sz w:val="18"/>
                <w:szCs w:val="18"/>
              </w:rPr>
              <w:t>l. 20 XX w.</w:t>
            </w:r>
          </w:p>
        </w:tc>
        <w:tc>
          <w:tcPr>
            <w:tcW w:w="1636" w:type="pct"/>
            <w:vAlign w:val="center"/>
          </w:tcPr>
          <w:p w14:paraId="13B2605C" w14:textId="14CF890C" w:rsidR="000E20DE" w:rsidRPr="00C511EA" w:rsidRDefault="000E20DE" w:rsidP="00FB0C8B">
            <w:pPr>
              <w:spacing w:before="60" w:after="60" w:line="240" w:lineRule="auto"/>
              <w:jc w:val="center"/>
              <w:rPr>
                <w:sz w:val="18"/>
                <w:szCs w:val="18"/>
              </w:rPr>
            </w:pPr>
            <w:r w:rsidRPr="00C511EA">
              <w:rPr>
                <w:sz w:val="18"/>
                <w:szCs w:val="18"/>
              </w:rPr>
              <w:t>Wojewódzka Ewidencja Zabytków</w:t>
            </w:r>
          </w:p>
        </w:tc>
      </w:tr>
      <w:tr w:rsidR="000E20DE" w:rsidRPr="00BE5126" w14:paraId="7C2305F2" w14:textId="77777777" w:rsidTr="00F7435E">
        <w:trPr>
          <w:jc w:val="center"/>
        </w:trPr>
        <w:tc>
          <w:tcPr>
            <w:tcW w:w="270" w:type="pct"/>
            <w:vAlign w:val="center"/>
          </w:tcPr>
          <w:p w14:paraId="420A842D" w14:textId="26EFF541" w:rsidR="000E20DE" w:rsidRPr="00C511EA" w:rsidRDefault="000E20DE" w:rsidP="000E20DE">
            <w:pPr>
              <w:spacing w:before="60" w:after="60" w:line="240" w:lineRule="auto"/>
              <w:jc w:val="center"/>
              <w:rPr>
                <w:sz w:val="18"/>
                <w:szCs w:val="18"/>
              </w:rPr>
            </w:pPr>
            <w:r w:rsidRPr="00C511EA">
              <w:rPr>
                <w:sz w:val="18"/>
                <w:szCs w:val="18"/>
              </w:rPr>
              <w:t>12.</w:t>
            </w:r>
          </w:p>
        </w:tc>
        <w:tc>
          <w:tcPr>
            <w:tcW w:w="1288" w:type="pct"/>
            <w:vAlign w:val="bottom"/>
          </w:tcPr>
          <w:p w14:paraId="287D89CA" w14:textId="67965338" w:rsidR="000E20DE" w:rsidRPr="00C511EA" w:rsidRDefault="000E20DE" w:rsidP="000E20DE">
            <w:pPr>
              <w:spacing w:before="60" w:after="60" w:line="240" w:lineRule="auto"/>
              <w:jc w:val="left"/>
              <w:rPr>
                <w:color w:val="000000"/>
                <w:sz w:val="18"/>
                <w:szCs w:val="18"/>
              </w:rPr>
            </w:pPr>
            <w:r w:rsidRPr="00C511EA">
              <w:rPr>
                <w:sz w:val="18"/>
                <w:szCs w:val="18"/>
              </w:rPr>
              <w:t>cmentarz rzymskokatolicki</w:t>
            </w:r>
          </w:p>
        </w:tc>
        <w:tc>
          <w:tcPr>
            <w:tcW w:w="864" w:type="pct"/>
            <w:vMerge/>
            <w:vAlign w:val="center"/>
          </w:tcPr>
          <w:p w14:paraId="731BE33F" w14:textId="77777777" w:rsidR="000E20DE" w:rsidRPr="00C511EA" w:rsidRDefault="000E20DE" w:rsidP="000E20DE">
            <w:pPr>
              <w:spacing w:before="60" w:after="60" w:line="240" w:lineRule="auto"/>
              <w:jc w:val="center"/>
              <w:rPr>
                <w:color w:val="000000"/>
                <w:sz w:val="18"/>
                <w:szCs w:val="18"/>
              </w:rPr>
            </w:pPr>
          </w:p>
        </w:tc>
        <w:tc>
          <w:tcPr>
            <w:tcW w:w="942" w:type="pct"/>
            <w:vAlign w:val="center"/>
          </w:tcPr>
          <w:p w14:paraId="0FE9D210" w14:textId="7FC6DDAD" w:rsidR="000E20DE" w:rsidRPr="00C511EA" w:rsidRDefault="000E20DE" w:rsidP="000E20DE">
            <w:pPr>
              <w:spacing w:before="60" w:after="60" w:line="240" w:lineRule="auto"/>
              <w:jc w:val="center"/>
              <w:rPr>
                <w:color w:val="000000"/>
                <w:sz w:val="18"/>
                <w:szCs w:val="18"/>
              </w:rPr>
            </w:pPr>
            <w:r w:rsidRPr="00C511EA">
              <w:rPr>
                <w:sz w:val="18"/>
                <w:szCs w:val="18"/>
              </w:rPr>
              <w:t>4. ćw. XIX w.</w:t>
            </w:r>
          </w:p>
        </w:tc>
        <w:tc>
          <w:tcPr>
            <w:tcW w:w="1636" w:type="pct"/>
            <w:vAlign w:val="center"/>
          </w:tcPr>
          <w:p w14:paraId="182C7220" w14:textId="1000316C" w:rsidR="000E20DE" w:rsidRPr="00C511EA" w:rsidRDefault="000E20DE" w:rsidP="000E20DE">
            <w:pPr>
              <w:spacing w:before="60" w:after="60" w:line="240" w:lineRule="auto"/>
              <w:jc w:val="center"/>
              <w:rPr>
                <w:sz w:val="18"/>
                <w:szCs w:val="18"/>
              </w:rPr>
            </w:pPr>
            <w:r w:rsidRPr="00C511EA">
              <w:rPr>
                <w:sz w:val="18"/>
                <w:szCs w:val="18"/>
              </w:rPr>
              <w:t>Wojewódzka Ewidencja Zabytków</w:t>
            </w:r>
          </w:p>
        </w:tc>
      </w:tr>
      <w:tr w:rsidR="000E20DE" w:rsidRPr="00BE5126" w14:paraId="166929BC" w14:textId="77777777" w:rsidTr="00F7435E">
        <w:trPr>
          <w:jc w:val="center"/>
        </w:trPr>
        <w:tc>
          <w:tcPr>
            <w:tcW w:w="270" w:type="pct"/>
            <w:vAlign w:val="center"/>
          </w:tcPr>
          <w:p w14:paraId="1BF8BE9F" w14:textId="5EA0753C" w:rsidR="000E20DE" w:rsidRPr="00C511EA" w:rsidRDefault="000E20DE" w:rsidP="000E20DE">
            <w:pPr>
              <w:spacing w:before="60" w:after="60" w:line="240" w:lineRule="auto"/>
              <w:jc w:val="center"/>
              <w:rPr>
                <w:sz w:val="18"/>
                <w:szCs w:val="18"/>
              </w:rPr>
            </w:pPr>
            <w:r w:rsidRPr="00C511EA">
              <w:rPr>
                <w:sz w:val="18"/>
                <w:szCs w:val="18"/>
              </w:rPr>
              <w:t>13.</w:t>
            </w:r>
          </w:p>
        </w:tc>
        <w:tc>
          <w:tcPr>
            <w:tcW w:w="1288" w:type="pct"/>
            <w:vAlign w:val="bottom"/>
          </w:tcPr>
          <w:p w14:paraId="30B5A4D7" w14:textId="56E02726" w:rsidR="000E20DE" w:rsidRPr="00C511EA" w:rsidRDefault="000E20DE" w:rsidP="000E20DE">
            <w:pPr>
              <w:spacing w:before="60" w:after="60" w:line="240" w:lineRule="auto"/>
              <w:jc w:val="left"/>
              <w:rPr>
                <w:color w:val="000000"/>
                <w:sz w:val="18"/>
                <w:szCs w:val="18"/>
              </w:rPr>
            </w:pPr>
            <w:r w:rsidRPr="00C511EA">
              <w:rPr>
                <w:sz w:val="18"/>
                <w:szCs w:val="18"/>
              </w:rPr>
              <w:t>zespół dworski</w:t>
            </w:r>
          </w:p>
        </w:tc>
        <w:tc>
          <w:tcPr>
            <w:tcW w:w="864" w:type="pct"/>
            <w:vMerge w:val="restart"/>
            <w:vAlign w:val="center"/>
          </w:tcPr>
          <w:p w14:paraId="4381A618" w14:textId="4573F3B2" w:rsidR="000E20DE" w:rsidRPr="00C511EA" w:rsidRDefault="000E20DE" w:rsidP="000E20DE">
            <w:pPr>
              <w:spacing w:before="60" w:after="60" w:line="240" w:lineRule="auto"/>
              <w:jc w:val="center"/>
              <w:rPr>
                <w:sz w:val="18"/>
                <w:szCs w:val="18"/>
              </w:rPr>
            </w:pPr>
            <w:r w:rsidRPr="00C511EA">
              <w:rPr>
                <w:sz w:val="18"/>
                <w:szCs w:val="18"/>
              </w:rPr>
              <w:t>Borkowo Wielkie</w:t>
            </w:r>
          </w:p>
        </w:tc>
        <w:tc>
          <w:tcPr>
            <w:tcW w:w="942" w:type="pct"/>
            <w:vAlign w:val="center"/>
          </w:tcPr>
          <w:p w14:paraId="5FCDC653" w14:textId="6F48BF65" w:rsidR="000E20DE" w:rsidRPr="00C511EA" w:rsidRDefault="000E20DE" w:rsidP="000E20DE">
            <w:pPr>
              <w:spacing w:before="60" w:after="60" w:line="240" w:lineRule="auto"/>
              <w:jc w:val="center"/>
              <w:rPr>
                <w:color w:val="000000"/>
                <w:sz w:val="18"/>
                <w:szCs w:val="18"/>
              </w:rPr>
            </w:pPr>
            <w:r w:rsidRPr="00C511EA">
              <w:rPr>
                <w:sz w:val="18"/>
                <w:szCs w:val="18"/>
              </w:rPr>
              <w:t>XIX w.</w:t>
            </w:r>
          </w:p>
        </w:tc>
        <w:tc>
          <w:tcPr>
            <w:tcW w:w="1636" w:type="pct"/>
            <w:vAlign w:val="center"/>
          </w:tcPr>
          <w:p w14:paraId="743E55A9" w14:textId="7274C43D" w:rsidR="000E20DE" w:rsidRPr="00C511EA" w:rsidRDefault="000E20DE" w:rsidP="000E20DE">
            <w:pPr>
              <w:spacing w:before="60" w:after="60" w:line="240" w:lineRule="auto"/>
              <w:jc w:val="center"/>
              <w:rPr>
                <w:sz w:val="18"/>
                <w:szCs w:val="18"/>
              </w:rPr>
            </w:pPr>
            <w:r w:rsidRPr="00C511EA">
              <w:rPr>
                <w:sz w:val="18"/>
                <w:szCs w:val="18"/>
              </w:rPr>
              <w:t>Wojewódzka Ewidencja Zabytków</w:t>
            </w:r>
          </w:p>
        </w:tc>
      </w:tr>
      <w:tr w:rsidR="000E20DE" w:rsidRPr="00BE5126" w14:paraId="38E2EBAD" w14:textId="77777777" w:rsidTr="00F7435E">
        <w:trPr>
          <w:jc w:val="center"/>
        </w:trPr>
        <w:tc>
          <w:tcPr>
            <w:tcW w:w="270" w:type="pct"/>
            <w:vAlign w:val="center"/>
          </w:tcPr>
          <w:p w14:paraId="705E2A9A" w14:textId="4CBE6898" w:rsidR="000E20DE" w:rsidRPr="00C511EA" w:rsidRDefault="000E20DE" w:rsidP="000E20DE">
            <w:pPr>
              <w:spacing w:before="60" w:after="60" w:line="240" w:lineRule="auto"/>
              <w:jc w:val="center"/>
              <w:rPr>
                <w:sz w:val="18"/>
                <w:szCs w:val="18"/>
              </w:rPr>
            </w:pPr>
            <w:r w:rsidRPr="00C511EA">
              <w:rPr>
                <w:sz w:val="18"/>
                <w:szCs w:val="18"/>
              </w:rPr>
              <w:lastRenderedPageBreak/>
              <w:t>14.</w:t>
            </w:r>
          </w:p>
        </w:tc>
        <w:tc>
          <w:tcPr>
            <w:tcW w:w="1288" w:type="pct"/>
            <w:vAlign w:val="bottom"/>
          </w:tcPr>
          <w:p w14:paraId="6795436A" w14:textId="003BE7DD" w:rsidR="000E20DE" w:rsidRPr="00C511EA" w:rsidRDefault="000E20DE" w:rsidP="000E20DE">
            <w:pPr>
              <w:spacing w:before="60" w:after="60" w:line="240" w:lineRule="auto"/>
              <w:jc w:val="left"/>
              <w:rPr>
                <w:color w:val="000000"/>
                <w:sz w:val="18"/>
                <w:szCs w:val="18"/>
              </w:rPr>
            </w:pPr>
            <w:r w:rsidRPr="00C511EA">
              <w:rPr>
                <w:sz w:val="18"/>
                <w:szCs w:val="18"/>
              </w:rPr>
              <w:t>spichlerz</w:t>
            </w:r>
          </w:p>
        </w:tc>
        <w:tc>
          <w:tcPr>
            <w:tcW w:w="864" w:type="pct"/>
            <w:vMerge/>
            <w:vAlign w:val="center"/>
          </w:tcPr>
          <w:p w14:paraId="644821E2" w14:textId="77777777" w:rsidR="000E20DE" w:rsidRPr="00C511EA" w:rsidRDefault="000E20DE" w:rsidP="000E20DE">
            <w:pPr>
              <w:spacing w:before="60" w:after="60" w:line="240" w:lineRule="auto"/>
              <w:jc w:val="center"/>
              <w:rPr>
                <w:color w:val="000000"/>
                <w:sz w:val="18"/>
                <w:szCs w:val="18"/>
              </w:rPr>
            </w:pPr>
          </w:p>
        </w:tc>
        <w:tc>
          <w:tcPr>
            <w:tcW w:w="942" w:type="pct"/>
            <w:vAlign w:val="center"/>
          </w:tcPr>
          <w:p w14:paraId="3E48B5EA" w14:textId="54E36F57" w:rsidR="000E20DE" w:rsidRPr="00C511EA" w:rsidRDefault="000E20DE" w:rsidP="000E20DE">
            <w:pPr>
              <w:spacing w:before="60" w:after="60" w:line="240" w:lineRule="auto"/>
              <w:jc w:val="center"/>
              <w:rPr>
                <w:color w:val="000000"/>
                <w:sz w:val="18"/>
                <w:szCs w:val="18"/>
              </w:rPr>
            </w:pPr>
            <w:r w:rsidRPr="00C511EA">
              <w:rPr>
                <w:sz w:val="18"/>
                <w:szCs w:val="18"/>
              </w:rPr>
              <w:t>pocz. XIX w.</w:t>
            </w:r>
          </w:p>
        </w:tc>
        <w:tc>
          <w:tcPr>
            <w:tcW w:w="1636" w:type="pct"/>
            <w:vAlign w:val="center"/>
          </w:tcPr>
          <w:p w14:paraId="0677B18C" w14:textId="0499475C" w:rsidR="000E20DE" w:rsidRPr="00C511EA" w:rsidRDefault="000E20DE" w:rsidP="000E20DE">
            <w:pPr>
              <w:spacing w:before="60" w:after="60" w:line="240" w:lineRule="auto"/>
              <w:jc w:val="center"/>
              <w:rPr>
                <w:sz w:val="18"/>
                <w:szCs w:val="18"/>
              </w:rPr>
            </w:pPr>
            <w:r w:rsidRPr="00C511EA">
              <w:rPr>
                <w:sz w:val="18"/>
                <w:szCs w:val="18"/>
              </w:rPr>
              <w:t>Wojewódzka Ewidencja Zabytków</w:t>
            </w:r>
          </w:p>
        </w:tc>
      </w:tr>
      <w:tr w:rsidR="00FB0C8B" w:rsidRPr="00BE5126" w14:paraId="16238579" w14:textId="77777777" w:rsidTr="00F7435E">
        <w:trPr>
          <w:jc w:val="center"/>
        </w:trPr>
        <w:tc>
          <w:tcPr>
            <w:tcW w:w="270" w:type="pct"/>
            <w:vAlign w:val="center"/>
          </w:tcPr>
          <w:p w14:paraId="45F0935D" w14:textId="7BFC09F8" w:rsidR="00FB0C8B" w:rsidRPr="00C511EA" w:rsidRDefault="000E20DE" w:rsidP="00FB0C8B">
            <w:pPr>
              <w:spacing w:before="60" w:after="60" w:line="240" w:lineRule="auto"/>
              <w:jc w:val="center"/>
              <w:rPr>
                <w:sz w:val="18"/>
                <w:szCs w:val="18"/>
              </w:rPr>
            </w:pPr>
            <w:r w:rsidRPr="00C511EA">
              <w:rPr>
                <w:sz w:val="18"/>
                <w:szCs w:val="18"/>
              </w:rPr>
              <w:t>15.</w:t>
            </w:r>
          </w:p>
        </w:tc>
        <w:tc>
          <w:tcPr>
            <w:tcW w:w="1288" w:type="pct"/>
            <w:vAlign w:val="bottom"/>
          </w:tcPr>
          <w:p w14:paraId="39522888" w14:textId="0923599F" w:rsidR="00FB0C8B" w:rsidRPr="00C511EA" w:rsidRDefault="00FB0C8B" w:rsidP="00FB0C8B">
            <w:pPr>
              <w:spacing w:before="60" w:after="60" w:line="240" w:lineRule="auto"/>
              <w:jc w:val="left"/>
              <w:rPr>
                <w:color w:val="000000"/>
                <w:sz w:val="18"/>
                <w:szCs w:val="18"/>
              </w:rPr>
            </w:pPr>
            <w:r w:rsidRPr="00C511EA">
              <w:rPr>
                <w:sz w:val="18"/>
                <w:szCs w:val="18"/>
              </w:rPr>
              <w:t>park podworski</w:t>
            </w:r>
          </w:p>
        </w:tc>
        <w:tc>
          <w:tcPr>
            <w:tcW w:w="864" w:type="pct"/>
            <w:vMerge/>
            <w:vAlign w:val="center"/>
          </w:tcPr>
          <w:p w14:paraId="1FE9C9C4" w14:textId="77777777" w:rsidR="00FB0C8B" w:rsidRPr="00C511EA" w:rsidRDefault="00FB0C8B" w:rsidP="00FB0C8B">
            <w:pPr>
              <w:spacing w:before="60" w:after="60" w:line="240" w:lineRule="auto"/>
              <w:jc w:val="center"/>
              <w:rPr>
                <w:color w:val="000000"/>
                <w:sz w:val="18"/>
                <w:szCs w:val="18"/>
              </w:rPr>
            </w:pPr>
          </w:p>
        </w:tc>
        <w:tc>
          <w:tcPr>
            <w:tcW w:w="942" w:type="pct"/>
            <w:vAlign w:val="center"/>
          </w:tcPr>
          <w:p w14:paraId="66EE2E4E" w14:textId="34333AF1" w:rsidR="00FB0C8B" w:rsidRPr="00C511EA" w:rsidRDefault="00FB0C8B" w:rsidP="00FB0C8B">
            <w:pPr>
              <w:spacing w:before="60" w:after="60" w:line="240" w:lineRule="auto"/>
              <w:jc w:val="center"/>
              <w:rPr>
                <w:color w:val="000000"/>
                <w:sz w:val="18"/>
                <w:szCs w:val="18"/>
              </w:rPr>
            </w:pPr>
            <w:r w:rsidRPr="00C511EA">
              <w:rPr>
                <w:sz w:val="18"/>
                <w:szCs w:val="18"/>
              </w:rPr>
              <w:t>1. poł. XIX w.</w:t>
            </w:r>
          </w:p>
        </w:tc>
        <w:tc>
          <w:tcPr>
            <w:tcW w:w="1636" w:type="pct"/>
            <w:vAlign w:val="center"/>
          </w:tcPr>
          <w:p w14:paraId="5A7358D3" w14:textId="075336D1" w:rsidR="00FB0C8B" w:rsidRPr="00C511EA" w:rsidRDefault="00FB0C8B" w:rsidP="00FB0C8B">
            <w:pPr>
              <w:spacing w:before="60" w:after="60" w:line="240" w:lineRule="auto"/>
              <w:jc w:val="center"/>
              <w:rPr>
                <w:sz w:val="18"/>
                <w:szCs w:val="18"/>
              </w:rPr>
            </w:pPr>
            <w:r w:rsidRPr="00C511EA">
              <w:rPr>
                <w:sz w:val="18"/>
                <w:szCs w:val="18"/>
              </w:rPr>
              <w:t>Wojewódzka Ewidencja Zabytków</w:t>
            </w:r>
          </w:p>
        </w:tc>
      </w:tr>
      <w:tr w:rsidR="00FB0C8B" w:rsidRPr="00BE5126" w14:paraId="5AD20C21" w14:textId="77777777" w:rsidTr="00F7435E">
        <w:trPr>
          <w:jc w:val="center"/>
        </w:trPr>
        <w:tc>
          <w:tcPr>
            <w:tcW w:w="270" w:type="pct"/>
            <w:vAlign w:val="center"/>
          </w:tcPr>
          <w:p w14:paraId="6CC33316" w14:textId="2B610111" w:rsidR="00FB0C8B" w:rsidRPr="00C511EA" w:rsidRDefault="000E20DE" w:rsidP="00FB0C8B">
            <w:pPr>
              <w:spacing w:before="60" w:after="60" w:line="240" w:lineRule="auto"/>
              <w:jc w:val="center"/>
              <w:rPr>
                <w:sz w:val="18"/>
                <w:szCs w:val="18"/>
              </w:rPr>
            </w:pPr>
            <w:r w:rsidRPr="00C511EA">
              <w:rPr>
                <w:sz w:val="18"/>
                <w:szCs w:val="18"/>
              </w:rPr>
              <w:t>16</w:t>
            </w:r>
            <w:r w:rsidR="00FB0C8B" w:rsidRPr="00C511EA">
              <w:rPr>
                <w:sz w:val="18"/>
                <w:szCs w:val="18"/>
              </w:rPr>
              <w:t>.</w:t>
            </w:r>
          </w:p>
        </w:tc>
        <w:tc>
          <w:tcPr>
            <w:tcW w:w="1288" w:type="pct"/>
            <w:vAlign w:val="bottom"/>
          </w:tcPr>
          <w:p w14:paraId="178BCF00" w14:textId="26BA853B" w:rsidR="00FB0C8B" w:rsidRPr="00C511EA" w:rsidRDefault="00FB0C8B" w:rsidP="00FB0C8B">
            <w:pPr>
              <w:spacing w:before="60" w:after="60" w:line="240" w:lineRule="auto"/>
              <w:jc w:val="left"/>
              <w:rPr>
                <w:sz w:val="18"/>
                <w:szCs w:val="18"/>
              </w:rPr>
            </w:pPr>
            <w:r w:rsidRPr="00C511EA">
              <w:rPr>
                <w:sz w:val="18"/>
                <w:szCs w:val="18"/>
              </w:rPr>
              <w:t>dom (chałupa) nr 18</w:t>
            </w:r>
            <w:r w:rsidR="00D204E3" w:rsidRPr="00C511EA">
              <w:rPr>
                <w:sz w:val="18"/>
                <w:szCs w:val="18"/>
              </w:rPr>
              <w:t xml:space="preserve"> wraz z budynkiem gospodarczym</w:t>
            </w:r>
          </w:p>
        </w:tc>
        <w:tc>
          <w:tcPr>
            <w:tcW w:w="864" w:type="pct"/>
            <w:vAlign w:val="center"/>
          </w:tcPr>
          <w:p w14:paraId="6990FE27" w14:textId="0124F7B1" w:rsidR="00FB0C8B" w:rsidRPr="00C511EA" w:rsidRDefault="00FB0C8B" w:rsidP="00FB0C8B">
            <w:pPr>
              <w:spacing w:before="60" w:after="60" w:line="240" w:lineRule="auto"/>
              <w:jc w:val="center"/>
              <w:rPr>
                <w:sz w:val="18"/>
                <w:szCs w:val="18"/>
              </w:rPr>
            </w:pPr>
            <w:r w:rsidRPr="00C511EA">
              <w:rPr>
                <w:sz w:val="18"/>
                <w:szCs w:val="18"/>
              </w:rPr>
              <w:t>Mieszczk</w:t>
            </w:r>
          </w:p>
        </w:tc>
        <w:tc>
          <w:tcPr>
            <w:tcW w:w="942" w:type="pct"/>
            <w:vAlign w:val="center"/>
          </w:tcPr>
          <w:p w14:paraId="7A72FF1F" w14:textId="5A5F5917" w:rsidR="00FB0C8B" w:rsidRPr="00C511EA" w:rsidRDefault="00BC02C8" w:rsidP="00FB0C8B">
            <w:pPr>
              <w:spacing w:before="60" w:after="60" w:line="240" w:lineRule="auto"/>
              <w:jc w:val="center"/>
              <w:rPr>
                <w:sz w:val="18"/>
                <w:szCs w:val="18"/>
              </w:rPr>
            </w:pPr>
            <w:r w:rsidRPr="00C511EA">
              <w:rPr>
                <w:sz w:val="18"/>
                <w:szCs w:val="18"/>
              </w:rPr>
              <w:t>XIX/XX w.</w:t>
            </w:r>
          </w:p>
        </w:tc>
        <w:tc>
          <w:tcPr>
            <w:tcW w:w="1636" w:type="pct"/>
            <w:vAlign w:val="center"/>
          </w:tcPr>
          <w:p w14:paraId="28B24A1D" w14:textId="1BDFD4ED" w:rsidR="00FB0C8B" w:rsidRPr="00C511EA" w:rsidRDefault="00FB0C8B" w:rsidP="00FB0C8B">
            <w:pPr>
              <w:spacing w:before="60" w:after="60" w:line="240" w:lineRule="auto"/>
              <w:jc w:val="center"/>
              <w:rPr>
                <w:sz w:val="18"/>
                <w:szCs w:val="18"/>
              </w:rPr>
            </w:pPr>
            <w:r w:rsidRPr="00C511EA">
              <w:rPr>
                <w:sz w:val="18"/>
                <w:szCs w:val="18"/>
              </w:rPr>
              <w:t>Wojewódzka Ewidencja Zabytków</w:t>
            </w:r>
          </w:p>
        </w:tc>
      </w:tr>
      <w:tr w:rsidR="000E20DE" w:rsidRPr="00BE5126" w14:paraId="7B680670" w14:textId="77777777" w:rsidTr="00F7435E">
        <w:trPr>
          <w:jc w:val="center"/>
        </w:trPr>
        <w:tc>
          <w:tcPr>
            <w:tcW w:w="270" w:type="pct"/>
            <w:vAlign w:val="center"/>
          </w:tcPr>
          <w:p w14:paraId="60D982A8" w14:textId="068479DF" w:rsidR="000E20DE" w:rsidRPr="00C511EA" w:rsidRDefault="000E20DE" w:rsidP="000E20DE">
            <w:pPr>
              <w:spacing w:before="60" w:after="60" w:line="240" w:lineRule="auto"/>
              <w:jc w:val="center"/>
              <w:rPr>
                <w:sz w:val="18"/>
                <w:szCs w:val="18"/>
              </w:rPr>
            </w:pPr>
            <w:r w:rsidRPr="00C511EA">
              <w:rPr>
                <w:sz w:val="18"/>
                <w:szCs w:val="18"/>
              </w:rPr>
              <w:t>17.</w:t>
            </w:r>
          </w:p>
        </w:tc>
        <w:tc>
          <w:tcPr>
            <w:tcW w:w="1288" w:type="pct"/>
            <w:vAlign w:val="bottom"/>
          </w:tcPr>
          <w:p w14:paraId="13765960" w14:textId="6121AEF9" w:rsidR="000E20DE" w:rsidRPr="00C511EA" w:rsidRDefault="000E20DE" w:rsidP="000E20DE">
            <w:pPr>
              <w:spacing w:before="60" w:after="60" w:line="240" w:lineRule="auto"/>
              <w:jc w:val="left"/>
              <w:rPr>
                <w:sz w:val="18"/>
                <w:szCs w:val="18"/>
              </w:rPr>
            </w:pPr>
            <w:r w:rsidRPr="00C511EA">
              <w:rPr>
                <w:sz w:val="18"/>
                <w:szCs w:val="18"/>
              </w:rPr>
              <w:t>cmentarz ewangelick</w:t>
            </w:r>
            <w:r w:rsidR="00C511EA" w:rsidRPr="00C511EA">
              <w:rPr>
                <w:sz w:val="18"/>
                <w:szCs w:val="18"/>
              </w:rPr>
              <w:t>o-augsburski</w:t>
            </w:r>
          </w:p>
        </w:tc>
        <w:tc>
          <w:tcPr>
            <w:tcW w:w="864" w:type="pct"/>
            <w:vAlign w:val="center"/>
          </w:tcPr>
          <w:p w14:paraId="3E4F7DDC" w14:textId="00941273" w:rsidR="000E20DE" w:rsidRPr="00C511EA" w:rsidRDefault="000E20DE" w:rsidP="000E20DE">
            <w:pPr>
              <w:spacing w:before="60" w:after="60" w:line="240" w:lineRule="auto"/>
              <w:jc w:val="center"/>
              <w:rPr>
                <w:color w:val="000000"/>
                <w:sz w:val="18"/>
                <w:szCs w:val="18"/>
              </w:rPr>
            </w:pPr>
            <w:r w:rsidRPr="00C511EA">
              <w:rPr>
                <w:sz w:val="18"/>
                <w:szCs w:val="18"/>
              </w:rPr>
              <w:t>Osówka</w:t>
            </w:r>
          </w:p>
        </w:tc>
        <w:tc>
          <w:tcPr>
            <w:tcW w:w="942" w:type="pct"/>
            <w:vAlign w:val="center"/>
          </w:tcPr>
          <w:p w14:paraId="0A9C2D6D" w14:textId="139ED487" w:rsidR="000E20DE" w:rsidRPr="00C511EA" w:rsidRDefault="000E20DE" w:rsidP="000E20DE">
            <w:pPr>
              <w:spacing w:before="60" w:after="60" w:line="240" w:lineRule="auto"/>
              <w:jc w:val="center"/>
              <w:rPr>
                <w:sz w:val="18"/>
                <w:szCs w:val="18"/>
              </w:rPr>
            </w:pPr>
            <w:r w:rsidRPr="00C511EA">
              <w:rPr>
                <w:sz w:val="18"/>
                <w:szCs w:val="18"/>
              </w:rPr>
              <w:t>poł. XIX w.</w:t>
            </w:r>
          </w:p>
        </w:tc>
        <w:tc>
          <w:tcPr>
            <w:tcW w:w="1636" w:type="pct"/>
            <w:vAlign w:val="center"/>
          </w:tcPr>
          <w:p w14:paraId="24877389" w14:textId="4F4BF943" w:rsidR="000E20DE" w:rsidRPr="00C511EA" w:rsidRDefault="000E20DE" w:rsidP="000E20DE">
            <w:pPr>
              <w:spacing w:before="60" w:after="60" w:line="240" w:lineRule="auto"/>
              <w:jc w:val="center"/>
              <w:rPr>
                <w:sz w:val="18"/>
                <w:szCs w:val="18"/>
              </w:rPr>
            </w:pPr>
            <w:r w:rsidRPr="00C511EA">
              <w:rPr>
                <w:sz w:val="18"/>
                <w:szCs w:val="18"/>
              </w:rPr>
              <w:t>Wojewódzka Ewidencja Zabytków</w:t>
            </w:r>
          </w:p>
        </w:tc>
      </w:tr>
      <w:tr w:rsidR="00FB0C8B" w:rsidRPr="00BE5126" w14:paraId="4F7190C3" w14:textId="77777777" w:rsidTr="00F7435E">
        <w:trPr>
          <w:jc w:val="center"/>
        </w:trPr>
        <w:tc>
          <w:tcPr>
            <w:tcW w:w="270" w:type="pct"/>
            <w:vAlign w:val="center"/>
          </w:tcPr>
          <w:p w14:paraId="5E0A94CF" w14:textId="6BE92E24" w:rsidR="00FB0C8B" w:rsidRPr="00C511EA" w:rsidRDefault="000E20DE" w:rsidP="00FB0C8B">
            <w:pPr>
              <w:spacing w:before="60" w:after="60" w:line="240" w:lineRule="auto"/>
              <w:jc w:val="center"/>
              <w:rPr>
                <w:sz w:val="18"/>
                <w:szCs w:val="18"/>
              </w:rPr>
            </w:pPr>
            <w:r w:rsidRPr="00C511EA">
              <w:rPr>
                <w:sz w:val="18"/>
                <w:szCs w:val="18"/>
              </w:rPr>
              <w:t>18</w:t>
            </w:r>
            <w:r w:rsidR="00FB0C8B" w:rsidRPr="00C511EA">
              <w:rPr>
                <w:sz w:val="18"/>
                <w:szCs w:val="18"/>
              </w:rPr>
              <w:t>.</w:t>
            </w:r>
          </w:p>
        </w:tc>
        <w:tc>
          <w:tcPr>
            <w:tcW w:w="1288" w:type="pct"/>
            <w:vAlign w:val="bottom"/>
          </w:tcPr>
          <w:p w14:paraId="56FBAA88" w14:textId="7DC05AA6" w:rsidR="00FB0C8B" w:rsidRPr="00C511EA" w:rsidRDefault="00FB0C8B" w:rsidP="00FB0C8B">
            <w:pPr>
              <w:spacing w:before="60" w:after="60" w:line="240" w:lineRule="auto"/>
              <w:jc w:val="left"/>
              <w:rPr>
                <w:sz w:val="18"/>
                <w:szCs w:val="18"/>
              </w:rPr>
            </w:pPr>
            <w:r w:rsidRPr="00C511EA">
              <w:rPr>
                <w:sz w:val="18"/>
                <w:szCs w:val="18"/>
              </w:rPr>
              <w:t>dom (chałupa) nr 14</w:t>
            </w:r>
          </w:p>
        </w:tc>
        <w:tc>
          <w:tcPr>
            <w:tcW w:w="864" w:type="pct"/>
            <w:vAlign w:val="center"/>
          </w:tcPr>
          <w:p w14:paraId="0FC9FB60" w14:textId="76F2B1B3" w:rsidR="00FB0C8B" w:rsidRPr="00C511EA" w:rsidRDefault="00FB0C8B" w:rsidP="00FB0C8B">
            <w:pPr>
              <w:spacing w:before="60" w:after="60" w:line="240" w:lineRule="auto"/>
              <w:jc w:val="center"/>
              <w:rPr>
                <w:sz w:val="18"/>
                <w:szCs w:val="18"/>
              </w:rPr>
            </w:pPr>
            <w:r w:rsidRPr="00C511EA">
              <w:rPr>
                <w:sz w:val="18"/>
                <w:szCs w:val="18"/>
              </w:rPr>
              <w:t>Studzieniec</w:t>
            </w:r>
          </w:p>
        </w:tc>
        <w:tc>
          <w:tcPr>
            <w:tcW w:w="942" w:type="pct"/>
            <w:vAlign w:val="center"/>
          </w:tcPr>
          <w:p w14:paraId="52BD4ECA" w14:textId="67E12F09" w:rsidR="00FB0C8B" w:rsidRPr="00C511EA" w:rsidRDefault="00FB0C8B" w:rsidP="00FB0C8B">
            <w:pPr>
              <w:spacing w:before="60" w:after="60" w:line="240" w:lineRule="auto"/>
              <w:jc w:val="center"/>
              <w:rPr>
                <w:sz w:val="18"/>
                <w:szCs w:val="18"/>
              </w:rPr>
            </w:pPr>
            <w:r w:rsidRPr="00C511EA">
              <w:rPr>
                <w:sz w:val="18"/>
                <w:szCs w:val="18"/>
              </w:rPr>
              <w:t>poł. XIX w.</w:t>
            </w:r>
          </w:p>
        </w:tc>
        <w:tc>
          <w:tcPr>
            <w:tcW w:w="1636" w:type="pct"/>
            <w:vAlign w:val="center"/>
          </w:tcPr>
          <w:p w14:paraId="43848F12" w14:textId="05A3C6F7" w:rsidR="00FB0C8B" w:rsidRPr="00C511EA" w:rsidRDefault="00FB0C8B" w:rsidP="00FB0C8B">
            <w:pPr>
              <w:spacing w:before="60" w:after="60" w:line="240" w:lineRule="auto"/>
              <w:jc w:val="center"/>
              <w:rPr>
                <w:sz w:val="18"/>
                <w:szCs w:val="18"/>
              </w:rPr>
            </w:pPr>
            <w:r w:rsidRPr="00C511EA">
              <w:rPr>
                <w:sz w:val="18"/>
                <w:szCs w:val="18"/>
              </w:rPr>
              <w:t>Wojewódzka Ewidencja Zabytków</w:t>
            </w:r>
          </w:p>
        </w:tc>
      </w:tr>
      <w:tr w:rsidR="00C511EA" w:rsidRPr="00BE5126" w14:paraId="55252E85" w14:textId="77777777" w:rsidTr="00F7435E">
        <w:trPr>
          <w:jc w:val="center"/>
        </w:trPr>
        <w:tc>
          <w:tcPr>
            <w:tcW w:w="270" w:type="pct"/>
            <w:vAlign w:val="center"/>
          </w:tcPr>
          <w:p w14:paraId="2BB41A1E" w14:textId="383DDE2B" w:rsidR="00C511EA" w:rsidRPr="00C511EA" w:rsidRDefault="00C511EA" w:rsidP="00FB0C8B">
            <w:pPr>
              <w:spacing w:before="60" w:after="60" w:line="240" w:lineRule="auto"/>
              <w:jc w:val="center"/>
              <w:rPr>
                <w:sz w:val="18"/>
                <w:szCs w:val="18"/>
              </w:rPr>
            </w:pPr>
            <w:r w:rsidRPr="00C511EA">
              <w:rPr>
                <w:sz w:val="18"/>
                <w:szCs w:val="18"/>
              </w:rPr>
              <w:t>19.</w:t>
            </w:r>
          </w:p>
        </w:tc>
        <w:tc>
          <w:tcPr>
            <w:tcW w:w="1288" w:type="pct"/>
            <w:vAlign w:val="bottom"/>
          </w:tcPr>
          <w:p w14:paraId="375ABC6D" w14:textId="66E0081A" w:rsidR="00C511EA" w:rsidRPr="00C511EA" w:rsidRDefault="00C511EA" w:rsidP="00FB0C8B">
            <w:pPr>
              <w:spacing w:before="60" w:after="60" w:line="240" w:lineRule="auto"/>
              <w:jc w:val="left"/>
              <w:rPr>
                <w:sz w:val="18"/>
                <w:szCs w:val="18"/>
              </w:rPr>
            </w:pPr>
            <w:r w:rsidRPr="00C511EA">
              <w:rPr>
                <w:sz w:val="18"/>
                <w:szCs w:val="18"/>
              </w:rPr>
              <w:t>dwór, ob. szkoła</w:t>
            </w:r>
          </w:p>
        </w:tc>
        <w:tc>
          <w:tcPr>
            <w:tcW w:w="864" w:type="pct"/>
            <w:vAlign w:val="center"/>
          </w:tcPr>
          <w:p w14:paraId="2EFB7F09" w14:textId="1D7E7C7C" w:rsidR="00C511EA" w:rsidRPr="00C511EA" w:rsidRDefault="00C511EA" w:rsidP="00FB0C8B">
            <w:pPr>
              <w:spacing w:before="60" w:after="60" w:line="240" w:lineRule="auto"/>
              <w:jc w:val="center"/>
              <w:rPr>
                <w:sz w:val="18"/>
                <w:szCs w:val="18"/>
              </w:rPr>
            </w:pPr>
            <w:r w:rsidRPr="00C511EA">
              <w:rPr>
                <w:sz w:val="18"/>
                <w:szCs w:val="18"/>
              </w:rPr>
              <w:t>Studzieniec</w:t>
            </w:r>
          </w:p>
        </w:tc>
        <w:tc>
          <w:tcPr>
            <w:tcW w:w="942" w:type="pct"/>
            <w:vAlign w:val="center"/>
          </w:tcPr>
          <w:p w14:paraId="01454328" w14:textId="310C61B6" w:rsidR="00C511EA" w:rsidRPr="00C511EA" w:rsidRDefault="00C511EA" w:rsidP="00FB0C8B">
            <w:pPr>
              <w:spacing w:before="60" w:after="60" w:line="240" w:lineRule="auto"/>
              <w:jc w:val="center"/>
              <w:rPr>
                <w:sz w:val="18"/>
                <w:szCs w:val="18"/>
              </w:rPr>
            </w:pPr>
            <w:r w:rsidRPr="00C511EA">
              <w:rPr>
                <w:sz w:val="18"/>
                <w:szCs w:val="18"/>
              </w:rPr>
              <w:t>l. 70 XX w.</w:t>
            </w:r>
          </w:p>
        </w:tc>
        <w:tc>
          <w:tcPr>
            <w:tcW w:w="1636" w:type="pct"/>
            <w:vAlign w:val="center"/>
          </w:tcPr>
          <w:p w14:paraId="592E0290" w14:textId="57C883D2" w:rsidR="00C511EA" w:rsidRPr="00C511EA" w:rsidRDefault="00C511EA" w:rsidP="00FB0C8B">
            <w:pPr>
              <w:spacing w:before="60" w:after="60" w:line="240" w:lineRule="auto"/>
              <w:jc w:val="center"/>
              <w:rPr>
                <w:sz w:val="18"/>
                <w:szCs w:val="18"/>
              </w:rPr>
            </w:pPr>
            <w:r w:rsidRPr="00C511EA">
              <w:rPr>
                <w:sz w:val="18"/>
                <w:szCs w:val="18"/>
              </w:rPr>
              <w:t>Wojewódzka Ewidencja Zabytków</w:t>
            </w:r>
          </w:p>
        </w:tc>
      </w:tr>
      <w:tr w:rsidR="00C511EA" w:rsidRPr="00BE5126" w14:paraId="12098681" w14:textId="77777777" w:rsidTr="00F7435E">
        <w:trPr>
          <w:jc w:val="center"/>
        </w:trPr>
        <w:tc>
          <w:tcPr>
            <w:tcW w:w="270" w:type="pct"/>
            <w:vAlign w:val="center"/>
          </w:tcPr>
          <w:p w14:paraId="2F753ECA" w14:textId="34A6BF51" w:rsidR="00C511EA" w:rsidRPr="00C511EA" w:rsidRDefault="00C511EA" w:rsidP="00FB0C8B">
            <w:pPr>
              <w:spacing w:before="60" w:after="60" w:line="240" w:lineRule="auto"/>
              <w:jc w:val="center"/>
              <w:rPr>
                <w:sz w:val="18"/>
                <w:szCs w:val="18"/>
              </w:rPr>
            </w:pPr>
            <w:r w:rsidRPr="00C511EA">
              <w:rPr>
                <w:sz w:val="18"/>
                <w:szCs w:val="18"/>
              </w:rPr>
              <w:t>20.</w:t>
            </w:r>
          </w:p>
        </w:tc>
        <w:tc>
          <w:tcPr>
            <w:tcW w:w="1288" w:type="pct"/>
            <w:vAlign w:val="bottom"/>
          </w:tcPr>
          <w:p w14:paraId="3FF6909E" w14:textId="2B67E201" w:rsidR="00C511EA" w:rsidRPr="00C511EA" w:rsidRDefault="00C511EA" w:rsidP="00FB0C8B">
            <w:pPr>
              <w:spacing w:before="60" w:after="60" w:line="240" w:lineRule="auto"/>
              <w:jc w:val="left"/>
              <w:rPr>
                <w:sz w:val="18"/>
                <w:szCs w:val="18"/>
              </w:rPr>
            </w:pPr>
            <w:r w:rsidRPr="00C511EA">
              <w:rPr>
                <w:sz w:val="18"/>
                <w:szCs w:val="18"/>
              </w:rPr>
              <w:t>cmentarz</w:t>
            </w:r>
          </w:p>
        </w:tc>
        <w:tc>
          <w:tcPr>
            <w:tcW w:w="864" w:type="pct"/>
            <w:vAlign w:val="center"/>
          </w:tcPr>
          <w:p w14:paraId="7116D0F1" w14:textId="7D3289DA" w:rsidR="00C511EA" w:rsidRPr="00C511EA" w:rsidRDefault="00C511EA" w:rsidP="00FB0C8B">
            <w:pPr>
              <w:spacing w:before="60" w:after="60" w:line="240" w:lineRule="auto"/>
              <w:jc w:val="center"/>
              <w:rPr>
                <w:sz w:val="18"/>
                <w:szCs w:val="18"/>
              </w:rPr>
            </w:pPr>
            <w:r w:rsidRPr="00C511EA">
              <w:rPr>
                <w:sz w:val="18"/>
                <w:szCs w:val="18"/>
              </w:rPr>
              <w:t>Sudragi</w:t>
            </w:r>
          </w:p>
        </w:tc>
        <w:tc>
          <w:tcPr>
            <w:tcW w:w="942" w:type="pct"/>
            <w:vAlign w:val="center"/>
          </w:tcPr>
          <w:p w14:paraId="135A9BB3" w14:textId="045B9540" w:rsidR="00C511EA" w:rsidRPr="00C511EA" w:rsidRDefault="00C511EA" w:rsidP="00FB0C8B">
            <w:pPr>
              <w:spacing w:before="60" w:after="60" w:line="240" w:lineRule="auto"/>
              <w:jc w:val="center"/>
              <w:rPr>
                <w:sz w:val="18"/>
                <w:szCs w:val="18"/>
              </w:rPr>
            </w:pPr>
            <w:r w:rsidRPr="00C511EA">
              <w:rPr>
                <w:sz w:val="18"/>
                <w:szCs w:val="18"/>
              </w:rPr>
              <w:t>bd</w:t>
            </w:r>
          </w:p>
        </w:tc>
        <w:tc>
          <w:tcPr>
            <w:tcW w:w="1636" w:type="pct"/>
            <w:vAlign w:val="center"/>
          </w:tcPr>
          <w:p w14:paraId="1613D61B" w14:textId="690B5187" w:rsidR="00C511EA" w:rsidRPr="00C511EA" w:rsidRDefault="00C511EA" w:rsidP="00FB0C8B">
            <w:pPr>
              <w:spacing w:before="60" w:after="60" w:line="240" w:lineRule="auto"/>
              <w:jc w:val="center"/>
              <w:rPr>
                <w:sz w:val="18"/>
                <w:szCs w:val="18"/>
              </w:rPr>
            </w:pPr>
            <w:r w:rsidRPr="00C511EA">
              <w:rPr>
                <w:sz w:val="18"/>
                <w:szCs w:val="18"/>
              </w:rPr>
              <w:t>Wojewódzka Ewidencja Zabytków</w:t>
            </w:r>
          </w:p>
        </w:tc>
      </w:tr>
    </w:tbl>
    <w:p w14:paraId="4F703249" w14:textId="6442652A" w:rsidR="001B7365" w:rsidRPr="00CA7600" w:rsidRDefault="00837AB3" w:rsidP="00DB6548">
      <w:pPr>
        <w:spacing w:line="240" w:lineRule="auto"/>
        <w:jc w:val="right"/>
        <w:rPr>
          <w:b/>
          <w:bCs/>
          <w:sz w:val="20"/>
          <w:szCs w:val="20"/>
        </w:rPr>
        <w:sectPr w:rsidR="001B7365" w:rsidRPr="00CA7600">
          <w:pgSz w:w="11906" w:h="16838"/>
          <w:pgMar w:top="1417" w:right="1417" w:bottom="1417" w:left="1417" w:header="708" w:footer="708" w:gutter="0"/>
          <w:cols w:space="708"/>
          <w:docGrid w:linePitch="360"/>
        </w:sectPr>
      </w:pPr>
      <w:r w:rsidRPr="00BE5126">
        <w:rPr>
          <w:sz w:val="18"/>
          <w:szCs w:val="18"/>
        </w:rPr>
        <w:t xml:space="preserve">Źródło: </w:t>
      </w:r>
      <w:r w:rsidR="00904534" w:rsidRPr="00BE5126">
        <w:rPr>
          <w:sz w:val="18"/>
          <w:szCs w:val="18"/>
        </w:rPr>
        <w:t>Narodowy Instytut Dziedzictwa</w:t>
      </w:r>
      <w:r w:rsidR="007D0409">
        <w:rPr>
          <w:b/>
          <w:bCs/>
          <w:sz w:val="20"/>
          <w:szCs w:val="20"/>
        </w:rPr>
        <w:t xml:space="preserve"> </w:t>
      </w:r>
      <w:r w:rsidR="007D0409" w:rsidRPr="00DB6548">
        <w:rPr>
          <w:sz w:val="18"/>
          <w:szCs w:val="18"/>
        </w:rPr>
        <w:t>i Mazowiecki Wojewódzki Konserwator Zabytków</w:t>
      </w:r>
      <w:r w:rsidR="00C511EA">
        <w:rPr>
          <w:sz w:val="18"/>
          <w:szCs w:val="18"/>
        </w:rPr>
        <w:t xml:space="preserve"> (pismo znak: DP.5135.9.2025 z dnia 12 lutego 2025 r.)</w:t>
      </w:r>
    </w:p>
    <w:p w14:paraId="20745A3F" w14:textId="6E673BFB" w:rsidR="000E3435" w:rsidRPr="00CA7600" w:rsidRDefault="000E3435" w:rsidP="0065144D">
      <w:pPr>
        <w:spacing w:before="240" w:line="240" w:lineRule="auto"/>
        <w:jc w:val="center"/>
        <w:rPr>
          <w:b/>
          <w:bCs/>
          <w:sz w:val="20"/>
          <w:szCs w:val="20"/>
        </w:rPr>
      </w:pPr>
      <w:bookmarkStart w:id="71" w:name="_Toc200712012"/>
      <w:r w:rsidRPr="00CA7600">
        <w:rPr>
          <w:b/>
          <w:bCs/>
          <w:sz w:val="20"/>
          <w:szCs w:val="20"/>
        </w:rPr>
        <w:lastRenderedPageBreak/>
        <w:t xml:space="preserve">Tabela </w:t>
      </w:r>
      <w:r w:rsidRPr="00CA7600">
        <w:rPr>
          <w:b/>
          <w:bCs/>
          <w:i/>
          <w:iCs/>
          <w:sz w:val="20"/>
          <w:szCs w:val="20"/>
        </w:rPr>
        <w:fldChar w:fldCharType="begin"/>
      </w:r>
      <w:r w:rsidRPr="00CA7600">
        <w:rPr>
          <w:b/>
          <w:bCs/>
          <w:sz w:val="20"/>
          <w:szCs w:val="20"/>
        </w:rPr>
        <w:instrText xml:space="preserve"> SEQ Tabela \* ARABIC </w:instrText>
      </w:r>
      <w:r w:rsidRPr="00CA7600">
        <w:rPr>
          <w:b/>
          <w:bCs/>
          <w:i/>
          <w:iCs/>
          <w:sz w:val="20"/>
          <w:szCs w:val="20"/>
        </w:rPr>
        <w:fldChar w:fldCharType="separate"/>
      </w:r>
      <w:r w:rsidR="00AE493B">
        <w:rPr>
          <w:b/>
          <w:bCs/>
          <w:noProof/>
          <w:sz w:val="20"/>
          <w:szCs w:val="20"/>
        </w:rPr>
        <w:t>18</w:t>
      </w:r>
      <w:r w:rsidRPr="00CA7600">
        <w:rPr>
          <w:b/>
          <w:bCs/>
          <w:i/>
          <w:iCs/>
          <w:sz w:val="20"/>
          <w:szCs w:val="20"/>
        </w:rPr>
        <w:fldChar w:fldCharType="end"/>
      </w:r>
      <w:r w:rsidRPr="00CA7600">
        <w:rPr>
          <w:b/>
          <w:bCs/>
          <w:sz w:val="20"/>
          <w:szCs w:val="20"/>
        </w:rPr>
        <w:t xml:space="preserve">. Stanowiska archeologiczne na terenie gminy </w:t>
      </w:r>
      <w:r w:rsidR="001B7365" w:rsidRPr="00CA7600">
        <w:rPr>
          <w:b/>
          <w:bCs/>
          <w:sz w:val="20"/>
          <w:szCs w:val="20"/>
        </w:rPr>
        <w:t>Sierpc</w:t>
      </w:r>
      <w:bookmarkEnd w:id="71"/>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544"/>
        <w:gridCol w:w="1896"/>
        <w:gridCol w:w="897"/>
        <w:gridCol w:w="2214"/>
        <w:gridCol w:w="2471"/>
        <w:gridCol w:w="2804"/>
        <w:gridCol w:w="1166"/>
        <w:gridCol w:w="1966"/>
      </w:tblGrid>
      <w:tr w:rsidR="00900FCC" w:rsidRPr="00CA7600" w14:paraId="0F7AC53D" w14:textId="77777777" w:rsidTr="00900FCC">
        <w:trPr>
          <w:trHeight w:val="255"/>
          <w:tblHeader/>
          <w:jc w:val="center"/>
        </w:trPr>
        <w:tc>
          <w:tcPr>
            <w:tcW w:w="544" w:type="dxa"/>
            <w:shd w:val="clear" w:color="auto" w:fill="BFBFBF" w:themeFill="background1" w:themeFillShade="BF"/>
            <w:vAlign w:val="center"/>
          </w:tcPr>
          <w:p w14:paraId="2EDFC24A" w14:textId="60BF9B10" w:rsidR="00C63A2B" w:rsidRPr="00CA7600" w:rsidRDefault="00C63A2B" w:rsidP="00900FCC">
            <w:pPr>
              <w:spacing w:before="60" w:after="60" w:line="240" w:lineRule="auto"/>
              <w:jc w:val="center"/>
              <w:rPr>
                <w:rFonts w:eastAsia="Times New Roman"/>
                <w:b/>
                <w:bCs/>
                <w:kern w:val="0"/>
                <w:sz w:val="14"/>
                <w:szCs w:val="14"/>
                <w:lang w:eastAsia="pl-PL"/>
                <w14:ligatures w14:val="none"/>
              </w:rPr>
            </w:pPr>
            <w:r w:rsidRPr="00CA7600">
              <w:rPr>
                <w:rFonts w:eastAsia="Times New Roman"/>
                <w:b/>
                <w:bCs/>
                <w:kern w:val="0"/>
                <w:sz w:val="14"/>
                <w:szCs w:val="14"/>
                <w:lang w:eastAsia="pl-PL"/>
                <w14:ligatures w14:val="none"/>
              </w:rPr>
              <w:t>Lp.</w:t>
            </w:r>
          </w:p>
        </w:tc>
        <w:tc>
          <w:tcPr>
            <w:tcW w:w="1896" w:type="dxa"/>
            <w:shd w:val="clear" w:color="auto" w:fill="BFBFBF" w:themeFill="background1" w:themeFillShade="BF"/>
            <w:noWrap/>
            <w:vAlign w:val="center"/>
          </w:tcPr>
          <w:p w14:paraId="5ADCC72A" w14:textId="6AFE0A58" w:rsidR="00C63A2B" w:rsidRPr="00CA7600" w:rsidRDefault="00C63A2B" w:rsidP="00900FCC">
            <w:pPr>
              <w:spacing w:before="60" w:after="60" w:line="240" w:lineRule="auto"/>
              <w:jc w:val="center"/>
              <w:rPr>
                <w:rFonts w:eastAsia="Times New Roman"/>
                <w:b/>
                <w:bCs/>
                <w:kern w:val="0"/>
                <w:sz w:val="14"/>
                <w:szCs w:val="14"/>
                <w:lang w:eastAsia="pl-PL"/>
                <w14:ligatures w14:val="none"/>
              </w:rPr>
            </w:pPr>
            <w:r w:rsidRPr="00CA7600">
              <w:rPr>
                <w:rFonts w:eastAsia="Times New Roman"/>
                <w:b/>
                <w:bCs/>
                <w:kern w:val="0"/>
                <w:sz w:val="14"/>
                <w:szCs w:val="14"/>
                <w:lang w:eastAsia="pl-PL"/>
                <w14:ligatures w14:val="none"/>
              </w:rPr>
              <w:t>Miejscowość</w:t>
            </w:r>
          </w:p>
        </w:tc>
        <w:tc>
          <w:tcPr>
            <w:tcW w:w="897" w:type="dxa"/>
            <w:shd w:val="clear" w:color="auto" w:fill="BFBFBF" w:themeFill="background1" w:themeFillShade="BF"/>
            <w:noWrap/>
            <w:vAlign w:val="center"/>
          </w:tcPr>
          <w:p w14:paraId="62D18C91" w14:textId="548D1E39" w:rsidR="00C63A2B" w:rsidRPr="00CA7600" w:rsidRDefault="00C63A2B" w:rsidP="00900FCC">
            <w:pPr>
              <w:spacing w:before="60" w:after="60" w:line="240" w:lineRule="auto"/>
              <w:jc w:val="center"/>
              <w:rPr>
                <w:rFonts w:eastAsia="Times New Roman"/>
                <w:b/>
                <w:bCs/>
                <w:kern w:val="0"/>
                <w:sz w:val="14"/>
                <w:szCs w:val="14"/>
                <w:lang w:eastAsia="pl-PL"/>
                <w14:ligatures w14:val="none"/>
              </w:rPr>
            </w:pPr>
            <w:r w:rsidRPr="00CA7600">
              <w:rPr>
                <w:b/>
                <w:bCs/>
                <w:sz w:val="14"/>
                <w:szCs w:val="14"/>
              </w:rPr>
              <w:t>Numer AZP</w:t>
            </w:r>
          </w:p>
        </w:tc>
        <w:tc>
          <w:tcPr>
            <w:tcW w:w="2214" w:type="dxa"/>
            <w:shd w:val="clear" w:color="auto" w:fill="BFBFBF" w:themeFill="background1" w:themeFillShade="BF"/>
            <w:noWrap/>
            <w:vAlign w:val="center"/>
          </w:tcPr>
          <w:p w14:paraId="1C0A8F9D" w14:textId="44CD4EE4" w:rsidR="00C63A2B" w:rsidRPr="00CA7600" w:rsidRDefault="00C63A2B" w:rsidP="00900FCC">
            <w:pPr>
              <w:spacing w:before="60" w:after="60" w:line="240" w:lineRule="auto"/>
              <w:jc w:val="center"/>
              <w:rPr>
                <w:rFonts w:eastAsia="Times New Roman"/>
                <w:b/>
                <w:bCs/>
                <w:kern w:val="0"/>
                <w:sz w:val="14"/>
                <w:szCs w:val="14"/>
                <w:lang w:eastAsia="pl-PL"/>
                <w14:ligatures w14:val="none"/>
              </w:rPr>
            </w:pPr>
            <w:r w:rsidRPr="00CA7600">
              <w:rPr>
                <w:b/>
                <w:bCs/>
                <w:sz w:val="14"/>
                <w:szCs w:val="14"/>
              </w:rPr>
              <w:t>Numer stanowiska na obszarze</w:t>
            </w:r>
          </w:p>
        </w:tc>
        <w:tc>
          <w:tcPr>
            <w:tcW w:w="2471" w:type="dxa"/>
            <w:shd w:val="clear" w:color="auto" w:fill="BFBFBF" w:themeFill="background1" w:themeFillShade="BF"/>
            <w:noWrap/>
            <w:vAlign w:val="center"/>
          </w:tcPr>
          <w:p w14:paraId="5C3433F4" w14:textId="13586709" w:rsidR="00C63A2B" w:rsidRPr="00CA7600" w:rsidRDefault="00C63A2B" w:rsidP="00900FCC">
            <w:pPr>
              <w:spacing w:before="60" w:after="60" w:line="240" w:lineRule="auto"/>
              <w:jc w:val="center"/>
              <w:rPr>
                <w:rFonts w:eastAsia="Times New Roman"/>
                <w:b/>
                <w:bCs/>
                <w:kern w:val="0"/>
                <w:sz w:val="14"/>
                <w:szCs w:val="14"/>
                <w:lang w:eastAsia="pl-PL"/>
                <w14:ligatures w14:val="none"/>
              </w:rPr>
            </w:pPr>
            <w:r w:rsidRPr="00CA7600">
              <w:rPr>
                <w:b/>
                <w:bCs/>
                <w:sz w:val="14"/>
                <w:szCs w:val="14"/>
              </w:rPr>
              <w:t>Numer stanowiska w miejscowości</w:t>
            </w:r>
          </w:p>
        </w:tc>
        <w:tc>
          <w:tcPr>
            <w:tcW w:w="2804" w:type="dxa"/>
            <w:shd w:val="clear" w:color="auto" w:fill="BFBFBF" w:themeFill="background1" w:themeFillShade="BF"/>
            <w:noWrap/>
            <w:vAlign w:val="center"/>
          </w:tcPr>
          <w:p w14:paraId="4FCA9253" w14:textId="4437E20F" w:rsidR="00C63A2B" w:rsidRPr="00CA7600" w:rsidRDefault="00C63A2B" w:rsidP="00900FCC">
            <w:pPr>
              <w:spacing w:before="60" w:after="60" w:line="240" w:lineRule="auto"/>
              <w:jc w:val="center"/>
              <w:rPr>
                <w:rFonts w:eastAsia="Times New Roman"/>
                <w:b/>
                <w:bCs/>
                <w:kern w:val="0"/>
                <w:sz w:val="14"/>
                <w:szCs w:val="14"/>
                <w:lang w:eastAsia="pl-PL"/>
                <w14:ligatures w14:val="none"/>
              </w:rPr>
            </w:pPr>
            <w:r w:rsidRPr="00CA7600">
              <w:rPr>
                <w:b/>
                <w:bCs/>
                <w:sz w:val="14"/>
                <w:szCs w:val="14"/>
              </w:rPr>
              <w:t>Datowanie</w:t>
            </w:r>
          </w:p>
        </w:tc>
        <w:tc>
          <w:tcPr>
            <w:tcW w:w="1166" w:type="dxa"/>
            <w:shd w:val="clear" w:color="auto" w:fill="BFBFBF" w:themeFill="background1" w:themeFillShade="BF"/>
            <w:noWrap/>
            <w:vAlign w:val="center"/>
          </w:tcPr>
          <w:p w14:paraId="295C6899" w14:textId="2EE83C35" w:rsidR="00C63A2B" w:rsidRPr="00CA7600" w:rsidRDefault="00C63A2B" w:rsidP="00900FCC">
            <w:pPr>
              <w:spacing w:before="60" w:after="60" w:line="240" w:lineRule="auto"/>
              <w:jc w:val="center"/>
              <w:rPr>
                <w:rFonts w:eastAsia="Times New Roman"/>
                <w:b/>
                <w:bCs/>
                <w:kern w:val="0"/>
                <w:sz w:val="14"/>
                <w:szCs w:val="14"/>
                <w:lang w:eastAsia="pl-PL"/>
                <w14:ligatures w14:val="none"/>
              </w:rPr>
            </w:pPr>
            <w:r w:rsidRPr="00CA7600">
              <w:rPr>
                <w:b/>
                <w:bCs/>
                <w:sz w:val="14"/>
                <w:szCs w:val="14"/>
              </w:rPr>
              <w:t>Funkcja</w:t>
            </w:r>
          </w:p>
        </w:tc>
        <w:tc>
          <w:tcPr>
            <w:tcW w:w="1966" w:type="dxa"/>
            <w:shd w:val="clear" w:color="auto" w:fill="BFBFBF" w:themeFill="background1" w:themeFillShade="BF"/>
            <w:noWrap/>
            <w:vAlign w:val="center"/>
          </w:tcPr>
          <w:p w14:paraId="59258561" w14:textId="1E5A802B" w:rsidR="00C63A2B" w:rsidRPr="00CA7600" w:rsidRDefault="00C63A2B" w:rsidP="00900FCC">
            <w:pPr>
              <w:spacing w:before="60" w:after="60" w:line="240" w:lineRule="auto"/>
              <w:jc w:val="center"/>
              <w:rPr>
                <w:rFonts w:eastAsia="Times New Roman"/>
                <w:b/>
                <w:bCs/>
                <w:kern w:val="0"/>
                <w:sz w:val="14"/>
                <w:szCs w:val="14"/>
                <w:lang w:eastAsia="pl-PL"/>
                <w14:ligatures w14:val="none"/>
              </w:rPr>
            </w:pPr>
            <w:r w:rsidRPr="00CA7600">
              <w:rPr>
                <w:b/>
                <w:bCs/>
                <w:sz w:val="14"/>
                <w:szCs w:val="14"/>
              </w:rPr>
              <w:t>Kultura</w:t>
            </w:r>
          </w:p>
        </w:tc>
      </w:tr>
      <w:tr w:rsidR="00C63A2B" w:rsidRPr="00CA7600" w14:paraId="7AB257FE" w14:textId="77777777" w:rsidTr="00900FCC">
        <w:trPr>
          <w:trHeight w:val="255"/>
          <w:jc w:val="center"/>
        </w:trPr>
        <w:tc>
          <w:tcPr>
            <w:tcW w:w="544" w:type="dxa"/>
            <w:vAlign w:val="center"/>
          </w:tcPr>
          <w:p w14:paraId="3A423C79" w14:textId="288ABE1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w:t>
            </w:r>
          </w:p>
        </w:tc>
        <w:tc>
          <w:tcPr>
            <w:tcW w:w="1896" w:type="dxa"/>
            <w:shd w:val="clear" w:color="auto" w:fill="auto"/>
            <w:noWrap/>
            <w:vAlign w:val="center"/>
            <w:hideMark/>
          </w:tcPr>
          <w:p w14:paraId="569693B3" w14:textId="592D4F26"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Sudragi</w:t>
            </w:r>
          </w:p>
        </w:tc>
        <w:tc>
          <w:tcPr>
            <w:tcW w:w="897" w:type="dxa"/>
            <w:shd w:val="clear" w:color="auto" w:fill="auto"/>
            <w:noWrap/>
            <w:vAlign w:val="center"/>
            <w:hideMark/>
          </w:tcPr>
          <w:p w14:paraId="69AD1A2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30D1727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33</w:t>
            </w:r>
          </w:p>
        </w:tc>
        <w:tc>
          <w:tcPr>
            <w:tcW w:w="2471" w:type="dxa"/>
            <w:shd w:val="clear" w:color="auto" w:fill="auto"/>
            <w:noWrap/>
            <w:vAlign w:val="center"/>
            <w:hideMark/>
          </w:tcPr>
          <w:p w14:paraId="6E20CAF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15</w:t>
            </w:r>
          </w:p>
        </w:tc>
        <w:tc>
          <w:tcPr>
            <w:tcW w:w="2804" w:type="dxa"/>
            <w:shd w:val="clear" w:color="auto" w:fill="auto"/>
            <w:noWrap/>
            <w:vAlign w:val="center"/>
            <w:hideMark/>
          </w:tcPr>
          <w:p w14:paraId="712683E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brązu</w:t>
            </w:r>
          </w:p>
        </w:tc>
        <w:tc>
          <w:tcPr>
            <w:tcW w:w="1166" w:type="dxa"/>
            <w:shd w:val="clear" w:color="auto" w:fill="auto"/>
            <w:noWrap/>
            <w:vAlign w:val="center"/>
            <w:hideMark/>
          </w:tcPr>
          <w:p w14:paraId="6DA055B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3B0645D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łużycka</w:t>
            </w:r>
          </w:p>
        </w:tc>
      </w:tr>
      <w:tr w:rsidR="00C63A2B" w:rsidRPr="00CA7600" w14:paraId="468C7517" w14:textId="77777777" w:rsidTr="00900FCC">
        <w:trPr>
          <w:trHeight w:val="255"/>
          <w:jc w:val="center"/>
        </w:trPr>
        <w:tc>
          <w:tcPr>
            <w:tcW w:w="544" w:type="dxa"/>
            <w:vAlign w:val="center"/>
          </w:tcPr>
          <w:p w14:paraId="74388E98" w14:textId="6DAB4BF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w:t>
            </w:r>
          </w:p>
        </w:tc>
        <w:tc>
          <w:tcPr>
            <w:tcW w:w="1896" w:type="dxa"/>
            <w:shd w:val="clear" w:color="auto" w:fill="auto"/>
            <w:noWrap/>
            <w:vAlign w:val="center"/>
            <w:hideMark/>
          </w:tcPr>
          <w:p w14:paraId="26E69406" w14:textId="1A16B55E"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Sudragi</w:t>
            </w:r>
          </w:p>
        </w:tc>
        <w:tc>
          <w:tcPr>
            <w:tcW w:w="897" w:type="dxa"/>
            <w:shd w:val="clear" w:color="auto" w:fill="auto"/>
            <w:noWrap/>
            <w:vAlign w:val="center"/>
            <w:hideMark/>
          </w:tcPr>
          <w:p w14:paraId="76C9819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2B7E89A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32</w:t>
            </w:r>
          </w:p>
        </w:tc>
        <w:tc>
          <w:tcPr>
            <w:tcW w:w="2471" w:type="dxa"/>
            <w:shd w:val="clear" w:color="auto" w:fill="auto"/>
            <w:noWrap/>
            <w:vAlign w:val="center"/>
            <w:hideMark/>
          </w:tcPr>
          <w:p w14:paraId="3072A97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14</w:t>
            </w:r>
          </w:p>
        </w:tc>
        <w:tc>
          <w:tcPr>
            <w:tcW w:w="2804" w:type="dxa"/>
            <w:shd w:val="clear" w:color="auto" w:fill="auto"/>
            <w:noWrap/>
            <w:vAlign w:val="center"/>
            <w:hideMark/>
          </w:tcPr>
          <w:p w14:paraId="328901C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brązu</w:t>
            </w:r>
          </w:p>
        </w:tc>
        <w:tc>
          <w:tcPr>
            <w:tcW w:w="1166" w:type="dxa"/>
            <w:shd w:val="clear" w:color="auto" w:fill="auto"/>
            <w:noWrap/>
            <w:vAlign w:val="center"/>
            <w:hideMark/>
          </w:tcPr>
          <w:p w14:paraId="4D151D0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3E07A68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łużycka</w:t>
            </w:r>
          </w:p>
        </w:tc>
      </w:tr>
      <w:tr w:rsidR="00C63A2B" w:rsidRPr="00CA7600" w14:paraId="438634C1" w14:textId="77777777" w:rsidTr="00900FCC">
        <w:trPr>
          <w:trHeight w:val="255"/>
          <w:jc w:val="center"/>
        </w:trPr>
        <w:tc>
          <w:tcPr>
            <w:tcW w:w="544" w:type="dxa"/>
            <w:vAlign w:val="center"/>
          </w:tcPr>
          <w:p w14:paraId="368570C8" w14:textId="5F8E8491"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3.</w:t>
            </w:r>
          </w:p>
        </w:tc>
        <w:tc>
          <w:tcPr>
            <w:tcW w:w="1896" w:type="dxa"/>
            <w:shd w:val="clear" w:color="auto" w:fill="auto"/>
            <w:noWrap/>
            <w:vAlign w:val="center"/>
            <w:hideMark/>
          </w:tcPr>
          <w:p w14:paraId="1574CA5A" w14:textId="38C346F1"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Sudragi</w:t>
            </w:r>
          </w:p>
        </w:tc>
        <w:tc>
          <w:tcPr>
            <w:tcW w:w="897" w:type="dxa"/>
            <w:shd w:val="clear" w:color="auto" w:fill="auto"/>
            <w:noWrap/>
            <w:vAlign w:val="center"/>
            <w:hideMark/>
          </w:tcPr>
          <w:p w14:paraId="3C838DC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1DE1DB4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31</w:t>
            </w:r>
          </w:p>
        </w:tc>
        <w:tc>
          <w:tcPr>
            <w:tcW w:w="2471" w:type="dxa"/>
            <w:shd w:val="clear" w:color="auto" w:fill="auto"/>
            <w:noWrap/>
            <w:vAlign w:val="center"/>
            <w:hideMark/>
          </w:tcPr>
          <w:p w14:paraId="7CA665D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13</w:t>
            </w:r>
          </w:p>
        </w:tc>
        <w:tc>
          <w:tcPr>
            <w:tcW w:w="2804" w:type="dxa"/>
            <w:shd w:val="clear" w:color="auto" w:fill="auto"/>
            <w:noWrap/>
            <w:vAlign w:val="center"/>
            <w:hideMark/>
          </w:tcPr>
          <w:p w14:paraId="6BFCB5E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w:t>
            </w:r>
          </w:p>
        </w:tc>
        <w:tc>
          <w:tcPr>
            <w:tcW w:w="1166" w:type="dxa"/>
            <w:shd w:val="clear" w:color="auto" w:fill="auto"/>
            <w:noWrap/>
            <w:vAlign w:val="center"/>
            <w:hideMark/>
          </w:tcPr>
          <w:p w14:paraId="58DC0C2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0CCA2F5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014D8147" w14:textId="77777777" w:rsidTr="00900FCC">
        <w:trPr>
          <w:trHeight w:val="255"/>
          <w:jc w:val="center"/>
        </w:trPr>
        <w:tc>
          <w:tcPr>
            <w:tcW w:w="544" w:type="dxa"/>
            <w:vAlign w:val="center"/>
          </w:tcPr>
          <w:p w14:paraId="33D6DBC5" w14:textId="7980AB4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4.</w:t>
            </w:r>
          </w:p>
        </w:tc>
        <w:tc>
          <w:tcPr>
            <w:tcW w:w="1896" w:type="dxa"/>
            <w:shd w:val="clear" w:color="auto" w:fill="auto"/>
            <w:noWrap/>
            <w:vAlign w:val="center"/>
            <w:hideMark/>
          </w:tcPr>
          <w:p w14:paraId="0EA2B366" w14:textId="38446B58"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Pawłowo</w:t>
            </w:r>
          </w:p>
        </w:tc>
        <w:tc>
          <w:tcPr>
            <w:tcW w:w="897" w:type="dxa"/>
            <w:shd w:val="clear" w:color="auto" w:fill="auto"/>
            <w:noWrap/>
            <w:vAlign w:val="center"/>
            <w:hideMark/>
          </w:tcPr>
          <w:p w14:paraId="12C8F70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42B93FA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29</w:t>
            </w:r>
          </w:p>
        </w:tc>
        <w:tc>
          <w:tcPr>
            <w:tcW w:w="2471" w:type="dxa"/>
            <w:shd w:val="clear" w:color="auto" w:fill="auto"/>
            <w:noWrap/>
            <w:vAlign w:val="center"/>
            <w:hideMark/>
          </w:tcPr>
          <w:p w14:paraId="57CCA6E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78EF6A1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kamienia</w:t>
            </w:r>
          </w:p>
        </w:tc>
        <w:tc>
          <w:tcPr>
            <w:tcW w:w="1166" w:type="dxa"/>
            <w:shd w:val="clear" w:color="auto" w:fill="auto"/>
            <w:noWrap/>
            <w:vAlign w:val="center"/>
            <w:hideMark/>
          </w:tcPr>
          <w:p w14:paraId="13C6748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obozowisko</w:t>
            </w:r>
          </w:p>
        </w:tc>
        <w:tc>
          <w:tcPr>
            <w:tcW w:w="1966" w:type="dxa"/>
            <w:shd w:val="clear" w:color="auto" w:fill="auto"/>
            <w:noWrap/>
            <w:vAlign w:val="center"/>
            <w:hideMark/>
          </w:tcPr>
          <w:p w14:paraId="3F7186C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644C7C49" w14:textId="77777777" w:rsidTr="00900FCC">
        <w:trPr>
          <w:trHeight w:val="255"/>
          <w:jc w:val="center"/>
        </w:trPr>
        <w:tc>
          <w:tcPr>
            <w:tcW w:w="544" w:type="dxa"/>
            <w:vAlign w:val="center"/>
          </w:tcPr>
          <w:p w14:paraId="7D07316C" w14:textId="5837C59E"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5.</w:t>
            </w:r>
          </w:p>
        </w:tc>
        <w:tc>
          <w:tcPr>
            <w:tcW w:w="1896" w:type="dxa"/>
            <w:shd w:val="clear" w:color="auto" w:fill="auto"/>
            <w:noWrap/>
            <w:vAlign w:val="center"/>
            <w:hideMark/>
          </w:tcPr>
          <w:p w14:paraId="15653E9D" w14:textId="54B9F55F"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Sudragi</w:t>
            </w:r>
          </w:p>
        </w:tc>
        <w:tc>
          <w:tcPr>
            <w:tcW w:w="897" w:type="dxa"/>
            <w:shd w:val="clear" w:color="auto" w:fill="auto"/>
            <w:noWrap/>
            <w:vAlign w:val="center"/>
            <w:hideMark/>
          </w:tcPr>
          <w:p w14:paraId="681FBAE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2451A87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25</w:t>
            </w:r>
          </w:p>
        </w:tc>
        <w:tc>
          <w:tcPr>
            <w:tcW w:w="2471" w:type="dxa"/>
            <w:shd w:val="clear" w:color="auto" w:fill="auto"/>
            <w:noWrap/>
            <w:vAlign w:val="center"/>
            <w:hideMark/>
          </w:tcPr>
          <w:p w14:paraId="6BB8A11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9</w:t>
            </w:r>
          </w:p>
        </w:tc>
        <w:tc>
          <w:tcPr>
            <w:tcW w:w="2804" w:type="dxa"/>
            <w:shd w:val="clear" w:color="auto" w:fill="auto"/>
            <w:noWrap/>
            <w:vAlign w:val="center"/>
            <w:hideMark/>
          </w:tcPr>
          <w:p w14:paraId="02DB621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wczesna</w:t>
            </w:r>
          </w:p>
        </w:tc>
        <w:tc>
          <w:tcPr>
            <w:tcW w:w="1166" w:type="dxa"/>
            <w:shd w:val="clear" w:color="auto" w:fill="auto"/>
            <w:noWrap/>
            <w:vAlign w:val="center"/>
            <w:hideMark/>
          </w:tcPr>
          <w:p w14:paraId="354FF36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5739ED2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łużycka</w:t>
            </w:r>
          </w:p>
        </w:tc>
      </w:tr>
      <w:tr w:rsidR="00C63A2B" w:rsidRPr="00CA7600" w14:paraId="6BF1DB5D" w14:textId="77777777" w:rsidTr="00900FCC">
        <w:trPr>
          <w:trHeight w:val="255"/>
          <w:jc w:val="center"/>
        </w:trPr>
        <w:tc>
          <w:tcPr>
            <w:tcW w:w="544" w:type="dxa"/>
            <w:vAlign w:val="center"/>
          </w:tcPr>
          <w:p w14:paraId="528146A3" w14:textId="6EA51DEE"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6.</w:t>
            </w:r>
          </w:p>
        </w:tc>
        <w:tc>
          <w:tcPr>
            <w:tcW w:w="1896" w:type="dxa"/>
            <w:shd w:val="clear" w:color="auto" w:fill="auto"/>
            <w:noWrap/>
            <w:vAlign w:val="center"/>
            <w:hideMark/>
          </w:tcPr>
          <w:p w14:paraId="6548EB69" w14:textId="17FFFC5D"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Sudragi</w:t>
            </w:r>
          </w:p>
        </w:tc>
        <w:tc>
          <w:tcPr>
            <w:tcW w:w="897" w:type="dxa"/>
            <w:shd w:val="clear" w:color="auto" w:fill="auto"/>
            <w:noWrap/>
            <w:vAlign w:val="center"/>
            <w:hideMark/>
          </w:tcPr>
          <w:p w14:paraId="397C14C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6835026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36</w:t>
            </w:r>
          </w:p>
        </w:tc>
        <w:tc>
          <w:tcPr>
            <w:tcW w:w="2471" w:type="dxa"/>
            <w:shd w:val="clear" w:color="auto" w:fill="auto"/>
            <w:noWrap/>
            <w:vAlign w:val="center"/>
            <w:hideMark/>
          </w:tcPr>
          <w:p w14:paraId="54A9546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16</w:t>
            </w:r>
          </w:p>
        </w:tc>
        <w:tc>
          <w:tcPr>
            <w:tcW w:w="2804" w:type="dxa"/>
            <w:shd w:val="clear" w:color="auto" w:fill="auto"/>
            <w:noWrap/>
            <w:vAlign w:val="center"/>
            <w:hideMark/>
          </w:tcPr>
          <w:p w14:paraId="25FD68E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wczesne</w:t>
            </w:r>
          </w:p>
        </w:tc>
        <w:tc>
          <w:tcPr>
            <w:tcW w:w="1166" w:type="dxa"/>
            <w:shd w:val="clear" w:color="auto" w:fill="auto"/>
            <w:noWrap/>
            <w:vAlign w:val="center"/>
            <w:hideMark/>
          </w:tcPr>
          <w:p w14:paraId="05ADA2B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grodzisko</w:t>
            </w:r>
          </w:p>
        </w:tc>
        <w:tc>
          <w:tcPr>
            <w:tcW w:w="1966" w:type="dxa"/>
            <w:shd w:val="clear" w:color="auto" w:fill="auto"/>
            <w:noWrap/>
            <w:vAlign w:val="center"/>
            <w:hideMark/>
          </w:tcPr>
          <w:p w14:paraId="7147D63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0AA41A1F" w14:textId="77777777" w:rsidTr="00900FCC">
        <w:trPr>
          <w:trHeight w:val="255"/>
          <w:jc w:val="center"/>
        </w:trPr>
        <w:tc>
          <w:tcPr>
            <w:tcW w:w="544" w:type="dxa"/>
            <w:vAlign w:val="center"/>
          </w:tcPr>
          <w:p w14:paraId="74F52D5D" w14:textId="4F7A2401"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7.</w:t>
            </w:r>
          </w:p>
        </w:tc>
        <w:tc>
          <w:tcPr>
            <w:tcW w:w="1896" w:type="dxa"/>
            <w:shd w:val="clear" w:color="auto" w:fill="auto"/>
            <w:noWrap/>
            <w:vAlign w:val="center"/>
            <w:hideMark/>
          </w:tcPr>
          <w:p w14:paraId="38796177" w14:textId="447FC6A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Sudragi</w:t>
            </w:r>
          </w:p>
        </w:tc>
        <w:tc>
          <w:tcPr>
            <w:tcW w:w="897" w:type="dxa"/>
            <w:shd w:val="clear" w:color="auto" w:fill="auto"/>
            <w:noWrap/>
            <w:vAlign w:val="center"/>
            <w:hideMark/>
          </w:tcPr>
          <w:p w14:paraId="239CF49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5760F17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27</w:t>
            </w:r>
          </w:p>
        </w:tc>
        <w:tc>
          <w:tcPr>
            <w:tcW w:w="2471" w:type="dxa"/>
            <w:shd w:val="clear" w:color="auto" w:fill="auto"/>
            <w:noWrap/>
            <w:vAlign w:val="center"/>
            <w:hideMark/>
          </w:tcPr>
          <w:p w14:paraId="3D1C588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11</w:t>
            </w:r>
          </w:p>
        </w:tc>
        <w:tc>
          <w:tcPr>
            <w:tcW w:w="2804" w:type="dxa"/>
            <w:shd w:val="clear" w:color="auto" w:fill="auto"/>
            <w:noWrap/>
            <w:vAlign w:val="center"/>
            <w:hideMark/>
          </w:tcPr>
          <w:p w14:paraId="054C2F7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wczesna</w:t>
            </w:r>
          </w:p>
        </w:tc>
        <w:tc>
          <w:tcPr>
            <w:tcW w:w="1166" w:type="dxa"/>
            <w:shd w:val="clear" w:color="auto" w:fill="auto"/>
            <w:noWrap/>
            <w:vAlign w:val="center"/>
            <w:hideMark/>
          </w:tcPr>
          <w:p w14:paraId="56C5850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728C479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łużycka</w:t>
            </w:r>
          </w:p>
        </w:tc>
      </w:tr>
      <w:tr w:rsidR="00C63A2B" w:rsidRPr="00CA7600" w14:paraId="05599D2B" w14:textId="77777777" w:rsidTr="00900FCC">
        <w:trPr>
          <w:trHeight w:val="255"/>
          <w:jc w:val="center"/>
        </w:trPr>
        <w:tc>
          <w:tcPr>
            <w:tcW w:w="544" w:type="dxa"/>
            <w:vAlign w:val="center"/>
          </w:tcPr>
          <w:p w14:paraId="5BB65486" w14:textId="1BC40D9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8.</w:t>
            </w:r>
          </w:p>
        </w:tc>
        <w:tc>
          <w:tcPr>
            <w:tcW w:w="1896" w:type="dxa"/>
            <w:shd w:val="clear" w:color="auto" w:fill="auto"/>
            <w:noWrap/>
            <w:vAlign w:val="center"/>
            <w:hideMark/>
          </w:tcPr>
          <w:p w14:paraId="548AC0D9" w14:textId="7CDA3F2B"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Sudragi</w:t>
            </w:r>
          </w:p>
        </w:tc>
        <w:tc>
          <w:tcPr>
            <w:tcW w:w="897" w:type="dxa"/>
            <w:shd w:val="clear" w:color="auto" w:fill="auto"/>
            <w:noWrap/>
            <w:vAlign w:val="center"/>
            <w:hideMark/>
          </w:tcPr>
          <w:p w14:paraId="6A15176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462FAAB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37</w:t>
            </w:r>
          </w:p>
        </w:tc>
        <w:tc>
          <w:tcPr>
            <w:tcW w:w="2471" w:type="dxa"/>
            <w:shd w:val="clear" w:color="auto" w:fill="auto"/>
            <w:noWrap/>
            <w:vAlign w:val="center"/>
            <w:hideMark/>
          </w:tcPr>
          <w:p w14:paraId="2DB47E8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17</w:t>
            </w:r>
          </w:p>
        </w:tc>
        <w:tc>
          <w:tcPr>
            <w:tcW w:w="2804" w:type="dxa"/>
            <w:shd w:val="clear" w:color="auto" w:fill="auto"/>
            <w:noWrap/>
            <w:vAlign w:val="center"/>
            <w:hideMark/>
          </w:tcPr>
          <w:p w14:paraId="0377F25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brązu</w:t>
            </w:r>
          </w:p>
        </w:tc>
        <w:tc>
          <w:tcPr>
            <w:tcW w:w="1166" w:type="dxa"/>
            <w:shd w:val="clear" w:color="auto" w:fill="auto"/>
            <w:noWrap/>
            <w:vAlign w:val="center"/>
            <w:hideMark/>
          </w:tcPr>
          <w:p w14:paraId="2B98505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0D4E067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łużycka</w:t>
            </w:r>
          </w:p>
        </w:tc>
      </w:tr>
      <w:tr w:rsidR="00C63A2B" w:rsidRPr="00CA7600" w14:paraId="063BE6A0" w14:textId="77777777" w:rsidTr="00900FCC">
        <w:trPr>
          <w:trHeight w:val="255"/>
          <w:jc w:val="center"/>
        </w:trPr>
        <w:tc>
          <w:tcPr>
            <w:tcW w:w="544" w:type="dxa"/>
            <w:vAlign w:val="center"/>
          </w:tcPr>
          <w:p w14:paraId="23F325DA" w14:textId="4B4AEBF1"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9.</w:t>
            </w:r>
          </w:p>
        </w:tc>
        <w:tc>
          <w:tcPr>
            <w:tcW w:w="1896" w:type="dxa"/>
            <w:shd w:val="clear" w:color="auto" w:fill="auto"/>
            <w:noWrap/>
            <w:vAlign w:val="center"/>
            <w:hideMark/>
          </w:tcPr>
          <w:p w14:paraId="59EF255E" w14:textId="7CD574EA"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Pawłowo</w:t>
            </w:r>
          </w:p>
        </w:tc>
        <w:tc>
          <w:tcPr>
            <w:tcW w:w="897" w:type="dxa"/>
            <w:shd w:val="clear" w:color="auto" w:fill="auto"/>
            <w:noWrap/>
            <w:vAlign w:val="center"/>
            <w:hideMark/>
          </w:tcPr>
          <w:p w14:paraId="467965D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3A44033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28</w:t>
            </w:r>
          </w:p>
        </w:tc>
        <w:tc>
          <w:tcPr>
            <w:tcW w:w="2471" w:type="dxa"/>
            <w:shd w:val="clear" w:color="auto" w:fill="auto"/>
            <w:noWrap/>
            <w:vAlign w:val="center"/>
            <w:hideMark/>
          </w:tcPr>
          <w:p w14:paraId="5E3BBA8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w:t>
            </w:r>
          </w:p>
        </w:tc>
        <w:tc>
          <w:tcPr>
            <w:tcW w:w="2804" w:type="dxa"/>
            <w:shd w:val="clear" w:color="auto" w:fill="auto"/>
            <w:noWrap/>
            <w:vAlign w:val="center"/>
            <w:hideMark/>
          </w:tcPr>
          <w:p w14:paraId="3F72637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kamienia</w:t>
            </w:r>
          </w:p>
        </w:tc>
        <w:tc>
          <w:tcPr>
            <w:tcW w:w="1166" w:type="dxa"/>
            <w:shd w:val="clear" w:color="auto" w:fill="auto"/>
            <w:noWrap/>
            <w:vAlign w:val="center"/>
            <w:hideMark/>
          </w:tcPr>
          <w:p w14:paraId="225DFB0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0A73597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1C3E19A6" w14:textId="77777777" w:rsidTr="00900FCC">
        <w:trPr>
          <w:trHeight w:val="255"/>
          <w:jc w:val="center"/>
        </w:trPr>
        <w:tc>
          <w:tcPr>
            <w:tcW w:w="544" w:type="dxa"/>
            <w:vAlign w:val="center"/>
          </w:tcPr>
          <w:p w14:paraId="10FF266E" w14:textId="144A675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10.</w:t>
            </w:r>
          </w:p>
        </w:tc>
        <w:tc>
          <w:tcPr>
            <w:tcW w:w="1896" w:type="dxa"/>
            <w:shd w:val="clear" w:color="auto" w:fill="auto"/>
            <w:noWrap/>
            <w:vAlign w:val="center"/>
            <w:hideMark/>
          </w:tcPr>
          <w:p w14:paraId="430B4B09" w14:textId="41FFE4F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Sudragi</w:t>
            </w:r>
          </w:p>
        </w:tc>
        <w:tc>
          <w:tcPr>
            <w:tcW w:w="897" w:type="dxa"/>
            <w:shd w:val="clear" w:color="auto" w:fill="auto"/>
            <w:noWrap/>
            <w:vAlign w:val="center"/>
            <w:hideMark/>
          </w:tcPr>
          <w:p w14:paraId="234A79F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7B36404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26</w:t>
            </w:r>
          </w:p>
        </w:tc>
        <w:tc>
          <w:tcPr>
            <w:tcW w:w="2471" w:type="dxa"/>
            <w:shd w:val="clear" w:color="auto" w:fill="auto"/>
            <w:noWrap/>
            <w:vAlign w:val="center"/>
            <w:hideMark/>
          </w:tcPr>
          <w:p w14:paraId="6B4C3F6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10</w:t>
            </w:r>
          </w:p>
        </w:tc>
        <w:tc>
          <w:tcPr>
            <w:tcW w:w="2804" w:type="dxa"/>
            <w:shd w:val="clear" w:color="auto" w:fill="auto"/>
            <w:noWrap/>
            <w:vAlign w:val="center"/>
            <w:hideMark/>
          </w:tcPr>
          <w:p w14:paraId="0D82D11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brązu</w:t>
            </w:r>
          </w:p>
        </w:tc>
        <w:tc>
          <w:tcPr>
            <w:tcW w:w="1166" w:type="dxa"/>
            <w:shd w:val="clear" w:color="auto" w:fill="auto"/>
            <w:noWrap/>
            <w:vAlign w:val="center"/>
            <w:hideMark/>
          </w:tcPr>
          <w:p w14:paraId="6E9D4DC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23BCC77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łużycka</w:t>
            </w:r>
          </w:p>
        </w:tc>
      </w:tr>
      <w:tr w:rsidR="00C63A2B" w:rsidRPr="00CA7600" w14:paraId="1A8C5F55" w14:textId="77777777" w:rsidTr="00900FCC">
        <w:trPr>
          <w:trHeight w:val="255"/>
          <w:jc w:val="center"/>
        </w:trPr>
        <w:tc>
          <w:tcPr>
            <w:tcW w:w="544" w:type="dxa"/>
            <w:vAlign w:val="center"/>
          </w:tcPr>
          <w:p w14:paraId="5DD7A38B" w14:textId="056AAEC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11.</w:t>
            </w:r>
          </w:p>
        </w:tc>
        <w:tc>
          <w:tcPr>
            <w:tcW w:w="1896" w:type="dxa"/>
            <w:shd w:val="clear" w:color="auto" w:fill="auto"/>
            <w:noWrap/>
            <w:vAlign w:val="center"/>
            <w:hideMark/>
          </w:tcPr>
          <w:p w14:paraId="156AA5DC" w14:textId="27720FDF"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Sudragi</w:t>
            </w:r>
          </w:p>
        </w:tc>
        <w:tc>
          <w:tcPr>
            <w:tcW w:w="897" w:type="dxa"/>
            <w:shd w:val="clear" w:color="auto" w:fill="auto"/>
            <w:noWrap/>
            <w:vAlign w:val="center"/>
            <w:hideMark/>
          </w:tcPr>
          <w:p w14:paraId="3769B75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6DAC982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30</w:t>
            </w:r>
          </w:p>
        </w:tc>
        <w:tc>
          <w:tcPr>
            <w:tcW w:w="2471" w:type="dxa"/>
            <w:shd w:val="clear" w:color="auto" w:fill="auto"/>
            <w:noWrap/>
            <w:vAlign w:val="center"/>
            <w:hideMark/>
          </w:tcPr>
          <w:p w14:paraId="11568F9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12</w:t>
            </w:r>
          </w:p>
        </w:tc>
        <w:tc>
          <w:tcPr>
            <w:tcW w:w="2804" w:type="dxa"/>
            <w:shd w:val="clear" w:color="auto" w:fill="auto"/>
            <w:noWrap/>
            <w:vAlign w:val="center"/>
            <w:hideMark/>
          </w:tcPr>
          <w:p w14:paraId="7D6BC4A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brązu - wczesna</w:t>
            </w:r>
          </w:p>
        </w:tc>
        <w:tc>
          <w:tcPr>
            <w:tcW w:w="1166" w:type="dxa"/>
            <w:shd w:val="clear" w:color="auto" w:fill="auto"/>
            <w:noWrap/>
            <w:vAlign w:val="center"/>
            <w:hideMark/>
          </w:tcPr>
          <w:p w14:paraId="2A6527A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05AEB61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trzciniecka</w:t>
            </w:r>
          </w:p>
        </w:tc>
      </w:tr>
      <w:tr w:rsidR="00C63A2B" w:rsidRPr="00CA7600" w14:paraId="0BE30E4F" w14:textId="77777777" w:rsidTr="00900FCC">
        <w:trPr>
          <w:trHeight w:val="255"/>
          <w:jc w:val="center"/>
        </w:trPr>
        <w:tc>
          <w:tcPr>
            <w:tcW w:w="544" w:type="dxa"/>
            <w:vAlign w:val="center"/>
          </w:tcPr>
          <w:p w14:paraId="780BC0AA" w14:textId="68BFB0AD"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12.</w:t>
            </w:r>
          </w:p>
        </w:tc>
        <w:tc>
          <w:tcPr>
            <w:tcW w:w="1896" w:type="dxa"/>
            <w:shd w:val="clear" w:color="auto" w:fill="auto"/>
            <w:noWrap/>
            <w:vAlign w:val="center"/>
            <w:hideMark/>
          </w:tcPr>
          <w:p w14:paraId="16320497" w14:textId="34A9FAEA"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Wernerowo</w:t>
            </w:r>
          </w:p>
        </w:tc>
        <w:tc>
          <w:tcPr>
            <w:tcW w:w="897" w:type="dxa"/>
            <w:shd w:val="clear" w:color="auto" w:fill="auto"/>
            <w:noWrap/>
            <w:vAlign w:val="center"/>
            <w:hideMark/>
          </w:tcPr>
          <w:p w14:paraId="17E6DDF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0EDEF12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47</w:t>
            </w:r>
          </w:p>
        </w:tc>
        <w:tc>
          <w:tcPr>
            <w:tcW w:w="2471" w:type="dxa"/>
            <w:shd w:val="clear" w:color="auto" w:fill="auto"/>
            <w:noWrap/>
            <w:vAlign w:val="center"/>
            <w:hideMark/>
          </w:tcPr>
          <w:p w14:paraId="19D7230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270B30B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w:t>
            </w:r>
          </w:p>
        </w:tc>
        <w:tc>
          <w:tcPr>
            <w:tcW w:w="1166" w:type="dxa"/>
            <w:shd w:val="clear" w:color="auto" w:fill="auto"/>
            <w:noWrap/>
            <w:vAlign w:val="center"/>
            <w:hideMark/>
          </w:tcPr>
          <w:p w14:paraId="73595FA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46B7952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385354A3" w14:textId="77777777" w:rsidTr="00900FCC">
        <w:trPr>
          <w:trHeight w:val="255"/>
          <w:jc w:val="center"/>
        </w:trPr>
        <w:tc>
          <w:tcPr>
            <w:tcW w:w="544" w:type="dxa"/>
            <w:vAlign w:val="center"/>
          </w:tcPr>
          <w:p w14:paraId="5C6620C0" w14:textId="1CE9D962"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13.</w:t>
            </w:r>
          </w:p>
        </w:tc>
        <w:tc>
          <w:tcPr>
            <w:tcW w:w="1896" w:type="dxa"/>
            <w:shd w:val="clear" w:color="auto" w:fill="auto"/>
            <w:noWrap/>
            <w:vAlign w:val="center"/>
            <w:hideMark/>
          </w:tcPr>
          <w:p w14:paraId="20A8A533" w14:textId="75EB3BE8"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Żurawieniec</w:t>
            </w:r>
          </w:p>
        </w:tc>
        <w:tc>
          <w:tcPr>
            <w:tcW w:w="897" w:type="dxa"/>
            <w:shd w:val="clear" w:color="auto" w:fill="auto"/>
            <w:noWrap/>
            <w:vAlign w:val="center"/>
            <w:hideMark/>
          </w:tcPr>
          <w:p w14:paraId="00D6475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377C3FE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24</w:t>
            </w:r>
          </w:p>
        </w:tc>
        <w:tc>
          <w:tcPr>
            <w:tcW w:w="2471" w:type="dxa"/>
            <w:shd w:val="clear" w:color="auto" w:fill="auto"/>
            <w:noWrap/>
            <w:vAlign w:val="center"/>
            <w:hideMark/>
          </w:tcPr>
          <w:p w14:paraId="34AB821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w:t>
            </w:r>
          </w:p>
        </w:tc>
        <w:tc>
          <w:tcPr>
            <w:tcW w:w="2804" w:type="dxa"/>
            <w:shd w:val="clear" w:color="auto" w:fill="auto"/>
            <w:noWrap/>
            <w:vAlign w:val="center"/>
            <w:hideMark/>
          </w:tcPr>
          <w:p w14:paraId="2F2A999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brązu</w:t>
            </w:r>
          </w:p>
        </w:tc>
        <w:tc>
          <w:tcPr>
            <w:tcW w:w="1166" w:type="dxa"/>
            <w:shd w:val="clear" w:color="auto" w:fill="auto"/>
            <w:noWrap/>
            <w:vAlign w:val="center"/>
            <w:hideMark/>
          </w:tcPr>
          <w:p w14:paraId="1053D04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7A6964F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trzciniecka</w:t>
            </w:r>
          </w:p>
        </w:tc>
      </w:tr>
      <w:tr w:rsidR="00C63A2B" w:rsidRPr="00CA7600" w14:paraId="014A6D91" w14:textId="77777777" w:rsidTr="00900FCC">
        <w:trPr>
          <w:trHeight w:val="255"/>
          <w:jc w:val="center"/>
        </w:trPr>
        <w:tc>
          <w:tcPr>
            <w:tcW w:w="544" w:type="dxa"/>
            <w:vAlign w:val="center"/>
          </w:tcPr>
          <w:p w14:paraId="7AD8FC6F" w14:textId="524533BB"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14.</w:t>
            </w:r>
          </w:p>
        </w:tc>
        <w:tc>
          <w:tcPr>
            <w:tcW w:w="1896" w:type="dxa"/>
            <w:shd w:val="clear" w:color="auto" w:fill="auto"/>
            <w:noWrap/>
            <w:vAlign w:val="center"/>
            <w:hideMark/>
          </w:tcPr>
          <w:p w14:paraId="6FE2C342" w14:textId="55034E20"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Sudragi</w:t>
            </w:r>
          </w:p>
        </w:tc>
        <w:tc>
          <w:tcPr>
            <w:tcW w:w="897" w:type="dxa"/>
            <w:shd w:val="clear" w:color="auto" w:fill="auto"/>
            <w:noWrap/>
            <w:vAlign w:val="center"/>
            <w:hideMark/>
          </w:tcPr>
          <w:p w14:paraId="6969B73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17A64C6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20</w:t>
            </w:r>
          </w:p>
        </w:tc>
        <w:tc>
          <w:tcPr>
            <w:tcW w:w="2471" w:type="dxa"/>
            <w:shd w:val="clear" w:color="auto" w:fill="auto"/>
            <w:noWrap/>
            <w:vAlign w:val="center"/>
            <w:hideMark/>
          </w:tcPr>
          <w:p w14:paraId="61CD4D8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8</w:t>
            </w:r>
          </w:p>
        </w:tc>
        <w:tc>
          <w:tcPr>
            <w:tcW w:w="2804" w:type="dxa"/>
            <w:shd w:val="clear" w:color="auto" w:fill="auto"/>
            <w:noWrap/>
            <w:vAlign w:val="center"/>
            <w:hideMark/>
          </w:tcPr>
          <w:p w14:paraId="2E01AB1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okres wpływów rzymskich</w:t>
            </w:r>
          </w:p>
        </w:tc>
        <w:tc>
          <w:tcPr>
            <w:tcW w:w="1166" w:type="dxa"/>
            <w:shd w:val="clear" w:color="auto" w:fill="auto"/>
            <w:noWrap/>
            <w:vAlign w:val="center"/>
            <w:hideMark/>
          </w:tcPr>
          <w:p w14:paraId="110DDB4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5BA26D5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6AF83077" w14:textId="77777777" w:rsidTr="00900FCC">
        <w:trPr>
          <w:trHeight w:val="255"/>
          <w:jc w:val="center"/>
        </w:trPr>
        <w:tc>
          <w:tcPr>
            <w:tcW w:w="544" w:type="dxa"/>
            <w:vAlign w:val="center"/>
          </w:tcPr>
          <w:p w14:paraId="063538F7" w14:textId="43DE7070"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15.</w:t>
            </w:r>
          </w:p>
        </w:tc>
        <w:tc>
          <w:tcPr>
            <w:tcW w:w="1896" w:type="dxa"/>
            <w:shd w:val="clear" w:color="auto" w:fill="auto"/>
            <w:noWrap/>
            <w:vAlign w:val="center"/>
            <w:hideMark/>
          </w:tcPr>
          <w:p w14:paraId="1F5A12EB" w14:textId="71593438"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Osówka</w:t>
            </w:r>
          </w:p>
        </w:tc>
        <w:tc>
          <w:tcPr>
            <w:tcW w:w="897" w:type="dxa"/>
            <w:shd w:val="clear" w:color="auto" w:fill="auto"/>
            <w:noWrap/>
            <w:vAlign w:val="center"/>
            <w:hideMark/>
          </w:tcPr>
          <w:p w14:paraId="5D94808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2513F1D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46</w:t>
            </w:r>
          </w:p>
        </w:tc>
        <w:tc>
          <w:tcPr>
            <w:tcW w:w="2471" w:type="dxa"/>
            <w:shd w:val="clear" w:color="auto" w:fill="auto"/>
            <w:noWrap/>
            <w:vAlign w:val="center"/>
            <w:hideMark/>
          </w:tcPr>
          <w:p w14:paraId="0931435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804" w:type="dxa"/>
            <w:shd w:val="clear" w:color="auto" w:fill="auto"/>
            <w:noWrap/>
            <w:vAlign w:val="center"/>
            <w:hideMark/>
          </w:tcPr>
          <w:p w14:paraId="2E4D229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60353E5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75A58BF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3526A6A6" w14:textId="77777777" w:rsidTr="00900FCC">
        <w:trPr>
          <w:trHeight w:val="255"/>
          <w:jc w:val="center"/>
        </w:trPr>
        <w:tc>
          <w:tcPr>
            <w:tcW w:w="544" w:type="dxa"/>
            <w:vAlign w:val="center"/>
          </w:tcPr>
          <w:p w14:paraId="4F7AB568" w14:textId="478C5AEB"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16.</w:t>
            </w:r>
          </w:p>
        </w:tc>
        <w:tc>
          <w:tcPr>
            <w:tcW w:w="1896" w:type="dxa"/>
            <w:shd w:val="clear" w:color="auto" w:fill="auto"/>
            <w:noWrap/>
            <w:vAlign w:val="center"/>
            <w:hideMark/>
          </w:tcPr>
          <w:p w14:paraId="4E68310D" w14:textId="42D70F82"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Sudragi</w:t>
            </w:r>
          </w:p>
        </w:tc>
        <w:tc>
          <w:tcPr>
            <w:tcW w:w="897" w:type="dxa"/>
            <w:shd w:val="clear" w:color="auto" w:fill="auto"/>
            <w:noWrap/>
            <w:vAlign w:val="center"/>
            <w:hideMark/>
          </w:tcPr>
          <w:p w14:paraId="0E2EA84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2EF961A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18</w:t>
            </w:r>
          </w:p>
        </w:tc>
        <w:tc>
          <w:tcPr>
            <w:tcW w:w="2471" w:type="dxa"/>
            <w:shd w:val="clear" w:color="auto" w:fill="auto"/>
            <w:noWrap/>
            <w:vAlign w:val="center"/>
            <w:hideMark/>
          </w:tcPr>
          <w:p w14:paraId="3023818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7</w:t>
            </w:r>
          </w:p>
        </w:tc>
        <w:tc>
          <w:tcPr>
            <w:tcW w:w="2804" w:type="dxa"/>
            <w:shd w:val="clear" w:color="auto" w:fill="auto"/>
            <w:noWrap/>
            <w:vAlign w:val="center"/>
            <w:hideMark/>
          </w:tcPr>
          <w:p w14:paraId="014D819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157118F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2ED8259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5D7C90B4" w14:textId="77777777" w:rsidTr="00900FCC">
        <w:trPr>
          <w:trHeight w:val="255"/>
          <w:jc w:val="center"/>
        </w:trPr>
        <w:tc>
          <w:tcPr>
            <w:tcW w:w="544" w:type="dxa"/>
            <w:vAlign w:val="center"/>
          </w:tcPr>
          <w:p w14:paraId="3A223072" w14:textId="6E88C83A"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17.</w:t>
            </w:r>
          </w:p>
        </w:tc>
        <w:tc>
          <w:tcPr>
            <w:tcW w:w="1896" w:type="dxa"/>
            <w:shd w:val="clear" w:color="auto" w:fill="auto"/>
            <w:noWrap/>
            <w:vAlign w:val="center"/>
            <w:hideMark/>
          </w:tcPr>
          <w:p w14:paraId="26D40483" w14:textId="318E460D"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Wernerowo</w:t>
            </w:r>
          </w:p>
        </w:tc>
        <w:tc>
          <w:tcPr>
            <w:tcW w:w="897" w:type="dxa"/>
            <w:shd w:val="clear" w:color="auto" w:fill="auto"/>
            <w:noWrap/>
            <w:vAlign w:val="center"/>
            <w:hideMark/>
          </w:tcPr>
          <w:p w14:paraId="2EBDDB6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4496333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49</w:t>
            </w:r>
          </w:p>
        </w:tc>
        <w:tc>
          <w:tcPr>
            <w:tcW w:w="2471" w:type="dxa"/>
            <w:shd w:val="clear" w:color="auto" w:fill="auto"/>
            <w:noWrap/>
            <w:vAlign w:val="center"/>
            <w:hideMark/>
          </w:tcPr>
          <w:p w14:paraId="51381A7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804" w:type="dxa"/>
            <w:shd w:val="clear" w:color="auto" w:fill="auto"/>
            <w:noWrap/>
            <w:vAlign w:val="center"/>
            <w:hideMark/>
          </w:tcPr>
          <w:p w14:paraId="3C678E5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okres przedrzymski/lateński</w:t>
            </w:r>
          </w:p>
        </w:tc>
        <w:tc>
          <w:tcPr>
            <w:tcW w:w="1166" w:type="dxa"/>
            <w:shd w:val="clear" w:color="auto" w:fill="auto"/>
            <w:noWrap/>
            <w:vAlign w:val="center"/>
            <w:hideMark/>
          </w:tcPr>
          <w:p w14:paraId="6BCD477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3D3CB87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71761D76" w14:textId="77777777" w:rsidTr="00900FCC">
        <w:trPr>
          <w:trHeight w:val="255"/>
          <w:jc w:val="center"/>
        </w:trPr>
        <w:tc>
          <w:tcPr>
            <w:tcW w:w="544" w:type="dxa"/>
            <w:vAlign w:val="center"/>
          </w:tcPr>
          <w:p w14:paraId="1A3F00B3" w14:textId="107657A1"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18.</w:t>
            </w:r>
          </w:p>
        </w:tc>
        <w:tc>
          <w:tcPr>
            <w:tcW w:w="1896" w:type="dxa"/>
            <w:shd w:val="clear" w:color="auto" w:fill="auto"/>
            <w:noWrap/>
            <w:vAlign w:val="center"/>
            <w:hideMark/>
          </w:tcPr>
          <w:p w14:paraId="0EC83870" w14:textId="4CA96971"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Pawłowo</w:t>
            </w:r>
          </w:p>
        </w:tc>
        <w:tc>
          <w:tcPr>
            <w:tcW w:w="897" w:type="dxa"/>
            <w:shd w:val="clear" w:color="auto" w:fill="auto"/>
            <w:noWrap/>
            <w:vAlign w:val="center"/>
            <w:hideMark/>
          </w:tcPr>
          <w:p w14:paraId="3229DB8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0AD6D44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40</w:t>
            </w:r>
          </w:p>
        </w:tc>
        <w:tc>
          <w:tcPr>
            <w:tcW w:w="2471" w:type="dxa"/>
            <w:shd w:val="clear" w:color="auto" w:fill="auto"/>
            <w:noWrap/>
            <w:vAlign w:val="center"/>
            <w:hideMark/>
          </w:tcPr>
          <w:p w14:paraId="6E99AD2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804" w:type="dxa"/>
            <w:shd w:val="clear" w:color="auto" w:fill="auto"/>
            <w:noWrap/>
            <w:vAlign w:val="center"/>
            <w:hideMark/>
          </w:tcPr>
          <w:p w14:paraId="7CA9DD4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brązu</w:t>
            </w:r>
          </w:p>
        </w:tc>
        <w:tc>
          <w:tcPr>
            <w:tcW w:w="1166" w:type="dxa"/>
            <w:shd w:val="clear" w:color="auto" w:fill="auto"/>
            <w:noWrap/>
            <w:vAlign w:val="center"/>
            <w:hideMark/>
          </w:tcPr>
          <w:p w14:paraId="1B9B947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3A9B436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łużycka</w:t>
            </w:r>
          </w:p>
        </w:tc>
      </w:tr>
      <w:tr w:rsidR="00C63A2B" w:rsidRPr="00CA7600" w14:paraId="0CCE203D" w14:textId="77777777" w:rsidTr="00900FCC">
        <w:trPr>
          <w:trHeight w:val="255"/>
          <w:jc w:val="center"/>
        </w:trPr>
        <w:tc>
          <w:tcPr>
            <w:tcW w:w="544" w:type="dxa"/>
            <w:vAlign w:val="center"/>
          </w:tcPr>
          <w:p w14:paraId="77047B71" w14:textId="270C6706"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19.</w:t>
            </w:r>
          </w:p>
        </w:tc>
        <w:tc>
          <w:tcPr>
            <w:tcW w:w="1896" w:type="dxa"/>
            <w:shd w:val="clear" w:color="auto" w:fill="auto"/>
            <w:noWrap/>
            <w:vAlign w:val="center"/>
            <w:hideMark/>
          </w:tcPr>
          <w:p w14:paraId="5B551D8B" w14:textId="7E0A950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Żurawieniec</w:t>
            </w:r>
          </w:p>
        </w:tc>
        <w:tc>
          <w:tcPr>
            <w:tcW w:w="897" w:type="dxa"/>
            <w:shd w:val="clear" w:color="auto" w:fill="auto"/>
            <w:noWrap/>
            <w:vAlign w:val="center"/>
            <w:hideMark/>
          </w:tcPr>
          <w:p w14:paraId="6B5B4A1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28354F9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21</w:t>
            </w:r>
          </w:p>
        </w:tc>
        <w:tc>
          <w:tcPr>
            <w:tcW w:w="2471" w:type="dxa"/>
            <w:shd w:val="clear" w:color="auto" w:fill="auto"/>
            <w:noWrap/>
            <w:vAlign w:val="center"/>
            <w:hideMark/>
          </w:tcPr>
          <w:p w14:paraId="203AE61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804" w:type="dxa"/>
            <w:shd w:val="clear" w:color="auto" w:fill="auto"/>
            <w:noWrap/>
            <w:vAlign w:val="center"/>
            <w:hideMark/>
          </w:tcPr>
          <w:p w14:paraId="17E2682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63C2AE3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3EA2F64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2AA921C7" w14:textId="77777777" w:rsidTr="00900FCC">
        <w:trPr>
          <w:trHeight w:val="255"/>
          <w:jc w:val="center"/>
        </w:trPr>
        <w:tc>
          <w:tcPr>
            <w:tcW w:w="544" w:type="dxa"/>
            <w:vAlign w:val="center"/>
          </w:tcPr>
          <w:p w14:paraId="6D9E6B87" w14:textId="21D9191D"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20.</w:t>
            </w:r>
          </w:p>
        </w:tc>
        <w:tc>
          <w:tcPr>
            <w:tcW w:w="1896" w:type="dxa"/>
            <w:shd w:val="clear" w:color="auto" w:fill="auto"/>
            <w:noWrap/>
            <w:vAlign w:val="center"/>
            <w:hideMark/>
          </w:tcPr>
          <w:p w14:paraId="5AB78AF7" w14:textId="0200A3F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Wernerowo</w:t>
            </w:r>
          </w:p>
        </w:tc>
        <w:tc>
          <w:tcPr>
            <w:tcW w:w="897" w:type="dxa"/>
            <w:shd w:val="clear" w:color="auto" w:fill="auto"/>
            <w:noWrap/>
            <w:vAlign w:val="center"/>
            <w:hideMark/>
          </w:tcPr>
          <w:p w14:paraId="4E5B188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17C88AA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42</w:t>
            </w:r>
          </w:p>
        </w:tc>
        <w:tc>
          <w:tcPr>
            <w:tcW w:w="2471" w:type="dxa"/>
            <w:shd w:val="clear" w:color="auto" w:fill="auto"/>
            <w:noWrap/>
            <w:vAlign w:val="center"/>
            <w:hideMark/>
          </w:tcPr>
          <w:p w14:paraId="037BBE1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3FEAD8C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wczesna</w:t>
            </w:r>
          </w:p>
        </w:tc>
        <w:tc>
          <w:tcPr>
            <w:tcW w:w="1166" w:type="dxa"/>
            <w:shd w:val="clear" w:color="auto" w:fill="auto"/>
            <w:noWrap/>
            <w:vAlign w:val="center"/>
            <w:hideMark/>
          </w:tcPr>
          <w:p w14:paraId="2F8ACF0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7B3490E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łużycka</w:t>
            </w:r>
          </w:p>
        </w:tc>
      </w:tr>
      <w:tr w:rsidR="00C63A2B" w:rsidRPr="00CA7600" w14:paraId="2CCF7FA6" w14:textId="77777777" w:rsidTr="00900FCC">
        <w:trPr>
          <w:trHeight w:val="255"/>
          <w:jc w:val="center"/>
        </w:trPr>
        <w:tc>
          <w:tcPr>
            <w:tcW w:w="544" w:type="dxa"/>
            <w:vAlign w:val="center"/>
          </w:tcPr>
          <w:p w14:paraId="40546B40" w14:textId="20A52F66"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21.</w:t>
            </w:r>
          </w:p>
        </w:tc>
        <w:tc>
          <w:tcPr>
            <w:tcW w:w="1896" w:type="dxa"/>
            <w:shd w:val="clear" w:color="auto" w:fill="auto"/>
            <w:noWrap/>
            <w:vAlign w:val="center"/>
            <w:hideMark/>
          </w:tcPr>
          <w:p w14:paraId="358199FF" w14:textId="71901A78"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Pawłowo</w:t>
            </w:r>
          </w:p>
        </w:tc>
        <w:tc>
          <w:tcPr>
            <w:tcW w:w="897" w:type="dxa"/>
            <w:shd w:val="clear" w:color="auto" w:fill="auto"/>
            <w:noWrap/>
            <w:vAlign w:val="center"/>
            <w:hideMark/>
          </w:tcPr>
          <w:p w14:paraId="47FDA92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694EE4A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41</w:t>
            </w:r>
          </w:p>
        </w:tc>
        <w:tc>
          <w:tcPr>
            <w:tcW w:w="2471" w:type="dxa"/>
            <w:shd w:val="clear" w:color="auto" w:fill="auto"/>
            <w:noWrap/>
            <w:vAlign w:val="center"/>
            <w:hideMark/>
          </w:tcPr>
          <w:p w14:paraId="12A6D04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w:t>
            </w:r>
          </w:p>
        </w:tc>
        <w:tc>
          <w:tcPr>
            <w:tcW w:w="2804" w:type="dxa"/>
            <w:shd w:val="clear" w:color="auto" w:fill="auto"/>
            <w:noWrap/>
            <w:vAlign w:val="center"/>
            <w:hideMark/>
          </w:tcPr>
          <w:p w14:paraId="1505B66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okres wpływów rzymskich</w:t>
            </w:r>
          </w:p>
        </w:tc>
        <w:tc>
          <w:tcPr>
            <w:tcW w:w="1166" w:type="dxa"/>
            <w:shd w:val="clear" w:color="auto" w:fill="auto"/>
            <w:noWrap/>
            <w:vAlign w:val="center"/>
            <w:hideMark/>
          </w:tcPr>
          <w:p w14:paraId="17328D5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096618B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przeworska</w:t>
            </w:r>
          </w:p>
        </w:tc>
      </w:tr>
      <w:tr w:rsidR="00C63A2B" w:rsidRPr="00CA7600" w14:paraId="2723CF46" w14:textId="77777777" w:rsidTr="00900FCC">
        <w:trPr>
          <w:trHeight w:val="255"/>
          <w:jc w:val="center"/>
        </w:trPr>
        <w:tc>
          <w:tcPr>
            <w:tcW w:w="544" w:type="dxa"/>
            <w:vAlign w:val="center"/>
          </w:tcPr>
          <w:p w14:paraId="6F0B2DA2" w14:textId="7C1828EE"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22.</w:t>
            </w:r>
          </w:p>
        </w:tc>
        <w:tc>
          <w:tcPr>
            <w:tcW w:w="1896" w:type="dxa"/>
            <w:shd w:val="clear" w:color="auto" w:fill="auto"/>
            <w:noWrap/>
            <w:vAlign w:val="center"/>
            <w:hideMark/>
          </w:tcPr>
          <w:p w14:paraId="2F60C23F" w14:textId="01A34142"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Sudragi</w:t>
            </w:r>
          </w:p>
        </w:tc>
        <w:tc>
          <w:tcPr>
            <w:tcW w:w="897" w:type="dxa"/>
            <w:shd w:val="clear" w:color="auto" w:fill="auto"/>
            <w:noWrap/>
            <w:vAlign w:val="center"/>
            <w:hideMark/>
          </w:tcPr>
          <w:p w14:paraId="2E08B48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1F03012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17</w:t>
            </w:r>
          </w:p>
        </w:tc>
        <w:tc>
          <w:tcPr>
            <w:tcW w:w="2471" w:type="dxa"/>
            <w:shd w:val="clear" w:color="auto" w:fill="auto"/>
            <w:noWrap/>
            <w:vAlign w:val="center"/>
            <w:hideMark/>
          </w:tcPr>
          <w:p w14:paraId="5150FC8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w:t>
            </w:r>
          </w:p>
        </w:tc>
        <w:tc>
          <w:tcPr>
            <w:tcW w:w="2804" w:type="dxa"/>
            <w:shd w:val="clear" w:color="auto" w:fill="auto"/>
            <w:noWrap/>
            <w:vAlign w:val="center"/>
            <w:hideMark/>
          </w:tcPr>
          <w:p w14:paraId="092E08D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okres wpływów rzymskich</w:t>
            </w:r>
          </w:p>
        </w:tc>
        <w:tc>
          <w:tcPr>
            <w:tcW w:w="1166" w:type="dxa"/>
            <w:shd w:val="clear" w:color="auto" w:fill="auto"/>
            <w:noWrap/>
            <w:vAlign w:val="center"/>
            <w:hideMark/>
          </w:tcPr>
          <w:p w14:paraId="4616396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5DA53D0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367A68D6" w14:textId="77777777" w:rsidTr="00900FCC">
        <w:trPr>
          <w:trHeight w:val="255"/>
          <w:jc w:val="center"/>
        </w:trPr>
        <w:tc>
          <w:tcPr>
            <w:tcW w:w="544" w:type="dxa"/>
            <w:vAlign w:val="center"/>
          </w:tcPr>
          <w:p w14:paraId="7EDEC783" w14:textId="45E71A3D"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23.</w:t>
            </w:r>
          </w:p>
        </w:tc>
        <w:tc>
          <w:tcPr>
            <w:tcW w:w="1896" w:type="dxa"/>
            <w:shd w:val="clear" w:color="auto" w:fill="auto"/>
            <w:noWrap/>
            <w:vAlign w:val="center"/>
            <w:hideMark/>
          </w:tcPr>
          <w:p w14:paraId="23D38912" w14:textId="1AE28396"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Sułocin Towarzystwo</w:t>
            </w:r>
          </w:p>
        </w:tc>
        <w:tc>
          <w:tcPr>
            <w:tcW w:w="897" w:type="dxa"/>
            <w:shd w:val="clear" w:color="auto" w:fill="auto"/>
            <w:noWrap/>
            <w:vAlign w:val="center"/>
            <w:hideMark/>
          </w:tcPr>
          <w:p w14:paraId="053E4CD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42156FC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45</w:t>
            </w:r>
          </w:p>
        </w:tc>
        <w:tc>
          <w:tcPr>
            <w:tcW w:w="2471" w:type="dxa"/>
            <w:shd w:val="clear" w:color="auto" w:fill="auto"/>
            <w:noWrap/>
            <w:vAlign w:val="center"/>
            <w:hideMark/>
          </w:tcPr>
          <w:p w14:paraId="4B6ED3B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w:t>
            </w:r>
          </w:p>
        </w:tc>
        <w:tc>
          <w:tcPr>
            <w:tcW w:w="2804" w:type="dxa"/>
            <w:shd w:val="clear" w:color="auto" w:fill="auto"/>
            <w:noWrap/>
            <w:vAlign w:val="center"/>
            <w:hideMark/>
          </w:tcPr>
          <w:p w14:paraId="5B3F746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kamienia - neolit</w:t>
            </w:r>
          </w:p>
        </w:tc>
        <w:tc>
          <w:tcPr>
            <w:tcW w:w="1166" w:type="dxa"/>
            <w:shd w:val="clear" w:color="auto" w:fill="auto"/>
            <w:noWrap/>
            <w:vAlign w:val="center"/>
            <w:hideMark/>
          </w:tcPr>
          <w:p w14:paraId="2C6096A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1080C10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neolit strefy leśnej</w:t>
            </w:r>
          </w:p>
        </w:tc>
      </w:tr>
      <w:tr w:rsidR="00C63A2B" w:rsidRPr="00CA7600" w14:paraId="6666FF66" w14:textId="77777777" w:rsidTr="00900FCC">
        <w:trPr>
          <w:trHeight w:val="255"/>
          <w:jc w:val="center"/>
        </w:trPr>
        <w:tc>
          <w:tcPr>
            <w:tcW w:w="544" w:type="dxa"/>
            <w:vAlign w:val="center"/>
          </w:tcPr>
          <w:p w14:paraId="5C8A5BE0" w14:textId="4DE65FAA"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24.</w:t>
            </w:r>
          </w:p>
        </w:tc>
        <w:tc>
          <w:tcPr>
            <w:tcW w:w="1896" w:type="dxa"/>
            <w:shd w:val="clear" w:color="auto" w:fill="auto"/>
            <w:noWrap/>
            <w:vAlign w:val="center"/>
            <w:hideMark/>
          </w:tcPr>
          <w:p w14:paraId="1114A92B" w14:textId="4398EB5E"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Żochowo</w:t>
            </w:r>
          </w:p>
        </w:tc>
        <w:tc>
          <w:tcPr>
            <w:tcW w:w="897" w:type="dxa"/>
            <w:shd w:val="clear" w:color="auto" w:fill="auto"/>
            <w:noWrap/>
            <w:vAlign w:val="center"/>
            <w:hideMark/>
          </w:tcPr>
          <w:p w14:paraId="60AA9EC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0C9A0F1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19</w:t>
            </w:r>
          </w:p>
        </w:tc>
        <w:tc>
          <w:tcPr>
            <w:tcW w:w="2471" w:type="dxa"/>
            <w:shd w:val="clear" w:color="auto" w:fill="auto"/>
            <w:noWrap/>
            <w:vAlign w:val="center"/>
            <w:hideMark/>
          </w:tcPr>
          <w:p w14:paraId="0D40995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10</w:t>
            </w:r>
          </w:p>
        </w:tc>
        <w:tc>
          <w:tcPr>
            <w:tcW w:w="2804" w:type="dxa"/>
            <w:shd w:val="clear" w:color="auto" w:fill="auto"/>
            <w:noWrap/>
            <w:vAlign w:val="center"/>
            <w:hideMark/>
          </w:tcPr>
          <w:p w14:paraId="76274DF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kamienia</w:t>
            </w:r>
          </w:p>
        </w:tc>
        <w:tc>
          <w:tcPr>
            <w:tcW w:w="1166" w:type="dxa"/>
            <w:shd w:val="clear" w:color="auto" w:fill="auto"/>
            <w:noWrap/>
            <w:vAlign w:val="center"/>
            <w:hideMark/>
          </w:tcPr>
          <w:p w14:paraId="5CE64C5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0A0B166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3C5B27C4" w14:textId="77777777" w:rsidTr="00900FCC">
        <w:trPr>
          <w:trHeight w:val="255"/>
          <w:jc w:val="center"/>
        </w:trPr>
        <w:tc>
          <w:tcPr>
            <w:tcW w:w="544" w:type="dxa"/>
            <w:vAlign w:val="center"/>
          </w:tcPr>
          <w:p w14:paraId="11CF7FB7" w14:textId="19F0DDDE"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25.</w:t>
            </w:r>
          </w:p>
        </w:tc>
        <w:tc>
          <w:tcPr>
            <w:tcW w:w="1896" w:type="dxa"/>
            <w:shd w:val="clear" w:color="auto" w:fill="auto"/>
            <w:noWrap/>
            <w:vAlign w:val="center"/>
            <w:hideMark/>
          </w:tcPr>
          <w:p w14:paraId="1860DCAD" w14:textId="42F37B5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Żurawieniec</w:t>
            </w:r>
          </w:p>
        </w:tc>
        <w:tc>
          <w:tcPr>
            <w:tcW w:w="897" w:type="dxa"/>
            <w:shd w:val="clear" w:color="auto" w:fill="auto"/>
            <w:noWrap/>
            <w:vAlign w:val="center"/>
            <w:hideMark/>
          </w:tcPr>
          <w:p w14:paraId="56FE8C8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7E62BD6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22</w:t>
            </w:r>
          </w:p>
        </w:tc>
        <w:tc>
          <w:tcPr>
            <w:tcW w:w="2471" w:type="dxa"/>
            <w:shd w:val="clear" w:color="auto" w:fill="auto"/>
            <w:noWrap/>
            <w:vAlign w:val="center"/>
            <w:hideMark/>
          </w:tcPr>
          <w:p w14:paraId="2D0A3EB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w:t>
            </w:r>
          </w:p>
        </w:tc>
        <w:tc>
          <w:tcPr>
            <w:tcW w:w="2804" w:type="dxa"/>
            <w:shd w:val="clear" w:color="auto" w:fill="auto"/>
            <w:noWrap/>
            <w:vAlign w:val="center"/>
            <w:hideMark/>
          </w:tcPr>
          <w:p w14:paraId="205CC99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okres wpływów rzymskich</w:t>
            </w:r>
          </w:p>
        </w:tc>
        <w:tc>
          <w:tcPr>
            <w:tcW w:w="1166" w:type="dxa"/>
            <w:shd w:val="clear" w:color="auto" w:fill="auto"/>
            <w:noWrap/>
            <w:vAlign w:val="center"/>
            <w:hideMark/>
          </w:tcPr>
          <w:p w14:paraId="22AD9AB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79152C8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przeworska</w:t>
            </w:r>
          </w:p>
        </w:tc>
      </w:tr>
      <w:tr w:rsidR="00C63A2B" w:rsidRPr="00CA7600" w14:paraId="475C8A4E" w14:textId="77777777" w:rsidTr="00900FCC">
        <w:trPr>
          <w:trHeight w:val="255"/>
          <w:jc w:val="center"/>
        </w:trPr>
        <w:tc>
          <w:tcPr>
            <w:tcW w:w="544" w:type="dxa"/>
            <w:vAlign w:val="center"/>
          </w:tcPr>
          <w:p w14:paraId="5D3749B7" w14:textId="487C50B6"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26.</w:t>
            </w:r>
          </w:p>
        </w:tc>
        <w:tc>
          <w:tcPr>
            <w:tcW w:w="1896" w:type="dxa"/>
            <w:shd w:val="clear" w:color="auto" w:fill="auto"/>
            <w:noWrap/>
            <w:vAlign w:val="center"/>
            <w:hideMark/>
          </w:tcPr>
          <w:p w14:paraId="10115E80" w14:textId="6063516A"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Pawłowo</w:t>
            </w:r>
          </w:p>
        </w:tc>
        <w:tc>
          <w:tcPr>
            <w:tcW w:w="897" w:type="dxa"/>
            <w:shd w:val="clear" w:color="auto" w:fill="auto"/>
            <w:noWrap/>
            <w:vAlign w:val="center"/>
            <w:hideMark/>
          </w:tcPr>
          <w:p w14:paraId="0563153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45329C9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43</w:t>
            </w:r>
          </w:p>
        </w:tc>
        <w:tc>
          <w:tcPr>
            <w:tcW w:w="2471" w:type="dxa"/>
            <w:shd w:val="clear" w:color="auto" w:fill="auto"/>
            <w:noWrap/>
            <w:vAlign w:val="center"/>
            <w:hideMark/>
          </w:tcPr>
          <w:p w14:paraId="41AE98C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w:t>
            </w:r>
          </w:p>
        </w:tc>
        <w:tc>
          <w:tcPr>
            <w:tcW w:w="2804" w:type="dxa"/>
            <w:shd w:val="clear" w:color="auto" w:fill="auto"/>
            <w:noWrap/>
            <w:vAlign w:val="center"/>
            <w:hideMark/>
          </w:tcPr>
          <w:p w14:paraId="5FD8501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brązu</w:t>
            </w:r>
          </w:p>
        </w:tc>
        <w:tc>
          <w:tcPr>
            <w:tcW w:w="1166" w:type="dxa"/>
            <w:shd w:val="clear" w:color="auto" w:fill="auto"/>
            <w:noWrap/>
            <w:vAlign w:val="center"/>
            <w:hideMark/>
          </w:tcPr>
          <w:p w14:paraId="088631E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1F34CB0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łużycka</w:t>
            </w:r>
          </w:p>
        </w:tc>
      </w:tr>
      <w:tr w:rsidR="00C63A2B" w:rsidRPr="00CA7600" w14:paraId="6600A96D" w14:textId="77777777" w:rsidTr="00900FCC">
        <w:trPr>
          <w:trHeight w:val="255"/>
          <w:jc w:val="center"/>
        </w:trPr>
        <w:tc>
          <w:tcPr>
            <w:tcW w:w="544" w:type="dxa"/>
            <w:vAlign w:val="center"/>
          </w:tcPr>
          <w:p w14:paraId="6CE46984" w14:textId="64311F65"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lastRenderedPageBreak/>
              <w:t>27.</w:t>
            </w:r>
          </w:p>
        </w:tc>
        <w:tc>
          <w:tcPr>
            <w:tcW w:w="1896" w:type="dxa"/>
            <w:shd w:val="clear" w:color="auto" w:fill="auto"/>
            <w:noWrap/>
            <w:vAlign w:val="center"/>
            <w:hideMark/>
          </w:tcPr>
          <w:p w14:paraId="44329ADE" w14:textId="2D13D52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Żurawieniec</w:t>
            </w:r>
          </w:p>
        </w:tc>
        <w:tc>
          <w:tcPr>
            <w:tcW w:w="897" w:type="dxa"/>
            <w:shd w:val="clear" w:color="auto" w:fill="auto"/>
            <w:noWrap/>
            <w:vAlign w:val="center"/>
            <w:hideMark/>
          </w:tcPr>
          <w:p w14:paraId="646C09E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1FC4687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23</w:t>
            </w:r>
          </w:p>
        </w:tc>
        <w:tc>
          <w:tcPr>
            <w:tcW w:w="2471" w:type="dxa"/>
            <w:shd w:val="clear" w:color="auto" w:fill="auto"/>
            <w:noWrap/>
            <w:vAlign w:val="center"/>
            <w:hideMark/>
          </w:tcPr>
          <w:p w14:paraId="4CE861A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w:t>
            </w:r>
          </w:p>
        </w:tc>
        <w:tc>
          <w:tcPr>
            <w:tcW w:w="2804" w:type="dxa"/>
            <w:shd w:val="clear" w:color="auto" w:fill="auto"/>
            <w:noWrap/>
            <w:vAlign w:val="center"/>
            <w:hideMark/>
          </w:tcPr>
          <w:p w14:paraId="5606074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wczesna</w:t>
            </w:r>
          </w:p>
        </w:tc>
        <w:tc>
          <w:tcPr>
            <w:tcW w:w="1166" w:type="dxa"/>
            <w:shd w:val="clear" w:color="auto" w:fill="auto"/>
            <w:noWrap/>
            <w:vAlign w:val="center"/>
            <w:hideMark/>
          </w:tcPr>
          <w:p w14:paraId="405204F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259526D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łużycka</w:t>
            </w:r>
          </w:p>
        </w:tc>
      </w:tr>
      <w:tr w:rsidR="00C63A2B" w:rsidRPr="00CA7600" w14:paraId="50172ADE" w14:textId="77777777" w:rsidTr="00900FCC">
        <w:trPr>
          <w:trHeight w:val="255"/>
          <w:jc w:val="center"/>
        </w:trPr>
        <w:tc>
          <w:tcPr>
            <w:tcW w:w="544" w:type="dxa"/>
            <w:vAlign w:val="center"/>
          </w:tcPr>
          <w:p w14:paraId="4B0B4EC4" w14:textId="4B8E5842"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28.</w:t>
            </w:r>
          </w:p>
        </w:tc>
        <w:tc>
          <w:tcPr>
            <w:tcW w:w="1896" w:type="dxa"/>
            <w:shd w:val="clear" w:color="auto" w:fill="auto"/>
            <w:noWrap/>
            <w:vAlign w:val="center"/>
            <w:hideMark/>
          </w:tcPr>
          <w:p w14:paraId="42709CD4" w14:textId="11B0E9F0"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Sudragi</w:t>
            </w:r>
          </w:p>
        </w:tc>
        <w:tc>
          <w:tcPr>
            <w:tcW w:w="897" w:type="dxa"/>
            <w:shd w:val="clear" w:color="auto" w:fill="auto"/>
            <w:noWrap/>
            <w:vAlign w:val="center"/>
            <w:hideMark/>
          </w:tcPr>
          <w:p w14:paraId="753D4FD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4C2E1C9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16</w:t>
            </w:r>
          </w:p>
        </w:tc>
        <w:tc>
          <w:tcPr>
            <w:tcW w:w="2471" w:type="dxa"/>
            <w:shd w:val="clear" w:color="auto" w:fill="auto"/>
            <w:noWrap/>
            <w:vAlign w:val="center"/>
            <w:hideMark/>
          </w:tcPr>
          <w:p w14:paraId="200AB89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w:t>
            </w:r>
          </w:p>
        </w:tc>
        <w:tc>
          <w:tcPr>
            <w:tcW w:w="2804" w:type="dxa"/>
            <w:shd w:val="clear" w:color="auto" w:fill="auto"/>
            <w:noWrap/>
            <w:vAlign w:val="center"/>
            <w:hideMark/>
          </w:tcPr>
          <w:p w14:paraId="7BBB501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5BFCE8A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1077698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434F14AC" w14:textId="77777777" w:rsidTr="00900FCC">
        <w:trPr>
          <w:trHeight w:val="255"/>
          <w:jc w:val="center"/>
        </w:trPr>
        <w:tc>
          <w:tcPr>
            <w:tcW w:w="544" w:type="dxa"/>
            <w:vAlign w:val="center"/>
          </w:tcPr>
          <w:p w14:paraId="320FA4AA" w14:textId="2EDCAB6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29.</w:t>
            </w:r>
          </w:p>
        </w:tc>
        <w:tc>
          <w:tcPr>
            <w:tcW w:w="1896" w:type="dxa"/>
            <w:shd w:val="clear" w:color="auto" w:fill="auto"/>
            <w:noWrap/>
            <w:vAlign w:val="center"/>
            <w:hideMark/>
          </w:tcPr>
          <w:p w14:paraId="23D4588C" w14:textId="0BD97FF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Żurawieniec</w:t>
            </w:r>
          </w:p>
        </w:tc>
        <w:tc>
          <w:tcPr>
            <w:tcW w:w="897" w:type="dxa"/>
            <w:shd w:val="clear" w:color="auto" w:fill="auto"/>
            <w:noWrap/>
            <w:vAlign w:val="center"/>
            <w:hideMark/>
          </w:tcPr>
          <w:p w14:paraId="2455BAC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07EBBF9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44</w:t>
            </w:r>
          </w:p>
        </w:tc>
        <w:tc>
          <w:tcPr>
            <w:tcW w:w="2471" w:type="dxa"/>
            <w:shd w:val="clear" w:color="auto" w:fill="auto"/>
            <w:noWrap/>
            <w:vAlign w:val="center"/>
            <w:hideMark/>
          </w:tcPr>
          <w:p w14:paraId="7A22908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7</w:t>
            </w:r>
          </w:p>
        </w:tc>
        <w:tc>
          <w:tcPr>
            <w:tcW w:w="2804" w:type="dxa"/>
            <w:shd w:val="clear" w:color="auto" w:fill="auto"/>
            <w:noWrap/>
            <w:vAlign w:val="center"/>
            <w:hideMark/>
          </w:tcPr>
          <w:p w14:paraId="577360B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brązu</w:t>
            </w:r>
          </w:p>
        </w:tc>
        <w:tc>
          <w:tcPr>
            <w:tcW w:w="1166" w:type="dxa"/>
            <w:shd w:val="clear" w:color="auto" w:fill="auto"/>
            <w:noWrap/>
            <w:vAlign w:val="center"/>
            <w:hideMark/>
          </w:tcPr>
          <w:p w14:paraId="005253F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cmentarzysko</w:t>
            </w:r>
          </w:p>
        </w:tc>
        <w:tc>
          <w:tcPr>
            <w:tcW w:w="1966" w:type="dxa"/>
            <w:shd w:val="clear" w:color="auto" w:fill="auto"/>
            <w:noWrap/>
            <w:vAlign w:val="center"/>
            <w:hideMark/>
          </w:tcPr>
          <w:p w14:paraId="716B7AB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łużycka</w:t>
            </w:r>
          </w:p>
        </w:tc>
      </w:tr>
      <w:tr w:rsidR="00C63A2B" w:rsidRPr="00CA7600" w14:paraId="06E0AECF" w14:textId="77777777" w:rsidTr="00900FCC">
        <w:trPr>
          <w:trHeight w:val="255"/>
          <w:jc w:val="center"/>
        </w:trPr>
        <w:tc>
          <w:tcPr>
            <w:tcW w:w="544" w:type="dxa"/>
            <w:vAlign w:val="center"/>
          </w:tcPr>
          <w:p w14:paraId="5C53A60F" w14:textId="62A85692"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30.</w:t>
            </w:r>
          </w:p>
        </w:tc>
        <w:tc>
          <w:tcPr>
            <w:tcW w:w="1896" w:type="dxa"/>
            <w:shd w:val="clear" w:color="auto" w:fill="auto"/>
            <w:noWrap/>
            <w:vAlign w:val="center"/>
            <w:hideMark/>
          </w:tcPr>
          <w:p w14:paraId="4BD8E513" w14:textId="1D2CD77D"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Osówka</w:t>
            </w:r>
          </w:p>
        </w:tc>
        <w:tc>
          <w:tcPr>
            <w:tcW w:w="897" w:type="dxa"/>
            <w:shd w:val="clear" w:color="auto" w:fill="auto"/>
            <w:noWrap/>
            <w:vAlign w:val="center"/>
            <w:hideMark/>
          </w:tcPr>
          <w:p w14:paraId="5AD8D48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4B5E3BF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13</w:t>
            </w:r>
          </w:p>
        </w:tc>
        <w:tc>
          <w:tcPr>
            <w:tcW w:w="2471" w:type="dxa"/>
            <w:shd w:val="clear" w:color="auto" w:fill="auto"/>
            <w:noWrap/>
            <w:vAlign w:val="center"/>
            <w:hideMark/>
          </w:tcPr>
          <w:p w14:paraId="792EAB3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743CE6F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5F7625C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5293B05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233F5D9B" w14:textId="77777777" w:rsidTr="00900FCC">
        <w:trPr>
          <w:trHeight w:val="255"/>
          <w:jc w:val="center"/>
        </w:trPr>
        <w:tc>
          <w:tcPr>
            <w:tcW w:w="544" w:type="dxa"/>
            <w:vAlign w:val="center"/>
          </w:tcPr>
          <w:p w14:paraId="4700EDFE" w14:textId="6F0E1C2B"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31.</w:t>
            </w:r>
          </w:p>
        </w:tc>
        <w:tc>
          <w:tcPr>
            <w:tcW w:w="1896" w:type="dxa"/>
            <w:shd w:val="clear" w:color="auto" w:fill="auto"/>
            <w:noWrap/>
            <w:vAlign w:val="center"/>
            <w:hideMark/>
          </w:tcPr>
          <w:p w14:paraId="749EED53" w14:textId="7231B235"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Zakrzewo</w:t>
            </w:r>
            <w:r w:rsidR="00900FCC">
              <w:rPr>
                <w:rFonts w:eastAsia="Times New Roman"/>
                <w:kern w:val="0"/>
                <w:sz w:val="14"/>
                <w:szCs w:val="14"/>
                <w:lang w:eastAsia="pl-PL"/>
                <w14:ligatures w14:val="none"/>
              </w:rPr>
              <w:t xml:space="preserve"> (</w:t>
            </w:r>
            <w:r w:rsidR="00900FCC" w:rsidRPr="00900FCC">
              <w:rPr>
                <w:rFonts w:eastAsia="Times New Roman"/>
                <w:kern w:val="0"/>
                <w:sz w:val="14"/>
                <w:szCs w:val="14"/>
                <w:lang w:eastAsia="pl-PL"/>
                <w14:ligatures w14:val="none"/>
              </w:rPr>
              <w:t>Wernerowo</w:t>
            </w:r>
            <w:r w:rsidR="00900FCC">
              <w:rPr>
                <w:rFonts w:eastAsia="Times New Roman"/>
                <w:kern w:val="0"/>
                <w:sz w:val="14"/>
                <w:szCs w:val="14"/>
                <w:lang w:eastAsia="pl-PL"/>
                <w14:ligatures w14:val="none"/>
              </w:rPr>
              <w:t>)</w:t>
            </w:r>
          </w:p>
        </w:tc>
        <w:tc>
          <w:tcPr>
            <w:tcW w:w="897" w:type="dxa"/>
            <w:shd w:val="clear" w:color="auto" w:fill="auto"/>
            <w:noWrap/>
            <w:vAlign w:val="center"/>
            <w:hideMark/>
          </w:tcPr>
          <w:p w14:paraId="100376D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6FF339A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13</w:t>
            </w:r>
          </w:p>
        </w:tc>
        <w:tc>
          <w:tcPr>
            <w:tcW w:w="2471" w:type="dxa"/>
            <w:shd w:val="clear" w:color="auto" w:fill="auto"/>
            <w:noWrap/>
            <w:vAlign w:val="center"/>
            <w:hideMark/>
          </w:tcPr>
          <w:p w14:paraId="60F8695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1B31029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423D382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419F9C6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0985A3AD" w14:textId="77777777" w:rsidTr="00900FCC">
        <w:trPr>
          <w:trHeight w:val="255"/>
          <w:jc w:val="center"/>
        </w:trPr>
        <w:tc>
          <w:tcPr>
            <w:tcW w:w="544" w:type="dxa"/>
            <w:vAlign w:val="center"/>
          </w:tcPr>
          <w:p w14:paraId="4F1E88C4" w14:textId="0B5B8480"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32.</w:t>
            </w:r>
          </w:p>
        </w:tc>
        <w:tc>
          <w:tcPr>
            <w:tcW w:w="1896" w:type="dxa"/>
            <w:shd w:val="clear" w:color="auto" w:fill="auto"/>
            <w:noWrap/>
            <w:vAlign w:val="center"/>
            <w:hideMark/>
          </w:tcPr>
          <w:p w14:paraId="50F6BC67" w14:textId="09B7114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Żurawieniec</w:t>
            </w:r>
          </w:p>
        </w:tc>
        <w:tc>
          <w:tcPr>
            <w:tcW w:w="897" w:type="dxa"/>
            <w:shd w:val="clear" w:color="auto" w:fill="auto"/>
            <w:noWrap/>
            <w:vAlign w:val="center"/>
            <w:hideMark/>
          </w:tcPr>
          <w:p w14:paraId="24A6A4F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28147B7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14</w:t>
            </w:r>
          </w:p>
        </w:tc>
        <w:tc>
          <w:tcPr>
            <w:tcW w:w="2471" w:type="dxa"/>
            <w:shd w:val="clear" w:color="auto" w:fill="auto"/>
            <w:noWrap/>
            <w:vAlign w:val="center"/>
            <w:hideMark/>
          </w:tcPr>
          <w:p w14:paraId="34D254B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7B92631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39EF7D7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33ACDC2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72F623BB" w14:textId="77777777" w:rsidTr="00900FCC">
        <w:trPr>
          <w:trHeight w:val="255"/>
          <w:jc w:val="center"/>
        </w:trPr>
        <w:tc>
          <w:tcPr>
            <w:tcW w:w="544" w:type="dxa"/>
            <w:vAlign w:val="center"/>
          </w:tcPr>
          <w:p w14:paraId="5D6D297D" w14:textId="50F6E51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33.</w:t>
            </w:r>
          </w:p>
        </w:tc>
        <w:tc>
          <w:tcPr>
            <w:tcW w:w="1896" w:type="dxa"/>
            <w:shd w:val="clear" w:color="auto" w:fill="auto"/>
            <w:noWrap/>
            <w:vAlign w:val="center"/>
            <w:hideMark/>
          </w:tcPr>
          <w:p w14:paraId="66E4D479" w14:textId="617194FA"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Miłobędzyn</w:t>
            </w:r>
          </w:p>
        </w:tc>
        <w:tc>
          <w:tcPr>
            <w:tcW w:w="897" w:type="dxa"/>
            <w:shd w:val="clear" w:color="auto" w:fill="auto"/>
            <w:noWrap/>
            <w:vAlign w:val="center"/>
            <w:hideMark/>
          </w:tcPr>
          <w:p w14:paraId="73B821B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79F32C3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10</w:t>
            </w:r>
          </w:p>
        </w:tc>
        <w:tc>
          <w:tcPr>
            <w:tcW w:w="2471" w:type="dxa"/>
            <w:shd w:val="clear" w:color="auto" w:fill="auto"/>
            <w:noWrap/>
            <w:vAlign w:val="center"/>
            <w:hideMark/>
          </w:tcPr>
          <w:p w14:paraId="00F3609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w:t>
            </w:r>
          </w:p>
        </w:tc>
        <w:tc>
          <w:tcPr>
            <w:tcW w:w="2804" w:type="dxa"/>
            <w:shd w:val="clear" w:color="auto" w:fill="auto"/>
            <w:noWrap/>
            <w:vAlign w:val="center"/>
            <w:hideMark/>
          </w:tcPr>
          <w:p w14:paraId="49DD9C2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55BCBF1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44FB2CE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1F321841" w14:textId="77777777" w:rsidTr="00900FCC">
        <w:trPr>
          <w:trHeight w:val="255"/>
          <w:jc w:val="center"/>
        </w:trPr>
        <w:tc>
          <w:tcPr>
            <w:tcW w:w="544" w:type="dxa"/>
            <w:vAlign w:val="center"/>
          </w:tcPr>
          <w:p w14:paraId="3048882C" w14:textId="2AC04F5F"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34.</w:t>
            </w:r>
          </w:p>
        </w:tc>
        <w:tc>
          <w:tcPr>
            <w:tcW w:w="1896" w:type="dxa"/>
            <w:shd w:val="clear" w:color="auto" w:fill="auto"/>
            <w:noWrap/>
            <w:vAlign w:val="center"/>
            <w:hideMark/>
          </w:tcPr>
          <w:p w14:paraId="67C5B544" w14:textId="3FDD851D"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Miłobędzyn</w:t>
            </w:r>
          </w:p>
        </w:tc>
        <w:tc>
          <w:tcPr>
            <w:tcW w:w="897" w:type="dxa"/>
            <w:shd w:val="clear" w:color="auto" w:fill="auto"/>
            <w:noWrap/>
            <w:vAlign w:val="center"/>
            <w:hideMark/>
          </w:tcPr>
          <w:p w14:paraId="26C7E71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5DFA359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9</w:t>
            </w:r>
          </w:p>
        </w:tc>
        <w:tc>
          <w:tcPr>
            <w:tcW w:w="2471" w:type="dxa"/>
            <w:shd w:val="clear" w:color="auto" w:fill="auto"/>
            <w:noWrap/>
            <w:vAlign w:val="center"/>
            <w:hideMark/>
          </w:tcPr>
          <w:p w14:paraId="62E633C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w:t>
            </w:r>
          </w:p>
        </w:tc>
        <w:tc>
          <w:tcPr>
            <w:tcW w:w="2804" w:type="dxa"/>
            <w:shd w:val="clear" w:color="auto" w:fill="auto"/>
            <w:noWrap/>
            <w:vAlign w:val="center"/>
            <w:hideMark/>
          </w:tcPr>
          <w:p w14:paraId="726BFFF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wczesne</w:t>
            </w:r>
          </w:p>
        </w:tc>
        <w:tc>
          <w:tcPr>
            <w:tcW w:w="1166" w:type="dxa"/>
            <w:shd w:val="clear" w:color="auto" w:fill="auto"/>
            <w:noWrap/>
            <w:vAlign w:val="center"/>
            <w:hideMark/>
          </w:tcPr>
          <w:p w14:paraId="3447A64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3BC211C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3B9836EC" w14:textId="77777777" w:rsidTr="00900FCC">
        <w:trPr>
          <w:trHeight w:val="255"/>
          <w:jc w:val="center"/>
        </w:trPr>
        <w:tc>
          <w:tcPr>
            <w:tcW w:w="544" w:type="dxa"/>
            <w:vAlign w:val="center"/>
          </w:tcPr>
          <w:p w14:paraId="3DFC0C40" w14:textId="2EB1AE1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35.</w:t>
            </w:r>
          </w:p>
        </w:tc>
        <w:tc>
          <w:tcPr>
            <w:tcW w:w="1896" w:type="dxa"/>
            <w:shd w:val="clear" w:color="auto" w:fill="auto"/>
            <w:noWrap/>
            <w:vAlign w:val="center"/>
            <w:hideMark/>
          </w:tcPr>
          <w:p w14:paraId="5FD93839" w14:textId="699CC345"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Bledzewo</w:t>
            </w:r>
          </w:p>
        </w:tc>
        <w:tc>
          <w:tcPr>
            <w:tcW w:w="897" w:type="dxa"/>
            <w:shd w:val="clear" w:color="auto" w:fill="auto"/>
            <w:noWrap/>
            <w:vAlign w:val="center"/>
            <w:hideMark/>
          </w:tcPr>
          <w:p w14:paraId="2B4ECEE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096458D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8</w:t>
            </w:r>
          </w:p>
        </w:tc>
        <w:tc>
          <w:tcPr>
            <w:tcW w:w="2471" w:type="dxa"/>
            <w:shd w:val="clear" w:color="auto" w:fill="auto"/>
            <w:noWrap/>
            <w:vAlign w:val="center"/>
            <w:hideMark/>
          </w:tcPr>
          <w:p w14:paraId="69B14A0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78E6AE6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wczesne</w:t>
            </w:r>
          </w:p>
        </w:tc>
        <w:tc>
          <w:tcPr>
            <w:tcW w:w="1166" w:type="dxa"/>
            <w:shd w:val="clear" w:color="auto" w:fill="auto"/>
            <w:noWrap/>
            <w:vAlign w:val="center"/>
            <w:hideMark/>
          </w:tcPr>
          <w:p w14:paraId="44BD5AB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2F4D17D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1D5802CF" w14:textId="77777777" w:rsidTr="00900FCC">
        <w:trPr>
          <w:trHeight w:val="255"/>
          <w:jc w:val="center"/>
        </w:trPr>
        <w:tc>
          <w:tcPr>
            <w:tcW w:w="544" w:type="dxa"/>
            <w:vAlign w:val="center"/>
          </w:tcPr>
          <w:p w14:paraId="7C9907AF" w14:textId="71700270"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36.</w:t>
            </w:r>
          </w:p>
        </w:tc>
        <w:tc>
          <w:tcPr>
            <w:tcW w:w="1896" w:type="dxa"/>
            <w:shd w:val="clear" w:color="auto" w:fill="auto"/>
            <w:noWrap/>
            <w:vAlign w:val="center"/>
            <w:hideMark/>
          </w:tcPr>
          <w:p w14:paraId="597FCED4" w14:textId="096ED975"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Żochowo</w:t>
            </w:r>
          </w:p>
        </w:tc>
        <w:tc>
          <w:tcPr>
            <w:tcW w:w="897" w:type="dxa"/>
            <w:shd w:val="clear" w:color="auto" w:fill="auto"/>
            <w:noWrap/>
            <w:vAlign w:val="center"/>
            <w:hideMark/>
          </w:tcPr>
          <w:p w14:paraId="172E85B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044-052</w:t>
            </w:r>
          </w:p>
        </w:tc>
        <w:tc>
          <w:tcPr>
            <w:tcW w:w="2214" w:type="dxa"/>
            <w:shd w:val="clear" w:color="auto" w:fill="auto"/>
            <w:noWrap/>
            <w:vAlign w:val="center"/>
            <w:hideMark/>
          </w:tcPr>
          <w:p w14:paraId="6ECC8A2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11</w:t>
            </w:r>
          </w:p>
        </w:tc>
        <w:tc>
          <w:tcPr>
            <w:tcW w:w="2471" w:type="dxa"/>
            <w:shd w:val="clear" w:color="auto" w:fill="auto"/>
            <w:noWrap/>
            <w:vAlign w:val="center"/>
            <w:hideMark/>
          </w:tcPr>
          <w:p w14:paraId="37DC0D3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2288DC4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pradzieje</w:t>
            </w:r>
          </w:p>
        </w:tc>
        <w:tc>
          <w:tcPr>
            <w:tcW w:w="1166" w:type="dxa"/>
            <w:shd w:val="clear" w:color="auto" w:fill="auto"/>
            <w:noWrap/>
            <w:vAlign w:val="center"/>
            <w:hideMark/>
          </w:tcPr>
          <w:p w14:paraId="7776997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1BEAE4C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72E3E9C2" w14:textId="77777777" w:rsidTr="00900FCC">
        <w:trPr>
          <w:trHeight w:val="255"/>
          <w:jc w:val="center"/>
        </w:trPr>
        <w:tc>
          <w:tcPr>
            <w:tcW w:w="544" w:type="dxa"/>
            <w:vAlign w:val="center"/>
          </w:tcPr>
          <w:p w14:paraId="53B5E6A8" w14:textId="711A8655"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37.</w:t>
            </w:r>
          </w:p>
        </w:tc>
        <w:tc>
          <w:tcPr>
            <w:tcW w:w="1896" w:type="dxa"/>
            <w:shd w:val="clear" w:color="auto" w:fill="auto"/>
            <w:noWrap/>
            <w:vAlign w:val="center"/>
            <w:hideMark/>
          </w:tcPr>
          <w:p w14:paraId="5470887A" w14:textId="15C8CEE5"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Żochowo</w:t>
            </w:r>
          </w:p>
        </w:tc>
        <w:tc>
          <w:tcPr>
            <w:tcW w:w="897" w:type="dxa"/>
            <w:shd w:val="clear" w:color="auto" w:fill="auto"/>
            <w:noWrap/>
            <w:vAlign w:val="center"/>
            <w:hideMark/>
          </w:tcPr>
          <w:p w14:paraId="7C30A2E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044-052</w:t>
            </w:r>
          </w:p>
        </w:tc>
        <w:tc>
          <w:tcPr>
            <w:tcW w:w="2214" w:type="dxa"/>
            <w:shd w:val="clear" w:color="auto" w:fill="auto"/>
            <w:noWrap/>
            <w:vAlign w:val="center"/>
            <w:hideMark/>
          </w:tcPr>
          <w:p w14:paraId="70E5ADE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12</w:t>
            </w:r>
          </w:p>
        </w:tc>
        <w:tc>
          <w:tcPr>
            <w:tcW w:w="2471" w:type="dxa"/>
            <w:shd w:val="clear" w:color="auto" w:fill="auto"/>
            <w:noWrap/>
            <w:vAlign w:val="center"/>
            <w:hideMark/>
          </w:tcPr>
          <w:p w14:paraId="364CCBF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804" w:type="dxa"/>
            <w:shd w:val="clear" w:color="auto" w:fill="auto"/>
            <w:noWrap/>
            <w:vAlign w:val="center"/>
            <w:hideMark/>
          </w:tcPr>
          <w:p w14:paraId="488418C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okres wpływów rzymskich</w:t>
            </w:r>
          </w:p>
        </w:tc>
        <w:tc>
          <w:tcPr>
            <w:tcW w:w="1166" w:type="dxa"/>
            <w:shd w:val="clear" w:color="auto" w:fill="auto"/>
            <w:noWrap/>
            <w:vAlign w:val="center"/>
            <w:hideMark/>
          </w:tcPr>
          <w:p w14:paraId="0EB8A1F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5C2AD96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przeworska</w:t>
            </w:r>
          </w:p>
        </w:tc>
      </w:tr>
      <w:tr w:rsidR="00C63A2B" w:rsidRPr="00CA7600" w14:paraId="45A46A01" w14:textId="77777777" w:rsidTr="00900FCC">
        <w:trPr>
          <w:trHeight w:val="255"/>
          <w:jc w:val="center"/>
        </w:trPr>
        <w:tc>
          <w:tcPr>
            <w:tcW w:w="544" w:type="dxa"/>
            <w:vAlign w:val="center"/>
          </w:tcPr>
          <w:p w14:paraId="3AA4AAA4" w14:textId="21A070A1"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38.</w:t>
            </w:r>
          </w:p>
        </w:tc>
        <w:tc>
          <w:tcPr>
            <w:tcW w:w="1896" w:type="dxa"/>
            <w:shd w:val="clear" w:color="auto" w:fill="auto"/>
            <w:noWrap/>
            <w:vAlign w:val="center"/>
            <w:hideMark/>
          </w:tcPr>
          <w:p w14:paraId="2C8BBC67" w14:textId="045E8F1B"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Susk Nowy</w:t>
            </w:r>
          </w:p>
        </w:tc>
        <w:tc>
          <w:tcPr>
            <w:tcW w:w="897" w:type="dxa"/>
            <w:shd w:val="clear" w:color="auto" w:fill="auto"/>
            <w:noWrap/>
            <w:vAlign w:val="center"/>
            <w:hideMark/>
          </w:tcPr>
          <w:p w14:paraId="07C777E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0A4F095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w:t>
            </w:r>
          </w:p>
        </w:tc>
        <w:tc>
          <w:tcPr>
            <w:tcW w:w="2471" w:type="dxa"/>
            <w:shd w:val="clear" w:color="auto" w:fill="auto"/>
            <w:noWrap/>
            <w:vAlign w:val="center"/>
            <w:hideMark/>
          </w:tcPr>
          <w:p w14:paraId="1526528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1A48EEF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okres halsztacki D</w:t>
            </w:r>
          </w:p>
        </w:tc>
        <w:tc>
          <w:tcPr>
            <w:tcW w:w="1166" w:type="dxa"/>
            <w:shd w:val="clear" w:color="auto" w:fill="auto"/>
            <w:noWrap/>
            <w:vAlign w:val="center"/>
            <w:hideMark/>
          </w:tcPr>
          <w:p w14:paraId="7B0327D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431CDF0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łużycka</w:t>
            </w:r>
          </w:p>
        </w:tc>
      </w:tr>
      <w:tr w:rsidR="00C63A2B" w:rsidRPr="00CA7600" w14:paraId="5037C77B" w14:textId="77777777" w:rsidTr="00900FCC">
        <w:trPr>
          <w:trHeight w:val="255"/>
          <w:jc w:val="center"/>
        </w:trPr>
        <w:tc>
          <w:tcPr>
            <w:tcW w:w="544" w:type="dxa"/>
            <w:vAlign w:val="center"/>
          </w:tcPr>
          <w:p w14:paraId="7A2D3C57" w14:textId="230D8CCF"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39.</w:t>
            </w:r>
          </w:p>
        </w:tc>
        <w:tc>
          <w:tcPr>
            <w:tcW w:w="1896" w:type="dxa"/>
            <w:shd w:val="clear" w:color="auto" w:fill="auto"/>
            <w:noWrap/>
            <w:vAlign w:val="center"/>
            <w:hideMark/>
          </w:tcPr>
          <w:p w14:paraId="4F838220" w14:textId="7F660414" w:rsidR="00C63A2B" w:rsidRPr="00CA7600" w:rsidRDefault="000D4E21" w:rsidP="00900FCC">
            <w:pPr>
              <w:spacing w:before="60" w:after="60" w:line="240" w:lineRule="auto"/>
              <w:jc w:val="center"/>
              <w:rPr>
                <w:rFonts w:eastAsia="Times New Roman"/>
                <w:kern w:val="0"/>
                <w:sz w:val="14"/>
                <w:szCs w:val="14"/>
                <w:lang w:eastAsia="pl-PL"/>
                <w14:ligatures w14:val="none"/>
              </w:rPr>
            </w:pPr>
            <w:r w:rsidRPr="00900FCC">
              <w:rPr>
                <w:rFonts w:eastAsia="Times New Roman"/>
                <w:kern w:val="0"/>
                <w:sz w:val="14"/>
                <w:szCs w:val="14"/>
                <w:highlight w:val="green"/>
                <w:lang w:eastAsia="pl-PL"/>
                <w14:ligatures w14:val="none"/>
              </w:rPr>
              <w:t>Stare Piastowo</w:t>
            </w:r>
          </w:p>
        </w:tc>
        <w:tc>
          <w:tcPr>
            <w:tcW w:w="897" w:type="dxa"/>
            <w:shd w:val="clear" w:color="auto" w:fill="auto"/>
            <w:noWrap/>
            <w:vAlign w:val="center"/>
            <w:hideMark/>
          </w:tcPr>
          <w:p w14:paraId="0323F6B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15BBC1D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22</w:t>
            </w:r>
          </w:p>
        </w:tc>
        <w:tc>
          <w:tcPr>
            <w:tcW w:w="2471" w:type="dxa"/>
            <w:shd w:val="clear" w:color="auto" w:fill="auto"/>
            <w:noWrap/>
            <w:vAlign w:val="center"/>
            <w:hideMark/>
          </w:tcPr>
          <w:p w14:paraId="5F07166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w:t>
            </w:r>
          </w:p>
        </w:tc>
        <w:tc>
          <w:tcPr>
            <w:tcW w:w="2804" w:type="dxa"/>
            <w:shd w:val="clear" w:color="auto" w:fill="auto"/>
            <w:noWrap/>
            <w:vAlign w:val="center"/>
            <w:hideMark/>
          </w:tcPr>
          <w:p w14:paraId="7C1DE48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21D53B9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0C5C691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0B16D807" w14:textId="77777777" w:rsidTr="00900FCC">
        <w:trPr>
          <w:trHeight w:val="255"/>
          <w:jc w:val="center"/>
        </w:trPr>
        <w:tc>
          <w:tcPr>
            <w:tcW w:w="544" w:type="dxa"/>
            <w:vAlign w:val="center"/>
          </w:tcPr>
          <w:p w14:paraId="660F6BCE" w14:textId="59DF9D2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40.</w:t>
            </w:r>
          </w:p>
        </w:tc>
        <w:tc>
          <w:tcPr>
            <w:tcW w:w="1896" w:type="dxa"/>
            <w:shd w:val="clear" w:color="auto" w:fill="auto"/>
            <w:noWrap/>
            <w:vAlign w:val="center"/>
            <w:hideMark/>
          </w:tcPr>
          <w:p w14:paraId="06ECA1C3" w14:textId="3470CA58"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Gorzewo</w:t>
            </w:r>
          </w:p>
        </w:tc>
        <w:tc>
          <w:tcPr>
            <w:tcW w:w="897" w:type="dxa"/>
            <w:shd w:val="clear" w:color="auto" w:fill="auto"/>
            <w:noWrap/>
            <w:vAlign w:val="center"/>
            <w:hideMark/>
          </w:tcPr>
          <w:p w14:paraId="3F0674C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75BAE64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26</w:t>
            </w:r>
          </w:p>
        </w:tc>
        <w:tc>
          <w:tcPr>
            <w:tcW w:w="2471" w:type="dxa"/>
            <w:shd w:val="clear" w:color="auto" w:fill="auto"/>
            <w:noWrap/>
            <w:vAlign w:val="center"/>
            <w:hideMark/>
          </w:tcPr>
          <w:p w14:paraId="1E2253B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804" w:type="dxa"/>
            <w:shd w:val="clear" w:color="auto" w:fill="auto"/>
            <w:noWrap/>
            <w:vAlign w:val="center"/>
            <w:hideMark/>
          </w:tcPr>
          <w:p w14:paraId="09B6580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335BC17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6219993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256C010D" w14:textId="77777777" w:rsidTr="00900FCC">
        <w:trPr>
          <w:trHeight w:val="255"/>
          <w:jc w:val="center"/>
        </w:trPr>
        <w:tc>
          <w:tcPr>
            <w:tcW w:w="544" w:type="dxa"/>
            <w:vAlign w:val="center"/>
          </w:tcPr>
          <w:p w14:paraId="54F90566" w14:textId="729C53E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41.</w:t>
            </w:r>
          </w:p>
        </w:tc>
        <w:tc>
          <w:tcPr>
            <w:tcW w:w="1896" w:type="dxa"/>
            <w:shd w:val="clear" w:color="auto" w:fill="auto"/>
            <w:noWrap/>
            <w:vAlign w:val="center"/>
            <w:hideMark/>
          </w:tcPr>
          <w:p w14:paraId="066A3540" w14:textId="2899F17E" w:rsidR="00C63A2B" w:rsidRPr="00CA7600" w:rsidRDefault="000D4E21" w:rsidP="00900FCC">
            <w:pPr>
              <w:spacing w:before="60" w:after="60" w:line="240" w:lineRule="auto"/>
              <w:jc w:val="center"/>
              <w:rPr>
                <w:rFonts w:eastAsia="Times New Roman"/>
                <w:kern w:val="0"/>
                <w:sz w:val="14"/>
                <w:szCs w:val="14"/>
                <w:lang w:eastAsia="pl-PL"/>
                <w14:ligatures w14:val="none"/>
              </w:rPr>
            </w:pPr>
            <w:r w:rsidRPr="00900FCC">
              <w:rPr>
                <w:rFonts w:eastAsia="Times New Roman"/>
                <w:kern w:val="0"/>
                <w:sz w:val="14"/>
                <w:szCs w:val="14"/>
                <w:highlight w:val="green"/>
                <w:lang w:eastAsia="pl-PL"/>
                <w14:ligatures w14:val="none"/>
              </w:rPr>
              <w:t>Stare Piastowo</w:t>
            </w:r>
          </w:p>
        </w:tc>
        <w:tc>
          <w:tcPr>
            <w:tcW w:w="897" w:type="dxa"/>
            <w:shd w:val="clear" w:color="auto" w:fill="auto"/>
            <w:noWrap/>
            <w:vAlign w:val="center"/>
            <w:hideMark/>
          </w:tcPr>
          <w:p w14:paraId="33898E4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3F23EBD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21</w:t>
            </w:r>
          </w:p>
        </w:tc>
        <w:tc>
          <w:tcPr>
            <w:tcW w:w="2471" w:type="dxa"/>
            <w:shd w:val="clear" w:color="auto" w:fill="auto"/>
            <w:noWrap/>
            <w:vAlign w:val="center"/>
            <w:hideMark/>
          </w:tcPr>
          <w:p w14:paraId="601BA43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804" w:type="dxa"/>
            <w:shd w:val="clear" w:color="auto" w:fill="auto"/>
            <w:noWrap/>
            <w:vAlign w:val="center"/>
            <w:hideMark/>
          </w:tcPr>
          <w:p w14:paraId="3073D21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okres wpływów rzymskich</w:t>
            </w:r>
          </w:p>
        </w:tc>
        <w:tc>
          <w:tcPr>
            <w:tcW w:w="1166" w:type="dxa"/>
            <w:shd w:val="clear" w:color="auto" w:fill="auto"/>
            <w:noWrap/>
            <w:vAlign w:val="center"/>
            <w:hideMark/>
          </w:tcPr>
          <w:p w14:paraId="664FCB0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cmentarzysko</w:t>
            </w:r>
          </w:p>
        </w:tc>
        <w:tc>
          <w:tcPr>
            <w:tcW w:w="1966" w:type="dxa"/>
            <w:shd w:val="clear" w:color="auto" w:fill="auto"/>
            <w:noWrap/>
            <w:vAlign w:val="center"/>
            <w:hideMark/>
          </w:tcPr>
          <w:p w14:paraId="1E2C52A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przeworska</w:t>
            </w:r>
          </w:p>
        </w:tc>
      </w:tr>
      <w:tr w:rsidR="00C63A2B" w:rsidRPr="00CA7600" w14:paraId="19159229" w14:textId="77777777" w:rsidTr="00900FCC">
        <w:trPr>
          <w:trHeight w:val="255"/>
          <w:jc w:val="center"/>
        </w:trPr>
        <w:tc>
          <w:tcPr>
            <w:tcW w:w="544" w:type="dxa"/>
            <w:vAlign w:val="center"/>
          </w:tcPr>
          <w:p w14:paraId="70AE7B90" w14:textId="724BBF5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42.</w:t>
            </w:r>
          </w:p>
        </w:tc>
        <w:tc>
          <w:tcPr>
            <w:tcW w:w="1896" w:type="dxa"/>
            <w:shd w:val="clear" w:color="auto" w:fill="auto"/>
            <w:noWrap/>
            <w:vAlign w:val="center"/>
            <w:hideMark/>
          </w:tcPr>
          <w:p w14:paraId="3B711987" w14:textId="70510EB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Kwaśno</w:t>
            </w:r>
          </w:p>
        </w:tc>
        <w:tc>
          <w:tcPr>
            <w:tcW w:w="897" w:type="dxa"/>
            <w:shd w:val="clear" w:color="auto" w:fill="auto"/>
            <w:noWrap/>
            <w:vAlign w:val="center"/>
            <w:hideMark/>
          </w:tcPr>
          <w:p w14:paraId="7CED26A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30F0FA5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w:t>
            </w:r>
          </w:p>
        </w:tc>
        <w:tc>
          <w:tcPr>
            <w:tcW w:w="2471" w:type="dxa"/>
            <w:shd w:val="clear" w:color="auto" w:fill="auto"/>
            <w:noWrap/>
            <w:vAlign w:val="center"/>
            <w:hideMark/>
          </w:tcPr>
          <w:p w14:paraId="27C0801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7</w:t>
            </w:r>
          </w:p>
        </w:tc>
        <w:tc>
          <w:tcPr>
            <w:tcW w:w="2804" w:type="dxa"/>
            <w:shd w:val="clear" w:color="auto" w:fill="auto"/>
            <w:noWrap/>
            <w:vAlign w:val="center"/>
            <w:hideMark/>
          </w:tcPr>
          <w:p w14:paraId="384FAB3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6368C67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4592500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475C62E8" w14:textId="77777777" w:rsidTr="00900FCC">
        <w:trPr>
          <w:trHeight w:val="255"/>
          <w:jc w:val="center"/>
        </w:trPr>
        <w:tc>
          <w:tcPr>
            <w:tcW w:w="544" w:type="dxa"/>
            <w:vAlign w:val="center"/>
          </w:tcPr>
          <w:p w14:paraId="24C40FBD" w14:textId="5EF8B20A"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43.</w:t>
            </w:r>
          </w:p>
        </w:tc>
        <w:tc>
          <w:tcPr>
            <w:tcW w:w="1896" w:type="dxa"/>
            <w:shd w:val="clear" w:color="auto" w:fill="auto"/>
            <w:noWrap/>
            <w:vAlign w:val="center"/>
            <w:hideMark/>
          </w:tcPr>
          <w:p w14:paraId="6B94F267" w14:textId="70C73188"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Bledzewo</w:t>
            </w:r>
          </w:p>
        </w:tc>
        <w:tc>
          <w:tcPr>
            <w:tcW w:w="897" w:type="dxa"/>
            <w:shd w:val="clear" w:color="auto" w:fill="auto"/>
            <w:noWrap/>
            <w:vAlign w:val="center"/>
            <w:hideMark/>
          </w:tcPr>
          <w:p w14:paraId="4C244C8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2797F11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47</w:t>
            </w:r>
          </w:p>
        </w:tc>
        <w:tc>
          <w:tcPr>
            <w:tcW w:w="2471" w:type="dxa"/>
            <w:shd w:val="clear" w:color="auto" w:fill="auto"/>
            <w:noWrap/>
            <w:vAlign w:val="center"/>
            <w:hideMark/>
          </w:tcPr>
          <w:p w14:paraId="0B07EAD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w:t>
            </w:r>
          </w:p>
        </w:tc>
        <w:tc>
          <w:tcPr>
            <w:tcW w:w="2804" w:type="dxa"/>
            <w:shd w:val="clear" w:color="auto" w:fill="auto"/>
            <w:noWrap/>
            <w:vAlign w:val="center"/>
            <w:hideMark/>
          </w:tcPr>
          <w:p w14:paraId="4D7D38E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57FDF49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449C9DB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14B67C47" w14:textId="77777777" w:rsidTr="00900FCC">
        <w:trPr>
          <w:trHeight w:val="255"/>
          <w:jc w:val="center"/>
        </w:trPr>
        <w:tc>
          <w:tcPr>
            <w:tcW w:w="544" w:type="dxa"/>
            <w:vAlign w:val="center"/>
          </w:tcPr>
          <w:p w14:paraId="635AC646" w14:textId="05D31B7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44.</w:t>
            </w:r>
          </w:p>
        </w:tc>
        <w:tc>
          <w:tcPr>
            <w:tcW w:w="1896" w:type="dxa"/>
            <w:shd w:val="clear" w:color="auto" w:fill="auto"/>
            <w:noWrap/>
            <w:vAlign w:val="center"/>
            <w:hideMark/>
          </w:tcPr>
          <w:p w14:paraId="3E4B32CD" w14:textId="109C9DB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Bledzewo</w:t>
            </w:r>
          </w:p>
        </w:tc>
        <w:tc>
          <w:tcPr>
            <w:tcW w:w="897" w:type="dxa"/>
            <w:shd w:val="clear" w:color="auto" w:fill="auto"/>
            <w:noWrap/>
            <w:vAlign w:val="center"/>
            <w:hideMark/>
          </w:tcPr>
          <w:p w14:paraId="65E8B81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2BEC21F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51</w:t>
            </w:r>
          </w:p>
        </w:tc>
        <w:tc>
          <w:tcPr>
            <w:tcW w:w="2471" w:type="dxa"/>
            <w:shd w:val="clear" w:color="auto" w:fill="auto"/>
            <w:noWrap/>
            <w:vAlign w:val="center"/>
            <w:hideMark/>
          </w:tcPr>
          <w:p w14:paraId="1CE04DD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7</w:t>
            </w:r>
          </w:p>
        </w:tc>
        <w:tc>
          <w:tcPr>
            <w:tcW w:w="2804" w:type="dxa"/>
            <w:shd w:val="clear" w:color="auto" w:fill="auto"/>
            <w:noWrap/>
            <w:vAlign w:val="center"/>
            <w:hideMark/>
          </w:tcPr>
          <w:p w14:paraId="35EB1F5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wczesne</w:t>
            </w:r>
          </w:p>
        </w:tc>
        <w:tc>
          <w:tcPr>
            <w:tcW w:w="1166" w:type="dxa"/>
            <w:shd w:val="clear" w:color="auto" w:fill="auto"/>
            <w:noWrap/>
            <w:vAlign w:val="center"/>
            <w:hideMark/>
          </w:tcPr>
          <w:p w14:paraId="181E684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6194636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1BF6178C" w14:textId="77777777" w:rsidTr="00900FCC">
        <w:trPr>
          <w:trHeight w:val="255"/>
          <w:jc w:val="center"/>
        </w:trPr>
        <w:tc>
          <w:tcPr>
            <w:tcW w:w="544" w:type="dxa"/>
            <w:vAlign w:val="center"/>
          </w:tcPr>
          <w:p w14:paraId="2D30D43C" w14:textId="0ED0E13F"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45.</w:t>
            </w:r>
          </w:p>
        </w:tc>
        <w:tc>
          <w:tcPr>
            <w:tcW w:w="1896" w:type="dxa"/>
            <w:shd w:val="clear" w:color="auto" w:fill="auto"/>
            <w:noWrap/>
            <w:vAlign w:val="center"/>
            <w:hideMark/>
          </w:tcPr>
          <w:p w14:paraId="37CA6E0F" w14:textId="2C755B00"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Gorzewo</w:t>
            </w:r>
          </w:p>
        </w:tc>
        <w:tc>
          <w:tcPr>
            <w:tcW w:w="897" w:type="dxa"/>
            <w:shd w:val="clear" w:color="auto" w:fill="auto"/>
            <w:noWrap/>
            <w:vAlign w:val="center"/>
            <w:hideMark/>
          </w:tcPr>
          <w:p w14:paraId="6BED0D1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001CFF4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24</w:t>
            </w:r>
          </w:p>
        </w:tc>
        <w:tc>
          <w:tcPr>
            <w:tcW w:w="2471" w:type="dxa"/>
            <w:shd w:val="clear" w:color="auto" w:fill="auto"/>
            <w:noWrap/>
            <w:vAlign w:val="center"/>
            <w:hideMark/>
          </w:tcPr>
          <w:p w14:paraId="737B313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4A52A2B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5F38179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05EE246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7555D729" w14:textId="77777777" w:rsidTr="00900FCC">
        <w:trPr>
          <w:trHeight w:val="255"/>
          <w:jc w:val="center"/>
        </w:trPr>
        <w:tc>
          <w:tcPr>
            <w:tcW w:w="544" w:type="dxa"/>
            <w:vAlign w:val="center"/>
          </w:tcPr>
          <w:p w14:paraId="62E758C0" w14:textId="7E5DF8E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46.</w:t>
            </w:r>
          </w:p>
        </w:tc>
        <w:tc>
          <w:tcPr>
            <w:tcW w:w="1896" w:type="dxa"/>
            <w:shd w:val="clear" w:color="auto" w:fill="auto"/>
            <w:noWrap/>
            <w:vAlign w:val="center"/>
            <w:hideMark/>
          </w:tcPr>
          <w:p w14:paraId="4AF210D4" w14:textId="454AD558"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Dębowo</w:t>
            </w:r>
          </w:p>
        </w:tc>
        <w:tc>
          <w:tcPr>
            <w:tcW w:w="897" w:type="dxa"/>
            <w:shd w:val="clear" w:color="auto" w:fill="auto"/>
            <w:noWrap/>
            <w:vAlign w:val="center"/>
            <w:hideMark/>
          </w:tcPr>
          <w:p w14:paraId="437C6CF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176DBC7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19</w:t>
            </w:r>
          </w:p>
        </w:tc>
        <w:tc>
          <w:tcPr>
            <w:tcW w:w="2471" w:type="dxa"/>
            <w:shd w:val="clear" w:color="auto" w:fill="auto"/>
            <w:noWrap/>
            <w:vAlign w:val="center"/>
            <w:hideMark/>
          </w:tcPr>
          <w:p w14:paraId="67E3EE8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74AFE44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okres wpływów rzymskich</w:t>
            </w:r>
          </w:p>
        </w:tc>
        <w:tc>
          <w:tcPr>
            <w:tcW w:w="1166" w:type="dxa"/>
            <w:shd w:val="clear" w:color="auto" w:fill="auto"/>
            <w:noWrap/>
            <w:vAlign w:val="center"/>
            <w:hideMark/>
          </w:tcPr>
          <w:p w14:paraId="1AD4E11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73CC07D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przeworska</w:t>
            </w:r>
          </w:p>
        </w:tc>
      </w:tr>
      <w:tr w:rsidR="00C63A2B" w:rsidRPr="00CA7600" w14:paraId="4045B150" w14:textId="77777777" w:rsidTr="00900FCC">
        <w:trPr>
          <w:trHeight w:val="255"/>
          <w:jc w:val="center"/>
        </w:trPr>
        <w:tc>
          <w:tcPr>
            <w:tcW w:w="544" w:type="dxa"/>
            <w:vAlign w:val="center"/>
          </w:tcPr>
          <w:p w14:paraId="42898CC0" w14:textId="762215D8"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47.</w:t>
            </w:r>
          </w:p>
        </w:tc>
        <w:tc>
          <w:tcPr>
            <w:tcW w:w="1896" w:type="dxa"/>
            <w:shd w:val="clear" w:color="auto" w:fill="auto"/>
            <w:noWrap/>
            <w:vAlign w:val="center"/>
            <w:hideMark/>
          </w:tcPr>
          <w:p w14:paraId="792C3D19" w14:textId="6044980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Białoskóry</w:t>
            </w:r>
          </w:p>
        </w:tc>
        <w:tc>
          <w:tcPr>
            <w:tcW w:w="897" w:type="dxa"/>
            <w:shd w:val="clear" w:color="auto" w:fill="auto"/>
            <w:noWrap/>
            <w:vAlign w:val="center"/>
            <w:hideMark/>
          </w:tcPr>
          <w:p w14:paraId="3130D60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398EA9D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w:t>
            </w:r>
          </w:p>
        </w:tc>
        <w:tc>
          <w:tcPr>
            <w:tcW w:w="2471" w:type="dxa"/>
            <w:shd w:val="clear" w:color="auto" w:fill="auto"/>
            <w:noWrap/>
            <w:vAlign w:val="center"/>
            <w:hideMark/>
          </w:tcPr>
          <w:p w14:paraId="3115C5B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w:t>
            </w:r>
          </w:p>
        </w:tc>
        <w:tc>
          <w:tcPr>
            <w:tcW w:w="2804" w:type="dxa"/>
            <w:shd w:val="clear" w:color="auto" w:fill="auto"/>
            <w:noWrap/>
            <w:vAlign w:val="center"/>
            <w:hideMark/>
          </w:tcPr>
          <w:p w14:paraId="2E565B7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41FFAEC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08E1249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5C9FB53A" w14:textId="77777777" w:rsidTr="00900FCC">
        <w:trPr>
          <w:trHeight w:val="255"/>
          <w:jc w:val="center"/>
        </w:trPr>
        <w:tc>
          <w:tcPr>
            <w:tcW w:w="544" w:type="dxa"/>
            <w:vAlign w:val="center"/>
          </w:tcPr>
          <w:p w14:paraId="67310AC4" w14:textId="14AD0991"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48.</w:t>
            </w:r>
          </w:p>
        </w:tc>
        <w:tc>
          <w:tcPr>
            <w:tcW w:w="1896" w:type="dxa"/>
            <w:shd w:val="clear" w:color="auto" w:fill="auto"/>
            <w:noWrap/>
            <w:vAlign w:val="center"/>
            <w:hideMark/>
          </w:tcPr>
          <w:p w14:paraId="4CB01896" w14:textId="31E988C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Gorzewo</w:t>
            </w:r>
          </w:p>
        </w:tc>
        <w:tc>
          <w:tcPr>
            <w:tcW w:w="897" w:type="dxa"/>
            <w:shd w:val="clear" w:color="auto" w:fill="auto"/>
            <w:noWrap/>
            <w:vAlign w:val="center"/>
            <w:hideMark/>
          </w:tcPr>
          <w:p w14:paraId="1AAC1A1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5772D2C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25</w:t>
            </w:r>
          </w:p>
        </w:tc>
        <w:tc>
          <w:tcPr>
            <w:tcW w:w="2471" w:type="dxa"/>
            <w:shd w:val="clear" w:color="auto" w:fill="auto"/>
            <w:noWrap/>
            <w:vAlign w:val="center"/>
            <w:hideMark/>
          </w:tcPr>
          <w:p w14:paraId="6B0C187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107B5EF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67F7E27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2BB868F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3BC24CA3" w14:textId="77777777" w:rsidTr="00900FCC">
        <w:trPr>
          <w:trHeight w:val="255"/>
          <w:jc w:val="center"/>
        </w:trPr>
        <w:tc>
          <w:tcPr>
            <w:tcW w:w="544" w:type="dxa"/>
            <w:vAlign w:val="center"/>
          </w:tcPr>
          <w:p w14:paraId="6E36C13C" w14:textId="4D54AA2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49.</w:t>
            </w:r>
          </w:p>
        </w:tc>
        <w:tc>
          <w:tcPr>
            <w:tcW w:w="1896" w:type="dxa"/>
            <w:shd w:val="clear" w:color="auto" w:fill="auto"/>
            <w:noWrap/>
            <w:vAlign w:val="center"/>
            <w:hideMark/>
          </w:tcPr>
          <w:p w14:paraId="75F868AE" w14:textId="5F76DE30"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Bledzewko</w:t>
            </w:r>
          </w:p>
        </w:tc>
        <w:tc>
          <w:tcPr>
            <w:tcW w:w="897" w:type="dxa"/>
            <w:shd w:val="clear" w:color="auto" w:fill="auto"/>
            <w:noWrap/>
            <w:vAlign w:val="center"/>
            <w:hideMark/>
          </w:tcPr>
          <w:p w14:paraId="55D4C9A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5F4901F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52</w:t>
            </w:r>
          </w:p>
        </w:tc>
        <w:tc>
          <w:tcPr>
            <w:tcW w:w="2471" w:type="dxa"/>
            <w:shd w:val="clear" w:color="auto" w:fill="auto"/>
            <w:noWrap/>
            <w:vAlign w:val="center"/>
            <w:hideMark/>
          </w:tcPr>
          <w:p w14:paraId="0EDDCCC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4D54543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c>
          <w:tcPr>
            <w:tcW w:w="1166" w:type="dxa"/>
            <w:shd w:val="clear" w:color="auto" w:fill="auto"/>
            <w:noWrap/>
            <w:vAlign w:val="center"/>
            <w:hideMark/>
          </w:tcPr>
          <w:p w14:paraId="372EAC0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148B36C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3A9B5785" w14:textId="77777777" w:rsidTr="00900FCC">
        <w:trPr>
          <w:trHeight w:val="255"/>
          <w:jc w:val="center"/>
        </w:trPr>
        <w:tc>
          <w:tcPr>
            <w:tcW w:w="544" w:type="dxa"/>
            <w:vAlign w:val="center"/>
          </w:tcPr>
          <w:p w14:paraId="27364368" w14:textId="4410C05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50.</w:t>
            </w:r>
          </w:p>
        </w:tc>
        <w:tc>
          <w:tcPr>
            <w:tcW w:w="1896" w:type="dxa"/>
            <w:shd w:val="clear" w:color="auto" w:fill="auto"/>
            <w:noWrap/>
            <w:vAlign w:val="center"/>
            <w:hideMark/>
          </w:tcPr>
          <w:p w14:paraId="2802CDDA" w14:textId="45A006EB"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Borkowo Kościelne</w:t>
            </w:r>
          </w:p>
        </w:tc>
        <w:tc>
          <w:tcPr>
            <w:tcW w:w="897" w:type="dxa"/>
            <w:shd w:val="clear" w:color="auto" w:fill="auto"/>
            <w:noWrap/>
            <w:vAlign w:val="center"/>
            <w:hideMark/>
          </w:tcPr>
          <w:p w14:paraId="0E9FE65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275519C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13</w:t>
            </w:r>
          </w:p>
        </w:tc>
        <w:tc>
          <w:tcPr>
            <w:tcW w:w="2471" w:type="dxa"/>
            <w:shd w:val="clear" w:color="auto" w:fill="auto"/>
            <w:noWrap/>
            <w:vAlign w:val="center"/>
            <w:hideMark/>
          </w:tcPr>
          <w:p w14:paraId="06CBF17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11</w:t>
            </w:r>
          </w:p>
        </w:tc>
        <w:tc>
          <w:tcPr>
            <w:tcW w:w="2804" w:type="dxa"/>
            <w:shd w:val="clear" w:color="auto" w:fill="auto"/>
            <w:noWrap/>
            <w:vAlign w:val="center"/>
            <w:hideMark/>
          </w:tcPr>
          <w:p w14:paraId="5F3E7A7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wczesne</w:t>
            </w:r>
          </w:p>
        </w:tc>
        <w:tc>
          <w:tcPr>
            <w:tcW w:w="1166" w:type="dxa"/>
            <w:shd w:val="clear" w:color="auto" w:fill="auto"/>
            <w:noWrap/>
            <w:vAlign w:val="center"/>
            <w:hideMark/>
          </w:tcPr>
          <w:p w14:paraId="7AEC28E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50E9F65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4FA3582B" w14:textId="77777777" w:rsidTr="00900FCC">
        <w:trPr>
          <w:trHeight w:val="255"/>
          <w:jc w:val="center"/>
        </w:trPr>
        <w:tc>
          <w:tcPr>
            <w:tcW w:w="544" w:type="dxa"/>
            <w:vAlign w:val="center"/>
          </w:tcPr>
          <w:p w14:paraId="02C83627" w14:textId="51B05E9D"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51.</w:t>
            </w:r>
          </w:p>
        </w:tc>
        <w:tc>
          <w:tcPr>
            <w:tcW w:w="1896" w:type="dxa"/>
            <w:shd w:val="clear" w:color="auto" w:fill="auto"/>
            <w:noWrap/>
            <w:vAlign w:val="center"/>
            <w:hideMark/>
          </w:tcPr>
          <w:p w14:paraId="747957D7" w14:textId="67C4C50B"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Dębowo</w:t>
            </w:r>
          </w:p>
        </w:tc>
        <w:tc>
          <w:tcPr>
            <w:tcW w:w="897" w:type="dxa"/>
            <w:shd w:val="clear" w:color="auto" w:fill="auto"/>
            <w:noWrap/>
            <w:vAlign w:val="center"/>
            <w:hideMark/>
          </w:tcPr>
          <w:p w14:paraId="6E2BBAB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1EA779D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20</w:t>
            </w:r>
          </w:p>
        </w:tc>
        <w:tc>
          <w:tcPr>
            <w:tcW w:w="2471" w:type="dxa"/>
            <w:shd w:val="clear" w:color="auto" w:fill="auto"/>
            <w:noWrap/>
            <w:vAlign w:val="center"/>
            <w:hideMark/>
          </w:tcPr>
          <w:p w14:paraId="19FAFCB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20FF644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00B6076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6246C29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42CC60B0" w14:textId="77777777" w:rsidTr="00900FCC">
        <w:trPr>
          <w:trHeight w:val="255"/>
          <w:jc w:val="center"/>
        </w:trPr>
        <w:tc>
          <w:tcPr>
            <w:tcW w:w="544" w:type="dxa"/>
            <w:vAlign w:val="center"/>
          </w:tcPr>
          <w:p w14:paraId="7BFBC072" w14:textId="762A9B0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52.</w:t>
            </w:r>
          </w:p>
        </w:tc>
        <w:tc>
          <w:tcPr>
            <w:tcW w:w="1896" w:type="dxa"/>
            <w:shd w:val="clear" w:color="auto" w:fill="auto"/>
            <w:noWrap/>
            <w:vAlign w:val="center"/>
            <w:hideMark/>
          </w:tcPr>
          <w:p w14:paraId="487A5BF6" w14:textId="55D23302"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Borkowo Kościelne</w:t>
            </w:r>
          </w:p>
        </w:tc>
        <w:tc>
          <w:tcPr>
            <w:tcW w:w="897" w:type="dxa"/>
            <w:shd w:val="clear" w:color="auto" w:fill="auto"/>
            <w:noWrap/>
            <w:vAlign w:val="center"/>
            <w:hideMark/>
          </w:tcPr>
          <w:p w14:paraId="1926CD4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009CE4C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12</w:t>
            </w:r>
          </w:p>
        </w:tc>
        <w:tc>
          <w:tcPr>
            <w:tcW w:w="2471" w:type="dxa"/>
            <w:shd w:val="clear" w:color="auto" w:fill="auto"/>
            <w:noWrap/>
            <w:vAlign w:val="center"/>
            <w:hideMark/>
          </w:tcPr>
          <w:p w14:paraId="1E012F3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10</w:t>
            </w:r>
          </w:p>
        </w:tc>
        <w:tc>
          <w:tcPr>
            <w:tcW w:w="2804" w:type="dxa"/>
            <w:shd w:val="clear" w:color="auto" w:fill="auto"/>
            <w:noWrap/>
            <w:vAlign w:val="center"/>
            <w:hideMark/>
          </w:tcPr>
          <w:p w14:paraId="0AEA932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wczesne</w:t>
            </w:r>
          </w:p>
        </w:tc>
        <w:tc>
          <w:tcPr>
            <w:tcW w:w="1166" w:type="dxa"/>
            <w:shd w:val="clear" w:color="auto" w:fill="auto"/>
            <w:noWrap/>
            <w:vAlign w:val="center"/>
            <w:hideMark/>
          </w:tcPr>
          <w:p w14:paraId="641C2D6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2807802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5F9C7ADB" w14:textId="77777777" w:rsidTr="00900FCC">
        <w:trPr>
          <w:trHeight w:val="255"/>
          <w:jc w:val="center"/>
        </w:trPr>
        <w:tc>
          <w:tcPr>
            <w:tcW w:w="544" w:type="dxa"/>
            <w:vAlign w:val="center"/>
          </w:tcPr>
          <w:p w14:paraId="6285958A" w14:textId="5B8A4E42"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53.</w:t>
            </w:r>
          </w:p>
        </w:tc>
        <w:tc>
          <w:tcPr>
            <w:tcW w:w="1896" w:type="dxa"/>
            <w:shd w:val="clear" w:color="auto" w:fill="auto"/>
            <w:noWrap/>
            <w:vAlign w:val="center"/>
            <w:hideMark/>
          </w:tcPr>
          <w:p w14:paraId="35A617D4" w14:textId="0412DBC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Susk</w:t>
            </w:r>
          </w:p>
        </w:tc>
        <w:tc>
          <w:tcPr>
            <w:tcW w:w="897" w:type="dxa"/>
            <w:shd w:val="clear" w:color="auto" w:fill="auto"/>
            <w:noWrap/>
            <w:vAlign w:val="center"/>
            <w:hideMark/>
          </w:tcPr>
          <w:p w14:paraId="3FECFC5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0198F3F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27</w:t>
            </w:r>
          </w:p>
        </w:tc>
        <w:tc>
          <w:tcPr>
            <w:tcW w:w="2471" w:type="dxa"/>
            <w:shd w:val="clear" w:color="auto" w:fill="auto"/>
            <w:noWrap/>
            <w:vAlign w:val="center"/>
            <w:hideMark/>
          </w:tcPr>
          <w:p w14:paraId="63D40F3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34EF362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57FC84E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0D826D0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2E0D8687" w14:textId="77777777" w:rsidTr="00900FCC">
        <w:trPr>
          <w:trHeight w:val="255"/>
          <w:jc w:val="center"/>
        </w:trPr>
        <w:tc>
          <w:tcPr>
            <w:tcW w:w="544" w:type="dxa"/>
            <w:vAlign w:val="center"/>
          </w:tcPr>
          <w:p w14:paraId="1760F235" w14:textId="63E9176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54.</w:t>
            </w:r>
          </w:p>
        </w:tc>
        <w:tc>
          <w:tcPr>
            <w:tcW w:w="1896" w:type="dxa"/>
            <w:shd w:val="clear" w:color="auto" w:fill="auto"/>
            <w:noWrap/>
            <w:vAlign w:val="center"/>
            <w:hideMark/>
          </w:tcPr>
          <w:p w14:paraId="112205F1" w14:textId="39C6B6D6"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Susk</w:t>
            </w:r>
          </w:p>
        </w:tc>
        <w:tc>
          <w:tcPr>
            <w:tcW w:w="897" w:type="dxa"/>
            <w:shd w:val="clear" w:color="auto" w:fill="auto"/>
            <w:noWrap/>
            <w:vAlign w:val="center"/>
            <w:hideMark/>
          </w:tcPr>
          <w:p w14:paraId="614AB4F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0A0DF78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28</w:t>
            </w:r>
          </w:p>
        </w:tc>
        <w:tc>
          <w:tcPr>
            <w:tcW w:w="2471" w:type="dxa"/>
            <w:shd w:val="clear" w:color="auto" w:fill="auto"/>
            <w:noWrap/>
            <w:vAlign w:val="center"/>
            <w:hideMark/>
          </w:tcPr>
          <w:p w14:paraId="54DC95B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0EC83FC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334338D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34E7720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704E8195" w14:textId="77777777" w:rsidTr="00900FCC">
        <w:trPr>
          <w:trHeight w:val="255"/>
          <w:jc w:val="center"/>
        </w:trPr>
        <w:tc>
          <w:tcPr>
            <w:tcW w:w="544" w:type="dxa"/>
            <w:vAlign w:val="center"/>
          </w:tcPr>
          <w:p w14:paraId="7E7205F9" w14:textId="00340465"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lastRenderedPageBreak/>
              <w:t>55.</w:t>
            </w:r>
          </w:p>
        </w:tc>
        <w:tc>
          <w:tcPr>
            <w:tcW w:w="1896" w:type="dxa"/>
            <w:shd w:val="clear" w:color="auto" w:fill="auto"/>
            <w:noWrap/>
            <w:vAlign w:val="center"/>
            <w:hideMark/>
          </w:tcPr>
          <w:p w14:paraId="57EEADAD" w14:textId="7D389326"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Bledzewo</w:t>
            </w:r>
          </w:p>
        </w:tc>
        <w:tc>
          <w:tcPr>
            <w:tcW w:w="897" w:type="dxa"/>
            <w:shd w:val="clear" w:color="auto" w:fill="auto"/>
            <w:noWrap/>
            <w:vAlign w:val="center"/>
            <w:hideMark/>
          </w:tcPr>
          <w:p w14:paraId="7A89AE5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0EF35B4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12</w:t>
            </w:r>
          </w:p>
        </w:tc>
        <w:tc>
          <w:tcPr>
            <w:tcW w:w="2471" w:type="dxa"/>
            <w:shd w:val="clear" w:color="auto" w:fill="auto"/>
            <w:noWrap/>
            <w:vAlign w:val="center"/>
            <w:hideMark/>
          </w:tcPr>
          <w:p w14:paraId="2900F0C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47A1357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kamienia</w:t>
            </w:r>
          </w:p>
        </w:tc>
        <w:tc>
          <w:tcPr>
            <w:tcW w:w="1166" w:type="dxa"/>
            <w:shd w:val="clear" w:color="auto" w:fill="auto"/>
            <w:noWrap/>
            <w:vAlign w:val="center"/>
            <w:hideMark/>
          </w:tcPr>
          <w:p w14:paraId="0E8DE50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74976D7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34E8ADFE" w14:textId="77777777" w:rsidTr="00900FCC">
        <w:trPr>
          <w:trHeight w:val="255"/>
          <w:jc w:val="center"/>
        </w:trPr>
        <w:tc>
          <w:tcPr>
            <w:tcW w:w="544" w:type="dxa"/>
            <w:vAlign w:val="center"/>
          </w:tcPr>
          <w:p w14:paraId="2284792A" w14:textId="669943B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56.</w:t>
            </w:r>
          </w:p>
        </w:tc>
        <w:tc>
          <w:tcPr>
            <w:tcW w:w="1896" w:type="dxa"/>
            <w:shd w:val="clear" w:color="auto" w:fill="auto"/>
            <w:noWrap/>
            <w:vAlign w:val="center"/>
            <w:hideMark/>
          </w:tcPr>
          <w:p w14:paraId="0ECE22F3" w14:textId="775C1452"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Kisielewo</w:t>
            </w:r>
          </w:p>
        </w:tc>
        <w:tc>
          <w:tcPr>
            <w:tcW w:w="897" w:type="dxa"/>
            <w:shd w:val="clear" w:color="auto" w:fill="auto"/>
            <w:noWrap/>
            <w:vAlign w:val="center"/>
            <w:hideMark/>
          </w:tcPr>
          <w:p w14:paraId="151F747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72C37E7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16</w:t>
            </w:r>
          </w:p>
        </w:tc>
        <w:tc>
          <w:tcPr>
            <w:tcW w:w="2471" w:type="dxa"/>
            <w:shd w:val="clear" w:color="auto" w:fill="auto"/>
            <w:noWrap/>
            <w:vAlign w:val="center"/>
            <w:hideMark/>
          </w:tcPr>
          <w:p w14:paraId="50D7DD3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804" w:type="dxa"/>
            <w:shd w:val="clear" w:color="auto" w:fill="auto"/>
            <w:noWrap/>
            <w:vAlign w:val="center"/>
            <w:hideMark/>
          </w:tcPr>
          <w:p w14:paraId="553195E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wczesne</w:t>
            </w:r>
          </w:p>
        </w:tc>
        <w:tc>
          <w:tcPr>
            <w:tcW w:w="1166" w:type="dxa"/>
            <w:shd w:val="clear" w:color="auto" w:fill="auto"/>
            <w:noWrap/>
            <w:vAlign w:val="center"/>
            <w:hideMark/>
          </w:tcPr>
          <w:p w14:paraId="6A5078A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2C32D38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202CBF6A" w14:textId="77777777" w:rsidTr="00900FCC">
        <w:trPr>
          <w:trHeight w:val="255"/>
          <w:jc w:val="center"/>
        </w:trPr>
        <w:tc>
          <w:tcPr>
            <w:tcW w:w="544" w:type="dxa"/>
            <w:vAlign w:val="center"/>
          </w:tcPr>
          <w:p w14:paraId="72CA7191" w14:textId="20C7F06B"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57.</w:t>
            </w:r>
          </w:p>
        </w:tc>
        <w:tc>
          <w:tcPr>
            <w:tcW w:w="1896" w:type="dxa"/>
            <w:shd w:val="clear" w:color="auto" w:fill="auto"/>
            <w:noWrap/>
            <w:vAlign w:val="center"/>
            <w:hideMark/>
          </w:tcPr>
          <w:p w14:paraId="5D67B09B" w14:textId="4F28FEF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Sudragi</w:t>
            </w:r>
          </w:p>
        </w:tc>
        <w:tc>
          <w:tcPr>
            <w:tcW w:w="897" w:type="dxa"/>
            <w:shd w:val="clear" w:color="auto" w:fill="auto"/>
            <w:noWrap/>
            <w:vAlign w:val="center"/>
            <w:hideMark/>
          </w:tcPr>
          <w:p w14:paraId="6DEF012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044-052</w:t>
            </w:r>
          </w:p>
        </w:tc>
        <w:tc>
          <w:tcPr>
            <w:tcW w:w="2214" w:type="dxa"/>
            <w:shd w:val="clear" w:color="auto" w:fill="auto"/>
            <w:noWrap/>
            <w:vAlign w:val="center"/>
            <w:hideMark/>
          </w:tcPr>
          <w:p w14:paraId="050BFCA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14</w:t>
            </w:r>
          </w:p>
        </w:tc>
        <w:tc>
          <w:tcPr>
            <w:tcW w:w="2471" w:type="dxa"/>
            <w:shd w:val="clear" w:color="auto" w:fill="auto"/>
            <w:noWrap/>
            <w:vAlign w:val="center"/>
            <w:hideMark/>
          </w:tcPr>
          <w:p w14:paraId="37E8513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064D28B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kamienia - neolit</w:t>
            </w:r>
          </w:p>
        </w:tc>
        <w:tc>
          <w:tcPr>
            <w:tcW w:w="1166" w:type="dxa"/>
            <w:shd w:val="clear" w:color="auto" w:fill="auto"/>
            <w:noWrap/>
            <w:vAlign w:val="center"/>
            <w:hideMark/>
          </w:tcPr>
          <w:p w14:paraId="5920E05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obozowisko</w:t>
            </w:r>
          </w:p>
        </w:tc>
        <w:tc>
          <w:tcPr>
            <w:tcW w:w="1966" w:type="dxa"/>
            <w:shd w:val="clear" w:color="auto" w:fill="auto"/>
            <w:noWrap/>
            <w:vAlign w:val="center"/>
            <w:hideMark/>
          </w:tcPr>
          <w:p w14:paraId="5D4AF88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220DAA25" w14:textId="77777777" w:rsidTr="00900FCC">
        <w:trPr>
          <w:trHeight w:val="255"/>
          <w:jc w:val="center"/>
        </w:trPr>
        <w:tc>
          <w:tcPr>
            <w:tcW w:w="544" w:type="dxa"/>
            <w:vAlign w:val="center"/>
          </w:tcPr>
          <w:p w14:paraId="030FDCC4" w14:textId="315F036D"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58.</w:t>
            </w:r>
          </w:p>
        </w:tc>
        <w:tc>
          <w:tcPr>
            <w:tcW w:w="1896" w:type="dxa"/>
            <w:shd w:val="clear" w:color="auto" w:fill="auto"/>
            <w:noWrap/>
            <w:vAlign w:val="center"/>
            <w:hideMark/>
          </w:tcPr>
          <w:p w14:paraId="6FB808B7" w14:textId="5B73C315"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Bledzewo</w:t>
            </w:r>
          </w:p>
        </w:tc>
        <w:tc>
          <w:tcPr>
            <w:tcW w:w="897" w:type="dxa"/>
            <w:shd w:val="clear" w:color="auto" w:fill="auto"/>
            <w:noWrap/>
            <w:vAlign w:val="center"/>
            <w:hideMark/>
          </w:tcPr>
          <w:p w14:paraId="0233521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05DFF3C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48</w:t>
            </w:r>
          </w:p>
        </w:tc>
        <w:tc>
          <w:tcPr>
            <w:tcW w:w="2471" w:type="dxa"/>
            <w:shd w:val="clear" w:color="auto" w:fill="auto"/>
            <w:noWrap/>
            <w:vAlign w:val="center"/>
            <w:hideMark/>
          </w:tcPr>
          <w:p w14:paraId="7B97C31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w:t>
            </w:r>
          </w:p>
        </w:tc>
        <w:tc>
          <w:tcPr>
            <w:tcW w:w="2804" w:type="dxa"/>
            <w:shd w:val="clear" w:color="auto" w:fill="auto"/>
            <w:noWrap/>
            <w:vAlign w:val="center"/>
            <w:hideMark/>
          </w:tcPr>
          <w:p w14:paraId="0423851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61B5944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0E06483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12759183" w14:textId="77777777" w:rsidTr="00900FCC">
        <w:trPr>
          <w:trHeight w:val="255"/>
          <w:jc w:val="center"/>
        </w:trPr>
        <w:tc>
          <w:tcPr>
            <w:tcW w:w="544" w:type="dxa"/>
            <w:vAlign w:val="center"/>
          </w:tcPr>
          <w:p w14:paraId="793D47E8" w14:textId="25133C2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59.</w:t>
            </w:r>
          </w:p>
        </w:tc>
        <w:tc>
          <w:tcPr>
            <w:tcW w:w="1896" w:type="dxa"/>
            <w:shd w:val="clear" w:color="auto" w:fill="auto"/>
            <w:noWrap/>
            <w:vAlign w:val="center"/>
            <w:hideMark/>
          </w:tcPr>
          <w:p w14:paraId="01451574" w14:textId="0C75B5C2" w:rsidR="00C63A2B" w:rsidRPr="00CA7600" w:rsidRDefault="000D4E21" w:rsidP="00900FCC">
            <w:pPr>
              <w:spacing w:before="60" w:after="60" w:line="240" w:lineRule="auto"/>
              <w:jc w:val="center"/>
              <w:rPr>
                <w:rFonts w:eastAsia="Times New Roman"/>
                <w:kern w:val="0"/>
                <w:sz w:val="14"/>
                <w:szCs w:val="14"/>
                <w:lang w:eastAsia="pl-PL"/>
                <w14:ligatures w14:val="none"/>
              </w:rPr>
            </w:pPr>
            <w:r w:rsidRPr="00900FCC">
              <w:rPr>
                <w:rFonts w:eastAsia="Times New Roman"/>
                <w:kern w:val="0"/>
                <w:sz w:val="14"/>
                <w:szCs w:val="14"/>
                <w:highlight w:val="green"/>
                <w:lang w:eastAsia="pl-PL"/>
                <w14:ligatures w14:val="none"/>
              </w:rPr>
              <w:t>Stare Piastowo</w:t>
            </w:r>
          </w:p>
        </w:tc>
        <w:tc>
          <w:tcPr>
            <w:tcW w:w="897" w:type="dxa"/>
            <w:shd w:val="clear" w:color="auto" w:fill="auto"/>
            <w:noWrap/>
            <w:vAlign w:val="center"/>
            <w:hideMark/>
          </w:tcPr>
          <w:p w14:paraId="5254A59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14621A6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14</w:t>
            </w:r>
          </w:p>
        </w:tc>
        <w:tc>
          <w:tcPr>
            <w:tcW w:w="2471" w:type="dxa"/>
            <w:shd w:val="clear" w:color="auto" w:fill="auto"/>
            <w:noWrap/>
            <w:vAlign w:val="center"/>
            <w:hideMark/>
          </w:tcPr>
          <w:p w14:paraId="129CBB3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672D483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okres wpływów rzymskich</w:t>
            </w:r>
          </w:p>
        </w:tc>
        <w:tc>
          <w:tcPr>
            <w:tcW w:w="1166" w:type="dxa"/>
            <w:shd w:val="clear" w:color="auto" w:fill="auto"/>
            <w:noWrap/>
            <w:vAlign w:val="center"/>
            <w:hideMark/>
          </w:tcPr>
          <w:p w14:paraId="4F37A88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2549921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przeworska</w:t>
            </w:r>
          </w:p>
        </w:tc>
      </w:tr>
      <w:tr w:rsidR="00C63A2B" w:rsidRPr="00CA7600" w14:paraId="3FEE6F23" w14:textId="77777777" w:rsidTr="00900FCC">
        <w:trPr>
          <w:trHeight w:val="255"/>
          <w:jc w:val="center"/>
        </w:trPr>
        <w:tc>
          <w:tcPr>
            <w:tcW w:w="544" w:type="dxa"/>
            <w:vAlign w:val="center"/>
          </w:tcPr>
          <w:p w14:paraId="7AC5D208" w14:textId="6DF83A1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60.</w:t>
            </w:r>
          </w:p>
        </w:tc>
        <w:tc>
          <w:tcPr>
            <w:tcW w:w="1896" w:type="dxa"/>
            <w:shd w:val="clear" w:color="auto" w:fill="auto"/>
            <w:noWrap/>
            <w:vAlign w:val="center"/>
            <w:hideMark/>
          </w:tcPr>
          <w:p w14:paraId="435C0151" w14:textId="3EFC93FB"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Białyszewo</w:t>
            </w:r>
          </w:p>
        </w:tc>
        <w:tc>
          <w:tcPr>
            <w:tcW w:w="897" w:type="dxa"/>
            <w:shd w:val="clear" w:color="auto" w:fill="auto"/>
            <w:noWrap/>
            <w:vAlign w:val="center"/>
            <w:hideMark/>
          </w:tcPr>
          <w:p w14:paraId="3BAB592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3787965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56</w:t>
            </w:r>
          </w:p>
        </w:tc>
        <w:tc>
          <w:tcPr>
            <w:tcW w:w="2471" w:type="dxa"/>
            <w:shd w:val="clear" w:color="auto" w:fill="auto"/>
            <w:noWrap/>
            <w:vAlign w:val="center"/>
            <w:hideMark/>
          </w:tcPr>
          <w:p w14:paraId="679E6BE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8</w:t>
            </w:r>
          </w:p>
        </w:tc>
        <w:tc>
          <w:tcPr>
            <w:tcW w:w="2804" w:type="dxa"/>
            <w:shd w:val="clear" w:color="auto" w:fill="auto"/>
            <w:noWrap/>
            <w:vAlign w:val="center"/>
            <w:hideMark/>
          </w:tcPr>
          <w:p w14:paraId="2F9DBDA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51828A5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1802D69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3B221CBD" w14:textId="77777777" w:rsidTr="00900FCC">
        <w:trPr>
          <w:trHeight w:val="255"/>
          <w:jc w:val="center"/>
        </w:trPr>
        <w:tc>
          <w:tcPr>
            <w:tcW w:w="544" w:type="dxa"/>
            <w:vAlign w:val="center"/>
          </w:tcPr>
          <w:p w14:paraId="28921F3B" w14:textId="66D8DFCA"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61.</w:t>
            </w:r>
          </w:p>
        </w:tc>
        <w:tc>
          <w:tcPr>
            <w:tcW w:w="1896" w:type="dxa"/>
            <w:shd w:val="clear" w:color="auto" w:fill="auto"/>
            <w:noWrap/>
            <w:vAlign w:val="center"/>
            <w:hideMark/>
          </w:tcPr>
          <w:p w14:paraId="392A7239" w14:textId="1217728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Żochowo</w:t>
            </w:r>
          </w:p>
        </w:tc>
        <w:tc>
          <w:tcPr>
            <w:tcW w:w="897" w:type="dxa"/>
            <w:shd w:val="clear" w:color="auto" w:fill="auto"/>
            <w:noWrap/>
            <w:vAlign w:val="center"/>
            <w:hideMark/>
          </w:tcPr>
          <w:p w14:paraId="2C6CCCC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64F7A5A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15</w:t>
            </w:r>
          </w:p>
        </w:tc>
        <w:tc>
          <w:tcPr>
            <w:tcW w:w="2471" w:type="dxa"/>
            <w:shd w:val="clear" w:color="auto" w:fill="auto"/>
            <w:noWrap/>
            <w:vAlign w:val="center"/>
            <w:hideMark/>
          </w:tcPr>
          <w:p w14:paraId="0B9A276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44AF122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brązu</w:t>
            </w:r>
          </w:p>
        </w:tc>
        <w:tc>
          <w:tcPr>
            <w:tcW w:w="1166" w:type="dxa"/>
            <w:shd w:val="clear" w:color="auto" w:fill="auto"/>
            <w:noWrap/>
            <w:vAlign w:val="center"/>
            <w:hideMark/>
          </w:tcPr>
          <w:p w14:paraId="0B57B6D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3F0EF03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łużycka</w:t>
            </w:r>
          </w:p>
        </w:tc>
      </w:tr>
      <w:tr w:rsidR="00C63A2B" w:rsidRPr="00CA7600" w14:paraId="1355DC52" w14:textId="77777777" w:rsidTr="00900FCC">
        <w:trPr>
          <w:trHeight w:val="255"/>
          <w:jc w:val="center"/>
        </w:trPr>
        <w:tc>
          <w:tcPr>
            <w:tcW w:w="544" w:type="dxa"/>
            <w:vAlign w:val="center"/>
          </w:tcPr>
          <w:p w14:paraId="03F93458" w14:textId="290E300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62.</w:t>
            </w:r>
          </w:p>
        </w:tc>
        <w:tc>
          <w:tcPr>
            <w:tcW w:w="1896" w:type="dxa"/>
            <w:shd w:val="clear" w:color="auto" w:fill="auto"/>
            <w:noWrap/>
            <w:vAlign w:val="center"/>
            <w:hideMark/>
          </w:tcPr>
          <w:p w14:paraId="26B53F53" w14:textId="5ED5D9E3" w:rsidR="00C63A2B" w:rsidRPr="00CA7600" w:rsidRDefault="00DE7308"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Szczepanki</w:t>
            </w:r>
          </w:p>
        </w:tc>
        <w:tc>
          <w:tcPr>
            <w:tcW w:w="897" w:type="dxa"/>
            <w:shd w:val="clear" w:color="auto" w:fill="auto"/>
            <w:noWrap/>
            <w:vAlign w:val="center"/>
            <w:hideMark/>
          </w:tcPr>
          <w:p w14:paraId="124B23A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67A28E1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46</w:t>
            </w:r>
          </w:p>
        </w:tc>
        <w:tc>
          <w:tcPr>
            <w:tcW w:w="2471" w:type="dxa"/>
            <w:shd w:val="clear" w:color="auto" w:fill="auto"/>
            <w:noWrap/>
            <w:vAlign w:val="center"/>
            <w:hideMark/>
          </w:tcPr>
          <w:p w14:paraId="6232B1F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010512F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3AB478D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388CF9B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58DFE506" w14:textId="77777777" w:rsidTr="00900FCC">
        <w:trPr>
          <w:trHeight w:val="255"/>
          <w:jc w:val="center"/>
        </w:trPr>
        <w:tc>
          <w:tcPr>
            <w:tcW w:w="544" w:type="dxa"/>
            <w:vAlign w:val="center"/>
          </w:tcPr>
          <w:p w14:paraId="2EF22CDC" w14:textId="20549E96"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63.</w:t>
            </w:r>
          </w:p>
        </w:tc>
        <w:tc>
          <w:tcPr>
            <w:tcW w:w="1896" w:type="dxa"/>
            <w:shd w:val="clear" w:color="auto" w:fill="auto"/>
            <w:noWrap/>
            <w:vAlign w:val="center"/>
            <w:hideMark/>
          </w:tcPr>
          <w:p w14:paraId="5FF1F7A6" w14:textId="0A59B7F0"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Białoskóry</w:t>
            </w:r>
          </w:p>
        </w:tc>
        <w:tc>
          <w:tcPr>
            <w:tcW w:w="897" w:type="dxa"/>
            <w:shd w:val="clear" w:color="auto" w:fill="auto"/>
            <w:noWrap/>
            <w:vAlign w:val="center"/>
            <w:hideMark/>
          </w:tcPr>
          <w:p w14:paraId="60B68E8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5687524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23</w:t>
            </w:r>
          </w:p>
        </w:tc>
        <w:tc>
          <w:tcPr>
            <w:tcW w:w="2471" w:type="dxa"/>
            <w:shd w:val="clear" w:color="auto" w:fill="auto"/>
            <w:noWrap/>
            <w:vAlign w:val="center"/>
            <w:hideMark/>
          </w:tcPr>
          <w:p w14:paraId="206C10D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10</w:t>
            </w:r>
          </w:p>
        </w:tc>
        <w:tc>
          <w:tcPr>
            <w:tcW w:w="2804" w:type="dxa"/>
            <w:shd w:val="clear" w:color="auto" w:fill="auto"/>
            <w:noWrap/>
            <w:vAlign w:val="center"/>
            <w:hideMark/>
          </w:tcPr>
          <w:p w14:paraId="748906F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47DE2DB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318BBD0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6F7D7AEB" w14:textId="77777777" w:rsidTr="00900FCC">
        <w:trPr>
          <w:trHeight w:val="255"/>
          <w:jc w:val="center"/>
        </w:trPr>
        <w:tc>
          <w:tcPr>
            <w:tcW w:w="544" w:type="dxa"/>
            <w:vAlign w:val="center"/>
          </w:tcPr>
          <w:p w14:paraId="3E0056DB" w14:textId="69549C82"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64.</w:t>
            </w:r>
          </w:p>
        </w:tc>
        <w:tc>
          <w:tcPr>
            <w:tcW w:w="1896" w:type="dxa"/>
            <w:shd w:val="clear" w:color="auto" w:fill="auto"/>
            <w:noWrap/>
            <w:vAlign w:val="center"/>
            <w:hideMark/>
          </w:tcPr>
          <w:p w14:paraId="20620075" w14:textId="1BAFB00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Sudragi</w:t>
            </w:r>
          </w:p>
        </w:tc>
        <w:tc>
          <w:tcPr>
            <w:tcW w:w="897" w:type="dxa"/>
            <w:shd w:val="clear" w:color="auto" w:fill="auto"/>
            <w:noWrap/>
            <w:vAlign w:val="center"/>
            <w:hideMark/>
          </w:tcPr>
          <w:p w14:paraId="6AB843D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044-052</w:t>
            </w:r>
          </w:p>
        </w:tc>
        <w:tc>
          <w:tcPr>
            <w:tcW w:w="2214" w:type="dxa"/>
            <w:shd w:val="clear" w:color="auto" w:fill="auto"/>
            <w:noWrap/>
            <w:vAlign w:val="center"/>
            <w:hideMark/>
          </w:tcPr>
          <w:p w14:paraId="3A0FB04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17</w:t>
            </w:r>
          </w:p>
        </w:tc>
        <w:tc>
          <w:tcPr>
            <w:tcW w:w="2471" w:type="dxa"/>
            <w:shd w:val="clear" w:color="auto" w:fill="auto"/>
            <w:noWrap/>
            <w:vAlign w:val="center"/>
            <w:hideMark/>
          </w:tcPr>
          <w:p w14:paraId="06EA627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w:t>
            </w:r>
          </w:p>
        </w:tc>
        <w:tc>
          <w:tcPr>
            <w:tcW w:w="2804" w:type="dxa"/>
            <w:shd w:val="clear" w:color="auto" w:fill="auto"/>
            <w:noWrap/>
            <w:vAlign w:val="center"/>
            <w:hideMark/>
          </w:tcPr>
          <w:p w14:paraId="1DB7995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brązu - okres halsztacki</w:t>
            </w:r>
          </w:p>
        </w:tc>
        <w:tc>
          <w:tcPr>
            <w:tcW w:w="1166" w:type="dxa"/>
            <w:shd w:val="clear" w:color="auto" w:fill="auto"/>
            <w:noWrap/>
            <w:vAlign w:val="center"/>
            <w:hideMark/>
          </w:tcPr>
          <w:p w14:paraId="2783418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7176A3F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łużycka</w:t>
            </w:r>
          </w:p>
        </w:tc>
      </w:tr>
      <w:tr w:rsidR="00C63A2B" w:rsidRPr="00CA7600" w14:paraId="6E6FB418" w14:textId="77777777" w:rsidTr="00900FCC">
        <w:trPr>
          <w:trHeight w:val="255"/>
          <w:jc w:val="center"/>
        </w:trPr>
        <w:tc>
          <w:tcPr>
            <w:tcW w:w="544" w:type="dxa"/>
            <w:vAlign w:val="center"/>
          </w:tcPr>
          <w:p w14:paraId="57BD37E9" w14:textId="6E051405"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65.</w:t>
            </w:r>
          </w:p>
        </w:tc>
        <w:tc>
          <w:tcPr>
            <w:tcW w:w="1896" w:type="dxa"/>
            <w:shd w:val="clear" w:color="auto" w:fill="auto"/>
            <w:noWrap/>
            <w:vAlign w:val="center"/>
            <w:hideMark/>
          </w:tcPr>
          <w:p w14:paraId="3BE18621" w14:textId="2E10DB6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Białoskóry</w:t>
            </w:r>
          </w:p>
        </w:tc>
        <w:tc>
          <w:tcPr>
            <w:tcW w:w="897" w:type="dxa"/>
            <w:shd w:val="clear" w:color="auto" w:fill="auto"/>
            <w:noWrap/>
            <w:vAlign w:val="center"/>
            <w:hideMark/>
          </w:tcPr>
          <w:p w14:paraId="55E3641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0F83F13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w:t>
            </w:r>
          </w:p>
        </w:tc>
        <w:tc>
          <w:tcPr>
            <w:tcW w:w="2471" w:type="dxa"/>
            <w:shd w:val="clear" w:color="auto" w:fill="auto"/>
            <w:noWrap/>
            <w:vAlign w:val="center"/>
            <w:hideMark/>
          </w:tcPr>
          <w:p w14:paraId="53C8C40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804" w:type="dxa"/>
            <w:shd w:val="clear" w:color="auto" w:fill="auto"/>
            <w:noWrap/>
            <w:vAlign w:val="center"/>
            <w:hideMark/>
          </w:tcPr>
          <w:p w14:paraId="475B17C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okres halsztacki D</w:t>
            </w:r>
          </w:p>
        </w:tc>
        <w:tc>
          <w:tcPr>
            <w:tcW w:w="1166" w:type="dxa"/>
            <w:shd w:val="clear" w:color="auto" w:fill="auto"/>
            <w:noWrap/>
            <w:vAlign w:val="center"/>
            <w:hideMark/>
          </w:tcPr>
          <w:p w14:paraId="0CABA36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2FA8812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łużycka</w:t>
            </w:r>
          </w:p>
        </w:tc>
      </w:tr>
      <w:tr w:rsidR="00C63A2B" w:rsidRPr="00CA7600" w14:paraId="5B1397F9" w14:textId="77777777" w:rsidTr="00900FCC">
        <w:trPr>
          <w:trHeight w:val="255"/>
          <w:jc w:val="center"/>
        </w:trPr>
        <w:tc>
          <w:tcPr>
            <w:tcW w:w="544" w:type="dxa"/>
            <w:vAlign w:val="center"/>
          </w:tcPr>
          <w:p w14:paraId="312CE4AD" w14:textId="53DDFA21"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66.</w:t>
            </w:r>
          </w:p>
        </w:tc>
        <w:tc>
          <w:tcPr>
            <w:tcW w:w="1896" w:type="dxa"/>
            <w:shd w:val="clear" w:color="auto" w:fill="auto"/>
            <w:noWrap/>
            <w:vAlign w:val="center"/>
            <w:hideMark/>
          </w:tcPr>
          <w:p w14:paraId="4E5CF162" w14:textId="1116C26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Kwaśno</w:t>
            </w:r>
          </w:p>
        </w:tc>
        <w:tc>
          <w:tcPr>
            <w:tcW w:w="897" w:type="dxa"/>
            <w:shd w:val="clear" w:color="auto" w:fill="auto"/>
            <w:noWrap/>
            <w:vAlign w:val="center"/>
            <w:hideMark/>
          </w:tcPr>
          <w:p w14:paraId="5EA50F6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7D4C8AE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w:t>
            </w:r>
          </w:p>
        </w:tc>
        <w:tc>
          <w:tcPr>
            <w:tcW w:w="2471" w:type="dxa"/>
            <w:shd w:val="clear" w:color="auto" w:fill="auto"/>
            <w:noWrap/>
            <w:vAlign w:val="center"/>
            <w:hideMark/>
          </w:tcPr>
          <w:p w14:paraId="7C78B6D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8</w:t>
            </w:r>
          </w:p>
        </w:tc>
        <w:tc>
          <w:tcPr>
            <w:tcW w:w="2804" w:type="dxa"/>
            <w:shd w:val="clear" w:color="auto" w:fill="auto"/>
            <w:noWrap/>
            <w:vAlign w:val="center"/>
            <w:hideMark/>
          </w:tcPr>
          <w:p w14:paraId="00B6E33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kamienia</w:t>
            </w:r>
          </w:p>
        </w:tc>
        <w:tc>
          <w:tcPr>
            <w:tcW w:w="1166" w:type="dxa"/>
            <w:shd w:val="clear" w:color="auto" w:fill="auto"/>
            <w:noWrap/>
            <w:vAlign w:val="center"/>
            <w:hideMark/>
          </w:tcPr>
          <w:p w14:paraId="0337702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00D734D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7DAB01E5" w14:textId="77777777" w:rsidTr="00900FCC">
        <w:trPr>
          <w:trHeight w:val="255"/>
          <w:jc w:val="center"/>
        </w:trPr>
        <w:tc>
          <w:tcPr>
            <w:tcW w:w="544" w:type="dxa"/>
            <w:vAlign w:val="center"/>
          </w:tcPr>
          <w:p w14:paraId="150C10EF" w14:textId="05D196A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67.</w:t>
            </w:r>
          </w:p>
        </w:tc>
        <w:tc>
          <w:tcPr>
            <w:tcW w:w="1896" w:type="dxa"/>
            <w:shd w:val="clear" w:color="auto" w:fill="auto"/>
            <w:noWrap/>
            <w:vAlign w:val="center"/>
            <w:hideMark/>
          </w:tcPr>
          <w:p w14:paraId="19BA17ED" w14:textId="224D92F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Kisielewo</w:t>
            </w:r>
          </w:p>
        </w:tc>
        <w:tc>
          <w:tcPr>
            <w:tcW w:w="897" w:type="dxa"/>
            <w:shd w:val="clear" w:color="auto" w:fill="auto"/>
            <w:noWrap/>
            <w:vAlign w:val="center"/>
            <w:hideMark/>
          </w:tcPr>
          <w:p w14:paraId="1334A6A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65EA406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14</w:t>
            </w:r>
          </w:p>
        </w:tc>
        <w:tc>
          <w:tcPr>
            <w:tcW w:w="2471" w:type="dxa"/>
            <w:shd w:val="clear" w:color="auto" w:fill="auto"/>
            <w:noWrap/>
            <w:vAlign w:val="center"/>
            <w:hideMark/>
          </w:tcPr>
          <w:p w14:paraId="66B603F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497A949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kamienia</w:t>
            </w:r>
          </w:p>
        </w:tc>
        <w:tc>
          <w:tcPr>
            <w:tcW w:w="1166" w:type="dxa"/>
            <w:shd w:val="clear" w:color="auto" w:fill="auto"/>
            <w:noWrap/>
            <w:vAlign w:val="center"/>
            <w:hideMark/>
          </w:tcPr>
          <w:p w14:paraId="7EA3A61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6727D1D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32CD5CB5" w14:textId="77777777" w:rsidTr="00900FCC">
        <w:trPr>
          <w:trHeight w:val="255"/>
          <w:jc w:val="center"/>
        </w:trPr>
        <w:tc>
          <w:tcPr>
            <w:tcW w:w="544" w:type="dxa"/>
            <w:vAlign w:val="center"/>
          </w:tcPr>
          <w:p w14:paraId="0DE67C28" w14:textId="548CAC1A"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68.</w:t>
            </w:r>
          </w:p>
        </w:tc>
        <w:tc>
          <w:tcPr>
            <w:tcW w:w="1896" w:type="dxa"/>
            <w:shd w:val="clear" w:color="auto" w:fill="auto"/>
            <w:noWrap/>
            <w:vAlign w:val="center"/>
            <w:hideMark/>
          </w:tcPr>
          <w:p w14:paraId="24749CA3" w14:textId="0AF2565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Kisielewo</w:t>
            </w:r>
          </w:p>
        </w:tc>
        <w:tc>
          <w:tcPr>
            <w:tcW w:w="897" w:type="dxa"/>
            <w:shd w:val="clear" w:color="auto" w:fill="auto"/>
            <w:noWrap/>
            <w:vAlign w:val="center"/>
            <w:hideMark/>
          </w:tcPr>
          <w:p w14:paraId="28A9E92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1962C2D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15</w:t>
            </w:r>
          </w:p>
        </w:tc>
        <w:tc>
          <w:tcPr>
            <w:tcW w:w="2471" w:type="dxa"/>
            <w:shd w:val="clear" w:color="auto" w:fill="auto"/>
            <w:noWrap/>
            <w:vAlign w:val="center"/>
            <w:hideMark/>
          </w:tcPr>
          <w:p w14:paraId="7CD91F4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01AF526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kamienia</w:t>
            </w:r>
          </w:p>
        </w:tc>
        <w:tc>
          <w:tcPr>
            <w:tcW w:w="1166" w:type="dxa"/>
            <w:shd w:val="clear" w:color="auto" w:fill="auto"/>
            <w:noWrap/>
            <w:vAlign w:val="center"/>
            <w:hideMark/>
          </w:tcPr>
          <w:p w14:paraId="3DF9C15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317A103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7217596B" w14:textId="77777777" w:rsidTr="00900FCC">
        <w:trPr>
          <w:trHeight w:val="255"/>
          <w:jc w:val="center"/>
        </w:trPr>
        <w:tc>
          <w:tcPr>
            <w:tcW w:w="544" w:type="dxa"/>
            <w:vAlign w:val="center"/>
          </w:tcPr>
          <w:p w14:paraId="4F487E94" w14:textId="33B346D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69.</w:t>
            </w:r>
          </w:p>
        </w:tc>
        <w:tc>
          <w:tcPr>
            <w:tcW w:w="1896" w:type="dxa"/>
            <w:shd w:val="clear" w:color="auto" w:fill="auto"/>
            <w:noWrap/>
            <w:vAlign w:val="center"/>
            <w:hideMark/>
          </w:tcPr>
          <w:p w14:paraId="0B6A6B37" w14:textId="5E35C161"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Kwaśno</w:t>
            </w:r>
          </w:p>
        </w:tc>
        <w:tc>
          <w:tcPr>
            <w:tcW w:w="897" w:type="dxa"/>
            <w:shd w:val="clear" w:color="auto" w:fill="auto"/>
            <w:noWrap/>
            <w:vAlign w:val="center"/>
            <w:hideMark/>
          </w:tcPr>
          <w:p w14:paraId="0C9FE03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6C688F0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7</w:t>
            </w:r>
          </w:p>
        </w:tc>
        <w:tc>
          <w:tcPr>
            <w:tcW w:w="2471" w:type="dxa"/>
            <w:shd w:val="clear" w:color="auto" w:fill="auto"/>
            <w:noWrap/>
            <w:vAlign w:val="center"/>
            <w:hideMark/>
          </w:tcPr>
          <w:p w14:paraId="024376C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9</w:t>
            </w:r>
          </w:p>
        </w:tc>
        <w:tc>
          <w:tcPr>
            <w:tcW w:w="2804" w:type="dxa"/>
            <w:shd w:val="clear" w:color="auto" w:fill="auto"/>
            <w:noWrap/>
            <w:vAlign w:val="center"/>
            <w:hideMark/>
          </w:tcPr>
          <w:p w14:paraId="6CC01C9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kamienia - paleolit</w:t>
            </w:r>
          </w:p>
        </w:tc>
        <w:tc>
          <w:tcPr>
            <w:tcW w:w="1166" w:type="dxa"/>
            <w:shd w:val="clear" w:color="auto" w:fill="auto"/>
            <w:noWrap/>
            <w:vAlign w:val="center"/>
            <w:hideMark/>
          </w:tcPr>
          <w:p w14:paraId="211540A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obozowisko</w:t>
            </w:r>
          </w:p>
        </w:tc>
        <w:tc>
          <w:tcPr>
            <w:tcW w:w="1966" w:type="dxa"/>
            <w:shd w:val="clear" w:color="auto" w:fill="auto"/>
            <w:noWrap/>
            <w:vAlign w:val="center"/>
            <w:hideMark/>
          </w:tcPr>
          <w:p w14:paraId="475DBC8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4C946AB3" w14:textId="77777777" w:rsidTr="00900FCC">
        <w:trPr>
          <w:trHeight w:val="255"/>
          <w:jc w:val="center"/>
        </w:trPr>
        <w:tc>
          <w:tcPr>
            <w:tcW w:w="544" w:type="dxa"/>
            <w:vAlign w:val="center"/>
          </w:tcPr>
          <w:p w14:paraId="71BB9AC3" w14:textId="7FB0DD46"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70.</w:t>
            </w:r>
          </w:p>
        </w:tc>
        <w:tc>
          <w:tcPr>
            <w:tcW w:w="1896" w:type="dxa"/>
            <w:shd w:val="clear" w:color="auto" w:fill="auto"/>
            <w:noWrap/>
            <w:vAlign w:val="center"/>
            <w:hideMark/>
          </w:tcPr>
          <w:p w14:paraId="04CE42CE" w14:textId="2B2CD38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Miłobędzyn</w:t>
            </w:r>
          </w:p>
        </w:tc>
        <w:tc>
          <w:tcPr>
            <w:tcW w:w="897" w:type="dxa"/>
            <w:shd w:val="clear" w:color="auto" w:fill="auto"/>
            <w:noWrap/>
            <w:vAlign w:val="center"/>
            <w:hideMark/>
          </w:tcPr>
          <w:p w14:paraId="77E57FB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3A61C07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471" w:type="dxa"/>
            <w:shd w:val="clear" w:color="auto" w:fill="auto"/>
            <w:noWrap/>
            <w:vAlign w:val="center"/>
            <w:hideMark/>
          </w:tcPr>
          <w:p w14:paraId="53214A3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132F89C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21C6533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507250D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56312976" w14:textId="77777777" w:rsidTr="00900FCC">
        <w:trPr>
          <w:trHeight w:val="255"/>
          <w:jc w:val="center"/>
        </w:trPr>
        <w:tc>
          <w:tcPr>
            <w:tcW w:w="544" w:type="dxa"/>
            <w:vAlign w:val="center"/>
          </w:tcPr>
          <w:p w14:paraId="6DFC17A5" w14:textId="3F25B15A"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71.</w:t>
            </w:r>
          </w:p>
        </w:tc>
        <w:tc>
          <w:tcPr>
            <w:tcW w:w="1896" w:type="dxa"/>
            <w:shd w:val="clear" w:color="auto" w:fill="auto"/>
            <w:noWrap/>
            <w:vAlign w:val="center"/>
            <w:hideMark/>
          </w:tcPr>
          <w:p w14:paraId="74CE3502" w14:textId="452D17EF"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Żochowo</w:t>
            </w:r>
          </w:p>
        </w:tc>
        <w:tc>
          <w:tcPr>
            <w:tcW w:w="897" w:type="dxa"/>
            <w:shd w:val="clear" w:color="auto" w:fill="auto"/>
            <w:noWrap/>
            <w:vAlign w:val="center"/>
            <w:hideMark/>
          </w:tcPr>
          <w:p w14:paraId="25D481B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044-052</w:t>
            </w:r>
          </w:p>
        </w:tc>
        <w:tc>
          <w:tcPr>
            <w:tcW w:w="2214" w:type="dxa"/>
            <w:shd w:val="clear" w:color="auto" w:fill="auto"/>
            <w:noWrap/>
            <w:vAlign w:val="center"/>
            <w:hideMark/>
          </w:tcPr>
          <w:p w14:paraId="64812A3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13</w:t>
            </w:r>
          </w:p>
        </w:tc>
        <w:tc>
          <w:tcPr>
            <w:tcW w:w="2471" w:type="dxa"/>
            <w:shd w:val="clear" w:color="auto" w:fill="auto"/>
            <w:noWrap/>
            <w:vAlign w:val="center"/>
            <w:hideMark/>
          </w:tcPr>
          <w:p w14:paraId="4A3D469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w:t>
            </w:r>
          </w:p>
        </w:tc>
        <w:tc>
          <w:tcPr>
            <w:tcW w:w="2804" w:type="dxa"/>
            <w:shd w:val="clear" w:color="auto" w:fill="auto"/>
            <w:noWrap/>
            <w:vAlign w:val="center"/>
            <w:hideMark/>
          </w:tcPr>
          <w:p w14:paraId="544DCED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brązu - okres halsztacki</w:t>
            </w:r>
          </w:p>
        </w:tc>
        <w:tc>
          <w:tcPr>
            <w:tcW w:w="1166" w:type="dxa"/>
            <w:shd w:val="clear" w:color="auto" w:fill="auto"/>
            <w:noWrap/>
            <w:vAlign w:val="center"/>
            <w:hideMark/>
          </w:tcPr>
          <w:p w14:paraId="4805889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1755EB5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łużycka</w:t>
            </w:r>
          </w:p>
        </w:tc>
      </w:tr>
      <w:tr w:rsidR="00C63A2B" w:rsidRPr="00CA7600" w14:paraId="68CD378C" w14:textId="77777777" w:rsidTr="00900FCC">
        <w:trPr>
          <w:trHeight w:val="255"/>
          <w:jc w:val="center"/>
        </w:trPr>
        <w:tc>
          <w:tcPr>
            <w:tcW w:w="544" w:type="dxa"/>
            <w:vAlign w:val="center"/>
          </w:tcPr>
          <w:p w14:paraId="2EBCC743" w14:textId="2411AB5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72.</w:t>
            </w:r>
          </w:p>
        </w:tc>
        <w:tc>
          <w:tcPr>
            <w:tcW w:w="1896" w:type="dxa"/>
            <w:shd w:val="clear" w:color="auto" w:fill="auto"/>
            <w:noWrap/>
            <w:vAlign w:val="center"/>
            <w:hideMark/>
          </w:tcPr>
          <w:p w14:paraId="3710860F" w14:textId="745E426A" w:rsidR="00C63A2B" w:rsidRPr="00CA7600" w:rsidRDefault="000D4E21" w:rsidP="00900FCC">
            <w:pPr>
              <w:spacing w:before="60" w:after="60" w:line="240" w:lineRule="auto"/>
              <w:jc w:val="center"/>
              <w:rPr>
                <w:rFonts w:eastAsia="Times New Roman"/>
                <w:kern w:val="0"/>
                <w:sz w:val="14"/>
                <w:szCs w:val="14"/>
                <w:lang w:eastAsia="pl-PL"/>
                <w14:ligatures w14:val="none"/>
              </w:rPr>
            </w:pPr>
            <w:r w:rsidRPr="00900FCC">
              <w:rPr>
                <w:rFonts w:eastAsia="Times New Roman"/>
                <w:kern w:val="0"/>
                <w:sz w:val="14"/>
                <w:szCs w:val="14"/>
                <w:highlight w:val="green"/>
                <w:lang w:eastAsia="pl-PL"/>
                <w14:ligatures w14:val="none"/>
              </w:rPr>
              <w:t>Stare Piastowo</w:t>
            </w:r>
          </w:p>
        </w:tc>
        <w:tc>
          <w:tcPr>
            <w:tcW w:w="897" w:type="dxa"/>
            <w:shd w:val="clear" w:color="auto" w:fill="auto"/>
            <w:noWrap/>
            <w:vAlign w:val="center"/>
            <w:hideMark/>
          </w:tcPr>
          <w:p w14:paraId="0FF3C06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1528BF7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13</w:t>
            </w:r>
          </w:p>
        </w:tc>
        <w:tc>
          <w:tcPr>
            <w:tcW w:w="2471" w:type="dxa"/>
            <w:shd w:val="clear" w:color="auto" w:fill="auto"/>
            <w:noWrap/>
            <w:vAlign w:val="center"/>
            <w:hideMark/>
          </w:tcPr>
          <w:p w14:paraId="57459A0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57FB622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61F1C11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128A904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79F5E475" w14:textId="77777777" w:rsidTr="00900FCC">
        <w:trPr>
          <w:trHeight w:val="255"/>
          <w:jc w:val="center"/>
        </w:trPr>
        <w:tc>
          <w:tcPr>
            <w:tcW w:w="544" w:type="dxa"/>
            <w:vAlign w:val="center"/>
          </w:tcPr>
          <w:p w14:paraId="5EF5F0B2" w14:textId="54E682FE"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73.</w:t>
            </w:r>
          </w:p>
        </w:tc>
        <w:tc>
          <w:tcPr>
            <w:tcW w:w="1896" w:type="dxa"/>
            <w:shd w:val="clear" w:color="auto" w:fill="auto"/>
            <w:noWrap/>
            <w:vAlign w:val="center"/>
            <w:hideMark/>
          </w:tcPr>
          <w:p w14:paraId="23D8F491" w14:textId="1B35186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Borkowo Kościelne</w:t>
            </w:r>
          </w:p>
        </w:tc>
        <w:tc>
          <w:tcPr>
            <w:tcW w:w="897" w:type="dxa"/>
            <w:shd w:val="clear" w:color="auto" w:fill="auto"/>
            <w:noWrap/>
            <w:vAlign w:val="center"/>
            <w:hideMark/>
          </w:tcPr>
          <w:p w14:paraId="552B181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7147499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7</w:t>
            </w:r>
          </w:p>
        </w:tc>
        <w:tc>
          <w:tcPr>
            <w:tcW w:w="2471" w:type="dxa"/>
            <w:shd w:val="clear" w:color="auto" w:fill="auto"/>
            <w:noWrap/>
            <w:vAlign w:val="center"/>
            <w:hideMark/>
          </w:tcPr>
          <w:p w14:paraId="56E045D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7</w:t>
            </w:r>
          </w:p>
        </w:tc>
        <w:tc>
          <w:tcPr>
            <w:tcW w:w="2804" w:type="dxa"/>
            <w:shd w:val="clear" w:color="auto" w:fill="auto"/>
            <w:noWrap/>
            <w:vAlign w:val="center"/>
            <w:hideMark/>
          </w:tcPr>
          <w:p w14:paraId="08CE47B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wczesne</w:t>
            </w:r>
          </w:p>
        </w:tc>
        <w:tc>
          <w:tcPr>
            <w:tcW w:w="1166" w:type="dxa"/>
            <w:shd w:val="clear" w:color="auto" w:fill="auto"/>
            <w:noWrap/>
            <w:vAlign w:val="center"/>
            <w:hideMark/>
          </w:tcPr>
          <w:p w14:paraId="6CA10CD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797789F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116B2A6C" w14:textId="77777777" w:rsidTr="00900FCC">
        <w:trPr>
          <w:trHeight w:val="255"/>
          <w:jc w:val="center"/>
        </w:trPr>
        <w:tc>
          <w:tcPr>
            <w:tcW w:w="544" w:type="dxa"/>
            <w:vAlign w:val="center"/>
          </w:tcPr>
          <w:p w14:paraId="0B5DD9DC" w14:textId="2A3C1D12"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74.</w:t>
            </w:r>
          </w:p>
        </w:tc>
        <w:tc>
          <w:tcPr>
            <w:tcW w:w="1896" w:type="dxa"/>
            <w:shd w:val="clear" w:color="auto" w:fill="auto"/>
            <w:noWrap/>
            <w:vAlign w:val="center"/>
            <w:hideMark/>
          </w:tcPr>
          <w:p w14:paraId="694A6133" w14:textId="1C1FCF3B"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Żochowo</w:t>
            </w:r>
          </w:p>
        </w:tc>
        <w:tc>
          <w:tcPr>
            <w:tcW w:w="897" w:type="dxa"/>
            <w:shd w:val="clear" w:color="auto" w:fill="auto"/>
            <w:noWrap/>
            <w:vAlign w:val="center"/>
            <w:hideMark/>
          </w:tcPr>
          <w:p w14:paraId="657FD5B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7437A94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20</w:t>
            </w:r>
          </w:p>
        </w:tc>
        <w:tc>
          <w:tcPr>
            <w:tcW w:w="2471" w:type="dxa"/>
            <w:shd w:val="clear" w:color="auto" w:fill="auto"/>
            <w:noWrap/>
            <w:vAlign w:val="center"/>
            <w:hideMark/>
          </w:tcPr>
          <w:p w14:paraId="1666A93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9</w:t>
            </w:r>
          </w:p>
        </w:tc>
        <w:tc>
          <w:tcPr>
            <w:tcW w:w="2804" w:type="dxa"/>
            <w:shd w:val="clear" w:color="auto" w:fill="auto"/>
            <w:noWrap/>
            <w:vAlign w:val="center"/>
            <w:hideMark/>
          </w:tcPr>
          <w:p w14:paraId="69EA1A3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okres wpływów rzymskich</w:t>
            </w:r>
          </w:p>
        </w:tc>
        <w:tc>
          <w:tcPr>
            <w:tcW w:w="1166" w:type="dxa"/>
            <w:shd w:val="clear" w:color="auto" w:fill="auto"/>
            <w:noWrap/>
            <w:vAlign w:val="center"/>
            <w:hideMark/>
          </w:tcPr>
          <w:p w14:paraId="54FBDBF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5D333AF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przeworska</w:t>
            </w:r>
          </w:p>
        </w:tc>
      </w:tr>
      <w:tr w:rsidR="00C63A2B" w:rsidRPr="00CA7600" w14:paraId="25A75BA5" w14:textId="77777777" w:rsidTr="00900FCC">
        <w:trPr>
          <w:trHeight w:val="255"/>
          <w:jc w:val="center"/>
        </w:trPr>
        <w:tc>
          <w:tcPr>
            <w:tcW w:w="544" w:type="dxa"/>
            <w:vAlign w:val="center"/>
          </w:tcPr>
          <w:p w14:paraId="6212F708" w14:textId="5F340A5D"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75.</w:t>
            </w:r>
          </w:p>
        </w:tc>
        <w:tc>
          <w:tcPr>
            <w:tcW w:w="1896" w:type="dxa"/>
            <w:shd w:val="clear" w:color="auto" w:fill="auto"/>
            <w:noWrap/>
            <w:vAlign w:val="center"/>
            <w:hideMark/>
          </w:tcPr>
          <w:p w14:paraId="57472648" w14:textId="2A7B951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Bledzewo</w:t>
            </w:r>
          </w:p>
        </w:tc>
        <w:tc>
          <w:tcPr>
            <w:tcW w:w="897" w:type="dxa"/>
            <w:shd w:val="clear" w:color="auto" w:fill="auto"/>
            <w:noWrap/>
            <w:vAlign w:val="center"/>
            <w:hideMark/>
          </w:tcPr>
          <w:p w14:paraId="5F94891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605B6D7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46</w:t>
            </w:r>
          </w:p>
        </w:tc>
        <w:tc>
          <w:tcPr>
            <w:tcW w:w="2471" w:type="dxa"/>
            <w:shd w:val="clear" w:color="auto" w:fill="auto"/>
            <w:noWrap/>
            <w:vAlign w:val="center"/>
            <w:hideMark/>
          </w:tcPr>
          <w:p w14:paraId="2E83B76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w:t>
            </w:r>
          </w:p>
        </w:tc>
        <w:tc>
          <w:tcPr>
            <w:tcW w:w="2804" w:type="dxa"/>
            <w:shd w:val="clear" w:color="auto" w:fill="auto"/>
            <w:noWrap/>
            <w:vAlign w:val="center"/>
            <w:hideMark/>
          </w:tcPr>
          <w:p w14:paraId="0346168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okres wpływów rzymskich</w:t>
            </w:r>
          </w:p>
        </w:tc>
        <w:tc>
          <w:tcPr>
            <w:tcW w:w="1166" w:type="dxa"/>
            <w:shd w:val="clear" w:color="auto" w:fill="auto"/>
            <w:noWrap/>
            <w:vAlign w:val="center"/>
            <w:hideMark/>
          </w:tcPr>
          <w:p w14:paraId="32DB414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206389B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przeworska</w:t>
            </w:r>
          </w:p>
        </w:tc>
      </w:tr>
      <w:tr w:rsidR="00C63A2B" w:rsidRPr="00CA7600" w14:paraId="23D5C95B" w14:textId="77777777" w:rsidTr="00900FCC">
        <w:trPr>
          <w:trHeight w:val="255"/>
          <w:jc w:val="center"/>
        </w:trPr>
        <w:tc>
          <w:tcPr>
            <w:tcW w:w="544" w:type="dxa"/>
            <w:vAlign w:val="center"/>
          </w:tcPr>
          <w:p w14:paraId="513EE58E" w14:textId="6A7E6EEB"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76.</w:t>
            </w:r>
          </w:p>
        </w:tc>
        <w:tc>
          <w:tcPr>
            <w:tcW w:w="1896" w:type="dxa"/>
            <w:shd w:val="clear" w:color="auto" w:fill="auto"/>
            <w:noWrap/>
            <w:vAlign w:val="center"/>
            <w:hideMark/>
          </w:tcPr>
          <w:p w14:paraId="20738FD3" w14:textId="0C9BD4C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Bledzewo</w:t>
            </w:r>
          </w:p>
        </w:tc>
        <w:tc>
          <w:tcPr>
            <w:tcW w:w="897" w:type="dxa"/>
            <w:shd w:val="clear" w:color="auto" w:fill="auto"/>
            <w:noWrap/>
            <w:vAlign w:val="center"/>
            <w:hideMark/>
          </w:tcPr>
          <w:p w14:paraId="0C61650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0F6E5D9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45</w:t>
            </w:r>
          </w:p>
        </w:tc>
        <w:tc>
          <w:tcPr>
            <w:tcW w:w="2471" w:type="dxa"/>
            <w:shd w:val="clear" w:color="auto" w:fill="auto"/>
            <w:noWrap/>
            <w:vAlign w:val="center"/>
            <w:hideMark/>
          </w:tcPr>
          <w:p w14:paraId="1808663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804" w:type="dxa"/>
            <w:shd w:val="clear" w:color="auto" w:fill="auto"/>
            <w:noWrap/>
            <w:vAlign w:val="center"/>
            <w:hideMark/>
          </w:tcPr>
          <w:p w14:paraId="32D468D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19C686B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702A5A4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2F324D70" w14:textId="77777777" w:rsidTr="00900FCC">
        <w:trPr>
          <w:trHeight w:val="255"/>
          <w:jc w:val="center"/>
        </w:trPr>
        <w:tc>
          <w:tcPr>
            <w:tcW w:w="544" w:type="dxa"/>
            <w:vAlign w:val="center"/>
          </w:tcPr>
          <w:p w14:paraId="1D90DD9D" w14:textId="0F72251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77.</w:t>
            </w:r>
          </w:p>
        </w:tc>
        <w:tc>
          <w:tcPr>
            <w:tcW w:w="1896" w:type="dxa"/>
            <w:shd w:val="clear" w:color="auto" w:fill="auto"/>
            <w:noWrap/>
            <w:vAlign w:val="center"/>
            <w:hideMark/>
          </w:tcPr>
          <w:p w14:paraId="5B9A7C34" w14:textId="74F95DD0"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Mieszaki</w:t>
            </w:r>
          </w:p>
        </w:tc>
        <w:tc>
          <w:tcPr>
            <w:tcW w:w="897" w:type="dxa"/>
            <w:shd w:val="clear" w:color="auto" w:fill="auto"/>
            <w:noWrap/>
            <w:vAlign w:val="center"/>
            <w:hideMark/>
          </w:tcPr>
          <w:p w14:paraId="509BB00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7FBDE8C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8</w:t>
            </w:r>
          </w:p>
        </w:tc>
        <w:tc>
          <w:tcPr>
            <w:tcW w:w="2471" w:type="dxa"/>
            <w:shd w:val="clear" w:color="auto" w:fill="auto"/>
            <w:noWrap/>
            <w:vAlign w:val="center"/>
            <w:hideMark/>
          </w:tcPr>
          <w:p w14:paraId="3397A5A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54C3420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pradzieje</w:t>
            </w:r>
          </w:p>
        </w:tc>
        <w:tc>
          <w:tcPr>
            <w:tcW w:w="1166" w:type="dxa"/>
            <w:shd w:val="clear" w:color="auto" w:fill="auto"/>
            <w:noWrap/>
            <w:vAlign w:val="center"/>
            <w:hideMark/>
          </w:tcPr>
          <w:p w14:paraId="61C98BF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0C0B791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48E7276E" w14:textId="77777777" w:rsidTr="00900FCC">
        <w:trPr>
          <w:trHeight w:val="255"/>
          <w:jc w:val="center"/>
        </w:trPr>
        <w:tc>
          <w:tcPr>
            <w:tcW w:w="544" w:type="dxa"/>
            <w:vAlign w:val="center"/>
          </w:tcPr>
          <w:p w14:paraId="689D5E4A" w14:textId="290660B1"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78.</w:t>
            </w:r>
          </w:p>
        </w:tc>
        <w:tc>
          <w:tcPr>
            <w:tcW w:w="1896" w:type="dxa"/>
            <w:shd w:val="clear" w:color="auto" w:fill="auto"/>
            <w:noWrap/>
            <w:vAlign w:val="center"/>
            <w:hideMark/>
          </w:tcPr>
          <w:p w14:paraId="37D19DDA" w14:textId="59929CF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Warzyn Kmiecy</w:t>
            </w:r>
          </w:p>
        </w:tc>
        <w:tc>
          <w:tcPr>
            <w:tcW w:w="897" w:type="dxa"/>
            <w:shd w:val="clear" w:color="auto" w:fill="auto"/>
            <w:noWrap/>
            <w:vAlign w:val="center"/>
            <w:hideMark/>
          </w:tcPr>
          <w:p w14:paraId="7FA177B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707A277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31</w:t>
            </w:r>
          </w:p>
        </w:tc>
        <w:tc>
          <w:tcPr>
            <w:tcW w:w="2471" w:type="dxa"/>
            <w:shd w:val="clear" w:color="auto" w:fill="auto"/>
            <w:noWrap/>
            <w:vAlign w:val="center"/>
            <w:hideMark/>
          </w:tcPr>
          <w:p w14:paraId="1949738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804" w:type="dxa"/>
            <w:shd w:val="clear" w:color="auto" w:fill="auto"/>
            <w:noWrap/>
            <w:vAlign w:val="center"/>
            <w:hideMark/>
          </w:tcPr>
          <w:p w14:paraId="39C70EF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okres halsztacki D</w:t>
            </w:r>
          </w:p>
        </w:tc>
        <w:tc>
          <w:tcPr>
            <w:tcW w:w="1166" w:type="dxa"/>
            <w:shd w:val="clear" w:color="auto" w:fill="auto"/>
            <w:noWrap/>
            <w:vAlign w:val="center"/>
            <w:hideMark/>
          </w:tcPr>
          <w:p w14:paraId="2495971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19D2D94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łużycka</w:t>
            </w:r>
          </w:p>
        </w:tc>
      </w:tr>
      <w:tr w:rsidR="00C63A2B" w:rsidRPr="00CA7600" w14:paraId="51ACEF18" w14:textId="77777777" w:rsidTr="00900FCC">
        <w:trPr>
          <w:trHeight w:val="255"/>
          <w:jc w:val="center"/>
        </w:trPr>
        <w:tc>
          <w:tcPr>
            <w:tcW w:w="544" w:type="dxa"/>
            <w:vAlign w:val="center"/>
          </w:tcPr>
          <w:p w14:paraId="771BAA19" w14:textId="74B81EA5"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79.</w:t>
            </w:r>
          </w:p>
        </w:tc>
        <w:tc>
          <w:tcPr>
            <w:tcW w:w="1896" w:type="dxa"/>
            <w:shd w:val="clear" w:color="auto" w:fill="auto"/>
            <w:noWrap/>
            <w:vAlign w:val="center"/>
            <w:hideMark/>
          </w:tcPr>
          <w:p w14:paraId="66E0733C" w14:textId="7837288D"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Borkowo Kościelne</w:t>
            </w:r>
          </w:p>
        </w:tc>
        <w:tc>
          <w:tcPr>
            <w:tcW w:w="897" w:type="dxa"/>
            <w:shd w:val="clear" w:color="auto" w:fill="auto"/>
            <w:noWrap/>
            <w:vAlign w:val="center"/>
            <w:hideMark/>
          </w:tcPr>
          <w:p w14:paraId="4BB1C18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7D5B289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10</w:t>
            </w:r>
          </w:p>
        </w:tc>
        <w:tc>
          <w:tcPr>
            <w:tcW w:w="2471" w:type="dxa"/>
            <w:shd w:val="clear" w:color="auto" w:fill="auto"/>
            <w:noWrap/>
            <w:vAlign w:val="center"/>
            <w:hideMark/>
          </w:tcPr>
          <w:p w14:paraId="2D3232E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8</w:t>
            </w:r>
          </w:p>
        </w:tc>
        <w:tc>
          <w:tcPr>
            <w:tcW w:w="2804" w:type="dxa"/>
            <w:shd w:val="clear" w:color="auto" w:fill="auto"/>
            <w:noWrap/>
            <w:vAlign w:val="center"/>
            <w:hideMark/>
          </w:tcPr>
          <w:p w14:paraId="61D5509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pradzieje</w:t>
            </w:r>
          </w:p>
        </w:tc>
        <w:tc>
          <w:tcPr>
            <w:tcW w:w="1166" w:type="dxa"/>
            <w:shd w:val="clear" w:color="auto" w:fill="auto"/>
            <w:noWrap/>
            <w:vAlign w:val="center"/>
            <w:hideMark/>
          </w:tcPr>
          <w:p w14:paraId="4F81BA5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3ED6CE1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5E2BB529" w14:textId="77777777" w:rsidTr="00900FCC">
        <w:trPr>
          <w:trHeight w:val="255"/>
          <w:jc w:val="center"/>
        </w:trPr>
        <w:tc>
          <w:tcPr>
            <w:tcW w:w="544" w:type="dxa"/>
            <w:vAlign w:val="center"/>
          </w:tcPr>
          <w:p w14:paraId="306EC58C" w14:textId="567C908F"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80.</w:t>
            </w:r>
          </w:p>
        </w:tc>
        <w:tc>
          <w:tcPr>
            <w:tcW w:w="1896" w:type="dxa"/>
            <w:shd w:val="clear" w:color="auto" w:fill="auto"/>
            <w:noWrap/>
            <w:vAlign w:val="center"/>
            <w:hideMark/>
          </w:tcPr>
          <w:p w14:paraId="725D4209" w14:textId="7B596B1A"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Białoskóry</w:t>
            </w:r>
          </w:p>
        </w:tc>
        <w:tc>
          <w:tcPr>
            <w:tcW w:w="897" w:type="dxa"/>
            <w:shd w:val="clear" w:color="auto" w:fill="auto"/>
            <w:noWrap/>
            <w:vAlign w:val="center"/>
            <w:hideMark/>
          </w:tcPr>
          <w:p w14:paraId="7EBB36B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6F2E4C5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17</w:t>
            </w:r>
          </w:p>
        </w:tc>
        <w:tc>
          <w:tcPr>
            <w:tcW w:w="2471" w:type="dxa"/>
            <w:shd w:val="clear" w:color="auto" w:fill="auto"/>
            <w:noWrap/>
            <w:vAlign w:val="center"/>
            <w:hideMark/>
          </w:tcPr>
          <w:p w14:paraId="5E3475C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8</w:t>
            </w:r>
          </w:p>
        </w:tc>
        <w:tc>
          <w:tcPr>
            <w:tcW w:w="2804" w:type="dxa"/>
            <w:shd w:val="clear" w:color="auto" w:fill="auto"/>
            <w:noWrap/>
            <w:vAlign w:val="center"/>
            <w:hideMark/>
          </w:tcPr>
          <w:p w14:paraId="79CBAFC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16224D6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3D00AE4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6E94765B" w14:textId="77777777" w:rsidTr="00900FCC">
        <w:trPr>
          <w:trHeight w:val="255"/>
          <w:jc w:val="center"/>
        </w:trPr>
        <w:tc>
          <w:tcPr>
            <w:tcW w:w="544" w:type="dxa"/>
            <w:vAlign w:val="center"/>
          </w:tcPr>
          <w:p w14:paraId="452557C5" w14:textId="03C29818"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81.</w:t>
            </w:r>
          </w:p>
        </w:tc>
        <w:tc>
          <w:tcPr>
            <w:tcW w:w="1896" w:type="dxa"/>
            <w:shd w:val="clear" w:color="auto" w:fill="auto"/>
            <w:noWrap/>
            <w:vAlign w:val="center"/>
            <w:hideMark/>
          </w:tcPr>
          <w:p w14:paraId="4DD1C308" w14:textId="249D6480"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Goleszyn</w:t>
            </w:r>
          </w:p>
        </w:tc>
        <w:tc>
          <w:tcPr>
            <w:tcW w:w="897" w:type="dxa"/>
            <w:shd w:val="clear" w:color="auto" w:fill="auto"/>
            <w:noWrap/>
            <w:vAlign w:val="center"/>
            <w:hideMark/>
          </w:tcPr>
          <w:p w14:paraId="0333DB4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777016A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22</w:t>
            </w:r>
          </w:p>
        </w:tc>
        <w:tc>
          <w:tcPr>
            <w:tcW w:w="2471" w:type="dxa"/>
            <w:shd w:val="clear" w:color="auto" w:fill="auto"/>
            <w:noWrap/>
            <w:vAlign w:val="center"/>
            <w:hideMark/>
          </w:tcPr>
          <w:p w14:paraId="2222A33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74295E1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720BEEB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4ED222F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1007FE3F" w14:textId="77777777" w:rsidTr="00900FCC">
        <w:trPr>
          <w:trHeight w:val="255"/>
          <w:jc w:val="center"/>
        </w:trPr>
        <w:tc>
          <w:tcPr>
            <w:tcW w:w="544" w:type="dxa"/>
            <w:vAlign w:val="center"/>
          </w:tcPr>
          <w:p w14:paraId="06780CDB" w14:textId="5B51718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82.</w:t>
            </w:r>
          </w:p>
        </w:tc>
        <w:tc>
          <w:tcPr>
            <w:tcW w:w="1896" w:type="dxa"/>
            <w:shd w:val="clear" w:color="auto" w:fill="auto"/>
            <w:noWrap/>
            <w:vAlign w:val="center"/>
            <w:hideMark/>
          </w:tcPr>
          <w:p w14:paraId="508D8156" w14:textId="44A4EF2B"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Borkowo Kościelne</w:t>
            </w:r>
          </w:p>
        </w:tc>
        <w:tc>
          <w:tcPr>
            <w:tcW w:w="897" w:type="dxa"/>
            <w:shd w:val="clear" w:color="auto" w:fill="auto"/>
            <w:noWrap/>
            <w:vAlign w:val="center"/>
            <w:hideMark/>
          </w:tcPr>
          <w:p w14:paraId="5FA798E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3BA0EB5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11</w:t>
            </w:r>
          </w:p>
        </w:tc>
        <w:tc>
          <w:tcPr>
            <w:tcW w:w="2471" w:type="dxa"/>
            <w:shd w:val="clear" w:color="auto" w:fill="auto"/>
            <w:noWrap/>
            <w:vAlign w:val="center"/>
            <w:hideMark/>
          </w:tcPr>
          <w:p w14:paraId="27726A1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9</w:t>
            </w:r>
          </w:p>
        </w:tc>
        <w:tc>
          <w:tcPr>
            <w:tcW w:w="2804" w:type="dxa"/>
            <w:shd w:val="clear" w:color="auto" w:fill="auto"/>
            <w:noWrap/>
            <w:vAlign w:val="center"/>
            <w:hideMark/>
          </w:tcPr>
          <w:p w14:paraId="023A16F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wczesne</w:t>
            </w:r>
          </w:p>
        </w:tc>
        <w:tc>
          <w:tcPr>
            <w:tcW w:w="1166" w:type="dxa"/>
            <w:shd w:val="clear" w:color="auto" w:fill="auto"/>
            <w:noWrap/>
            <w:vAlign w:val="center"/>
            <w:hideMark/>
          </w:tcPr>
          <w:p w14:paraId="098ED80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480201B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7540B885" w14:textId="77777777" w:rsidTr="00900FCC">
        <w:trPr>
          <w:trHeight w:val="255"/>
          <w:jc w:val="center"/>
        </w:trPr>
        <w:tc>
          <w:tcPr>
            <w:tcW w:w="544" w:type="dxa"/>
            <w:vAlign w:val="center"/>
          </w:tcPr>
          <w:p w14:paraId="66086137" w14:textId="5E7D840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lastRenderedPageBreak/>
              <w:t>83.</w:t>
            </w:r>
          </w:p>
        </w:tc>
        <w:tc>
          <w:tcPr>
            <w:tcW w:w="1896" w:type="dxa"/>
            <w:shd w:val="clear" w:color="auto" w:fill="auto"/>
            <w:noWrap/>
            <w:vAlign w:val="center"/>
            <w:hideMark/>
          </w:tcPr>
          <w:p w14:paraId="1DB1735B" w14:textId="4691E4EE"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Borkowo Kościelne</w:t>
            </w:r>
          </w:p>
        </w:tc>
        <w:tc>
          <w:tcPr>
            <w:tcW w:w="897" w:type="dxa"/>
            <w:shd w:val="clear" w:color="auto" w:fill="auto"/>
            <w:noWrap/>
            <w:vAlign w:val="center"/>
            <w:hideMark/>
          </w:tcPr>
          <w:p w14:paraId="3BA333F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7F0C5BC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471" w:type="dxa"/>
            <w:shd w:val="clear" w:color="auto" w:fill="auto"/>
            <w:noWrap/>
            <w:vAlign w:val="center"/>
            <w:hideMark/>
          </w:tcPr>
          <w:p w14:paraId="18298FC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w:t>
            </w:r>
          </w:p>
        </w:tc>
        <w:tc>
          <w:tcPr>
            <w:tcW w:w="2804" w:type="dxa"/>
            <w:shd w:val="clear" w:color="auto" w:fill="auto"/>
            <w:noWrap/>
            <w:vAlign w:val="center"/>
            <w:hideMark/>
          </w:tcPr>
          <w:p w14:paraId="7CDD15D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wczesna</w:t>
            </w:r>
          </w:p>
        </w:tc>
        <w:tc>
          <w:tcPr>
            <w:tcW w:w="1166" w:type="dxa"/>
            <w:shd w:val="clear" w:color="auto" w:fill="auto"/>
            <w:noWrap/>
            <w:vAlign w:val="center"/>
            <w:hideMark/>
          </w:tcPr>
          <w:p w14:paraId="489D0DD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4C29A8E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łużycka</w:t>
            </w:r>
          </w:p>
        </w:tc>
      </w:tr>
      <w:tr w:rsidR="00C63A2B" w:rsidRPr="00CA7600" w14:paraId="424B1C64" w14:textId="77777777" w:rsidTr="00900FCC">
        <w:trPr>
          <w:trHeight w:val="255"/>
          <w:jc w:val="center"/>
        </w:trPr>
        <w:tc>
          <w:tcPr>
            <w:tcW w:w="544" w:type="dxa"/>
            <w:vAlign w:val="center"/>
          </w:tcPr>
          <w:p w14:paraId="40C0F352" w14:textId="103F435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84.</w:t>
            </w:r>
          </w:p>
        </w:tc>
        <w:tc>
          <w:tcPr>
            <w:tcW w:w="1896" w:type="dxa"/>
            <w:shd w:val="clear" w:color="auto" w:fill="auto"/>
            <w:noWrap/>
            <w:vAlign w:val="center"/>
            <w:hideMark/>
          </w:tcPr>
          <w:p w14:paraId="4EF3BF06" w14:textId="6A866441"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Białoskóry</w:t>
            </w:r>
          </w:p>
        </w:tc>
        <w:tc>
          <w:tcPr>
            <w:tcW w:w="897" w:type="dxa"/>
            <w:shd w:val="clear" w:color="auto" w:fill="auto"/>
            <w:noWrap/>
            <w:vAlign w:val="center"/>
            <w:hideMark/>
          </w:tcPr>
          <w:p w14:paraId="77F43AF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6F881F1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7</w:t>
            </w:r>
          </w:p>
        </w:tc>
        <w:tc>
          <w:tcPr>
            <w:tcW w:w="2471" w:type="dxa"/>
            <w:shd w:val="clear" w:color="auto" w:fill="auto"/>
            <w:noWrap/>
            <w:vAlign w:val="center"/>
            <w:hideMark/>
          </w:tcPr>
          <w:p w14:paraId="541E19F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w:t>
            </w:r>
          </w:p>
        </w:tc>
        <w:tc>
          <w:tcPr>
            <w:tcW w:w="2804" w:type="dxa"/>
            <w:shd w:val="clear" w:color="auto" w:fill="auto"/>
            <w:noWrap/>
            <w:vAlign w:val="center"/>
            <w:hideMark/>
          </w:tcPr>
          <w:p w14:paraId="4978D28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w:t>
            </w:r>
          </w:p>
        </w:tc>
        <w:tc>
          <w:tcPr>
            <w:tcW w:w="1166" w:type="dxa"/>
            <w:shd w:val="clear" w:color="auto" w:fill="auto"/>
            <w:noWrap/>
            <w:vAlign w:val="center"/>
            <w:hideMark/>
          </w:tcPr>
          <w:p w14:paraId="3B30B8F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5735B41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0945CBBC" w14:textId="77777777" w:rsidTr="00900FCC">
        <w:trPr>
          <w:trHeight w:val="255"/>
          <w:jc w:val="center"/>
        </w:trPr>
        <w:tc>
          <w:tcPr>
            <w:tcW w:w="544" w:type="dxa"/>
            <w:vAlign w:val="center"/>
          </w:tcPr>
          <w:p w14:paraId="458F7D79" w14:textId="6607DE16"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85.</w:t>
            </w:r>
          </w:p>
        </w:tc>
        <w:tc>
          <w:tcPr>
            <w:tcW w:w="1896" w:type="dxa"/>
            <w:shd w:val="clear" w:color="auto" w:fill="auto"/>
            <w:noWrap/>
            <w:vAlign w:val="center"/>
            <w:hideMark/>
          </w:tcPr>
          <w:p w14:paraId="568D0517" w14:textId="4543653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Kwaśno</w:t>
            </w:r>
          </w:p>
        </w:tc>
        <w:tc>
          <w:tcPr>
            <w:tcW w:w="897" w:type="dxa"/>
            <w:shd w:val="clear" w:color="auto" w:fill="auto"/>
            <w:noWrap/>
            <w:vAlign w:val="center"/>
            <w:hideMark/>
          </w:tcPr>
          <w:p w14:paraId="7B09183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26F4216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w:t>
            </w:r>
          </w:p>
        </w:tc>
        <w:tc>
          <w:tcPr>
            <w:tcW w:w="2471" w:type="dxa"/>
            <w:shd w:val="clear" w:color="auto" w:fill="auto"/>
            <w:noWrap/>
            <w:vAlign w:val="center"/>
            <w:hideMark/>
          </w:tcPr>
          <w:p w14:paraId="7EB1165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w:t>
            </w:r>
          </w:p>
        </w:tc>
        <w:tc>
          <w:tcPr>
            <w:tcW w:w="2804" w:type="dxa"/>
            <w:shd w:val="clear" w:color="auto" w:fill="auto"/>
            <w:noWrap/>
            <w:vAlign w:val="center"/>
            <w:hideMark/>
          </w:tcPr>
          <w:p w14:paraId="774CBC5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okres wpływów rzymskich</w:t>
            </w:r>
          </w:p>
        </w:tc>
        <w:tc>
          <w:tcPr>
            <w:tcW w:w="1166" w:type="dxa"/>
            <w:shd w:val="clear" w:color="auto" w:fill="auto"/>
            <w:noWrap/>
            <w:vAlign w:val="center"/>
            <w:hideMark/>
          </w:tcPr>
          <w:p w14:paraId="55E1343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3B9CCBD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przeworska</w:t>
            </w:r>
          </w:p>
        </w:tc>
      </w:tr>
      <w:tr w:rsidR="00C63A2B" w:rsidRPr="00CA7600" w14:paraId="06148D14" w14:textId="77777777" w:rsidTr="00900FCC">
        <w:trPr>
          <w:trHeight w:val="255"/>
          <w:jc w:val="center"/>
        </w:trPr>
        <w:tc>
          <w:tcPr>
            <w:tcW w:w="544" w:type="dxa"/>
            <w:vAlign w:val="center"/>
          </w:tcPr>
          <w:p w14:paraId="5D088A25" w14:textId="56DFDEA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86.</w:t>
            </w:r>
          </w:p>
        </w:tc>
        <w:tc>
          <w:tcPr>
            <w:tcW w:w="1896" w:type="dxa"/>
            <w:shd w:val="clear" w:color="auto" w:fill="auto"/>
            <w:noWrap/>
            <w:vAlign w:val="center"/>
            <w:hideMark/>
          </w:tcPr>
          <w:p w14:paraId="55A594BB" w14:textId="2CCD5A28"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Borkowo Kościelne</w:t>
            </w:r>
          </w:p>
        </w:tc>
        <w:tc>
          <w:tcPr>
            <w:tcW w:w="897" w:type="dxa"/>
            <w:shd w:val="clear" w:color="auto" w:fill="auto"/>
            <w:noWrap/>
            <w:vAlign w:val="center"/>
            <w:hideMark/>
          </w:tcPr>
          <w:p w14:paraId="4C47B4E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75F4F6F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471" w:type="dxa"/>
            <w:shd w:val="clear" w:color="auto" w:fill="auto"/>
            <w:noWrap/>
            <w:vAlign w:val="center"/>
            <w:hideMark/>
          </w:tcPr>
          <w:p w14:paraId="51B40A4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w:t>
            </w:r>
          </w:p>
        </w:tc>
        <w:tc>
          <w:tcPr>
            <w:tcW w:w="2804" w:type="dxa"/>
            <w:shd w:val="clear" w:color="auto" w:fill="auto"/>
            <w:noWrap/>
            <w:vAlign w:val="center"/>
            <w:hideMark/>
          </w:tcPr>
          <w:p w14:paraId="135C149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kamienia</w:t>
            </w:r>
          </w:p>
        </w:tc>
        <w:tc>
          <w:tcPr>
            <w:tcW w:w="1166" w:type="dxa"/>
            <w:shd w:val="clear" w:color="auto" w:fill="auto"/>
            <w:noWrap/>
            <w:vAlign w:val="center"/>
            <w:hideMark/>
          </w:tcPr>
          <w:p w14:paraId="4E8EA8A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51E9815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663B52AF" w14:textId="77777777" w:rsidTr="00900FCC">
        <w:trPr>
          <w:trHeight w:val="255"/>
          <w:jc w:val="center"/>
        </w:trPr>
        <w:tc>
          <w:tcPr>
            <w:tcW w:w="544" w:type="dxa"/>
            <w:vAlign w:val="center"/>
          </w:tcPr>
          <w:p w14:paraId="7CBF16CA" w14:textId="656CFB9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87.</w:t>
            </w:r>
          </w:p>
        </w:tc>
        <w:tc>
          <w:tcPr>
            <w:tcW w:w="1896" w:type="dxa"/>
            <w:shd w:val="clear" w:color="auto" w:fill="auto"/>
            <w:noWrap/>
            <w:vAlign w:val="center"/>
            <w:hideMark/>
          </w:tcPr>
          <w:p w14:paraId="5D74E5E5" w14:textId="2BA8909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Żochowo</w:t>
            </w:r>
          </w:p>
        </w:tc>
        <w:tc>
          <w:tcPr>
            <w:tcW w:w="897" w:type="dxa"/>
            <w:shd w:val="clear" w:color="auto" w:fill="auto"/>
            <w:noWrap/>
            <w:vAlign w:val="center"/>
            <w:hideMark/>
          </w:tcPr>
          <w:p w14:paraId="68A473C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07FAA79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18</w:t>
            </w:r>
          </w:p>
        </w:tc>
        <w:tc>
          <w:tcPr>
            <w:tcW w:w="2471" w:type="dxa"/>
            <w:shd w:val="clear" w:color="auto" w:fill="auto"/>
            <w:noWrap/>
            <w:vAlign w:val="center"/>
            <w:hideMark/>
          </w:tcPr>
          <w:p w14:paraId="35FBD67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7</w:t>
            </w:r>
          </w:p>
        </w:tc>
        <w:tc>
          <w:tcPr>
            <w:tcW w:w="2804" w:type="dxa"/>
            <w:shd w:val="clear" w:color="auto" w:fill="auto"/>
            <w:noWrap/>
            <w:vAlign w:val="center"/>
            <w:hideMark/>
          </w:tcPr>
          <w:p w14:paraId="29B5593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brązu</w:t>
            </w:r>
          </w:p>
        </w:tc>
        <w:tc>
          <w:tcPr>
            <w:tcW w:w="1166" w:type="dxa"/>
            <w:shd w:val="clear" w:color="auto" w:fill="auto"/>
            <w:noWrap/>
            <w:vAlign w:val="center"/>
            <w:hideMark/>
          </w:tcPr>
          <w:p w14:paraId="2D2BE1C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078075F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łużycka</w:t>
            </w:r>
          </w:p>
        </w:tc>
      </w:tr>
      <w:tr w:rsidR="00C63A2B" w:rsidRPr="00CA7600" w14:paraId="1BD93699" w14:textId="77777777" w:rsidTr="00900FCC">
        <w:trPr>
          <w:trHeight w:val="255"/>
          <w:jc w:val="center"/>
        </w:trPr>
        <w:tc>
          <w:tcPr>
            <w:tcW w:w="544" w:type="dxa"/>
            <w:vAlign w:val="center"/>
          </w:tcPr>
          <w:p w14:paraId="5376F939" w14:textId="20FCAAA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88.</w:t>
            </w:r>
          </w:p>
        </w:tc>
        <w:tc>
          <w:tcPr>
            <w:tcW w:w="1896" w:type="dxa"/>
            <w:shd w:val="clear" w:color="auto" w:fill="auto"/>
            <w:noWrap/>
            <w:vAlign w:val="center"/>
            <w:hideMark/>
          </w:tcPr>
          <w:p w14:paraId="0CDFF35F" w14:textId="49DA36D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Borkowo Kościelne</w:t>
            </w:r>
          </w:p>
        </w:tc>
        <w:tc>
          <w:tcPr>
            <w:tcW w:w="897" w:type="dxa"/>
            <w:shd w:val="clear" w:color="auto" w:fill="auto"/>
            <w:noWrap/>
            <w:vAlign w:val="center"/>
            <w:hideMark/>
          </w:tcPr>
          <w:p w14:paraId="0688374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32BDD91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471" w:type="dxa"/>
            <w:shd w:val="clear" w:color="auto" w:fill="auto"/>
            <w:noWrap/>
            <w:vAlign w:val="center"/>
            <w:hideMark/>
          </w:tcPr>
          <w:p w14:paraId="383D2A1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w:t>
            </w:r>
          </w:p>
        </w:tc>
        <w:tc>
          <w:tcPr>
            <w:tcW w:w="2804" w:type="dxa"/>
            <w:shd w:val="clear" w:color="auto" w:fill="auto"/>
            <w:noWrap/>
            <w:vAlign w:val="center"/>
            <w:hideMark/>
          </w:tcPr>
          <w:p w14:paraId="744C5BB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brązu</w:t>
            </w:r>
          </w:p>
        </w:tc>
        <w:tc>
          <w:tcPr>
            <w:tcW w:w="1166" w:type="dxa"/>
            <w:shd w:val="clear" w:color="auto" w:fill="auto"/>
            <w:noWrap/>
            <w:vAlign w:val="center"/>
            <w:hideMark/>
          </w:tcPr>
          <w:p w14:paraId="3067B4D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1591F7B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łużycka</w:t>
            </w:r>
          </w:p>
        </w:tc>
      </w:tr>
      <w:tr w:rsidR="00C63A2B" w:rsidRPr="00CA7600" w14:paraId="79DBBDFA" w14:textId="77777777" w:rsidTr="00900FCC">
        <w:trPr>
          <w:trHeight w:val="255"/>
          <w:jc w:val="center"/>
        </w:trPr>
        <w:tc>
          <w:tcPr>
            <w:tcW w:w="544" w:type="dxa"/>
            <w:vAlign w:val="center"/>
          </w:tcPr>
          <w:p w14:paraId="4678E4F3" w14:textId="182C41A8"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89.</w:t>
            </w:r>
          </w:p>
        </w:tc>
        <w:tc>
          <w:tcPr>
            <w:tcW w:w="1896" w:type="dxa"/>
            <w:shd w:val="clear" w:color="auto" w:fill="auto"/>
            <w:noWrap/>
            <w:vAlign w:val="center"/>
            <w:hideMark/>
          </w:tcPr>
          <w:p w14:paraId="77103C82" w14:textId="1643EA1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Goleszyn</w:t>
            </w:r>
          </w:p>
        </w:tc>
        <w:tc>
          <w:tcPr>
            <w:tcW w:w="897" w:type="dxa"/>
            <w:shd w:val="clear" w:color="auto" w:fill="auto"/>
            <w:noWrap/>
            <w:vAlign w:val="center"/>
            <w:hideMark/>
          </w:tcPr>
          <w:p w14:paraId="44EE388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01FB125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24</w:t>
            </w:r>
          </w:p>
        </w:tc>
        <w:tc>
          <w:tcPr>
            <w:tcW w:w="2471" w:type="dxa"/>
            <w:shd w:val="clear" w:color="auto" w:fill="auto"/>
            <w:noWrap/>
            <w:vAlign w:val="center"/>
            <w:hideMark/>
          </w:tcPr>
          <w:p w14:paraId="17FC880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13528E1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612153C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5696FFA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323FB14D" w14:textId="77777777" w:rsidTr="00900FCC">
        <w:trPr>
          <w:trHeight w:val="255"/>
          <w:jc w:val="center"/>
        </w:trPr>
        <w:tc>
          <w:tcPr>
            <w:tcW w:w="544" w:type="dxa"/>
            <w:vAlign w:val="center"/>
          </w:tcPr>
          <w:p w14:paraId="7EBB1824" w14:textId="74DF9435"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90.</w:t>
            </w:r>
          </w:p>
        </w:tc>
        <w:tc>
          <w:tcPr>
            <w:tcW w:w="1896" w:type="dxa"/>
            <w:shd w:val="clear" w:color="auto" w:fill="auto"/>
            <w:noWrap/>
            <w:vAlign w:val="center"/>
            <w:hideMark/>
          </w:tcPr>
          <w:p w14:paraId="7E14251D" w14:textId="418EDBCE" w:rsidR="00C63A2B" w:rsidRPr="00CA7600" w:rsidRDefault="00900FCC" w:rsidP="00900FCC">
            <w:pPr>
              <w:spacing w:before="60" w:after="60" w:line="240" w:lineRule="auto"/>
              <w:jc w:val="center"/>
              <w:rPr>
                <w:rFonts w:eastAsia="Times New Roman"/>
                <w:kern w:val="0"/>
                <w:sz w:val="14"/>
                <w:szCs w:val="14"/>
                <w:lang w:eastAsia="pl-PL"/>
                <w14:ligatures w14:val="none"/>
              </w:rPr>
            </w:pPr>
            <w:r w:rsidRPr="00900FCC">
              <w:rPr>
                <w:rFonts w:eastAsia="Times New Roman"/>
                <w:kern w:val="0"/>
                <w:sz w:val="14"/>
                <w:szCs w:val="14"/>
                <w:highlight w:val="green"/>
                <w:lang w:eastAsia="pl-PL"/>
                <w14:ligatures w14:val="none"/>
              </w:rPr>
              <w:t xml:space="preserve">Stare </w:t>
            </w:r>
            <w:r w:rsidR="00C63A2B" w:rsidRPr="00900FCC">
              <w:rPr>
                <w:rFonts w:eastAsia="Times New Roman"/>
                <w:kern w:val="0"/>
                <w:sz w:val="14"/>
                <w:szCs w:val="14"/>
                <w:highlight w:val="green"/>
                <w:lang w:eastAsia="pl-PL"/>
                <w14:ligatures w14:val="none"/>
              </w:rPr>
              <w:t>Piastowo</w:t>
            </w:r>
          </w:p>
        </w:tc>
        <w:tc>
          <w:tcPr>
            <w:tcW w:w="897" w:type="dxa"/>
            <w:shd w:val="clear" w:color="auto" w:fill="auto"/>
            <w:noWrap/>
            <w:vAlign w:val="center"/>
            <w:hideMark/>
          </w:tcPr>
          <w:p w14:paraId="65E0CF2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7C77201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29</w:t>
            </w:r>
          </w:p>
        </w:tc>
        <w:tc>
          <w:tcPr>
            <w:tcW w:w="2471" w:type="dxa"/>
            <w:shd w:val="clear" w:color="auto" w:fill="auto"/>
            <w:noWrap/>
            <w:vAlign w:val="center"/>
            <w:hideMark/>
          </w:tcPr>
          <w:p w14:paraId="0117234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w:t>
            </w:r>
          </w:p>
        </w:tc>
        <w:tc>
          <w:tcPr>
            <w:tcW w:w="2804" w:type="dxa"/>
            <w:shd w:val="clear" w:color="auto" w:fill="auto"/>
            <w:noWrap/>
            <w:vAlign w:val="center"/>
            <w:hideMark/>
          </w:tcPr>
          <w:p w14:paraId="6CB2AF8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kamienia</w:t>
            </w:r>
          </w:p>
        </w:tc>
        <w:tc>
          <w:tcPr>
            <w:tcW w:w="1166" w:type="dxa"/>
            <w:shd w:val="clear" w:color="auto" w:fill="auto"/>
            <w:noWrap/>
            <w:vAlign w:val="center"/>
            <w:hideMark/>
          </w:tcPr>
          <w:p w14:paraId="1E040CE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1C70E64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249F11DC" w14:textId="77777777" w:rsidTr="00900FCC">
        <w:trPr>
          <w:trHeight w:val="255"/>
          <w:jc w:val="center"/>
        </w:trPr>
        <w:tc>
          <w:tcPr>
            <w:tcW w:w="544" w:type="dxa"/>
            <w:vAlign w:val="center"/>
          </w:tcPr>
          <w:p w14:paraId="375EEDF0" w14:textId="4045AEB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91.</w:t>
            </w:r>
          </w:p>
        </w:tc>
        <w:tc>
          <w:tcPr>
            <w:tcW w:w="1896" w:type="dxa"/>
            <w:shd w:val="clear" w:color="auto" w:fill="auto"/>
            <w:noWrap/>
            <w:vAlign w:val="center"/>
            <w:hideMark/>
          </w:tcPr>
          <w:p w14:paraId="50819995" w14:textId="6A9A2A8A"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Białoskóry</w:t>
            </w:r>
          </w:p>
        </w:tc>
        <w:tc>
          <w:tcPr>
            <w:tcW w:w="897" w:type="dxa"/>
            <w:shd w:val="clear" w:color="auto" w:fill="auto"/>
            <w:noWrap/>
            <w:vAlign w:val="center"/>
            <w:hideMark/>
          </w:tcPr>
          <w:p w14:paraId="16EDD55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3D1DB61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21</w:t>
            </w:r>
          </w:p>
        </w:tc>
        <w:tc>
          <w:tcPr>
            <w:tcW w:w="2471" w:type="dxa"/>
            <w:shd w:val="clear" w:color="auto" w:fill="auto"/>
            <w:noWrap/>
            <w:vAlign w:val="center"/>
            <w:hideMark/>
          </w:tcPr>
          <w:p w14:paraId="37DF10C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9</w:t>
            </w:r>
          </w:p>
        </w:tc>
        <w:tc>
          <w:tcPr>
            <w:tcW w:w="2804" w:type="dxa"/>
            <w:shd w:val="clear" w:color="auto" w:fill="auto"/>
            <w:noWrap/>
            <w:vAlign w:val="center"/>
            <w:hideMark/>
          </w:tcPr>
          <w:p w14:paraId="74D0609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79159CA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4D28786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16B19DF8" w14:textId="77777777" w:rsidTr="00900FCC">
        <w:trPr>
          <w:trHeight w:val="255"/>
          <w:jc w:val="center"/>
        </w:trPr>
        <w:tc>
          <w:tcPr>
            <w:tcW w:w="544" w:type="dxa"/>
            <w:vAlign w:val="center"/>
          </w:tcPr>
          <w:p w14:paraId="1C2B81E6" w14:textId="4C4C66E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92.</w:t>
            </w:r>
          </w:p>
        </w:tc>
        <w:tc>
          <w:tcPr>
            <w:tcW w:w="1896" w:type="dxa"/>
            <w:shd w:val="clear" w:color="auto" w:fill="auto"/>
            <w:noWrap/>
            <w:vAlign w:val="center"/>
            <w:hideMark/>
          </w:tcPr>
          <w:p w14:paraId="057CD8A0" w14:textId="4FDAE90D"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Borkowo Kościelne</w:t>
            </w:r>
          </w:p>
        </w:tc>
        <w:tc>
          <w:tcPr>
            <w:tcW w:w="897" w:type="dxa"/>
            <w:shd w:val="clear" w:color="auto" w:fill="auto"/>
            <w:noWrap/>
            <w:vAlign w:val="center"/>
            <w:hideMark/>
          </w:tcPr>
          <w:p w14:paraId="218F325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0D8B00A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w:t>
            </w:r>
          </w:p>
        </w:tc>
        <w:tc>
          <w:tcPr>
            <w:tcW w:w="2471" w:type="dxa"/>
            <w:shd w:val="clear" w:color="auto" w:fill="auto"/>
            <w:noWrap/>
            <w:vAlign w:val="center"/>
            <w:hideMark/>
          </w:tcPr>
          <w:p w14:paraId="28A4163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7561FC2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wczesne</w:t>
            </w:r>
          </w:p>
        </w:tc>
        <w:tc>
          <w:tcPr>
            <w:tcW w:w="1166" w:type="dxa"/>
            <w:shd w:val="clear" w:color="auto" w:fill="auto"/>
            <w:noWrap/>
            <w:vAlign w:val="center"/>
            <w:hideMark/>
          </w:tcPr>
          <w:p w14:paraId="4B134AA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grodzisko</w:t>
            </w:r>
          </w:p>
        </w:tc>
        <w:tc>
          <w:tcPr>
            <w:tcW w:w="1966" w:type="dxa"/>
            <w:shd w:val="clear" w:color="auto" w:fill="auto"/>
            <w:noWrap/>
            <w:vAlign w:val="center"/>
            <w:hideMark/>
          </w:tcPr>
          <w:p w14:paraId="3E246E8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19ACD889" w14:textId="77777777" w:rsidTr="00900FCC">
        <w:trPr>
          <w:trHeight w:val="255"/>
          <w:jc w:val="center"/>
        </w:trPr>
        <w:tc>
          <w:tcPr>
            <w:tcW w:w="544" w:type="dxa"/>
            <w:vAlign w:val="center"/>
          </w:tcPr>
          <w:p w14:paraId="792E3319" w14:textId="2A140C7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93.</w:t>
            </w:r>
          </w:p>
        </w:tc>
        <w:tc>
          <w:tcPr>
            <w:tcW w:w="1896" w:type="dxa"/>
            <w:shd w:val="clear" w:color="auto" w:fill="auto"/>
            <w:noWrap/>
            <w:vAlign w:val="center"/>
            <w:hideMark/>
          </w:tcPr>
          <w:p w14:paraId="3705F3E8" w14:textId="4C2316CA"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Żochowo</w:t>
            </w:r>
          </w:p>
        </w:tc>
        <w:tc>
          <w:tcPr>
            <w:tcW w:w="897" w:type="dxa"/>
            <w:shd w:val="clear" w:color="auto" w:fill="auto"/>
            <w:noWrap/>
            <w:vAlign w:val="center"/>
            <w:hideMark/>
          </w:tcPr>
          <w:p w14:paraId="7A6AE9B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7294000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16</w:t>
            </w:r>
          </w:p>
        </w:tc>
        <w:tc>
          <w:tcPr>
            <w:tcW w:w="2471" w:type="dxa"/>
            <w:shd w:val="clear" w:color="auto" w:fill="auto"/>
            <w:noWrap/>
            <w:vAlign w:val="center"/>
            <w:hideMark/>
          </w:tcPr>
          <w:p w14:paraId="32D2909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w:t>
            </w:r>
          </w:p>
        </w:tc>
        <w:tc>
          <w:tcPr>
            <w:tcW w:w="2804" w:type="dxa"/>
            <w:shd w:val="clear" w:color="auto" w:fill="auto"/>
            <w:noWrap/>
            <w:vAlign w:val="center"/>
            <w:hideMark/>
          </w:tcPr>
          <w:p w14:paraId="31C5714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7E97821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1566894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31E8343E" w14:textId="77777777" w:rsidTr="00900FCC">
        <w:trPr>
          <w:trHeight w:val="255"/>
          <w:jc w:val="center"/>
        </w:trPr>
        <w:tc>
          <w:tcPr>
            <w:tcW w:w="544" w:type="dxa"/>
            <w:vAlign w:val="center"/>
          </w:tcPr>
          <w:p w14:paraId="39745BDA" w14:textId="5E2E668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94.</w:t>
            </w:r>
          </w:p>
        </w:tc>
        <w:tc>
          <w:tcPr>
            <w:tcW w:w="1896" w:type="dxa"/>
            <w:shd w:val="clear" w:color="auto" w:fill="auto"/>
            <w:noWrap/>
            <w:vAlign w:val="center"/>
            <w:hideMark/>
          </w:tcPr>
          <w:p w14:paraId="16FBC9A7" w14:textId="7C6B3F9D"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Kisielewo</w:t>
            </w:r>
          </w:p>
        </w:tc>
        <w:tc>
          <w:tcPr>
            <w:tcW w:w="897" w:type="dxa"/>
            <w:shd w:val="clear" w:color="auto" w:fill="auto"/>
            <w:noWrap/>
            <w:vAlign w:val="center"/>
            <w:hideMark/>
          </w:tcPr>
          <w:p w14:paraId="5473C2E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780879A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21</w:t>
            </w:r>
          </w:p>
        </w:tc>
        <w:tc>
          <w:tcPr>
            <w:tcW w:w="2471" w:type="dxa"/>
            <w:shd w:val="clear" w:color="auto" w:fill="auto"/>
            <w:noWrap/>
            <w:vAlign w:val="center"/>
            <w:hideMark/>
          </w:tcPr>
          <w:p w14:paraId="782FA07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7</w:t>
            </w:r>
          </w:p>
        </w:tc>
        <w:tc>
          <w:tcPr>
            <w:tcW w:w="2804" w:type="dxa"/>
            <w:shd w:val="clear" w:color="auto" w:fill="auto"/>
            <w:noWrap/>
            <w:vAlign w:val="center"/>
            <w:hideMark/>
          </w:tcPr>
          <w:p w14:paraId="5F482F4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wczesna</w:t>
            </w:r>
          </w:p>
        </w:tc>
        <w:tc>
          <w:tcPr>
            <w:tcW w:w="1166" w:type="dxa"/>
            <w:shd w:val="clear" w:color="auto" w:fill="auto"/>
            <w:noWrap/>
            <w:vAlign w:val="center"/>
            <w:hideMark/>
          </w:tcPr>
          <w:p w14:paraId="6F4B715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3C4804A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1D14CBCE" w14:textId="77777777" w:rsidTr="00900FCC">
        <w:trPr>
          <w:trHeight w:val="255"/>
          <w:jc w:val="center"/>
        </w:trPr>
        <w:tc>
          <w:tcPr>
            <w:tcW w:w="544" w:type="dxa"/>
            <w:vAlign w:val="center"/>
          </w:tcPr>
          <w:p w14:paraId="246174A2" w14:textId="35201F36"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95.</w:t>
            </w:r>
          </w:p>
        </w:tc>
        <w:tc>
          <w:tcPr>
            <w:tcW w:w="1896" w:type="dxa"/>
            <w:shd w:val="clear" w:color="auto" w:fill="auto"/>
            <w:noWrap/>
            <w:vAlign w:val="center"/>
            <w:hideMark/>
          </w:tcPr>
          <w:p w14:paraId="34290EBB" w14:textId="1CC72BF4" w:rsidR="00C63A2B" w:rsidRPr="00CA7600" w:rsidRDefault="00900FCC" w:rsidP="00900FCC">
            <w:pPr>
              <w:spacing w:before="60" w:after="60" w:line="240" w:lineRule="auto"/>
              <w:jc w:val="center"/>
              <w:rPr>
                <w:rFonts w:eastAsia="Times New Roman"/>
                <w:kern w:val="0"/>
                <w:sz w:val="14"/>
                <w:szCs w:val="14"/>
                <w:lang w:eastAsia="pl-PL"/>
                <w14:ligatures w14:val="none"/>
              </w:rPr>
            </w:pPr>
            <w:r w:rsidRPr="00900FCC">
              <w:rPr>
                <w:rFonts w:eastAsia="Times New Roman"/>
                <w:kern w:val="0"/>
                <w:sz w:val="14"/>
                <w:szCs w:val="14"/>
                <w:highlight w:val="green"/>
                <w:lang w:eastAsia="pl-PL"/>
                <w14:ligatures w14:val="none"/>
              </w:rPr>
              <w:t>Stare Piastowo</w:t>
            </w:r>
          </w:p>
        </w:tc>
        <w:tc>
          <w:tcPr>
            <w:tcW w:w="897" w:type="dxa"/>
            <w:shd w:val="clear" w:color="auto" w:fill="auto"/>
            <w:noWrap/>
            <w:vAlign w:val="center"/>
            <w:hideMark/>
          </w:tcPr>
          <w:p w14:paraId="2626FE7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40FCEF9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33</w:t>
            </w:r>
          </w:p>
        </w:tc>
        <w:tc>
          <w:tcPr>
            <w:tcW w:w="2471" w:type="dxa"/>
            <w:shd w:val="clear" w:color="auto" w:fill="auto"/>
            <w:noWrap/>
            <w:vAlign w:val="center"/>
            <w:hideMark/>
          </w:tcPr>
          <w:p w14:paraId="4280AEA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9</w:t>
            </w:r>
          </w:p>
        </w:tc>
        <w:tc>
          <w:tcPr>
            <w:tcW w:w="2804" w:type="dxa"/>
            <w:shd w:val="clear" w:color="auto" w:fill="auto"/>
            <w:noWrap/>
            <w:vAlign w:val="center"/>
            <w:hideMark/>
          </w:tcPr>
          <w:p w14:paraId="1FA7362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6CD5367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4A96FA8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186264AC" w14:textId="77777777" w:rsidTr="00900FCC">
        <w:trPr>
          <w:trHeight w:val="255"/>
          <w:jc w:val="center"/>
        </w:trPr>
        <w:tc>
          <w:tcPr>
            <w:tcW w:w="544" w:type="dxa"/>
            <w:vAlign w:val="center"/>
          </w:tcPr>
          <w:p w14:paraId="07E85EDC" w14:textId="2C5A301D"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96.</w:t>
            </w:r>
          </w:p>
        </w:tc>
        <w:tc>
          <w:tcPr>
            <w:tcW w:w="1896" w:type="dxa"/>
            <w:shd w:val="clear" w:color="auto" w:fill="auto"/>
            <w:noWrap/>
            <w:vAlign w:val="center"/>
            <w:hideMark/>
          </w:tcPr>
          <w:p w14:paraId="41DB665E" w14:textId="49C439C0"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Miłobędzyn</w:t>
            </w:r>
          </w:p>
        </w:tc>
        <w:tc>
          <w:tcPr>
            <w:tcW w:w="897" w:type="dxa"/>
            <w:shd w:val="clear" w:color="auto" w:fill="auto"/>
            <w:noWrap/>
            <w:vAlign w:val="center"/>
            <w:hideMark/>
          </w:tcPr>
          <w:p w14:paraId="18F2F76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3C09AFF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11</w:t>
            </w:r>
          </w:p>
        </w:tc>
        <w:tc>
          <w:tcPr>
            <w:tcW w:w="2471" w:type="dxa"/>
            <w:shd w:val="clear" w:color="auto" w:fill="auto"/>
            <w:noWrap/>
            <w:vAlign w:val="center"/>
            <w:hideMark/>
          </w:tcPr>
          <w:p w14:paraId="5AB05B2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w:t>
            </w:r>
          </w:p>
        </w:tc>
        <w:tc>
          <w:tcPr>
            <w:tcW w:w="2804" w:type="dxa"/>
            <w:shd w:val="clear" w:color="auto" w:fill="auto"/>
            <w:noWrap/>
            <w:vAlign w:val="center"/>
            <w:hideMark/>
          </w:tcPr>
          <w:p w14:paraId="71BC6CC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64A5E47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4B3A588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3AE3A159" w14:textId="77777777" w:rsidTr="00900FCC">
        <w:trPr>
          <w:trHeight w:val="255"/>
          <w:jc w:val="center"/>
        </w:trPr>
        <w:tc>
          <w:tcPr>
            <w:tcW w:w="544" w:type="dxa"/>
            <w:vAlign w:val="center"/>
          </w:tcPr>
          <w:p w14:paraId="250A1D75" w14:textId="1AF485AE"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97.</w:t>
            </w:r>
          </w:p>
        </w:tc>
        <w:tc>
          <w:tcPr>
            <w:tcW w:w="1896" w:type="dxa"/>
            <w:shd w:val="clear" w:color="auto" w:fill="auto"/>
            <w:noWrap/>
            <w:vAlign w:val="center"/>
            <w:hideMark/>
          </w:tcPr>
          <w:p w14:paraId="11BCCE1D" w14:textId="788BC4CE"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Żochowo</w:t>
            </w:r>
          </w:p>
        </w:tc>
        <w:tc>
          <w:tcPr>
            <w:tcW w:w="897" w:type="dxa"/>
            <w:shd w:val="clear" w:color="auto" w:fill="auto"/>
            <w:noWrap/>
            <w:vAlign w:val="center"/>
            <w:hideMark/>
          </w:tcPr>
          <w:p w14:paraId="133BE7C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7C37B4C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17</w:t>
            </w:r>
          </w:p>
        </w:tc>
        <w:tc>
          <w:tcPr>
            <w:tcW w:w="2471" w:type="dxa"/>
            <w:shd w:val="clear" w:color="auto" w:fill="auto"/>
            <w:noWrap/>
            <w:vAlign w:val="center"/>
            <w:hideMark/>
          </w:tcPr>
          <w:p w14:paraId="002011D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w:t>
            </w:r>
          </w:p>
        </w:tc>
        <w:tc>
          <w:tcPr>
            <w:tcW w:w="2804" w:type="dxa"/>
            <w:shd w:val="clear" w:color="auto" w:fill="auto"/>
            <w:noWrap/>
            <w:vAlign w:val="center"/>
            <w:hideMark/>
          </w:tcPr>
          <w:p w14:paraId="746D8F4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brązu - III</w:t>
            </w:r>
          </w:p>
        </w:tc>
        <w:tc>
          <w:tcPr>
            <w:tcW w:w="1166" w:type="dxa"/>
            <w:shd w:val="clear" w:color="auto" w:fill="auto"/>
            <w:noWrap/>
            <w:vAlign w:val="center"/>
            <w:hideMark/>
          </w:tcPr>
          <w:p w14:paraId="2A1F67B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11DBDE1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trzciniecka</w:t>
            </w:r>
          </w:p>
        </w:tc>
      </w:tr>
      <w:tr w:rsidR="00C63A2B" w:rsidRPr="00CA7600" w14:paraId="300145E8" w14:textId="77777777" w:rsidTr="00900FCC">
        <w:trPr>
          <w:trHeight w:val="255"/>
          <w:jc w:val="center"/>
        </w:trPr>
        <w:tc>
          <w:tcPr>
            <w:tcW w:w="544" w:type="dxa"/>
            <w:vAlign w:val="center"/>
          </w:tcPr>
          <w:p w14:paraId="21832045" w14:textId="31B9201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98.</w:t>
            </w:r>
          </w:p>
        </w:tc>
        <w:tc>
          <w:tcPr>
            <w:tcW w:w="1896" w:type="dxa"/>
            <w:shd w:val="clear" w:color="auto" w:fill="auto"/>
            <w:noWrap/>
            <w:vAlign w:val="center"/>
            <w:hideMark/>
          </w:tcPr>
          <w:p w14:paraId="49B1A561" w14:textId="1018C67B"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Miłobędzyn</w:t>
            </w:r>
          </w:p>
        </w:tc>
        <w:tc>
          <w:tcPr>
            <w:tcW w:w="897" w:type="dxa"/>
            <w:shd w:val="clear" w:color="auto" w:fill="auto"/>
            <w:noWrap/>
            <w:vAlign w:val="center"/>
            <w:hideMark/>
          </w:tcPr>
          <w:p w14:paraId="3F22501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2267FBC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471" w:type="dxa"/>
            <w:shd w:val="clear" w:color="auto" w:fill="auto"/>
            <w:noWrap/>
            <w:vAlign w:val="center"/>
            <w:hideMark/>
          </w:tcPr>
          <w:p w14:paraId="0A33686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804" w:type="dxa"/>
            <w:shd w:val="clear" w:color="auto" w:fill="auto"/>
            <w:noWrap/>
            <w:vAlign w:val="center"/>
            <w:hideMark/>
          </w:tcPr>
          <w:p w14:paraId="0862687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424EA1A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5D9B75C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53698D10" w14:textId="77777777" w:rsidTr="00900FCC">
        <w:trPr>
          <w:trHeight w:val="255"/>
          <w:jc w:val="center"/>
        </w:trPr>
        <w:tc>
          <w:tcPr>
            <w:tcW w:w="544" w:type="dxa"/>
            <w:vAlign w:val="center"/>
          </w:tcPr>
          <w:p w14:paraId="6164708E" w14:textId="26107E20"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99.</w:t>
            </w:r>
          </w:p>
        </w:tc>
        <w:tc>
          <w:tcPr>
            <w:tcW w:w="1896" w:type="dxa"/>
            <w:shd w:val="clear" w:color="auto" w:fill="auto"/>
            <w:noWrap/>
            <w:vAlign w:val="center"/>
            <w:hideMark/>
          </w:tcPr>
          <w:p w14:paraId="3BE39220" w14:textId="3E79CAC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Kwaśno</w:t>
            </w:r>
          </w:p>
        </w:tc>
        <w:tc>
          <w:tcPr>
            <w:tcW w:w="897" w:type="dxa"/>
            <w:shd w:val="clear" w:color="auto" w:fill="auto"/>
            <w:noWrap/>
            <w:vAlign w:val="center"/>
            <w:hideMark/>
          </w:tcPr>
          <w:p w14:paraId="24699BF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0291DB8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471" w:type="dxa"/>
            <w:shd w:val="clear" w:color="auto" w:fill="auto"/>
            <w:noWrap/>
            <w:vAlign w:val="center"/>
            <w:hideMark/>
          </w:tcPr>
          <w:p w14:paraId="309FA0B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w:t>
            </w:r>
          </w:p>
        </w:tc>
        <w:tc>
          <w:tcPr>
            <w:tcW w:w="2804" w:type="dxa"/>
            <w:shd w:val="clear" w:color="auto" w:fill="auto"/>
            <w:noWrap/>
            <w:vAlign w:val="center"/>
            <w:hideMark/>
          </w:tcPr>
          <w:p w14:paraId="773ACAE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kamienia</w:t>
            </w:r>
          </w:p>
        </w:tc>
        <w:tc>
          <w:tcPr>
            <w:tcW w:w="1166" w:type="dxa"/>
            <w:shd w:val="clear" w:color="auto" w:fill="auto"/>
            <w:noWrap/>
            <w:vAlign w:val="center"/>
            <w:hideMark/>
          </w:tcPr>
          <w:p w14:paraId="25874EF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52EC6EF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3640B79B" w14:textId="77777777" w:rsidTr="00900FCC">
        <w:trPr>
          <w:trHeight w:val="255"/>
          <w:jc w:val="center"/>
        </w:trPr>
        <w:tc>
          <w:tcPr>
            <w:tcW w:w="544" w:type="dxa"/>
            <w:vAlign w:val="center"/>
          </w:tcPr>
          <w:p w14:paraId="3A89DF81" w14:textId="61C369D0"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100.</w:t>
            </w:r>
          </w:p>
        </w:tc>
        <w:tc>
          <w:tcPr>
            <w:tcW w:w="1896" w:type="dxa"/>
            <w:shd w:val="clear" w:color="auto" w:fill="auto"/>
            <w:noWrap/>
            <w:vAlign w:val="center"/>
            <w:hideMark/>
          </w:tcPr>
          <w:p w14:paraId="13557369" w14:textId="653EEFFE"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Białoskóry</w:t>
            </w:r>
          </w:p>
        </w:tc>
        <w:tc>
          <w:tcPr>
            <w:tcW w:w="897" w:type="dxa"/>
            <w:shd w:val="clear" w:color="auto" w:fill="auto"/>
            <w:noWrap/>
            <w:vAlign w:val="center"/>
            <w:hideMark/>
          </w:tcPr>
          <w:p w14:paraId="5039396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3E5B9EA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8</w:t>
            </w:r>
          </w:p>
        </w:tc>
        <w:tc>
          <w:tcPr>
            <w:tcW w:w="2471" w:type="dxa"/>
            <w:shd w:val="clear" w:color="auto" w:fill="auto"/>
            <w:noWrap/>
            <w:vAlign w:val="center"/>
            <w:hideMark/>
          </w:tcPr>
          <w:p w14:paraId="5BE220A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w:t>
            </w:r>
          </w:p>
        </w:tc>
        <w:tc>
          <w:tcPr>
            <w:tcW w:w="2804" w:type="dxa"/>
            <w:shd w:val="clear" w:color="auto" w:fill="auto"/>
            <w:noWrap/>
            <w:vAlign w:val="center"/>
            <w:hideMark/>
          </w:tcPr>
          <w:p w14:paraId="24A3002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kamienia - neolit</w:t>
            </w:r>
          </w:p>
        </w:tc>
        <w:tc>
          <w:tcPr>
            <w:tcW w:w="1166" w:type="dxa"/>
            <w:shd w:val="clear" w:color="auto" w:fill="auto"/>
            <w:noWrap/>
            <w:vAlign w:val="center"/>
            <w:hideMark/>
          </w:tcPr>
          <w:p w14:paraId="1C49F5B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obozowisko</w:t>
            </w:r>
          </w:p>
        </w:tc>
        <w:tc>
          <w:tcPr>
            <w:tcW w:w="1966" w:type="dxa"/>
            <w:shd w:val="clear" w:color="auto" w:fill="auto"/>
            <w:noWrap/>
            <w:vAlign w:val="center"/>
            <w:hideMark/>
          </w:tcPr>
          <w:p w14:paraId="5C65537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6E197A9B" w14:textId="77777777" w:rsidTr="00900FCC">
        <w:trPr>
          <w:trHeight w:val="255"/>
          <w:jc w:val="center"/>
        </w:trPr>
        <w:tc>
          <w:tcPr>
            <w:tcW w:w="544" w:type="dxa"/>
            <w:vAlign w:val="center"/>
          </w:tcPr>
          <w:p w14:paraId="5E7B4D75" w14:textId="20BF48C0"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101.</w:t>
            </w:r>
          </w:p>
        </w:tc>
        <w:tc>
          <w:tcPr>
            <w:tcW w:w="1896" w:type="dxa"/>
            <w:shd w:val="clear" w:color="auto" w:fill="auto"/>
            <w:noWrap/>
            <w:vAlign w:val="center"/>
            <w:hideMark/>
          </w:tcPr>
          <w:p w14:paraId="6BD07CF0" w14:textId="565037D8"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Borkowo Kościelne</w:t>
            </w:r>
          </w:p>
        </w:tc>
        <w:tc>
          <w:tcPr>
            <w:tcW w:w="897" w:type="dxa"/>
            <w:shd w:val="clear" w:color="auto" w:fill="auto"/>
            <w:noWrap/>
            <w:vAlign w:val="center"/>
            <w:hideMark/>
          </w:tcPr>
          <w:p w14:paraId="3855F5E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54C77C5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w:t>
            </w:r>
          </w:p>
        </w:tc>
        <w:tc>
          <w:tcPr>
            <w:tcW w:w="2471" w:type="dxa"/>
            <w:shd w:val="clear" w:color="auto" w:fill="auto"/>
            <w:noWrap/>
            <w:vAlign w:val="center"/>
            <w:hideMark/>
          </w:tcPr>
          <w:p w14:paraId="03FA75F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129F312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wczesne</w:t>
            </w:r>
          </w:p>
        </w:tc>
        <w:tc>
          <w:tcPr>
            <w:tcW w:w="1166" w:type="dxa"/>
            <w:shd w:val="clear" w:color="auto" w:fill="auto"/>
            <w:noWrap/>
            <w:vAlign w:val="center"/>
            <w:hideMark/>
          </w:tcPr>
          <w:p w14:paraId="002C54C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3FBDC41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2AEC5319" w14:textId="77777777" w:rsidTr="00900FCC">
        <w:trPr>
          <w:trHeight w:val="255"/>
          <w:jc w:val="center"/>
        </w:trPr>
        <w:tc>
          <w:tcPr>
            <w:tcW w:w="544" w:type="dxa"/>
            <w:vAlign w:val="center"/>
          </w:tcPr>
          <w:p w14:paraId="226084BF" w14:textId="6556AEB6"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102.</w:t>
            </w:r>
          </w:p>
        </w:tc>
        <w:tc>
          <w:tcPr>
            <w:tcW w:w="1896" w:type="dxa"/>
            <w:shd w:val="clear" w:color="auto" w:fill="auto"/>
            <w:noWrap/>
            <w:vAlign w:val="center"/>
            <w:hideMark/>
          </w:tcPr>
          <w:p w14:paraId="62816E03" w14:textId="3B57623D"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Susk</w:t>
            </w:r>
          </w:p>
        </w:tc>
        <w:tc>
          <w:tcPr>
            <w:tcW w:w="897" w:type="dxa"/>
            <w:shd w:val="clear" w:color="auto" w:fill="auto"/>
            <w:noWrap/>
            <w:vAlign w:val="center"/>
            <w:hideMark/>
          </w:tcPr>
          <w:p w14:paraId="1A6663E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65133D3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471" w:type="dxa"/>
            <w:shd w:val="clear" w:color="auto" w:fill="auto"/>
            <w:noWrap/>
            <w:vAlign w:val="center"/>
            <w:hideMark/>
          </w:tcPr>
          <w:p w14:paraId="2E20CFA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w:t>
            </w:r>
          </w:p>
        </w:tc>
        <w:tc>
          <w:tcPr>
            <w:tcW w:w="2804" w:type="dxa"/>
            <w:shd w:val="clear" w:color="auto" w:fill="auto"/>
            <w:noWrap/>
            <w:vAlign w:val="center"/>
            <w:hideMark/>
          </w:tcPr>
          <w:p w14:paraId="5BF0DF5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42B5B22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4F81357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7F18A6D6" w14:textId="77777777" w:rsidTr="00900FCC">
        <w:trPr>
          <w:trHeight w:val="255"/>
          <w:jc w:val="center"/>
        </w:trPr>
        <w:tc>
          <w:tcPr>
            <w:tcW w:w="544" w:type="dxa"/>
            <w:vAlign w:val="center"/>
          </w:tcPr>
          <w:p w14:paraId="573396F9" w14:textId="497968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103.</w:t>
            </w:r>
          </w:p>
        </w:tc>
        <w:tc>
          <w:tcPr>
            <w:tcW w:w="1896" w:type="dxa"/>
            <w:shd w:val="clear" w:color="auto" w:fill="auto"/>
            <w:noWrap/>
            <w:vAlign w:val="center"/>
            <w:hideMark/>
          </w:tcPr>
          <w:p w14:paraId="473CA326" w14:textId="03A65252" w:rsidR="00C63A2B" w:rsidRPr="00CA7600" w:rsidRDefault="00900FCC" w:rsidP="00900FCC">
            <w:pPr>
              <w:spacing w:before="60" w:after="60" w:line="240" w:lineRule="auto"/>
              <w:jc w:val="center"/>
              <w:rPr>
                <w:rFonts w:eastAsia="Times New Roman"/>
                <w:kern w:val="0"/>
                <w:sz w:val="14"/>
                <w:szCs w:val="14"/>
                <w:lang w:eastAsia="pl-PL"/>
                <w14:ligatures w14:val="none"/>
              </w:rPr>
            </w:pPr>
            <w:r w:rsidRPr="00900FCC">
              <w:rPr>
                <w:rFonts w:eastAsia="Times New Roman"/>
                <w:kern w:val="0"/>
                <w:sz w:val="14"/>
                <w:szCs w:val="14"/>
                <w:highlight w:val="green"/>
                <w:lang w:eastAsia="pl-PL"/>
                <w14:ligatures w14:val="none"/>
              </w:rPr>
              <w:t>Stare Piastowo</w:t>
            </w:r>
          </w:p>
        </w:tc>
        <w:tc>
          <w:tcPr>
            <w:tcW w:w="897" w:type="dxa"/>
            <w:shd w:val="clear" w:color="auto" w:fill="auto"/>
            <w:noWrap/>
            <w:vAlign w:val="center"/>
            <w:hideMark/>
          </w:tcPr>
          <w:p w14:paraId="7C4BC41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01ADA32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35</w:t>
            </w:r>
          </w:p>
        </w:tc>
        <w:tc>
          <w:tcPr>
            <w:tcW w:w="2471" w:type="dxa"/>
            <w:shd w:val="clear" w:color="auto" w:fill="auto"/>
            <w:noWrap/>
            <w:vAlign w:val="center"/>
            <w:hideMark/>
          </w:tcPr>
          <w:p w14:paraId="7D590D6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11</w:t>
            </w:r>
          </w:p>
        </w:tc>
        <w:tc>
          <w:tcPr>
            <w:tcW w:w="2804" w:type="dxa"/>
            <w:shd w:val="clear" w:color="auto" w:fill="auto"/>
            <w:noWrap/>
            <w:vAlign w:val="center"/>
            <w:hideMark/>
          </w:tcPr>
          <w:p w14:paraId="20D5176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okres wpływów rzymskich</w:t>
            </w:r>
          </w:p>
        </w:tc>
        <w:tc>
          <w:tcPr>
            <w:tcW w:w="1166" w:type="dxa"/>
            <w:shd w:val="clear" w:color="auto" w:fill="auto"/>
            <w:noWrap/>
            <w:vAlign w:val="center"/>
            <w:hideMark/>
          </w:tcPr>
          <w:p w14:paraId="29EEF35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4EFA9AF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przeworska</w:t>
            </w:r>
          </w:p>
        </w:tc>
      </w:tr>
      <w:tr w:rsidR="00C63A2B" w:rsidRPr="00CA7600" w14:paraId="7707D0CD" w14:textId="77777777" w:rsidTr="00900FCC">
        <w:trPr>
          <w:trHeight w:val="255"/>
          <w:jc w:val="center"/>
        </w:trPr>
        <w:tc>
          <w:tcPr>
            <w:tcW w:w="544" w:type="dxa"/>
            <w:vAlign w:val="center"/>
          </w:tcPr>
          <w:p w14:paraId="66E030DD" w14:textId="51A969BB"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104.</w:t>
            </w:r>
          </w:p>
        </w:tc>
        <w:tc>
          <w:tcPr>
            <w:tcW w:w="1896" w:type="dxa"/>
            <w:shd w:val="clear" w:color="auto" w:fill="auto"/>
            <w:noWrap/>
            <w:vAlign w:val="center"/>
            <w:hideMark/>
          </w:tcPr>
          <w:p w14:paraId="6FC55228" w14:textId="7133AF7D"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Susk</w:t>
            </w:r>
          </w:p>
        </w:tc>
        <w:tc>
          <w:tcPr>
            <w:tcW w:w="897" w:type="dxa"/>
            <w:shd w:val="clear" w:color="auto" w:fill="auto"/>
            <w:noWrap/>
            <w:vAlign w:val="center"/>
            <w:hideMark/>
          </w:tcPr>
          <w:p w14:paraId="7FEDB07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5C974FF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471" w:type="dxa"/>
            <w:shd w:val="clear" w:color="auto" w:fill="auto"/>
            <w:noWrap/>
            <w:vAlign w:val="center"/>
            <w:hideMark/>
          </w:tcPr>
          <w:p w14:paraId="33E2CFD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7</w:t>
            </w:r>
          </w:p>
        </w:tc>
        <w:tc>
          <w:tcPr>
            <w:tcW w:w="2804" w:type="dxa"/>
            <w:shd w:val="clear" w:color="auto" w:fill="auto"/>
            <w:noWrap/>
            <w:vAlign w:val="center"/>
            <w:hideMark/>
          </w:tcPr>
          <w:p w14:paraId="60BAFAB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003154F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7F944AD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1B0287F1" w14:textId="77777777" w:rsidTr="00900FCC">
        <w:trPr>
          <w:trHeight w:val="255"/>
          <w:jc w:val="center"/>
        </w:trPr>
        <w:tc>
          <w:tcPr>
            <w:tcW w:w="544" w:type="dxa"/>
            <w:vAlign w:val="center"/>
          </w:tcPr>
          <w:p w14:paraId="6AF2B84A" w14:textId="6B4A163B"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105.</w:t>
            </w:r>
          </w:p>
        </w:tc>
        <w:tc>
          <w:tcPr>
            <w:tcW w:w="1896" w:type="dxa"/>
            <w:shd w:val="clear" w:color="auto" w:fill="auto"/>
            <w:noWrap/>
            <w:vAlign w:val="center"/>
            <w:hideMark/>
          </w:tcPr>
          <w:p w14:paraId="01E247A1" w14:textId="62512FAF" w:rsidR="00C63A2B" w:rsidRPr="00CA7600" w:rsidRDefault="00900FCC" w:rsidP="00900FCC">
            <w:pPr>
              <w:spacing w:before="60" w:after="60" w:line="240" w:lineRule="auto"/>
              <w:jc w:val="center"/>
              <w:rPr>
                <w:rFonts w:eastAsia="Times New Roman"/>
                <w:kern w:val="0"/>
                <w:sz w:val="14"/>
                <w:szCs w:val="14"/>
                <w:lang w:eastAsia="pl-PL"/>
                <w14:ligatures w14:val="none"/>
              </w:rPr>
            </w:pPr>
            <w:r w:rsidRPr="00900FCC">
              <w:rPr>
                <w:rFonts w:eastAsia="Times New Roman"/>
                <w:kern w:val="0"/>
                <w:sz w:val="14"/>
                <w:szCs w:val="14"/>
                <w:highlight w:val="green"/>
                <w:lang w:eastAsia="pl-PL"/>
                <w14:ligatures w14:val="none"/>
              </w:rPr>
              <w:t>Stare Piastowo</w:t>
            </w:r>
          </w:p>
        </w:tc>
        <w:tc>
          <w:tcPr>
            <w:tcW w:w="897" w:type="dxa"/>
            <w:shd w:val="clear" w:color="auto" w:fill="auto"/>
            <w:noWrap/>
            <w:vAlign w:val="center"/>
            <w:hideMark/>
          </w:tcPr>
          <w:p w14:paraId="60E2A86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72636B1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36</w:t>
            </w:r>
          </w:p>
        </w:tc>
        <w:tc>
          <w:tcPr>
            <w:tcW w:w="2471" w:type="dxa"/>
            <w:shd w:val="clear" w:color="auto" w:fill="auto"/>
            <w:noWrap/>
            <w:vAlign w:val="center"/>
            <w:hideMark/>
          </w:tcPr>
          <w:p w14:paraId="6B10ED0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12</w:t>
            </w:r>
          </w:p>
        </w:tc>
        <w:tc>
          <w:tcPr>
            <w:tcW w:w="2804" w:type="dxa"/>
            <w:shd w:val="clear" w:color="auto" w:fill="auto"/>
            <w:noWrap/>
            <w:vAlign w:val="center"/>
            <w:hideMark/>
          </w:tcPr>
          <w:p w14:paraId="6B4E341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okres wpływów rzymskich</w:t>
            </w:r>
          </w:p>
        </w:tc>
        <w:tc>
          <w:tcPr>
            <w:tcW w:w="1166" w:type="dxa"/>
            <w:shd w:val="clear" w:color="auto" w:fill="auto"/>
            <w:noWrap/>
            <w:vAlign w:val="center"/>
            <w:hideMark/>
          </w:tcPr>
          <w:p w14:paraId="323153C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2968228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przeworska</w:t>
            </w:r>
          </w:p>
        </w:tc>
      </w:tr>
      <w:tr w:rsidR="00C63A2B" w:rsidRPr="00CA7600" w14:paraId="606EB471" w14:textId="77777777" w:rsidTr="00900FCC">
        <w:trPr>
          <w:trHeight w:val="255"/>
          <w:jc w:val="center"/>
        </w:trPr>
        <w:tc>
          <w:tcPr>
            <w:tcW w:w="544" w:type="dxa"/>
            <w:vAlign w:val="center"/>
          </w:tcPr>
          <w:p w14:paraId="76604ADC" w14:textId="1443B37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106.</w:t>
            </w:r>
          </w:p>
        </w:tc>
        <w:tc>
          <w:tcPr>
            <w:tcW w:w="1896" w:type="dxa"/>
            <w:shd w:val="clear" w:color="auto" w:fill="auto"/>
            <w:noWrap/>
            <w:vAlign w:val="center"/>
            <w:hideMark/>
          </w:tcPr>
          <w:p w14:paraId="4B25E0AC" w14:textId="691C4F5D" w:rsidR="00C63A2B" w:rsidRPr="00CA7600" w:rsidRDefault="00900FCC" w:rsidP="00900FCC">
            <w:pPr>
              <w:spacing w:before="60" w:after="60" w:line="240" w:lineRule="auto"/>
              <w:jc w:val="center"/>
              <w:rPr>
                <w:rFonts w:eastAsia="Times New Roman"/>
                <w:kern w:val="0"/>
                <w:sz w:val="14"/>
                <w:szCs w:val="14"/>
                <w:lang w:eastAsia="pl-PL"/>
                <w14:ligatures w14:val="none"/>
              </w:rPr>
            </w:pPr>
            <w:r w:rsidRPr="00900FCC">
              <w:rPr>
                <w:rFonts w:eastAsia="Times New Roman"/>
                <w:kern w:val="0"/>
                <w:sz w:val="14"/>
                <w:szCs w:val="14"/>
                <w:highlight w:val="green"/>
                <w:lang w:eastAsia="pl-PL"/>
                <w14:ligatures w14:val="none"/>
              </w:rPr>
              <w:t>Stare Piastowo</w:t>
            </w:r>
          </w:p>
        </w:tc>
        <w:tc>
          <w:tcPr>
            <w:tcW w:w="897" w:type="dxa"/>
            <w:shd w:val="clear" w:color="auto" w:fill="auto"/>
            <w:noWrap/>
            <w:vAlign w:val="center"/>
            <w:hideMark/>
          </w:tcPr>
          <w:p w14:paraId="0729023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4B461E9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37</w:t>
            </w:r>
          </w:p>
        </w:tc>
        <w:tc>
          <w:tcPr>
            <w:tcW w:w="2471" w:type="dxa"/>
            <w:shd w:val="clear" w:color="auto" w:fill="auto"/>
            <w:noWrap/>
            <w:vAlign w:val="center"/>
            <w:hideMark/>
          </w:tcPr>
          <w:p w14:paraId="5C106C4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13</w:t>
            </w:r>
          </w:p>
        </w:tc>
        <w:tc>
          <w:tcPr>
            <w:tcW w:w="2804" w:type="dxa"/>
            <w:shd w:val="clear" w:color="auto" w:fill="auto"/>
            <w:noWrap/>
            <w:vAlign w:val="center"/>
            <w:hideMark/>
          </w:tcPr>
          <w:p w14:paraId="1983FFB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77F4BE8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033D443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3EADB548" w14:textId="77777777" w:rsidTr="00900FCC">
        <w:trPr>
          <w:trHeight w:val="255"/>
          <w:jc w:val="center"/>
        </w:trPr>
        <w:tc>
          <w:tcPr>
            <w:tcW w:w="544" w:type="dxa"/>
            <w:vAlign w:val="center"/>
          </w:tcPr>
          <w:p w14:paraId="0B1317E9" w14:textId="0448DAF0"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107.</w:t>
            </w:r>
          </w:p>
        </w:tc>
        <w:tc>
          <w:tcPr>
            <w:tcW w:w="1896" w:type="dxa"/>
            <w:shd w:val="clear" w:color="auto" w:fill="auto"/>
            <w:noWrap/>
            <w:vAlign w:val="center"/>
            <w:hideMark/>
          </w:tcPr>
          <w:p w14:paraId="120D3151" w14:textId="09DBFD6C" w:rsidR="00C63A2B" w:rsidRPr="00CA7600" w:rsidRDefault="00900FCC" w:rsidP="00900FCC">
            <w:pPr>
              <w:spacing w:before="60" w:after="60" w:line="240" w:lineRule="auto"/>
              <w:jc w:val="center"/>
              <w:rPr>
                <w:rFonts w:eastAsia="Times New Roman"/>
                <w:kern w:val="0"/>
                <w:sz w:val="14"/>
                <w:szCs w:val="14"/>
                <w:lang w:eastAsia="pl-PL"/>
                <w14:ligatures w14:val="none"/>
              </w:rPr>
            </w:pPr>
            <w:r w:rsidRPr="00900FCC">
              <w:rPr>
                <w:rFonts w:eastAsia="Times New Roman"/>
                <w:kern w:val="0"/>
                <w:sz w:val="14"/>
                <w:szCs w:val="14"/>
                <w:highlight w:val="green"/>
                <w:lang w:eastAsia="pl-PL"/>
                <w14:ligatures w14:val="none"/>
              </w:rPr>
              <w:t>Stare Piastowo</w:t>
            </w:r>
          </w:p>
        </w:tc>
        <w:tc>
          <w:tcPr>
            <w:tcW w:w="897" w:type="dxa"/>
            <w:shd w:val="clear" w:color="auto" w:fill="auto"/>
            <w:noWrap/>
            <w:vAlign w:val="center"/>
            <w:hideMark/>
          </w:tcPr>
          <w:p w14:paraId="1F29A7E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1C19FFB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39</w:t>
            </w:r>
          </w:p>
        </w:tc>
        <w:tc>
          <w:tcPr>
            <w:tcW w:w="2471" w:type="dxa"/>
            <w:shd w:val="clear" w:color="auto" w:fill="auto"/>
            <w:noWrap/>
            <w:vAlign w:val="center"/>
            <w:hideMark/>
          </w:tcPr>
          <w:p w14:paraId="2C74B47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15</w:t>
            </w:r>
          </w:p>
        </w:tc>
        <w:tc>
          <w:tcPr>
            <w:tcW w:w="2804" w:type="dxa"/>
            <w:shd w:val="clear" w:color="auto" w:fill="auto"/>
            <w:noWrap/>
            <w:vAlign w:val="center"/>
            <w:hideMark/>
          </w:tcPr>
          <w:p w14:paraId="49F1A5D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okres wpływów rzymskich</w:t>
            </w:r>
          </w:p>
        </w:tc>
        <w:tc>
          <w:tcPr>
            <w:tcW w:w="1166" w:type="dxa"/>
            <w:shd w:val="clear" w:color="auto" w:fill="auto"/>
            <w:noWrap/>
            <w:vAlign w:val="center"/>
            <w:hideMark/>
          </w:tcPr>
          <w:p w14:paraId="56742FE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425E81F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przeworska</w:t>
            </w:r>
          </w:p>
        </w:tc>
      </w:tr>
      <w:tr w:rsidR="00C63A2B" w:rsidRPr="00CA7600" w14:paraId="0AA53281" w14:textId="77777777" w:rsidTr="00900FCC">
        <w:trPr>
          <w:trHeight w:val="255"/>
          <w:jc w:val="center"/>
        </w:trPr>
        <w:tc>
          <w:tcPr>
            <w:tcW w:w="544" w:type="dxa"/>
            <w:vAlign w:val="center"/>
          </w:tcPr>
          <w:p w14:paraId="01483ABD" w14:textId="7A03E29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108.</w:t>
            </w:r>
          </w:p>
        </w:tc>
        <w:tc>
          <w:tcPr>
            <w:tcW w:w="1896" w:type="dxa"/>
            <w:shd w:val="clear" w:color="auto" w:fill="auto"/>
            <w:noWrap/>
            <w:vAlign w:val="center"/>
            <w:hideMark/>
          </w:tcPr>
          <w:p w14:paraId="291053FD" w14:textId="76890315"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Warzyn Kmiecy</w:t>
            </w:r>
          </w:p>
        </w:tc>
        <w:tc>
          <w:tcPr>
            <w:tcW w:w="897" w:type="dxa"/>
            <w:shd w:val="clear" w:color="auto" w:fill="auto"/>
            <w:noWrap/>
            <w:vAlign w:val="center"/>
            <w:hideMark/>
          </w:tcPr>
          <w:p w14:paraId="7272D9A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3B1536E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58</w:t>
            </w:r>
          </w:p>
        </w:tc>
        <w:tc>
          <w:tcPr>
            <w:tcW w:w="2471" w:type="dxa"/>
            <w:shd w:val="clear" w:color="auto" w:fill="auto"/>
            <w:noWrap/>
            <w:vAlign w:val="center"/>
            <w:hideMark/>
          </w:tcPr>
          <w:p w14:paraId="37E84EB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w:t>
            </w:r>
          </w:p>
        </w:tc>
        <w:tc>
          <w:tcPr>
            <w:tcW w:w="2804" w:type="dxa"/>
            <w:shd w:val="clear" w:color="auto" w:fill="auto"/>
            <w:noWrap/>
            <w:vAlign w:val="center"/>
            <w:hideMark/>
          </w:tcPr>
          <w:p w14:paraId="79E6391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1029527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1C4E808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28435AC3" w14:textId="77777777" w:rsidTr="00900FCC">
        <w:trPr>
          <w:trHeight w:val="255"/>
          <w:jc w:val="center"/>
        </w:trPr>
        <w:tc>
          <w:tcPr>
            <w:tcW w:w="544" w:type="dxa"/>
            <w:vAlign w:val="center"/>
          </w:tcPr>
          <w:p w14:paraId="28AFDC0C" w14:textId="02184D38"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109.</w:t>
            </w:r>
          </w:p>
        </w:tc>
        <w:tc>
          <w:tcPr>
            <w:tcW w:w="1896" w:type="dxa"/>
            <w:shd w:val="clear" w:color="auto" w:fill="auto"/>
            <w:noWrap/>
            <w:vAlign w:val="center"/>
            <w:hideMark/>
          </w:tcPr>
          <w:p w14:paraId="7E8F3D93" w14:textId="4B020CBF"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Susk</w:t>
            </w:r>
          </w:p>
        </w:tc>
        <w:tc>
          <w:tcPr>
            <w:tcW w:w="897" w:type="dxa"/>
            <w:shd w:val="clear" w:color="auto" w:fill="auto"/>
            <w:noWrap/>
            <w:vAlign w:val="center"/>
            <w:hideMark/>
          </w:tcPr>
          <w:p w14:paraId="583A31E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4B9859C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40</w:t>
            </w:r>
          </w:p>
        </w:tc>
        <w:tc>
          <w:tcPr>
            <w:tcW w:w="2471" w:type="dxa"/>
            <w:shd w:val="clear" w:color="auto" w:fill="auto"/>
            <w:noWrap/>
            <w:vAlign w:val="center"/>
            <w:hideMark/>
          </w:tcPr>
          <w:p w14:paraId="2EB92DB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804" w:type="dxa"/>
            <w:shd w:val="clear" w:color="auto" w:fill="auto"/>
            <w:noWrap/>
            <w:vAlign w:val="center"/>
            <w:hideMark/>
          </w:tcPr>
          <w:p w14:paraId="6AF2A78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okres wpływów rzymskich</w:t>
            </w:r>
          </w:p>
        </w:tc>
        <w:tc>
          <w:tcPr>
            <w:tcW w:w="1166" w:type="dxa"/>
            <w:shd w:val="clear" w:color="auto" w:fill="auto"/>
            <w:noWrap/>
            <w:vAlign w:val="center"/>
            <w:hideMark/>
          </w:tcPr>
          <w:p w14:paraId="7A1139E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01E77A1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przeworska</w:t>
            </w:r>
          </w:p>
        </w:tc>
      </w:tr>
      <w:tr w:rsidR="00C63A2B" w:rsidRPr="00CA7600" w14:paraId="03C7C69E" w14:textId="77777777" w:rsidTr="00900FCC">
        <w:trPr>
          <w:trHeight w:val="255"/>
          <w:jc w:val="center"/>
        </w:trPr>
        <w:tc>
          <w:tcPr>
            <w:tcW w:w="544" w:type="dxa"/>
            <w:vAlign w:val="center"/>
          </w:tcPr>
          <w:p w14:paraId="055439AE" w14:textId="7956FDC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110.</w:t>
            </w:r>
          </w:p>
        </w:tc>
        <w:tc>
          <w:tcPr>
            <w:tcW w:w="1896" w:type="dxa"/>
            <w:shd w:val="clear" w:color="auto" w:fill="auto"/>
            <w:noWrap/>
            <w:vAlign w:val="center"/>
            <w:hideMark/>
          </w:tcPr>
          <w:p w14:paraId="3AFDAA3B" w14:textId="57D3A8C9" w:rsidR="00C63A2B" w:rsidRPr="00CA7600" w:rsidRDefault="000D4E21" w:rsidP="00900FCC">
            <w:pPr>
              <w:spacing w:before="60" w:after="60" w:line="240" w:lineRule="auto"/>
              <w:jc w:val="center"/>
              <w:rPr>
                <w:rFonts w:eastAsia="Times New Roman"/>
                <w:kern w:val="0"/>
                <w:sz w:val="14"/>
                <w:szCs w:val="14"/>
                <w:lang w:eastAsia="pl-PL"/>
                <w14:ligatures w14:val="none"/>
              </w:rPr>
            </w:pPr>
            <w:r w:rsidRPr="00900FCC">
              <w:rPr>
                <w:rFonts w:eastAsia="Times New Roman"/>
                <w:kern w:val="0"/>
                <w:sz w:val="14"/>
                <w:szCs w:val="14"/>
                <w:highlight w:val="green"/>
                <w:lang w:eastAsia="pl-PL"/>
                <w14:ligatures w14:val="none"/>
              </w:rPr>
              <w:t>Stare Piastowo</w:t>
            </w:r>
          </w:p>
        </w:tc>
        <w:tc>
          <w:tcPr>
            <w:tcW w:w="897" w:type="dxa"/>
            <w:shd w:val="clear" w:color="auto" w:fill="auto"/>
            <w:noWrap/>
            <w:vAlign w:val="center"/>
            <w:hideMark/>
          </w:tcPr>
          <w:p w14:paraId="30787D8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1974E46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38</w:t>
            </w:r>
          </w:p>
        </w:tc>
        <w:tc>
          <w:tcPr>
            <w:tcW w:w="2471" w:type="dxa"/>
            <w:shd w:val="clear" w:color="auto" w:fill="auto"/>
            <w:noWrap/>
            <w:vAlign w:val="center"/>
            <w:hideMark/>
          </w:tcPr>
          <w:p w14:paraId="346A67D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14</w:t>
            </w:r>
          </w:p>
        </w:tc>
        <w:tc>
          <w:tcPr>
            <w:tcW w:w="2804" w:type="dxa"/>
            <w:shd w:val="clear" w:color="auto" w:fill="auto"/>
            <w:noWrap/>
            <w:vAlign w:val="center"/>
            <w:hideMark/>
          </w:tcPr>
          <w:p w14:paraId="50DED66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kamienia</w:t>
            </w:r>
          </w:p>
        </w:tc>
        <w:tc>
          <w:tcPr>
            <w:tcW w:w="1166" w:type="dxa"/>
            <w:shd w:val="clear" w:color="auto" w:fill="auto"/>
            <w:noWrap/>
            <w:vAlign w:val="center"/>
            <w:hideMark/>
          </w:tcPr>
          <w:p w14:paraId="0FD3E2F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4EB7FF3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0A32E869" w14:textId="77777777" w:rsidTr="00900FCC">
        <w:trPr>
          <w:trHeight w:val="255"/>
          <w:jc w:val="center"/>
        </w:trPr>
        <w:tc>
          <w:tcPr>
            <w:tcW w:w="544" w:type="dxa"/>
            <w:vAlign w:val="center"/>
          </w:tcPr>
          <w:p w14:paraId="1EB71686" w14:textId="1952FAD1"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lastRenderedPageBreak/>
              <w:t>111.</w:t>
            </w:r>
          </w:p>
        </w:tc>
        <w:tc>
          <w:tcPr>
            <w:tcW w:w="1896" w:type="dxa"/>
            <w:shd w:val="clear" w:color="auto" w:fill="auto"/>
            <w:noWrap/>
            <w:vAlign w:val="center"/>
            <w:hideMark/>
          </w:tcPr>
          <w:p w14:paraId="221B4DC1" w14:textId="0B35818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Szczepanki</w:t>
            </w:r>
          </w:p>
        </w:tc>
        <w:tc>
          <w:tcPr>
            <w:tcW w:w="897" w:type="dxa"/>
            <w:shd w:val="clear" w:color="auto" w:fill="auto"/>
            <w:noWrap/>
            <w:vAlign w:val="center"/>
            <w:hideMark/>
          </w:tcPr>
          <w:p w14:paraId="0C829AF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0980A66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45</w:t>
            </w:r>
          </w:p>
        </w:tc>
        <w:tc>
          <w:tcPr>
            <w:tcW w:w="2471" w:type="dxa"/>
            <w:shd w:val="clear" w:color="auto" w:fill="auto"/>
            <w:noWrap/>
            <w:vAlign w:val="center"/>
            <w:hideMark/>
          </w:tcPr>
          <w:p w14:paraId="277C12E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3CD28EC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74BC79C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7D99A3E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5E643D44" w14:textId="77777777" w:rsidTr="00900FCC">
        <w:trPr>
          <w:trHeight w:val="255"/>
          <w:jc w:val="center"/>
        </w:trPr>
        <w:tc>
          <w:tcPr>
            <w:tcW w:w="544" w:type="dxa"/>
            <w:vAlign w:val="center"/>
          </w:tcPr>
          <w:p w14:paraId="0A2A95DB" w14:textId="1F6CD29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112.</w:t>
            </w:r>
          </w:p>
        </w:tc>
        <w:tc>
          <w:tcPr>
            <w:tcW w:w="1896" w:type="dxa"/>
            <w:shd w:val="clear" w:color="auto" w:fill="auto"/>
            <w:noWrap/>
            <w:vAlign w:val="center"/>
            <w:hideMark/>
          </w:tcPr>
          <w:p w14:paraId="5E0ABCDD" w14:textId="70E7DD88"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Susk</w:t>
            </w:r>
          </w:p>
        </w:tc>
        <w:tc>
          <w:tcPr>
            <w:tcW w:w="897" w:type="dxa"/>
            <w:shd w:val="clear" w:color="auto" w:fill="auto"/>
            <w:noWrap/>
            <w:vAlign w:val="center"/>
            <w:hideMark/>
          </w:tcPr>
          <w:p w14:paraId="5CFC576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57B1100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41</w:t>
            </w:r>
          </w:p>
        </w:tc>
        <w:tc>
          <w:tcPr>
            <w:tcW w:w="2471" w:type="dxa"/>
            <w:shd w:val="clear" w:color="auto" w:fill="auto"/>
            <w:noWrap/>
            <w:vAlign w:val="center"/>
            <w:hideMark/>
          </w:tcPr>
          <w:p w14:paraId="3EC1F7E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w:t>
            </w:r>
          </w:p>
        </w:tc>
        <w:tc>
          <w:tcPr>
            <w:tcW w:w="2804" w:type="dxa"/>
            <w:shd w:val="clear" w:color="auto" w:fill="auto"/>
            <w:noWrap/>
            <w:vAlign w:val="center"/>
            <w:hideMark/>
          </w:tcPr>
          <w:p w14:paraId="452902A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5157B19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2C44971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0C599DED" w14:textId="77777777" w:rsidTr="00900FCC">
        <w:trPr>
          <w:trHeight w:val="255"/>
          <w:jc w:val="center"/>
        </w:trPr>
        <w:tc>
          <w:tcPr>
            <w:tcW w:w="544" w:type="dxa"/>
            <w:vAlign w:val="center"/>
          </w:tcPr>
          <w:p w14:paraId="5582D963" w14:textId="2CD8645E"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113.</w:t>
            </w:r>
          </w:p>
        </w:tc>
        <w:tc>
          <w:tcPr>
            <w:tcW w:w="1896" w:type="dxa"/>
            <w:shd w:val="clear" w:color="auto" w:fill="auto"/>
            <w:noWrap/>
            <w:vAlign w:val="center"/>
            <w:hideMark/>
          </w:tcPr>
          <w:p w14:paraId="468F4E97" w14:textId="1EC3B852"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Susk</w:t>
            </w:r>
          </w:p>
        </w:tc>
        <w:tc>
          <w:tcPr>
            <w:tcW w:w="897" w:type="dxa"/>
            <w:shd w:val="clear" w:color="auto" w:fill="auto"/>
            <w:noWrap/>
            <w:vAlign w:val="center"/>
            <w:hideMark/>
          </w:tcPr>
          <w:p w14:paraId="02C6DE7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2251F68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42</w:t>
            </w:r>
          </w:p>
        </w:tc>
        <w:tc>
          <w:tcPr>
            <w:tcW w:w="2471" w:type="dxa"/>
            <w:shd w:val="clear" w:color="auto" w:fill="auto"/>
            <w:noWrap/>
            <w:vAlign w:val="center"/>
            <w:hideMark/>
          </w:tcPr>
          <w:p w14:paraId="3D6BEE8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w:t>
            </w:r>
          </w:p>
        </w:tc>
        <w:tc>
          <w:tcPr>
            <w:tcW w:w="2804" w:type="dxa"/>
            <w:shd w:val="clear" w:color="auto" w:fill="auto"/>
            <w:noWrap/>
            <w:vAlign w:val="center"/>
            <w:hideMark/>
          </w:tcPr>
          <w:p w14:paraId="48E9923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439AF52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2ABC140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1279DB9D" w14:textId="77777777" w:rsidTr="00900FCC">
        <w:trPr>
          <w:trHeight w:val="255"/>
          <w:jc w:val="center"/>
        </w:trPr>
        <w:tc>
          <w:tcPr>
            <w:tcW w:w="544" w:type="dxa"/>
            <w:vAlign w:val="center"/>
          </w:tcPr>
          <w:p w14:paraId="33DDF341" w14:textId="048F3EBF"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114.</w:t>
            </w:r>
          </w:p>
        </w:tc>
        <w:tc>
          <w:tcPr>
            <w:tcW w:w="1896" w:type="dxa"/>
            <w:shd w:val="clear" w:color="auto" w:fill="auto"/>
            <w:noWrap/>
            <w:vAlign w:val="center"/>
            <w:hideMark/>
          </w:tcPr>
          <w:p w14:paraId="650C3BDA" w14:textId="17DA7C4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Kisielewo</w:t>
            </w:r>
          </w:p>
        </w:tc>
        <w:tc>
          <w:tcPr>
            <w:tcW w:w="897" w:type="dxa"/>
            <w:shd w:val="clear" w:color="auto" w:fill="auto"/>
            <w:noWrap/>
            <w:vAlign w:val="center"/>
            <w:hideMark/>
          </w:tcPr>
          <w:p w14:paraId="2161013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2178B82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22</w:t>
            </w:r>
          </w:p>
        </w:tc>
        <w:tc>
          <w:tcPr>
            <w:tcW w:w="2471" w:type="dxa"/>
            <w:shd w:val="clear" w:color="auto" w:fill="auto"/>
            <w:noWrap/>
            <w:vAlign w:val="center"/>
            <w:hideMark/>
          </w:tcPr>
          <w:p w14:paraId="2F3E99B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8</w:t>
            </w:r>
          </w:p>
        </w:tc>
        <w:tc>
          <w:tcPr>
            <w:tcW w:w="2804" w:type="dxa"/>
            <w:shd w:val="clear" w:color="auto" w:fill="auto"/>
            <w:noWrap/>
            <w:vAlign w:val="center"/>
            <w:hideMark/>
          </w:tcPr>
          <w:p w14:paraId="4EDF39F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pradzieje</w:t>
            </w:r>
          </w:p>
        </w:tc>
        <w:tc>
          <w:tcPr>
            <w:tcW w:w="1166" w:type="dxa"/>
            <w:shd w:val="clear" w:color="auto" w:fill="auto"/>
            <w:noWrap/>
            <w:vAlign w:val="center"/>
            <w:hideMark/>
          </w:tcPr>
          <w:p w14:paraId="64C07CD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4783484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39D0BF8D" w14:textId="77777777" w:rsidTr="00900FCC">
        <w:trPr>
          <w:trHeight w:val="255"/>
          <w:jc w:val="center"/>
        </w:trPr>
        <w:tc>
          <w:tcPr>
            <w:tcW w:w="544" w:type="dxa"/>
            <w:vAlign w:val="center"/>
          </w:tcPr>
          <w:p w14:paraId="2B010C83" w14:textId="0666DBA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115.</w:t>
            </w:r>
          </w:p>
        </w:tc>
        <w:tc>
          <w:tcPr>
            <w:tcW w:w="1896" w:type="dxa"/>
            <w:shd w:val="clear" w:color="auto" w:fill="auto"/>
            <w:noWrap/>
            <w:vAlign w:val="center"/>
            <w:hideMark/>
          </w:tcPr>
          <w:p w14:paraId="67EAD280" w14:textId="64C9C11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Szczepanki</w:t>
            </w:r>
          </w:p>
        </w:tc>
        <w:tc>
          <w:tcPr>
            <w:tcW w:w="897" w:type="dxa"/>
            <w:shd w:val="clear" w:color="auto" w:fill="auto"/>
            <w:noWrap/>
            <w:vAlign w:val="center"/>
            <w:hideMark/>
          </w:tcPr>
          <w:p w14:paraId="369A68B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5CB11E9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48</w:t>
            </w:r>
          </w:p>
        </w:tc>
        <w:tc>
          <w:tcPr>
            <w:tcW w:w="2471" w:type="dxa"/>
            <w:shd w:val="clear" w:color="auto" w:fill="auto"/>
            <w:noWrap/>
            <w:vAlign w:val="center"/>
            <w:hideMark/>
          </w:tcPr>
          <w:p w14:paraId="11F01B7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w:t>
            </w:r>
          </w:p>
        </w:tc>
        <w:tc>
          <w:tcPr>
            <w:tcW w:w="2804" w:type="dxa"/>
            <w:shd w:val="clear" w:color="auto" w:fill="auto"/>
            <w:noWrap/>
            <w:vAlign w:val="center"/>
            <w:hideMark/>
          </w:tcPr>
          <w:p w14:paraId="27AE140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wczesna</w:t>
            </w:r>
          </w:p>
        </w:tc>
        <w:tc>
          <w:tcPr>
            <w:tcW w:w="1166" w:type="dxa"/>
            <w:shd w:val="clear" w:color="auto" w:fill="auto"/>
            <w:noWrap/>
            <w:vAlign w:val="center"/>
            <w:hideMark/>
          </w:tcPr>
          <w:p w14:paraId="5C44389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403B30E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łużycka</w:t>
            </w:r>
          </w:p>
        </w:tc>
      </w:tr>
      <w:tr w:rsidR="00C63A2B" w:rsidRPr="00CA7600" w14:paraId="3BD00796" w14:textId="77777777" w:rsidTr="00900FCC">
        <w:trPr>
          <w:trHeight w:val="255"/>
          <w:jc w:val="center"/>
        </w:trPr>
        <w:tc>
          <w:tcPr>
            <w:tcW w:w="544" w:type="dxa"/>
            <w:vAlign w:val="center"/>
          </w:tcPr>
          <w:p w14:paraId="40AA6462" w14:textId="3304C32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116.</w:t>
            </w:r>
          </w:p>
        </w:tc>
        <w:tc>
          <w:tcPr>
            <w:tcW w:w="1896" w:type="dxa"/>
            <w:shd w:val="clear" w:color="auto" w:fill="auto"/>
            <w:noWrap/>
            <w:vAlign w:val="center"/>
            <w:hideMark/>
          </w:tcPr>
          <w:p w14:paraId="18515AB1" w14:textId="13CDD4A0" w:rsidR="00C63A2B" w:rsidRPr="00CA7600" w:rsidRDefault="000D4E21" w:rsidP="00900FCC">
            <w:pPr>
              <w:spacing w:before="60" w:after="60" w:line="240" w:lineRule="auto"/>
              <w:jc w:val="center"/>
              <w:rPr>
                <w:rFonts w:eastAsia="Times New Roman"/>
                <w:kern w:val="0"/>
                <w:sz w:val="14"/>
                <w:szCs w:val="14"/>
                <w:lang w:eastAsia="pl-PL"/>
                <w14:ligatures w14:val="none"/>
              </w:rPr>
            </w:pPr>
            <w:r w:rsidRPr="000D4E21">
              <w:rPr>
                <w:rFonts w:eastAsia="Times New Roman"/>
                <w:kern w:val="0"/>
                <w:sz w:val="14"/>
                <w:szCs w:val="14"/>
                <w:highlight w:val="green"/>
                <w:lang w:eastAsia="pl-PL"/>
                <w14:ligatures w14:val="none"/>
              </w:rPr>
              <w:t xml:space="preserve">Nowe </w:t>
            </w:r>
            <w:r w:rsidR="00C63A2B" w:rsidRPr="000D4E21">
              <w:rPr>
                <w:rFonts w:eastAsia="Times New Roman"/>
                <w:kern w:val="0"/>
                <w:sz w:val="14"/>
                <w:szCs w:val="14"/>
                <w:highlight w:val="green"/>
                <w:lang w:eastAsia="pl-PL"/>
                <w14:ligatures w14:val="none"/>
              </w:rPr>
              <w:t>Piastowo</w:t>
            </w:r>
          </w:p>
        </w:tc>
        <w:tc>
          <w:tcPr>
            <w:tcW w:w="897" w:type="dxa"/>
            <w:shd w:val="clear" w:color="auto" w:fill="auto"/>
            <w:noWrap/>
            <w:vAlign w:val="center"/>
            <w:hideMark/>
          </w:tcPr>
          <w:p w14:paraId="0411034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1BB89A5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43</w:t>
            </w:r>
          </w:p>
        </w:tc>
        <w:tc>
          <w:tcPr>
            <w:tcW w:w="2471" w:type="dxa"/>
            <w:shd w:val="clear" w:color="auto" w:fill="auto"/>
            <w:noWrap/>
            <w:vAlign w:val="center"/>
            <w:hideMark/>
          </w:tcPr>
          <w:p w14:paraId="140678C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66AA070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23DC70D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5AE26F2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6E13CDC5" w14:textId="77777777" w:rsidTr="00900FCC">
        <w:trPr>
          <w:trHeight w:val="255"/>
          <w:jc w:val="center"/>
        </w:trPr>
        <w:tc>
          <w:tcPr>
            <w:tcW w:w="544" w:type="dxa"/>
            <w:vAlign w:val="center"/>
          </w:tcPr>
          <w:p w14:paraId="35DDA312" w14:textId="58C0495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117.</w:t>
            </w:r>
          </w:p>
        </w:tc>
        <w:tc>
          <w:tcPr>
            <w:tcW w:w="1896" w:type="dxa"/>
            <w:shd w:val="clear" w:color="auto" w:fill="auto"/>
            <w:noWrap/>
            <w:vAlign w:val="center"/>
            <w:hideMark/>
          </w:tcPr>
          <w:p w14:paraId="36BFD119" w14:textId="63D9CEC1"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Żochowo</w:t>
            </w:r>
          </w:p>
        </w:tc>
        <w:tc>
          <w:tcPr>
            <w:tcW w:w="897" w:type="dxa"/>
            <w:shd w:val="clear" w:color="auto" w:fill="auto"/>
            <w:noWrap/>
            <w:vAlign w:val="center"/>
            <w:hideMark/>
          </w:tcPr>
          <w:p w14:paraId="77C56A1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6B85106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19</w:t>
            </w:r>
          </w:p>
        </w:tc>
        <w:tc>
          <w:tcPr>
            <w:tcW w:w="2471" w:type="dxa"/>
            <w:shd w:val="clear" w:color="auto" w:fill="auto"/>
            <w:noWrap/>
            <w:vAlign w:val="center"/>
            <w:hideMark/>
          </w:tcPr>
          <w:p w14:paraId="6AD279C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8</w:t>
            </w:r>
          </w:p>
        </w:tc>
        <w:tc>
          <w:tcPr>
            <w:tcW w:w="2804" w:type="dxa"/>
            <w:shd w:val="clear" w:color="auto" w:fill="auto"/>
            <w:noWrap/>
            <w:vAlign w:val="center"/>
            <w:hideMark/>
          </w:tcPr>
          <w:p w14:paraId="0829C45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okres wpływów rzymskich</w:t>
            </w:r>
          </w:p>
        </w:tc>
        <w:tc>
          <w:tcPr>
            <w:tcW w:w="1166" w:type="dxa"/>
            <w:shd w:val="clear" w:color="auto" w:fill="auto"/>
            <w:noWrap/>
            <w:vAlign w:val="center"/>
            <w:hideMark/>
          </w:tcPr>
          <w:p w14:paraId="455CE42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17A9F47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przeworska</w:t>
            </w:r>
          </w:p>
        </w:tc>
      </w:tr>
      <w:tr w:rsidR="00C63A2B" w:rsidRPr="00CA7600" w14:paraId="7B454FA1" w14:textId="77777777" w:rsidTr="00900FCC">
        <w:trPr>
          <w:trHeight w:val="255"/>
          <w:jc w:val="center"/>
        </w:trPr>
        <w:tc>
          <w:tcPr>
            <w:tcW w:w="544" w:type="dxa"/>
            <w:vAlign w:val="center"/>
          </w:tcPr>
          <w:p w14:paraId="48246F11" w14:textId="63CAB76B"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118.</w:t>
            </w:r>
          </w:p>
        </w:tc>
        <w:tc>
          <w:tcPr>
            <w:tcW w:w="1896" w:type="dxa"/>
            <w:shd w:val="clear" w:color="auto" w:fill="auto"/>
            <w:noWrap/>
            <w:vAlign w:val="center"/>
            <w:hideMark/>
          </w:tcPr>
          <w:p w14:paraId="08C9F149" w14:textId="12C5C508"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Kisielewo</w:t>
            </w:r>
          </w:p>
        </w:tc>
        <w:tc>
          <w:tcPr>
            <w:tcW w:w="897" w:type="dxa"/>
            <w:shd w:val="clear" w:color="auto" w:fill="auto"/>
            <w:noWrap/>
            <w:vAlign w:val="center"/>
            <w:hideMark/>
          </w:tcPr>
          <w:p w14:paraId="463A349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4200721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23</w:t>
            </w:r>
          </w:p>
        </w:tc>
        <w:tc>
          <w:tcPr>
            <w:tcW w:w="2471" w:type="dxa"/>
            <w:shd w:val="clear" w:color="auto" w:fill="auto"/>
            <w:noWrap/>
            <w:vAlign w:val="center"/>
            <w:hideMark/>
          </w:tcPr>
          <w:p w14:paraId="262622D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9</w:t>
            </w:r>
          </w:p>
        </w:tc>
        <w:tc>
          <w:tcPr>
            <w:tcW w:w="2804" w:type="dxa"/>
            <w:shd w:val="clear" w:color="auto" w:fill="auto"/>
            <w:noWrap/>
            <w:vAlign w:val="center"/>
            <w:hideMark/>
          </w:tcPr>
          <w:p w14:paraId="2515499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wczesne</w:t>
            </w:r>
          </w:p>
        </w:tc>
        <w:tc>
          <w:tcPr>
            <w:tcW w:w="1166" w:type="dxa"/>
            <w:shd w:val="clear" w:color="auto" w:fill="auto"/>
            <w:noWrap/>
            <w:vAlign w:val="center"/>
            <w:hideMark/>
          </w:tcPr>
          <w:p w14:paraId="3CB5209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0BB0089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256ABD5C" w14:textId="77777777" w:rsidTr="00900FCC">
        <w:trPr>
          <w:trHeight w:val="255"/>
          <w:jc w:val="center"/>
        </w:trPr>
        <w:tc>
          <w:tcPr>
            <w:tcW w:w="544" w:type="dxa"/>
            <w:vAlign w:val="center"/>
          </w:tcPr>
          <w:p w14:paraId="122FB8F5" w14:textId="72EB66C6"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119.</w:t>
            </w:r>
          </w:p>
        </w:tc>
        <w:tc>
          <w:tcPr>
            <w:tcW w:w="1896" w:type="dxa"/>
            <w:shd w:val="clear" w:color="auto" w:fill="auto"/>
            <w:noWrap/>
            <w:vAlign w:val="center"/>
            <w:hideMark/>
          </w:tcPr>
          <w:p w14:paraId="2D0CD318" w14:textId="6556AEDA" w:rsidR="00C63A2B" w:rsidRPr="00CA7600" w:rsidRDefault="000D4E21" w:rsidP="00900FCC">
            <w:pPr>
              <w:spacing w:before="60" w:after="60" w:line="240" w:lineRule="auto"/>
              <w:jc w:val="center"/>
              <w:rPr>
                <w:rFonts w:eastAsia="Times New Roman"/>
                <w:kern w:val="0"/>
                <w:sz w:val="14"/>
                <w:szCs w:val="14"/>
                <w:lang w:eastAsia="pl-PL"/>
                <w14:ligatures w14:val="none"/>
              </w:rPr>
            </w:pPr>
            <w:r w:rsidRPr="00900FCC">
              <w:rPr>
                <w:rFonts w:eastAsia="Times New Roman"/>
                <w:kern w:val="0"/>
                <w:sz w:val="14"/>
                <w:szCs w:val="14"/>
                <w:highlight w:val="green"/>
                <w:lang w:eastAsia="pl-PL"/>
                <w14:ligatures w14:val="none"/>
              </w:rPr>
              <w:t>Stare Piastowo</w:t>
            </w:r>
          </w:p>
        </w:tc>
        <w:tc>
          <w:tcPr>
            <w:tcW w:w="897" w:type="dxa"/>
            <w:shd w:val="clear" w:color="auto" w:fill="auto"/>
            <w:noWrap/>
            <w:vAlign w:val="center"/>
            <w:hideMark/>
          </w:tcPr>
          <w:p w14:paraId="600B001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210F009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30</w:t>
            </w:r>
          </w:p>
        </w:tc>
        <w:tc>
          <w:tcPr>
            <w:tcW w:w="2471" w:type="dxa"/>
            <w:shd w:val="clear" w:color="auto" w:fill="auto"/>
            <w:noWrap/>
            <w:vAlign w:val="center"/>
            <w:hideMark/>
          </w:tcPr>
          <w:p w14:paraId="57968E5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w:t>
            </w:r>
          </w:p>
        </w:tc>
        <w:tc>
          <w:tcPr>
            <w:tcW w:w="2804" w:type="dxa"/>
            <w:shd w:val="clear" w:color="auto" w:fill="auto"/>
            <w:noWrap/>
            <w:vAlign w:val="center"/>
            <w:hideMark/>
          </w:tcPr>
          <w:p w14:paraId="146EABF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wczesne</w:t>
            </w:r>
          </w:p>
        </w:tc>
        <w:tc>
          <w:tcPr>
            <w:tcW w:w="1166" w:type="dxa"/>
            <w:shd w:val="clear" w:color="auto" w:fill="auto"/>
            <w:noWrap/>
            <w:vAlign w:val="center"/>
            <w:hideMark/>
          </w:tcPr>
          <w:p w14:paraId="74C8C63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556882B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52C65FC5" w14:textId="77777777" w:rsidTr="00900FCC">
        <w:trPr>
          <w:trHeight w:val="255"/>
          <w:jc w:val="center"/>
        </w:trPr>
        <w:tc>
          <w:tcPr>
            <w:tcW w:w="544" w:type="dxa"/>
            <w:vAlign w:val="center"/>
          </w:tcPr>
          <w:p w14:paraId="1FA4D1C0" w14:textId="4BD2B12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120.</w:t>
            </w:r>
          </w:p>
        </w:tc>
        <w:tc>
          <w:tcPr>
            <w:tcW w:w="1896" w:type="dxa"/>
            <w:shd w:val="clear" w:color="auto" w:fill="auto"/>
            <w:noWrap/>
            <w:vAlign w:val="center"/>
            <w:hideMark/>
          </w:tcPr>
          <w:p w14:paraId="0AEF2BF8" w14:textId="40CCE44C" w:rsidR="00C63A2B" w:rsidRPr="00CA7600" w:rsidRDefault="000D4E21" w:rsidP="00900FCC">
            <w:pPr>
              <w:spacing w:before="60" w:after="60" w:line="240" w:lineRule="auto"/>
              <w:jc w:val="center"/>
              <w:rPr>
                <w:rFonts w:eastAsia="Times New Roman"/>
                <w:kern w:val="0"/>
                <w:sz w:val="14"/>
                <w:szCs w:val="14"/>
                <w:lang w:eastAsia="pl-PL"/>
                <w14:ligatures w14:val="none"/>
              </w:rPr>
            </w:pPr>
            <w:r w:rsidRPr="00900FCC">
              <w:rPr>
                <w:rFonts w:eastAsia="Times New Roman"/>
                <w:kern w:val="0"/>
                <w:sz w:val="14"/>
                <w:szCs w:val="14"/>
                <w:highlight w:val="green"/>
                <w:lang w:eastAsia="pl-PL"/>
                <w14:ligatures w14:val="none"/>
              </w:rPr>
              <w:t>Stare Piastowo</w:t>
            </w:r>
          </w:p>
        </w:tc>
        <w:tc>
          <w:tcPr>
            <w:tcW w:w="897" w:type="dxa"/>
            <w:shd w:val="clear" w:color="auto" w:fill="auto"/>
            <w:noWrap/>
            <w:vAlign w:val="center"/>
            <w:hideMark/>
          </w:tcPr>
          <w:p w14:paraId="14768FC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23759D9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31</w:t>
            </w:r>
          </w:p>
        </w:tc>
        <w:tc>
          <w:tcPr>
            <w:tcW w:w="2471" w:type="dxa"/>
            <w:shd w:val="clear" w:color="auto" w:fill="auto"/>
            <w:noWrap/>
            <w:vAlign w:val="center"/>
            <w:hideMark/>
          </w:tcPr>
          <w:p w14:paraId="722C098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7</w:t>
            </w:r>
          </w:p>
        </w:tc>
        <w:tc>
          <w:tcPr>
            <w:tcW w:w="2804" w:type="dxa"/>
            <w:shd w:val="clear" w:color="auto" w:fill="auto"/>
            <w:noWrap/>
            <w:vAlign w:val="center"/>
            <w:hideMark/>
          </w:tcPr>
          <w:p w14:paraId="2D461E5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7607683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1535FA0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71EFEA97" w14:textId="77777777" w:rsidTr="00900FCC">
        <w:trPr>
          <w:trHeight w:val="255"/>
          <w:jc w:val="center"/>
        </w:trPr>
        <w:tc>
          <w:tcPr>
            <w:tcW w:w="544" w:type="dxa"/>
            <w:vAlign w:val="center"/>
          </w:tcPr>
          <w:p w14:paraId="184CFFAD" w14:textId="6CE28B9D"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121.</w:t>
            </w:r>
          </w:p>
        </w:tc>
        <w:tc>
          <w:tcPr>
            <w:tcW w:w="1896" w:type="dxa"/>
            <w:shd w:val="clear" w:color="auto" w:fill="auto"/>
            <w:noWrap/>
            <w:vAlign w:val="center"/>
            <w:hideMark/>
          </w:tcPr>
          <w:p w14:paraId="1F54F85D" w14:textId="110F701F"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Warzyn Kmiecy</w:t>
            </w:r>
          </w:p>
        </w:tc>
        <w:tc>
          <w:tcPr>
            <w:tcW w:w="897" w:type="dxa"/>
            <w:shd w:val="clear" w:color="auto" w:fill="auto"/>
            <w:noWrap/>
            <w:vAlign w:val="center"/>
            <w:hideMark/>
          </w:tcPr>
          <w:p w14:paraId="19C8BB9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44D04A7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57</w:t>
            </w:r>
          </w:p>
        </w:tc>
        <w:tc>
          <w:tcPr>
            <w:tcW w:w="2471" w:type="dxa"/>
            <w:shd w:val="clear" w:color="auto" w:fill="auto"/>
            <w:noWrap/>
            <w:vAlign w:val="center"/>
            <w:hideMark/>
          </w:tcPr>
          <w:p w14:paraId="05C6B30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w:t>
            </w:r>
          </w:p>
        </w:tc>
        <w:tc>
          <w:tcPr>
            <w:tcW w:w="2804" w:type="dxa"/>
            <w:shd w:val="clear" w:color="auto" w:fill="auto"/>
            <w:noWrap/>
            <w:vAlign w:val="center"/>
            <w:hideMark/>
          </w:tcPr>
          <w:p w14:paraId="5CF082D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wczesne</w:t>
            </w:r>
          </w:p>
        </w:tc>
        <w:tc>
          <w:tcPr>
            <w:tcW w:w="1166" w:type="dxa"/>
            <w:shd w:val="clear" w:color="auto" w:fill="auto"/>
            <w:noWrap/>
            <w:vAlign w:val="center"/>
            <w:hideMark/>
          </w:tcPr>
          <w:p w14:paraId="11D991A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62B5C26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1914643B" w14:textId="77777777" w:rsidTr="00900FCC">
        <w:trPr>
          <w:trHeight w:val="255"/>
          <w:jc w:val="center"/>
        </w:trPr>
        <w:tc>
          <w:tcPr>
            <w:tcW w:w="544" w:type="dxa"/>
            <w:vAlign w:val="center"/>
          </w:tcPr>
          <w:p w14:paraId="607EE57F" w14:textId="4A13088F"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122.</w:t>
            </w:r>
          </w:p>
        </w:tc>
        <w:tc>
          <w:tcPr>
            <w:tcW w:w="1896" w:type="dxa"/>
            <w:shd w:val="clear" w:color="auto" w:fill="auto"/>
            <w:noWrap/>
            <w:vAlign w:val="center"/>
            <w:hideMark/>
          </w:tcPr>
          <w:p w14:paraId="1C07A8C1" w14:textId="1460EBD7" w:rsidR="00C63A2B" w:rsidRPr="00CA7600" w:rsidRDefault="000D4E21" w:rsidP="00900FCC">
            <w:pPr>
              <w:spacing w:before="60" w:after="60" w:line="240" w:lineRule="auto"/>
              <w:jc w:val="center"/>
              <w:rPr>
                <w:rFonts w:eastAsia="Times New Roman"/>
                <w:kern w:val="0"/>
                <w:sz w:val="14"/>
                <w:szCs w:val="14"/>
                <w:lang w:eastAsia="pl-PL"/>
                <w14:ligatures w14:val="none"/>
              </w:rPr>
            </w:pPr>
            <w:r w:rsidRPr="00900FCC">
              <w:rPr>
                <w:rFonts w:eastAsia="Times New Roman"/>
                <w:kern w:val="0"/>
                <w:sz w:val="14"/>
                <w:szCs w:val="14"/>
                <w:highlight w:val="green"/>
                <w:lang w:eastAsia="pl-PL"/>
                <w14:ligatures w14:val="none"/>
              </w:rPr>
              <w:t>Stare Piastowo</w:t>
            </w:r>
          </w:p>
        </w:tc>
        <w:tc>
          <w:tcPr>
            <w:tcW w:w="897" w:type="dxa"/>
            <w:shd w:val="clear" w:color="auto" w:fill="auto"/>
            <w:noWrap/>
            <w:vAlign w:val="center"/>
            <w:hideMark/>
          </w:tcPr>
          <w:p w14:paraId="6CE1BE5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2B50F63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32</w:t>
            </w:r>
          </w:p>
        </w:tc>
        <w:tc>
          <w:tcPr>
            <w:tcW w:w="2471" w:type="dxa"/>
            <w:shd w:val="clear" w:color="auto" w:fill="auto"/>
            <w:noWrap/>
            <w:vAlign w:val="center"/>
            <w:hideMark/>
          </w:tcPr>
          <w:p w14:paraId="5C025C5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8</w:t>
            </w:r>
          </w:p>
        </w:tc>
        <w:tc>
          <w:tcPr>
            <w:tcW w:w="2804" w:type="dxa"/>
            <w:shd w:val="clear" w:color="auto" w:fill="auto"/>
            <w:noWrap/>
            <w:vAlign w:val="center"/>
            <w:hideMark/>
          </w:tcPr>
          <w:p w14:paraId="70E875E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210113C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415FF3A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096DBCE3" w14:textId="77777777" w:rsidTr="00900FCC">
        <w:trPr>
          <w:trHeight w:val="255"/>
          <w:jc w:val="center"/>
        </w:trPr>
        <w:tc>
          <w:tcPr>
            <w:tcW w:w="544" w:type="dxa"/>
            <w:vAlign w:val="center"/>
          </w:tcPr>
          <w:p w14:paraId="01D6B05B" w14:textId="573C3FF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123.</w:t>
            </w:r>
          </w:p>
        </w:tc>
        <w:tc>
          <w:tcPr>
            <w:tcW w:w="1896" w:type="dxa"/>
            <w:shd w:val="clear" w:color="auto" w:fill="auto"/>
            <w:noWrap/>
            <w:vAlign w:val="center"/>
            <w:hideMark/>
          </w:tcPr>
          <w:p w14:paraId="3E55F53D" w14:textId="37FB9F2D" w:rsidR="00C63A2B" w:rsidRPr="00CA7600" w:rsidRDefault="000D4E21" w:rsidP="00900FCC">
            <w:pPr>
              <w:spacing w:before="60" w:after="60" w:line="240" w:lineRule="auto"/>
              <w:jc w:val="center"/>
              <w:rPr>
                <w:rFonts w:eastAsia="Times New Roman"/>
                <w:kern w:val="0"/>
                <w:sz w:val="14"/>
                <w:szCs w:val="14"/>
                <w:lang w:eastAsia="pl-PL"/>
                <w14:ligatures w14:val="none"/>
              </w:rPr>
            </w:pPr>
            <w:r w:rsidRPr="00900FCC">
              <w:rPr>
                <w:rFonts w:eastAsia="Times New Roman"/>
                <w:kern w:val="0"/>
                <w:sz w:val="14"/>
                <w:szCs w:val="14"/>
                <w:highlight w:val="green"/>
                <w:lang w:eastAsia="pl-PL"/>
                <w14:ligatures w14:val="none"/>
              </w:rPr>
              <w:t>Stare Piastowo</w:t>
            </w:r>
          </w:p>
        </w:tc>
        <w:tc>
          <w:tcPr>
            <w:tcW w:w="897" w:type="dxa"/>
            <w:shd w:val="clear" w:color="auto" w:fill="auto"/>
            <w:noWrap/>
            <w:vAlign w:val="center"/>
            <w:hideMark/>
          </w:tcPr>
          <w:p w14:paraId="02ADFBC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67A0DA3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34</w:t>
            </w:r>
          </w:p>
        </w:tc>
        <w:tc>
          <w:tcPr>
            <w:tcW w:w="2471" w:type="dxa"/>
            <w:shd w:val="clear" w:color="auto" w:fill="auto"/>
            <w:noWrap/>
            <w:vAlign w:val="center"/>
            <w:hideMark/>
          </w:tcPr>
          <w:p w14:paraId="20E0FA9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10</w:t>
            </w:r>
          </w:p>
        </w:tc>
        <w:tc>
          <w:tcPr>
            <w:tcW w:w="2804" w:type="dxa"/>
            <w:shd w:val="clear" w:color="auto" w:fill="auto"/>
            <w:noWrap/>
            <w:vAlign w:val="center"/>
            <w:hideMark/>
          </w:tcPr>
          <w:p w14:paraId="1868C92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06F8C78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110BB6B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1BF91AA7" w14:textId="77777777" w:rsidTr="00900FCC">
        <w:trPr>
          <w:trHeight w:val="255"/>
          <w:jc w:val="center"/>
        </w:trPr>
        <w:tc>
          <w:tcPr>
            <w:tcW w:w="544" w:type="dxa"/>
            <w:vAlign w:val="center"/>
          </w:tcPr>
          <w:p w14:paraId="1BDA5FC2" w14:textId="3D6F0E1F"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124.</w:t>
            </w:r>
          </w:p>
        </w:tc>
        <w:tc>
          <w:tcPr>
            <w:tcW w:w="1896" w:type="dxa"/>
            <w:shd w:val="clear" w:color="auto" w:fill="auto"/>
            <w:noWrap/>
            <w:vAlign w:val="center"/>
            <w:hideMark/>
          </w:tcPr>
          <w:p w14:paraId="51F41699" w14:textId="2438387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Białyszewo</w:t>
            </w:r>
          </w:p>
        </w:tc>
        <w:tc>
          <w:tcPr>
            <w:tcW w:w="897" w:type="dxa"/>
            <w:shd w:val="clear" w:color="auto" w:fill="auto"/>
            <w:noWrap/>
            <w:vAlign w:val="center"/>
            <w:hideMark/>
          </w:tcPr>
          <w:p w14:paraId="1C13C60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3DA090D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59</w:t>
            </w:r>
          </w:p>
        </w:tc>
        <w:tc>
          <w:tcPr>
            <w:tcW w:w="2471" w:type="dxa"/>
            <w:shd w:val="clear" w:color="auto" w:fill="auto"/>
            <w:noWrap/>
            <w:vAlign w:val="center"/>
            <w:hideMark/>
          </w:tcPr>
          <w:p w14:paraId="53E299C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9</w:t>
            </w:r>
          </w:p>
        </w:tc>
        <w:tc>
          <w:tcPr>
            <w:tcW w:w="2804" w:type="dxa"/>
            <w:shd w:val="clear" w:color="auto" w:fill="auto"/>
            <w:noWrap/>
            <w:vAlign w:val="center"/>
            <w:hideMark/>
          </w:tcPr>
          <w:p w14:paraId="396DAAD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3F3F213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73EB110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0489C5D9" w14:textId="77777777" w:rsidTr="00900FCC">
        <w:trPr>
          <w:trHeight w:val="255"/>
          <w:jc w:val="center"/>
        </w:trPr>
        <w:tc>
          <w:tcPr>
            <w:tcW w:w="544" w:type="dxa"/>
            <w:vAlign w:val="center"/>
          </w:tcPr>
          <w:p w14:paraId="28B43674" w14:textId="687D8CDB"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125.</w:t>
            </w:r>
          </w:p>
        </w:tc>
        <w:tc>
          <w:tcPr>
            <w:tcW w:w="1896" w:type="dxa"/>
            <w:shd w:val="clear" w:color="auto" w:fill="auto"/>
            <w:noWrap/>
            <w:vAlign w:val="center"/>
            <w:hideMark/>
          </w:tcPr>
          <w:p w14:paraId="3E803BBB" w14:textId="23986700"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Szczepanki</w:t>
            </w:r>
          </w:p>
        </w:tc>
        <w:tc>
          <w:tcPr>
            <w:tcW w:w="897" w:type="dxa"/>
            <w:shd w:val="clear" w:color="auto" w:fill="auto"/>
            <w:noWrap/>
            <w:vAlign w:val="center"/>
            <w:hideMark/>
          </w:tcPr>
          <w:p w14:paraId="58803E3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4ADF902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47</w:t>
            </w:r>
          </w:p>
        </w:tc>
        <w:tc>
          <w:tcPr>
            <w:tcW w:w="2471" w:type="dxa"/>
            <w:shd w:val="clear" w:color="auto" w:fill="auto"/>
            <w:noWrap/>
            <w:vAlign w:val="center"/>
            <w:hideMark/>
          </w:tcPr>
          <w:p w14:paraId="7DAB2A7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804" w:type="dxa"/>
            <w:shd w:val="clear" w:color="auto" w:fill="auto"/>
            <w:noWrap/>
            <w:vAlign w:val="center"/>
            <w:hideMark/>
          </w:tcPr>
          <w:p w14:paraId="13AC5BE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564D67D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7296215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1BFABC5E" w14:textId="77777777" w:rsidTr="00900FCC">
        <w:trPr>
          <w:trHeight w:val="255"/>
          <w:jc w:val="center"/>
        </w:trPr>
        <w:tc>
          <w:tcPr>
            <w:tcW w:w="544" w:type="dxa"/>
            <w:vAlign w:val="center"/>
          </w:tcPr>
          <w:p w14:paraId="3CCAE9AD" w14:textId="3391A658"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126.</w:t>
            </w:r>
          </w:p>
        </w:tc>
        <w:tc>
          <w:tcPr>
            <w:tcW w:w="1896" w:type="dxa"/>
            <w:shd w:val="clear" w:color="auto" w:fill="auto"/>
            <w:noWrap/>
            <w:vAlign w:val="center"/>
            <w:hideMark/>
          </w:tcPr>
          <w:p w14:paraId="3477D4FF" w14:textId="2499D69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Goleszyn</w:t>
            </w:r>
          </w:p>
        </w:tc>
        <w:tc>
          <w:tcPr>
            <w:tcW w:w="897" w:type="dxa"/>
            <w:shd w:val="clear" w:color="auto" w:fill="auto"/>
            <w:noWrap/>
            <w:vAlign w:val="center"/>
            <w:hideMark/>
          </w:tcPr>
          <w:p w14:paraId="7433193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675A75D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71</w:t>
            </w:r>
          </w:p>
        </w:tc>
        <w:tc>
          <w:tcPr>
            <w:tcW w:w="2471" w:type="dxa"/>
            <w:shd w:val="clear" w:color="auto" w:fill="auto"/>
            <w:noWrap/>
            <w:vAlign w:val="center"/>
            <w:hideMark/>
          </w:tcPr>
          <w:p w14:paraId="1467C1D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804" w:type="dxa"/>
            <w:shd w:val="clear" w:color="auto" w:fill="auto"/>
            <w:noWrap/>
            <w:vAlign w:val="center"/>
            <w:hideMark/>
          </w:tcPr>
          <w:p w14:paraId="5760867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2D12495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3194292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29F12D6E" w14:textId="77777777" w:rsidTr="00900FCC">
        <w:trPr>
          <w:trHeight w:val="255"/>
          <w:jc w:val="center"/>
        </w:trPr>
        <w:tc>
          <w:tcPr>
            <w:tcW w:w="544" w:type="dxa"/>
            <w:vAlign w:val="center"/>
          </w:tcPr>
          <w:p w14:paraId="18F17C61" w14:textId="75A75050"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127.</w:t>
            </w:r>
          </w:p>
        </w:tc>
        <w:tc>
          <w:tcPr>
            <w:tcW w:w="1896" w:type="dxa"/>
            <w:shd w:val="clear" w:color="auto" w:fill="auto"/>
            <w:noWrap/>
            <w:vAlign w:val="center"/>
            <w:hideMark/>
          </w:tcPr>
          <w:p w14:paraId="7D1932C5" w14:textId="4F7364DE"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Warzyn Skóry Białyszewo</w:t>
            </w:r>
          </w:p>
        </w:tc>
        <w:tc>
          <w:tcPr>
            <w:tcW w:w="897" w:type="dxa"/>
            <w:shd w:val="clear" w:color="auto" w:fill="auto"/>
            <w:noWrap/>
            <w:vAlign w:val="center"/>
            <w:hideMark/>
          </w:tcPr>
          <w:p w14:paraId="4ABD9A7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66DC8F0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27</w:t>
            </w:r>
          </w:p>
        </w:tc>
        <w:tc>
          <w:tcPr>
            <w:tcW w:w="2471" w:type="dxa"/>
            <w:shd w:val="clear" w:color="auto" w:fill="auto"/>
            <w:noWrap/>
            <w:vAlign w:val="center"/>
            <w:hideMark/>
          </w:tcPr>
          <w:p w14:paraId="3668667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1,7</w:t>
            </w:r>
          </w:p>
        </w:tc>
        <w:tc>
          <w:tcPr>
            <w:tcW w:w="2804" w:type="dxa"/>
            <w:shd w:val="clear" w:color="auto" w:fill="auto"/>
            <w:noWrap/>
            <w:vAlign w:val="center"/>
            <w:hideMark/>
          </w:tcPr>
          <w:p w14:paraId="72E674E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w:t>
            </w:r>
          </w:p>
        </w:tc>
        <w:tc>
          <w:tcPr>
            <w:tcW w:w="1166" w:type="dxa"/>
            <w:shd w:val="clear" w:color="auto" w:fill="auto"/>
            <w:noWrap/>
            <w:vAlign w:val="center"/>
            <w:hideMark/>
          </w:tcPr>
          <w:p w14:paraId="0E20F85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21E3599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40855411" w14:textId="77777777" w:rsidTr="00900FCC">
        <w:trPr>
          <w:trHeight w:val="255"/>
          <w:jc w:val="center"/>
        </w:trPr>
        <w:tc>
          <w:tcPr>
            <w:tcW w:w="544" w:type="dxa"/>
            <w:vAlign w:val="center"/>
          </w:tcPr>
          <w:p w14:paraId="657F5395" w14:textId="2EC0FECE"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128.</w:t>
            </w:r>
          </w:p>
        </w:tc>
        <w:tc>
          <w:tcPr>
            <w:tcW w:w="1896" w:type="dxa"/>
            <w:shd w:val="clear" w:color="auto" w:fill="auto"/>
            <w:noWrap/>
            <w:vAlign w:val="center"/>
            <w:hideMark/>
          </w:tcPr>
          <w:p w14:paraId="2468AF8D" w14:textId="033D660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Warzyn Kmiecy</w:t>
            </w:r>
          </w:p>
        </w:tc>
        <w:tc>
          <w:tcPr>
            <w:tcW w:w="897" w:type="dxa"/>
            <w:shd w:val="clear" w:color="auto" w:fill="auto"/>
            <w:noWrap/>
            <w:vAlign w:val="center"/>
            <w:hideMark/>
          </w:tcPr>
          <w:p w14:paraId="5F237ED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6FC647B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28</w:t>
            </w:r>
          </w:p>
        </w:tc>
        <w:tc>
          <w:tcPr>
            <w:tcW w:w="2471" w:type="dxa"/>
            <w:shd w:val="clear" w:color="auto" w:fill="auto"/>
            <w:noWrap/>
            <w:vAlign w:val="center"/>
            <w:hideMark/>
          </w:tcPr>
          <w:p w14:paraId="24BAEFA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22FEB19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1FEFFF9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552D28D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56881421" w14:textId="77777777" w:rsidTr="00900FCC">
        <w:trPr>
          <w:trHeight w:val="255"/>
          <w:jc w:val="center"/>
        </w:trPr>
        <w:tc>
          <w:tcPr>
            <w:tcW w:w="544" w:type="dxa"/>
            <w:vAlign w:val="center"/>
          </w:tcPr>
          <w:p w14:paraId="53923575" w14:textId="3CFBF47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129.</w:t>
            </w:r>
          </w:p>
        </w:tc>
        <w:tc>
          <w:tcPr>
            <w:tcW w:w="1896" w:type="dxa"/>
            <w:shd w:val="clear" w:color="auto" w:fill="auto"/>
            <w:noWrap/>
            <w:vAlign w:val="center"/>
            <w:hideMark/>
          </w:tcPr>
          <w:p w14:paraId="55F6E957" w14:textId="60B67ACF"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Białyszewo</w:t>
            </w:r>
          </w:p>
        </w:tc>
        <w:tc>
          <w:tcPr>
            <w:tcW w:w="897" w:type="dxa"/>
            <w:shd w:val="clear" w:color="auto" w:fill="auto"/>
            <w:noWrap/>
            <w:vAlign w:val="center"/>
            <w:hideMark/>
          </w:tcPr>
          <w:p w14:paraId="7C628E4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6BF984F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80</w:t>
            </w:r>
          </w:p>
        </w:tc>
        <w:tc>
          <w:tcPr>
            <w:tcW w:w="2471" w:type="dxa"/>
            <w:shd w:val="clear" w:color="auto" w:fill="auto"/>
            <w:noWrap/>
            <w:vAlign w:val="center"/>
            <w:hideMark/>
          </w:tcPr>
          <w:p w14:paraId="5E701BD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w:t>
            </w:r>
          </w:p>
        </w:tc>
        <w:tc>
          <w:tcPr>
            <w:tcW w:w="2804" w:type="dxa"/>
            <w:shd w:val="clear" w:color="auto" w:fill="auto"/>
            <w:noWrap/>
            <w:vAlign w:val="center"/>
            <w:hideMark/>
          </w:tcPr>
          <w:p w14:paraId="4DF0106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okres wpływów rzymskich</w:t>
            </w:r>
          </w:p>
        </w:tc>
        <w:tc>
          <w:tcPr>
            <w:tcW w:w="1166" w:type="dxa"/>
            <w:shd w:val="clear" w:color="auto" w:fill="auto"/>
            <w:noWrap/>
            <w:vAlign w:val="center"/>
            <w:hideMark/>
          </w:tcPr>
          <w:p w14:paraId="0DB2CB2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1F27D7A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przeworska</w:t>
            </w:r>
          </w:p>
        </w:tc>
      </w:tr>
      <w:tr w:rsidR="00C63A2B" w:rsidRPr="00CA7600" w14:paraId="1B19D716" w14:textId="77777777" w:rsidTr="00900FCC">
        <w:trPr>
          <w:trHeight w:val="255"/>
          <w:jc w:val="center"/>
        </w:trPr>
        <w:tc>
          <w:tcPr>
            <w:tcW w:w="544" w:type="dxa"/>
            <w:vAlign w:val="center"/>
          </w:tcPr>
          <w:p w14:paraId="1481D747" w14:textId="28DF161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130.</w:t>
            </w:r>
          </w:p>
        </w:tc>
        <w:tc>
          <w:tcPr>
            <w:tcW w:w="1896" w:type="dxa"/>
            <w:shd w:val="clear" w:color="auto" w:fill="auto"/>
            <w:noWrap/>
            <w:vAlign w:val="center"/>
            <w:hideMark/>
          </w:tcPr>
          <w:p w14:paraId="3D790B42" w14:textId="2B19B6AD"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Białyszewo</w:t>
            </w:r>
          </w:p>
        </w:tc>
        <w:tc>
          <w:tcPr>
            <w:tcW w:w="897" w:type="dxa"/>
            <w:shd w:val="clear" w:color="auto" w:fill="auto"/>
            <w:noWrap/>
            <w:vAlign w:val="center"/>
            <w:hideMark/>
          </w:tcPr>
          <w:p w14:paraId="67B1B19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26F6430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77</w:t>
            </w:r>
          </w:p>
        </w:tc>
        <w:tc>
          <w:tcPr>
            <w:tcW w:w="2471" w:type="dxa"/>
            <w:shd w:val="clear" w:color="auto" w:fill="auto"/>
            <w:noWrap/>
            <w:vAlign w:val="center"/>
            <w:hideMark/>
          </w:tcPr>
          <w:p w14:paraId="50750E5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03C95AF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wczesna</w:t>
            </w:r>
          </w:p>
        </w:tc>
        <w:tc>
          <w:tcPr>
            <w:tcW w:w="1166" w:type="dxa"/>
            <w:shd w:val="clear" w:color="auto" w:fill="auto"/>
            <w:noWrap/>
            <w:vAlign w:val="center"/>
            <w:hideMark/>
          </w:tcPr>
          <w:p w14:paraId="5EB40A8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3C04B17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łużycka</w:t>
            </w:r>
          </w:p>
        </w:tc>
      </w:tr>
      <w:tr w:rsidR="00C63A2B" w:rsidRPr="00CA7600" w14:paraId="11E9CB18" w14:textId="77777777" w:rsidTr="00900FCC">
        <w:trPr>
          <w:trHeight w:val="255"/>
          <w:jc w:val="center"/>
        </w:trPr>
        <w:tc>
          <w:tcPr>
            <w:tcW w:w="544" w:type="dxa"/>
            <w:vAlign w:val="center"/>
          </w:tcPr>
          <w:p w14:paraId="49BB00A2" w14:textId="115FFA9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131.</w:t>
            </w:r>
          </w:p>
        </w:tc>
        <w:tc>
          <w:tcPr>
            <w:tcW w:w="1896" w:type="dxa"/>
            <w:shd w:val="clear" w:color="auto" w:fill="auto"/>
            <w:noWrap/>
            <w:vAlign w:val="center"/>
            <w:hideMark/>
          </w:tcPr>
          <w:p w14:paraId="495D3631" w14:textId="542C7CC2"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Warzyn Kmiecy</w:t>
            </w:r>
          </w:p>
        </w:tc>
        <w:tc>
          <w:tcPr>
            <w:tcW w:w="897" w:type="dxa"/>
            <w:shd w:val="clear" w:color="auto" w:fill="auto"/>
            <w:noWrap/>
            <w:vAlign w:val="center"/>
            <w:hideMark/>
          </w:tcPr>
          <w:p w14:paraId="17F4CF6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25C5F8A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29</w:t>
            </w:r>
          </w:p>
        </w:tc>
        <w:tc>
          <w:tcPr>
            <w:tcW w:w="2471" w:type="dxa"/>
            <w:shd w:val="clear" w:color="auto" w:fill="auto"/>
            <w:noWrap/>
            <w:vAlign w:val="center"/>
            <w:hideMark/>
          </w:tcPr>
          <w:p w14:paraId="36E06AF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415A497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okres wpływów rzymskich</w:t>
            </w:r>
          </w:p>
        </w:tc>
        <w:tc>
          <w:tcPr>
            <w:tcW w:w="1166" w:type="dxa"/>
            <w:shd w:val="clear" w:color="auto" w:fill="auto"/>
            <w:noWrap/>
            <w:vAlign w:val="center"/>
            <w:hideMark/>
          </w:tcPr>
          <w:p w14:paraId="3FC1D71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0A664EC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przeworska</w:t>
            </w:r>
          </w:p>
        </w:tc>
      </w:tr>
      <w:tr w:rsidR="00C63A2B" w:rsidRPr="00CA7600" w14:paraId="4D3FE88C" w14:textId="77777777" w:rsidTr="00900FCC">
        <w:trPr>
          <w:trHeight w:val="255"/>
          <w:jc w:val="center"/>
        </w:trPr>
        <w:tc>
          <w:tcPr>
            <w:tcW w:w="544" w:type="dxa"/>
            <w:vAlign w:val="center"/>
          </w:tcPr>
          <w:p w14:paraId="6CEC3B55" w14:textId="2A1CC168"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132.</w:t>
            </w:r>
          </w:p>
        </w:tc>
        <w:tc>
          <w:tcPr>
            <w:tcW w:w="1896" w:type="dxa"/>
            <w:shd w:val="clear" w:color="auto" w:fill="auto"/>
            <w:noWrap/>
            <w:vAlign w:val="center"/>
            <w:hideMark/>
          </w:tcPr>
          <w:p w14:paraId="5121092C" w14:textId="26141EBF"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Szczepanki</w:t>
            </w:r>
          </w:p>
        </w:tc>
        <w:tc>
          <w:tcPr>
            <w:tcW w:w="897" w:type="dxa"/>
            <w:shd w:val="clear" w:color="auto" w:fill="auto"/>
            <w:noWrap/>
            <w:vAlign w:val="center"/>
            <w:hideMark/>
          </w:tcPr>
          <w:p w14:paraId="7B69B25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20EB161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55</w:t>
            </w:r>
          </w:p>
        </w:tc>
        <w:tc>
          <w:tcPr>
            <w:tcW w:w="2471" w:type="dxa"/>
            <w:shd w:val="clear" w:color="auto" w:fill="auto"/>
            <w:noWrap/>
            <w:vAlign w:val="center"/>
            <w:hideMark/>
          </w:tcPr>
          <w:p w14:paraId="75BB0E4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w:t>
            </w:r>
          </w:p>
        </w:tc>
        <w:tc>
          <w:tcPr>
            <w:tcW w:w="2804" w:type="dxa"/>
            <w:shd w:val="clear" w:color="auto" w:fill="auto"/>
            <w:noWrap/>
            <w:vAlign w:val="center"/>
            <w:hideMark/>
          </w:tcPr>
          <w:p w14:paraId="44EBCFC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258DDC1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4E41CC1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3F5B1F78" w14:textId="77777777" w:rsidTr="00900FCC">
        <w:trPr>
          <w:trHeight w:val="255"/>
          <w:jc w:val="center"/>
        </w:trPr>
        <w:tc>
          <w:tcPr>
            <w:tcW w:w="544" w:type="dxa"/>
            <w:vAlign w:val="center"/>
          </w:tcPr>
          <w:p w14:paraId="363F01DC" w14:textId="2C346AC1"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133.</w:t>
            </w:r>
          </w:p>
        </w:tc>
        <w:tc>
          <w:tcPr>
            <w:tcW w:w="1896" w:type="dxa"/>
            <w:shd w:val="clear" w:color="auto" w:fill="auto"/>
            <w:noWrap/>
            <w:vAlign w:val="center"/>
            <w:hideMark/>
          </w:tcPr>
          <w:p w14:paraId="27C91A4D" w14:textId="3DAD23B1"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Białoskóry</w:t>
            </w:r>
          </w:p>
        </w:tc>
        <w:tc>
          <w:tcPr>
            <w:tcW w:w="897" w:type="dxa"/>
            <w:shd w:val="clear" w:color="auto" w:fill="auto"/>
            <w:noWrap/>
            <w:vAlign w:val="center"/>
            <w:hideMark/>
          </w:tcPr>
          <w:p w14:paraId="6902D4D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2CABFFE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9</w:t>
            </w:r>
          </w:p>
        </w:tc>
        <w:tc>
          <w:tcPr>
            <w:tcW w:w="2471" w:type="dxa"/>
            <w:shd w:val="clear" w:color="auto" w:fill="auto"/>
            <w:noWrap/>
            <w:vAlign w:val="center"/>
            <w:hideMark/>
          </w:tcPr>
          <w:p w14:paraId="5D859C9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7</w:t>
            </w:r>
          </w:p>
        </w:tc>
        <w:tc>
          <w:tcPr>
            <w:tcW w:w="2804" w:type="dxa"/>
            <w:shd w:val="clear" w:color="auto" w:fill="auto"/>
            <w:noWrap/>
            <w:vAlign w:val="center"/>
            <w:hideMark/>
          </w:tcPr>
          <w:p w14:paraId="4B809DB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brązu - wczesna</w:t>
            </w:r>
          </w:p>
        </w:tc>
        <w:tc>
          <w:tcPr>
            <w:tcW w:w="1166" w:type="dxa"/>
            <w:shd w:val="clear" w:color="auto" w:fill="auto"/>
            <w:noWrap/>
            <w:vAlign w:val="center"/>
            <w:hideMark/>
          </w:tcPr>
          <w:p w14:paraId="202F40C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4FD5278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29145CEA" w14:textId="77777777" w:rsidTr="00900FCC">
        <w:trPr>
          <w:trHeight w:val="255"/>
          <w:jc w:val="center"/>
        </w:trPr>
        <w:tc>
          <w:tcPr>
            <w:tcW w:w="544" w:type="dxa"/>
            <w:vAlign w:val="center"/>
          </w:tcPr>
          <w:p w14:paraId="2331D331" w14:textId="71F03BE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134.</w:t>
            </w:r>
          </w:p>
        </w:tc>
        <w:tc>
          <w:tcPr>
            <w:tcW w:w="1896" w:type="dxa"/>
            <w:shd w:val="clear" w:color="auto" w:fill="auto"/>
            <w:noWrap/>
            <w:vAlign w:val="center"/>
            <w:hideMark/>
          </w:tcPr>
          <w:p w14:paraId="25D310DE" w14:textId="2A37367B"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Białyszewo</w:t>
            </w:r>
          </w:p>
        </w:tc>
        <w:tc>
          <w:tcPr>
            <w:tcW w:w="897" w:type="dxa"/>
            <w:shd w:val="clear" w:color="auto" w:fill="auto"/>
            <w:noWrap/>
            <w:vAlign w:val="center"/>
            <w:hideMark/>
          </w:tcPr>
          <w:p w14:paraId="2D3AD90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45A5E81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81</w:t>
            </w:r>
          </w:p>
        </w:tc>
        <w:tc>
          <w:tcPr>
            <w:tcW w:w="2471" w:type="dxa"/>
            <w:shd w:val="clear" w:color="auto" w:fill="auto"/>
            <w:noWrap/>
            <w:vAlign w:val="center"/>
            <w:hideMark/>
          </w:tcPr>
          <w:p w14:paraId="08C4C94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w:t>
            </w:r>
          </w:p>
        </w:tc>
        <w:tc>
          <w:tcPr>
            <w:tcW w:w="2804" w:type="dxa"/>
            <w:shd w:val="clear" w:color="auto" w:fill="auto"/>
            <w:noWrap/>
            <w:vAlign w:val="center"/>
            <w:hideMark/>
          </w:tcPr>
          <w:p w14:paraId="21D4B23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wczesna</w:t>
            </w:r>
          </w:p>
        </w:tc>
        <w:tc>
          <w:tcPr>
            <w:tcW w:w="1166" w:type="dxa"/>
            <w:shd w:val="clear" w:color="auto" w:fill="auto"/>
            <w:noWrap/>
            <w:vAlign w:val="center"/>
            <w:hideMark/>
          </w:tcPr>
          <w:p w14:paraId="77C5CB7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7A1C41C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łużycka</w:t>
            </w:r>
          </w:p>
        </w:tc>
      </w:tr>
      <w:tr w:rsidR="00C63A2B" w:rsidRPr="00CA7600" w14:paraId="6B72DD74" w14:textId="77777777" w:rsidTr="00900FCC">
        <w:trPr>
          <w:trHeight w:val="255"/>
          <w:jc w:val="center"/>
        </w:trPr>
        <w:tc>
          <w:tcPr>
            <w:tcW w:w="544" w:type="dxa"/>
            <w:vAlign w:val="center"/>
          </w:tcPr>
          <w:p w14:paraId="4836C24B" w14:textId="2836622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135.</w:t>
            </w:r>
          </w:p>
        </w:tc>
        <w:tc>
          <w:tcPr>
            <w:tcW w:w="1896" w:type="dxa"/>
            <w:shd w:val="clear" w:color="auto" w:fill="auto"/>
            <w:noWrap/>
            <w:vAlign w:val="center"/>
            <w:hideMark/>
          </w:tcPr>
          <w:p w14:paraId="0D3D4CF6" w14:textId="4EC1899A" w:rsidR="00C63A2B" w:rsidRPr="00CA7600" w:rsidRDefault="00DE7308"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Węgrzynowo</w:t>
            </w:r>
          </w:p>
        </w:tc>
        <w:tc>
          <w:tcPr>
            <w:tcW w:w="897" w:type="dxa"/>
            <w:shd w:val="clear" w:color="auto" w:fill="auto"/>
            <w:noWrap/>
            <w:vAlign w:val="center"/>
            <w:hideMark/>
          </w:tcPr>
          <w:p w14:paraId="03BE259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30B458B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10</w:t>
            </w:r>
          </w:p>
        </w:tc>
        <w:tc>
          <w:tcPr>
            <w:tcW w:w="2471" w:type="dxa"/>
            <w:shd w:val="clear" w:color="auto" w:fill="auto"/>
            <w:noWrap/>
            <w:vAlign w:val="center"/>
            <w:hideMark/>
          </w:tcPr>
          <w:p w14:paraId="11BB1B1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76B0383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616ABF0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57301A6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57207640" w14:textId="77777777" w:rsidTr="00900FCC">
        <w:trPr>
          <w:trHeight w:val="255"/>
          <w:jc w:val="center"/>
        </w:trPr>
        <w:tc>
          <w:tcPr>
            <w:tcW w:w="544" w:type="dxa"/>
            <w:vAlign w:val="center"/>
          </w:tcPr>
          <w:p w14:paraId="65785EE5" w14:textId="495F9721"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136.</w:t>
            </w:r>
          </w:p>
        </w:tc>
        <w:tc>
          <w:tcPr>
            <w:tcW w:w="1896" w:type="dxa"/>
            <w:shd w:val="clear" w:color="auto" w:fill="auto"/>
            <w:noWrap/>
            <w:vAlign w:val="center"/>
            <w:hideMark/>
          </w:tcPr>
          <w:p w14:paraId="30A68FC5" w14:textId="361529D2" w:rsidR="00C63A2B" w:rsidRPr="00CA7600" w:rsidRDefault="00DE7308"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Kisielowo</w:t>
            </w:r>
          </w:p>
        </w:tc>
        <w:tc>
          <w:tcPr>
            <w:tcW w:w="897" w:type="dxa"/>
            <w:shd w:val="clear" w:color="auto" w:fill="auto"/>
            <w:noWrap/>
            <w:vAlign w:val="center"/>
            <w:hideMark/>
          </w:tcPr>
          <w:p w14:paraId="00E6505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1EA3B51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18</w:t>
            </w:r>
          </w:p>
        </w:tc>
        <w:tc>
          <w:tcPr>
            <w:tcW w:w="2471" w:type="dxa"/>
            <w:shd w:val="clear" w:color="auto" w:fill="auto"/>
            <w:noWrap/>
            <w:vAlign w:val="center"/>
            <w:hideMark/>
          </w:tcPr>
          <w:p w14:paraId="0966739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w:t>
            </w:r>
          </w:p>
        </w:tc>
        <w:tc>
          <w:tcPr>
            <w:tcW w:w="2804" w:type="dxa"/>
            <w:shd w:val="clear" w:color="auto" w:fill="auto"/>
            <w:noWrap/>
            <w:vAlign w:val="center"/>
            <w:hideMark/>
          </w:tcPr>
          <w:p w14:paraId="10A71B6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wczesne</w:t>
            </w:r>
          </w:p>
        </w:tc>
        <w:tc>
          <w:tcPr>
            <w:tcW w:w="1166" w:type="dxa"/>
            <w:shd w:val="clear" w:color="auto" w:fill="auto"/>
            <w:noWrap/>
            <w:vAlign w:val="center"/>
            <w:hideMark/>
          </w:tcPr>
          <w:p w14:paraId="75D3CC2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594C172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4815D220" w14:textId="77777777" w:rsidTr="00900FCC">
        <w:trPr>
          <w:trHeight w:val="255"/>
          <w:jc w:val="center"/>
        </w:trPr>
        <w:tc>
          <w:tcPr>
            <w:tcW w:w="544" w:type="dxa"/>
            <w:vAlign w:val="center"/>
          </w:tcPr>
          <w:p w14:paraId="27B6A35B" w14:textId="7335B29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137.</w:t>
            </w:r>
          </w:p>
        </w:tc>
        <w:tc>
          <w:tcPr>
            <w:tcW w:w="1896" w:type="dxa"/>
            <w:shd w:val="clear" w:color="auto" w:fill="auto"/>
            <w:noWrap/>
            <w:vAlign w:val="center"/>
            <w:hideMark/>
          </w:tcPr>
          <w:p w14:paraId="13655B9B" w14:textId="55DD5946"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Goleszyn</w:t>
            </w:r>
          </w:p>
        </w:tc>
        <w:tc>
          <w:tcPr>
            <w:tcW w:w="897" w:type="dxa"/>
            <w:shd w:val="clear" w:color="auto" w:fill="auto"/>
            <w:noWrap/>
            <w:vAlign w:val="center"/>
            <w:hideMark/>
          </w:tcPr>
          <w:p w14:paraId="3278016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40DBB4A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73</w:t>
            </w:r>
          </w:p>
        </w:tc>
        <w:tc>
          <w:tcPr>
            <w:tcW w:w="2471" w:type="dxa"/>
            <w:shd w:val="clear" w:color="auto" w:fill="auto"/>
            <w:noWrap/>
            <w:vAlign w:val="center"/>
            <w:hideMark/>
          </w:tcPr>
          <w:p w14:paraId="47AF10E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w:t>
            </w:r>
          </w:p>
        </w:tc>
        <w:tc>
          <w:tcPr>
            <w:tcW w:w="2804" w:type="dxa"/>
            <w:shd w:val="clear" w:color="auto" w:fill="auto"/>
            <w:noWrap/>
            <w:vAlign w:val="center"/>
            <w:hideMark/>
          </w:tcPr>
          <w:p w14:paraId="0B92B6A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brązu - V</w:t>
            </w:r>
          </w:p>
        </w:tc>
        <w:tc>
          <w:tcPr>
            <w:tcW w:w="1166" w:type="dxa"/>
            <w:shd w:val="clear" w:color="auto" w:fill="auto"/>
            <w:noWrap/>
            <w:vAlign w:val="center"/>
            <w:hideMark/>
          </w:tcPr>
          <w:p w14:paraId="1676CB4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6661917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łużycka</w:t>
            </w:r>
          </w:p>
        </w:tc>
      </w:tr>
      <w:tr w:rsidR="00C63A2B" w:rsidRPr="00CA7600" w14:paraId="14B6C525" w14:textId="77777777" w:rsidTr="00900FCC">
        <w:trPr>
          <w:trHeight w:val="255"/>
          <w:jc w:val="center"/>
        </w:trPr>
        <w:tc>
          <w:tcPr>
            <w:tcW w:w="544" w:type="dxa"/>
            <w:vAlign w:val="center"/>
          </w:tcPr>
          <w:p w14:paraId="7F30870F" w14:textId="6E113061"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138.</w:t>
            </w:r>
          </w:p>
        </w:tc>
        <w:tc>
          <w:tcPr>
            <w:tcW w:w="1896" w:type="dxa"/>
            <w:shd w:val="clear" w:color="auto" w:fill="auto"/>
            <w:noWrap/>
            <w:vAlign w:val="center"/>
            <w:hideMark/>
          </w:tcPr>
          <w:p w14:paraId="082AFE4E" w14:textId="24A59421"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Kisielewo</w:t>
            </w:r>
          </w:p>
        </w:tc>
        <w:tc>
          <w:tcPr>
            <w:tcW w:w="897" w:type="dxa"/>
            <w:shd w:val="clear" w:color="auto" w:fill="auto"/>
            <w:noWrap/>
            <w:vAlign w:val="center"/>
            <w:hideMark/>
          </w:tcPr>
          <w:p w14:paraId="746AA04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399452A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42</w:t>
            </w:r>
          </w:p>
        </w:tc>
        <w:tc>
          <w:tcPr>
            <w:tcW w:w="2471" w:type="dxa"/>
            <w:shd w:val="clear" w:color="auto" w:fill="auto"/>
            <w:noWrap/>
            <w:vAlign w:val="center"/>
            <w:hideMark/>
          </w:tcPr>
          <w:p w14:paraId="0A33E92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10</w:t>
            </w:r>
          </w:p>
        </w:tc>
        <w:tc>
          <w:tcPr>
            <w:tcW w:w="2804" w:type="dxa"/>
            <w:shd w:val="clear" w:color="auto" w:fill="auto"/>
            <w:noWrap/>
            <w:vAlign w:val="center"/>
            <w:hideMark/>
          </w:tcPr>
          <w:p w14:paraId="5C37338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wczesna</w:t>
            </w:r>
          </w:p>
        </w:tc>
        <w:tc>
          <w:tcPr>
            <w:tcW w:w="1166" w:type="dxa"/>
            <w:shd w:val="clear" w:color="auto" w:fill="auto"/>
            <w:noWrap/>
            <w:vAlign w:val="center"/>
            <w:hideMark/>
          </w:tcPr>
          <w:p w14:paraId="4CC109A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249C215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łużycka</w:t>
            </w:r>
          </w:p>
        </w:tc>
      </w:tr>
      <w:tr w:rsidR="00C63A2B" w:rsidRPr="00CA7600" w14:paraId="383D9AD0" w14:textId="77777777" w:rsidTr="00900FCC">
        <w:trPr>
          <w:trHeight w:val="255"/>
          <w:jc w:val="center"/>
        </w:trPr>
        <w:tc>
          <w:tcPr>
            <w:tcW w:w="544" w:type="dxa"/>
            <w:vAlign w:val="center"/>
          </w:tcPr>
          <w:p w14:paraId="1A229932" w14:textId="2479FE3D"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lastRenderedPageBreak/>
              <w:t>139.</w:t>
            </w:r>
          </w:p>
        </w:tc>
        <w:tc>
          <w:tcPr>
            <w:tcW w:w="1896" w:type="dxa"/>
            <w:shd w:val="clear" w:color="auto" w:fill="auto"/>
            <w:noWrap/>
            <w:vAlign w:val="center"/>
            <w:hideMark/>
          </w:tcPr>
          <w:p w14:paraId="42B5D011" w14:textId="03BA38D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Kisielewo</w:t>
            </w:r>
          </w:p>
        </w:tc>
        <w:tc>
          <w:tcPr>
            <w:tcW w:w="897" w:type="dxa"/>
            <w:shd w:val="clear" w:color="auto" w:fill="auto"/>
            <w:noWrap/>
            <w:vAlign w:val="center"/>
            <w:hideMark/>
          </w:tcPr>
          <w:p w14:paraId="53FBFBC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04F71F2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43</w:t>
            </w:r>
          </w:p>
        </w:tc>
        <w:tc>
          <w:tcPr>
            <w:tcW w:w="2471" w:type="dxa"/>
            <w:shd w:val="clear" w:color="auto" w:fill="auto"/>
            <w:noWrap/>
            <w:vAlign w:val="center"/>
            <w:hideMark/>
          </w:tcPr>
          <w:p w14:paraId="1773839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11</w:t>
            </w:r>
          </w:p>
        </w:tc>
        <w:tc>
          <w:tcPr>
            <w:tcW w:w="2804" w:type="dxa"/>
            <w:shd w:val="clear" w:color="auto" w:fill="auto"/>
            <w:noWrap/>
            <w:vAlign w:val="center"/>
            <w:hideMark/>
          </w:tcPr>
          <w:p w14:paraId="31E48B6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pradzieje</w:t>
            </w:r>
          </w:p>
        </w:tc>
        <w:tc>
          <w:tcPr>
            <w:tcW w:w="1166" w:type="dxa"/>
            <w:shd w:val="clear" w:color="auto" w:fill="auto"/>
            <w:noWrap/>
            <w:vAlign w:val="center"/>
            <w:hideMark/>
          </w:tcPr>
          <w:p w14:paraId="27C3C68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1CA31A8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35D7D77D" w14:textId="77777777" w:rsidTr="00900FCC">
        <w:trPr>
          <w:trHeight w:val="255"/>
          <w:jc w:val="center"/>
        </w:trPr>
        <w:tc>
          <w:tcPr>
            <w:tcW w:w="544" w:type="dxa"/>
            <w:vAlign w:val="center"/>
          </w:tcPr>
          <w:p w14:paraId="2C1C027F" w14:textId="771B2D85"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140.</w:t>
            </w:r>
          </w:p>
        </w:tc>
        <w:tc>
          <w:tcPr>
            <w:tcW w:w="1896" w:type="dxa"/>
            <w:shd w:val="clear" w:color="auto" w:fill="auto"/>
            <w:noWrap/>
            <w:vAlign w:val="center"/>
            <w:hideMark/>
          </w:tcPr>
          <w:p w14:paraId="2E68FB60" w14:textId="3C5BE2E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Białyszewo</w:t>
            </w:r>
          </w:p>
        </w:tc>
        <w:tc>
          <w:tcPr>
            <w:tcW w:w="897" w:type="dxa"/>
            <w:shd w:val="clear" w:color="auto" w:fill="auto"/>
            <w:noWrap/>
            <w:vAlign w:val="center"/>
            <w:hideMark/>
          </w:tcPr>
          <w:p w14:paraId="0C80553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3252C3F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76</w:t>
            </w:r>
          </w:p>
        </w:tc>
        <w:tc>
          <w:tcPr>
            <w:tcW w:w="2471" w:type="dxa"/>
            <w:shd w:val="clear" w:color="auto" w:fill="auto"/>
            <w:noWrap/>
            <w:vAlign w:val="center"/>
            <w:hideMark/>
          </w:tcPr>
          <w:p w14:paraId="2C34235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9</w:t>
            </w:r>
          </w:p>
        </w:tc>
        <w:tc>
          <w:tcPr>
            <w:tcW w:w="2804" w:type="dxa"/>
            <w:shd w:val="clear" w:color="auto" w:fill="auto"/>
            <w:noWrap/>
            <w:vAlign w:val="center"/>
            <w:hideMark/>
          </w:tcPr>
          <w:p w14:paraId="36667D6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kamienia - neolit</w:t>
            </w:r>
          </w:p>
        </w:tc>
        <w:tc>
          <w:tcPr>
            <w:tcW w:w="1166" w:type="dxa"/>
            <w:shd w:val="clear" w:color="auto" w:fill="auto"/>
            <w:noWrap/>
            <w:vAlign w:val="center"/>
            <w:hideMark/>
          </w:tcPr>
          <w:p w14:paraId="14E5A97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49A40EC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0264F2C6" w14:textId="77777777" w:rsidTr="00900FCC">
        <w:trPr>
          <w:trHeight w:val="255"/>
          <w:jc w:val="center"/>
        </w:trPr>
        <w:tc>
          <w:tcPr>
            <w:tcW w:w="544" w:type="dxa"/>
            <w:vAlign w:val="center"/>
          </w:tcPr>
          <w:p w14:paraId="7BB6593E" w14:textId="68AE2C78"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141.</w:t>
            </w:r>
          </w:p>
        </w:tc>
        <w:tc>
          <w:tcPr>
            <w:tcW w:w="1896" w:type="dxa"/>
            <w:shd w:val="clear" w:color="auto" w:fill="auto"/>
            <w:noWrap/>
            <w:vAlign w:val="center"/>
            <w:hideMark/>
          </w:tcPr>
          <w:p w14:paraId="34729F2B" w14:textId="4998886B"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Susk Nowy</w:t>
            </w:r>
          </w:p>
        </w:tc>
        <w:tc>
          <w:tcPr>
            <w:tcW w:w="897" w:type="dxa"/>
            <w:shd w:val="clear" w:color="auto" w:fill="auto"/>
            <w:noWrap/>
            <w:vAlign w:val="center"/>
            <w:hideMark/>
          </w:tcPr>
          <w:p w14:paraId="2C50F66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3909E00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471" w:type="dxa"/>
            <w:shd w:val="clear" w:color="auto" w:fill="auto"/>
            <w:noWrap/>
            <w:vAlign w:val="center"/>
            <w:hideMark/>
          </w:tcPr>
          <w:p w14:paraId="4AE53E9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3564899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6CFF1B4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11C6603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446EFD95" w14:textId="77777777" w:rsidTr="00900FCC">
        <w:trPr>
          <w:trHeight w:val="255"/>
          <w:jc w:val="center"/>
        </w:trPr>
        <w:tc>
          <w:tcPr>
            <w:tcW w:w="544" w:type="dxa"/>
            <w:vAlign w:val="center"/>
          </w:tcPr>
          <w:p w14:paraId="6A43D28F" w14:textId="7CECD9D2"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142.</w:t>
            </w:r>
          </w:p>
        </w:tc>
        <w:tc>
          <w:tcPr>
            <w:tcW w:w="1896" w:type="dxa"/>
            <w:shd w:val="clear" w:color="auto" w:fill="auto"/>
            <w:noWrap/>
            <w:vAlign w:val="center"/>
            <w:hideMark/>
          </w:tcPr>
          <w:p w14:paraId="75C24787" w14:textId="1D8AA0B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Kisielewo</w:t>
            </w:r>
          </w:p>
        </w:tc>
        <w:tc>
          <w:tcPr>
            <w:tcW w:w="897" w:type="dxa"/>
            <w:shd w:val="clear" w:color="auto" w:fill="auto"/>
            <w:noWrap/>
            <w:vAlign w:val="center"/>
            <w:hideMark/>
          </w:tcPr>
          <w:p w14:paraId="393F0FB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4349B74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44</w:t>
            </w:r>
          </w:p>
        </w:tc>
        <w:tc>
          <w:tcPr>
            <w:tcW w:w="2471" w:type="dxa"/>
            <w:shd w:val="clear" w:color="auto" w:fill="auto"/>
            <w:noWrap/>
            <w:vAlign w:val="center"/>
            <w:hideMark/>
          </w:tcPr>
          <w:p w14:paraId="7E088DD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12</w:t>
            </w:r>
          </w:p>
        </w:tc>
        <w:tc>
          <w:tcPr>
            <w:tcW w:w="2804" w:type="dxa"/>
            <w:shd w:val="clear" w:color="auto" w:fill="auto"/>
            <w:noWrap/>
            <w:vAlign w:val="center"/>
            <w:hideMark/>
          </w:tcPr>
          <w:p w14:paraId="3F59EFF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brązu - wczesna</w:t>
            </w:r>
          </w:p>
        </w:tc>
        <w:tc>
          <w:tcPr>
            <w:tcW w:w="1166" w:type="dxa"/>
            <w:shd w:val="clear" w:color="auto" w:fill="auto"/>
            <w:noWrap/>
            <w:vAlign w:val="center"/>
            <w:hideMark/>
          </w:tcPr>
          <w:p w14:paraId="785715B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3FE80E0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2E03583C" w14:textId="77777777" w:rsidTr="00900FCC">
        <w:trPr>
          <w:trHeight w:val="255"/>
          <w:jc w:val="center"/>
        </w:trPr>
        <w:tc>
          <w:tcPr>
            <w:tcW w:w="544" w:type="dxa"/>
            <w:vAlign w:val="center"/>
          </w:tcPr>
          <w:p w14:paraId="3FD9BCDF" w14:textId="256D528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143.</w:t>
            </w:r>
          </w:p>
        </w:tc>
        <w:tc>
          <w:tcPr>
            <w:tcW w:w="1896" w:type="dxa"/>
            <w:shd w:val="clear" w:color="auto" w:fill="auto"/>
            <w:noWrap/>
            <w:vAlign w:val="center"/>
            <w:hideMark/>
          </w:tcPr>
          <w:p w14:paraId="71030B34" w14:textId="46F1A87E"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Dziembakowo</w:t>
            </w:r>
          </w:p>
        </w:tc>
        <w:tc>
          <w:tcPr>
            <w:tcW w:w="897" w:type="dxa"/>
            <w:shd w:val="clear" w:color="auto" w:fill="auto"/>
            <w:noWrap/>
            <w:vAlign w:val="center"/>
            <w:hideMark/>
          </w:tcPr>
          <w:p w14:paraId="1CD1AE1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330FBCD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46</w:t>
            </w:r>
          </w:p>
        </w:tc>
        <w:tc>
          <w:tcPr>
            <w:tcW w:w="2471" w:type="dxa"/>
            <w:shd w:val="clear" w:color="auto" w:fill="auto"/>
            <w:noWrap/>
            <w:vAlign w:val="center"/>
            <w:hideMark/>
          </w:tcPr>
          <w:p w14:paraId="7DCC1E7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733BA09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pradzieje</w:t>
            </w:r>
          </w:p>
        </w:tc>
        <w:tc>
          <w:tcPr>
            <w:tcW w:w="1166" w:type="dxa"/>
            <w:shd w:val="clear" w:color="auto" w:fill="auto"/>
            <w:noWrap/>
            <w:vAlign w:val="center"/>
            <w:hideMark/>
          </w:tcPr>
          <w:p w14:paraId="518BA57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755737C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65211E3F" w14:textId="77777777" w:rsidTr="00900FCC">
        <w:trPr>
          <w:trHeight w:val="255"/>
          <w:jc w:val="center"/>
        </w:trPr>
        <w:tc>
          <w:tcPr>
            <w:tcW w:w="544" w:type="dxa"/>
            <w:vAlign w:val="center"/>
          </w:tcPr>
          <w:p w14:paraId="7B9BD1FB" w14:textId="6E0343EE"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144.</w:t>
            </w:r>
          </w:p>
        </w:tc>
        <w:tc>
          <w:tcPr>
            <w:tcW w:w="1896" w:type="dxa"/>
            <w:shd w:val="clear" w:color="auto" w:fill="auto"/>
            <w:noWrap/>
            <w:vAlign w:val="center"/>
            <w:hideMark/>
          </w:tcPr>
          <w:p w14:paraId="515CBD5A" w14:textId="1F2F7B5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Dziembakowo</w:t>
            </w:r>
          </w:p>
        </w:tc>
        <w:tc>
          <w:tcPr>
            <w:tcW w:w="897" w:type="dxa"/>
            <w:shd w:val="clear" w:color="auto" w:fill="auto"/>
            <w:noWrap/>
            <w:vAlign w:val="center"/>
            <w:hideMark/>
          </w:tcPr>
          <w:p w14:paraId="6DD9117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3B7EFD8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52</w:t>
            </w:r>
          </w:p>
        </w:tc>
        <w:tc>
          <w:tcPr>
            <w:tcW w:w="2471" w:type="dxa"/>
            <w:shd w:val="clear" w:color="auto" w:fill="auto"/>
            <w:noWrap/>
            <w:vAlign w:val="center"/>
            <w:hideMark/>
          </w:tcPr>
          <w:p w14:paraId="11D1306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804" w:type="dxa"/>
            <w:shd w:val="clear" w:color="auto" w:fill="auto"/>
            <w:noWrap/>
            <w:vAlign w:val="center"/>
            <w:hideMark/>
          </w:tcPr>
          <w:p w14:paraId="495C87A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wczesne</w:t>
            </w:r>
          </w:p>
        </w:tc>
        <w:tc>
          <w:tcPr>
            <w:tcW w:w="1166" w:type="dxa"/>
            <w:shd w:val="clear" w:color="auto" w:fill="auto"/>
            <w:noWrap/>
            <w:vAlign w:val="center"/>
            <w:hideMark/>
          </w:tcPr>
          <w:p w14:paraId="7DCBE9A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12D088E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17B970B6" w14:textId="77777777" w:rsidTr="00900FCC">
        <w:trPr>
          <w:trHeight w:val="255"/>
          <w:jc w:val="center"/>
        </w:trPr>
        <w:tc>
          <w:tcPr>
            <w:tcW w:w="544" w:type="dxa"/>
            <w:vAlign w:val="center"/>
          </w:tcPr>
          <w:p w14:paraId="046575D1" w14:textId="0E51E13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145.</w:t>
            </w:r>
          </w:p>
        </w:tc>
        <w:tc>
          <w:tcPr>
            <w:tcW w:w="1896" w:type="dxa"/>
            <w:shd w:val="clear" w:color="auto" w:fill="auto"/>
            <w:noWrap/>
            <w:vAlign w:val="center"/>
            <w:hideMark/>
          </w:tcPr>
          <w:p w14:paraId="42923B4A" w14:textId="23D3836B"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Warzyn Skóry</w:t>
            </w:r>
          </w:p>
        </w:tc>
        <w:tc>
          <w:tcPr>
            <w:tcW w:w="897" w:type="dxa"/>
            <w:shd w:val="clear" w:color="auto" w:fill="auto"/>
            <w:noWrap/>
            <w:vAlign w:val="center"/>
            <w:hideMark/>
          </w:tcPr>
          <w:p w14:paraId="7EF96F0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4224737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30</w:t>
            </w:r>
          </w:p>
        </w:tc>
        <w:tc>
          <w:tcPr>
            <w:tcW w:w="2471" w:type="dxa"/>
            <w:shd w:val="clear" w:color="auto" w:fill="auto"/>
            <w:noWrap/>
            <w:vAlign w:val="center"/>
            <w:hideMark/>
          </w:tcPr>
          <w:p w14:paraId="0B6FABF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6FC756C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okres przedrzymski/lateński</w:t>
            </w:r>
          </w:p>
        </w:tc>
        <w:tc>
          <w:tcPr>
            <w:tcW w:w="1166" w:type="dxa"/>
            <w:shd w:val="clear" w:color="auto" w:fill="auto"/>
            <w:noWrap/>
            <w:vAlign w:val="center"/>
            <w:hideMark/>
          </w:tcPr>
          <w:p w14:paraId="4D59609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78DB7F8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łużycka</w:t>
            </w:r>
          </w:p>
        </w:tc>
      </w:tr>
      <w:tr w:rsidR="00C63A2B" w:rsidRPr="00CA7600" w14:paraId="16DA3D5C" w14:textId="77777777" w:rsidTr="00900FCC">
        <w:trPr>
          <w:trHeight w:val="255"/>
          <w:jc w:val="center"/>
        </w:trPr>
        <w:tc>
          <w:tcPr>
            <w:tcW w:w="544" w:type="dxa"/>
            <w:vAlign w:val="center"/>
          </w:tcPr>
          <w:p w14:paraId="2AD8F876" w14:textId="763A009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146.</w:t>
            </w:r>
          </w:p>
        </w:tc>
        <w:tc>
          <w:tcPr>
            <w:tcW w:w="1896" w:type="dxa"/>
            <w:shd w:val="clear" w:color="auto" w:fill="auto"/>
            <w:noWrap/>
            <w:vAlign w:val="center"/>
            <w:hideMark/>
          </w:tcPr>
          <w:p w14:paraId="4025AEFD" w14:textId="4365938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Goleszyn</w:t>
            </w:r>
          </w:p>
        </w:tc>
        <w:tc>
          <w:tcPr>
            <w:tcW w:w="897" w:type="dxa"/>
            <w:shd w:val="clear" w:color="auto" w:fill="auto"/>
            <w:noWrap/>
            <w:vAlign w:val="center"/>
            <w:hideMark/>
          </w:tcPr>
          <w:p w14:paraId="00B6F49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05D1B55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72</w:t>
            </w:r>
          </w:p>
        </w:tc>
        <w:tc>
          <w:tcPr>
            <w:tcW w:w="2471" w:type="dxa"/>
            <w:shd w:val="clear" w:color="auto" w:fill="auto"/>
            <w:noWrap/>
            <w:vAlign w:val="center"/>
            <w:hideMark/>
          </w:tcPr>
          <w:p w14:paraId="5926DA2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w:t>
            </w:r>
          </w:p>
        </w:tc>
        <w:tc>
          <w:tcPr>
            <w:tcW w:w="2804" w:type="dxa"/>
            <w:shd w:val="clear" w:color="auto" w:fill="auto"/>
            <w:noWrap/>
            <w:vAlign w:val="center"/>
            <w:hideMark/>
          </w:tcPr>
          <w:p w14:paraId="2491762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okres przedrzymski/lateński</w:t>
            </w:r>
          </w:p>
        </w:tc>
        <w:tc>
          <w:tcPr>
            <w:tcW w:w="1166" w:type="dxa"/>
            <w:shd w:val="clear" w:color="auto" w:fill="auto"/>
            <w:noWrap/>
            <w:vAlign w:val="center"/>
            <w:hideMark/>
          </w:tcPr>
          <w:p w14:paraId="7B6F20C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7148F48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grobów kloszowych</w:t>
            </w:r>
          </w:p>
        </w:tc>
      </w:tr>
      <w:tr w:rsidR="00C63A2B" w:rsidRPr="00CA7600" w14:paraId="7E6F864B" w14:textId="77777777" w:rsidTr="00900FCC">
        <w:trPr>
          <w:trHeight w:val="255"/>
          <w:jc w:val="center"/>
        </w:trPr>
        <w:tc>
          <w:tcPr>
            <w:tcW w:w="544" w:type="dxa"/>
            <w:vAlign w:val="center"/>
          </w:tcPr>
          <w:p w14:paraId="54392718" w14:textId="2A350270"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147.</w:t>
            </w:r>
          </w:p>
        </w:tc>
        <w:tc>
          <w:tcPr>
            <w:tcW w:w="1896" w:type="dxa"/>
            <w:shd w:val="clear" w:color="auto" w:fill="auto"/>
            <w:noWrap/>
            <w:vAlign w:val="center"/>
            <w:hideMark/>
          </w:tcPr>
          <w:p w14:paraId="4D70A333" w14:textId="60C0819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Mieszaki</w:t>
            </w:r>
          </w:p>
        </w:tc>
        <w:tc>
          <w:tcPr>
            <w:tcW w:w="897" w:type="dxa"/>
            <w:shd w:val="clear" w:color="auto" w:fill="auto"/>
            <w:noWrap/>
            <w:vAlign w:val="center"/>
            <w:hideMark/>
          </w:tcPr>
          <w:p w14:paraId="7531BEE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1074B86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9</w:t>
            </w:r>
          </w:p>
        </w:tc>
        <w:tc>
          <w:tcPr>
            <w:tcW w:w="2471" w:type="dxa"/>
            <w:shd w:val="clear" w:color="auto" w:fill="auto"/>
            <w:noWrap/>
            <w:vAlign w:val="center"/>
            <w:hideMark/>
          </w:tcPr>
          <w:p w14:paraId="68D2E1D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30B3743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pradzieje</w:t>
            </w:r>
          </w:p>
        </w:tc>
        <w:tc>
          <w:tcPr>
            <w:tcW w:w="1166" w:type="dxa"/>
            <w:shd w:val="clear" w:color="auto" w:fill="auto"/>
            <w:noWrap/>
            <w:vAlign w:val="center"/>
            <w:hideMark/>
          </w:tcPr>
          <w:p w14:paraId="6F7D666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38CF294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185739FF" w14:textId="77777777" w:rsidTr="00900FCC">
        <w:trPr>
          <w:trHeight w:val="255"/>
          <w:jc w:val="center"/>
        </w:trPr>
        <w:tc>
          <w:tcPr>
            <w:tcW w:w="544" w:type="dxa"/>
            <w:vAlign w:val="center"/>
          </w:tcPr>
          <w:p w14:paraId="4FF6C2FD" w14:textId="4EAB400E"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148.</w:t>
            </w:r>
          </w:p>
        </w:tc>
        <w:tc>
          <w:tcPr>
            <w:tcW w:w="1896" w:type="dxa"/>
            <w:shd w:val="clear" w:color="auto" w:fill="auto"/>
            <w:noWrap/>
            <w:vAlign w:val="center"/>
            <w:hideMark/>
          </w:tcPr>
          <w:p w14:paraId="177FF4F8" w14:textId="2F9DB35D"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Białe Błoto</w:t>
            </w:r>
          </w:p>
        </w:tc>
        <w:tc>
          <w:tcPr>
            <w:tcW w:w="897" w:type="dxa"/>
            <w:shd w:val="clear" w:color="auto" w:fill="auto"/>
            <w:noWrap/>
            <w:vAlign w:val="center"/>
            <w:hideMark/>
          </w:tcPr>
          <w:p w14:paraId="22E57C2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58D9990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53</w:t>
            </w:r>
          </w:p>
        </w:tc>
        <w:tc>
          <w:tcPr>
            <w:tcW w:w="2471" w:type="dxa"/>
            <w:shd w:val="clear" w:color="auto" w:fill="auto"/>
            <w:noWrap/>
            <w:vAlign w:val="center"/>
            <w:hideMark/>
          </w:tcPr>
          <w:p w14:paraId="2ED04A6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42D8425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pradzieje</w:t>
            </w:r>
          </w:p>
        </w:tc>
        <w:tc>
          <w:tcPr>
            <w:tcW w:w="1166" w:type="dxa"/>
            <w:shd w:val="clear" w:color="auto" w:fill="auto"/>
            <w:noWrap/>
            <w:vAlign w:val="center"/>
            <w:hideMark/>
          </w:tcPr>
          <w:p w14:paraId="7D754FE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1887446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4D4EAEFB" w14:textId="77777777" w:rsidTr="00900FCC">
        <w:trPr>
          <w:trHeight w:val="255"/>
          <w:jc w:val="center"/>
        </w:trPr>
        <w:tc>
          <w:tcPr>
            <w:tcW w:w="544" w:type="dxa"/>
            <w:vAlign w:val="center"/>
          </w:tcPr>
          <w:p w14:paraId="37F53266" w14:textId="1AC529D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149.</w:t>
            </w:r>
          </w:p>
        </w:tc>
        <w:tc>
          <w:tcPr>
            <w:tcW w:w="1896" w:type="dxa"/>
            <w:shd w:val="clear" w:color="auto" w:fill="auto"/>
            <w:noWrap/>
            <w:vAlign w:val="center"/>
            <w:hideMark/>
          </w:tcPr>
          <w:p w14:paraId="6558AFAB" w14:textId="48A33355"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Białe Błoto</w:t>
            </w:r>
          </w:p>
        </w:tc>
        <w:tc>
          <w:tcPr>
            <w:tcW w:w="897" w:type="dxa"/>
            <w:shd w:val="clear" w:color="auto" w:fill="auto"/>
            <w:noWrap/>
            <w:vAlign w:val="center"/>
            <w:hideMark/>
          </w:tcPr>
          <w:p w14:paraId="165830A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504E4D7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54</w:t>
            </w:r>
          </w:p>
        </w:tc>
        <w:tc>
          <w:tcPr>
            <w:tcW w:w="2471" w:type="dxa"/>
            <w:shd w:val="clear" w:color="auto" w:fill="auto"/>
            <w:noWrap/>
            <w:vAlign w:val="center"/>
            <w:hideMark/>
          </w:tcPr>
          <w:p w14:paraId="66FF3BF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483E512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pradzieje</w:t>
            </w:r>
          </w:p>
        </w:tc>
        <w:tc>
          <w:tcPr>
            <w:tcW w:w="1166" w:type="dxa"/>
            <w:shd w:val="clear" w:color="auto" w:fill="auto"/>
            <w:noWrap/>
            <w:vAlign w:val="center"/>
            <w:hideMark/>
          </w:tcPr>
          <w:p w14:paraId="19BD043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035775C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764DD22E" w14:textId="77777777" w:rsidTr="00900FCC">
        <w:trPr>
          <w:trHeight w:val="255"/>
          <w:jc w:val="center"/>
        </w:trPr>
        <w:tc>
          <w:tcPr>
            <w:tcW w:w="544" w:type="dxa"/>
            <w:vAlign w:val="center"/>
          </w:tcPr>
          <w:p w14:paraId="646BE42A" w14:textId="18E3AF6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150.</w:t>
            </w:r>
          </w:p>
        </w:tc>
        <w:tc>
          <w:tcPr>
            <w:tcW w:w="1896" w:type="dxa"/>
            <w:shd w:val="clear" w:color="auto" w:fill="auto"/>
            <w:noWrap/>
            <w:vAlign w:val="center"/>
            <w:hideMark/>
          </w:tcPr>
          <w:p w14:paraId="5E9BC2E6" w14:textId="549B49D2"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Białe Błoto</w:t>
            </w:r>
          </w:p>
        </w:tc>
        <w:tc>
          <w:tcPr>
            <w:tcW w:w="897" w:type="dxa"/>
            <w:shd w:val="clear" w:color="auto" w:fill="auto"/>
            <w:noWrap/>
            <w:vAlign w:val="center"/>
            <w:hideMark/>
          </w:tcPr>
          <w:p w14:paraId="1890EB1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0A979CA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55</w:t>
            </w:r>
          </w:p>
        </w:tc>
        <w:tc>
          <w:tcPr>
            <w:tcW w:w="2471" w:type="dxa"/>
            <w:shd w:val="clear" w:color="auto" w:fill="auto"/>
            <w:noWrap/>
            <w:vAlign w:val="center"/>
            <w:hideMark/>
          </w:tcPr>
          <w:p w14:paraId="7561C7E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804" w:type="dxa"/>
            <w:shd w:val="clear" w:color="auto" w:fill="auto"/>
            <w:noWrap/>
            <w:vAlign w:val="center"/>
            <w:hideMark/>
          </w:tcPr>
          <w:p w14:paraId="7B43DC5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pradzieje</w:t>
            </w:r>
          </w:p>
        </w:tc>
        <w:tc>
          <w:tcPr>
            <w:tcW w:w="1166" w:type="dxa"/>
            <w:shd w:val="clear" w:color="auto" w:fill="auto"/>
            <w:noWrap/>
            <w:vAlign w:val="center"/>
            <w:hideMark/>
          </w:tcPr>
          <w:p w14:paraId="7567DAC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2C41E07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7DDAA047" w14:textId="77777777" w:rsidTr="00900FCC">
        <w:trPr>
          <w:trHeight w:val="255"/>
          <w:jc w:val="center"/>
        </w:trPr>
        <w:tc>
          <w:tcPr>
            <w:tcW w:w="544" w:type="dxa"/>
            <w:vAlign w:val="center"/>
          </w:tcPr>
          <w:p w14:paraId="66CECBC2" w14:textId="71CD752F"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151.</w:t>
            </w:r>
          </w:p>
        </w:tc>
        <w:tc>
          <w:tcPr>
            <w:tcW w:w="1896" w:type="dxa"/>
            <w:shd w:val="clear" w:color="auto" w:fill="auto"/>
            <w:noWrap/>
            <w:vAlign w:val="center"/>
            <w:hideMark/>
          </w:tcPr>
          <w:p w14:paraId="22852673" w14:textId="1A1D082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Borkowo Kościelne</w:t>
            </w:r>
          </w:p>
        </w:tc>
        <w:tc>
          <w:tcPr>
            <w:tcW w:w="897" w:type="dxa"/>
            <w:shd w:val="clear" w:color="auto" w:fill="auto"/>
            <w:noWrap/>
            <w:vAlign w:val="center"/>
            <w:hideMark/>
          </w:tcPr>
          <w:p w14:paraId="6920C77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299026B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56</w:t>
            </w:r>
          </w:p>
        </w:tc>
        <w:tc>
          <w:tcPr>
            <w:tcW w:w="2471" w:type="dxa"/>
            <w:shd w:val="clear" w:color="auto" w:fill="auto"/>
            <w:noWrap/>
            <w:vAlign w:val="center"/>
            <w:hideMark/>
          </w:tcPr>
          <w:p w14:paraId="1A29630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12</w:t>
            </w:r>
          </w:p>
        </w:tc>
        <w:tc>
          <w:tcPr>
            <w:tcW w:w="2804" w:type="dxa"/>
            <w:shd w:val="clear" w:color="auto" w:fill="auto"/>
            <w:noWrap/>
            <w:vAlign w:val="center"/>
            <w:hideMark/>
          </w:tcPr>
          <w:p w14:paraId="064661F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pradzieje</w:t>
            </w:r>
          </w:p>
        </w:tc>
        <w:tc>
          <w:tcPr>
            <w:tcW w:w="1166" w:type="dxa"/>
            <w:shd w:val="clear" w:color="auto" w:fill="auto"/>
            <w:noWrap/>
            <w:vAlign w:val="center"/>
            <w:hideMark/>
          </w:tcPr>
          <w:p w14:paraId="5528717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0B95689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6B274A30" w14:textId="77777777" w:rsidTr="00900FCC">
        <w:trPr>
          <w:trHeight w:val="255"/>
          <w:jc w:val="center"/>
        </w:trPr>
        <w:tc>
          <w:tcPr>
            <w:tcW w:w="544" w:type="dxa"/>
            <w:vAlign w:val="center"/>
          </w:tcPr>
          <w:p w14:paraId="0DDF99D9" w14:textId="721579B1"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152.</w:t>
            </w:r>
          </w:p>
        </w:tc>
        <w:tc>
          <w:tcPr>
            <w:tcW w:w="1896" w:type="dxa"/>
            <w:shd w:val="clear" w:color="auto" w:fill="auto"/>
            <w:noWrap/>
            <w:vAlign w:val="center"/>
            <w:hideMark/>
          </w:tcPr>
          <w:p w14:paraId="4743B6CF" w14:textId="266BBA8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Mieszaki</w:t>
            </w:r>
          </w:p>
        </w:tc>
        <w:tc>
          <w:tcPr>
            <w:tcW w:w="897" w:type="dxa"/>
            <w:shd w:val="clear" w:color="auto" w:fill="auto"/>
            <w:noWrap/>
            <w:vAlign w:val="center"/>
            <w:hideMark/>
          </w:tcPr>
          <w:p w14:paraId="0BC8F62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3797C63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58</w:t>
            </w:r>
          </w:p>
        </w:tc>
        <w:tc>
          <w:tcPr>
            <w:tcW w:w="2471" w:type="dxa"/>
            <w:shd w:val="clear" w:color="auto" w:fill="auto"/>
            <w:noWrap/>
            <w:vAlign w:val="center"/>
            <w:hideMark/>
          </w:tcPr>
          <w:p w14:paraId="549B8DC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804" w:type="dxa"/>
            <w:shd w:val="clear" w:color="auto" w:fill="auto"/>
            <w:noWrap/>
            <w:vAlign w:val="center"/>
            <w:hideMark/>
          </w:tcPr>
          <w:p w14:paraId="51AC83E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wczesne</w:t>
            </w:r>
          </w:p>
        </w:tc>
        <w:tc>
          <w:tcPr>
            <w:tcW w:w="1166" w:type="dxa"/>
            <w:shd w:val="clear" w:color="auto" w:fill="auto"/>
            <w:noWrap/>
            <w:vAlign w:val="center"/>
            <w:hideMark/>
          </w:tcPr>
          <w:p w14:paraId="624D83F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52CBAFE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0452079A" w14:textId="77777777" w:rsidTr="00900FCC">
        <w:trPr>
          <w:trHeight w:val="255"/>
          <w:jc w:val="center"/>
        </w:trPr>
        <w:tc>
          <w:tcPr>
            <w:tcW w:w="544" w:type="dxa"/>
            <w:vAlign w:val="center"/>
          </w:tcPr>
          <w:p w14:paraId="51657558" w14:textId="3CEA719D"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153.</w:t>
            </w:r>
          </w:p>
        </w:tc>
        <w:tc>
          <w:tcPr>
            <w:tcW w:w="1896" w:type="dxa"/>
            <w:shd w:val="clear" w:color="auto" w:fill="auto"/>
            <w:noWrap/>
            <w:vAlign w:val="center"/>
            <w:hideMark/>
          </w:tcPr>
          <w:p w14:paraId="5D561284" w14:textId="561DD446"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Kisielowo</w:t>
            </w:r>
          </w:p>
        </w:tc>
        <w:tc>
          <w:tcPr>
            <w:tcW w:w="897" w:type="dxa"/>
            <w:shd w:val="clear" w:color="auto" w:fill="auto"/>
            <w:noWrap/>
            <w:vAlign w:val="center"/>
            <w:hideMark/>
          </w:tcPr>
          <w:p w14:paraId="4A112E3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1025D84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19</w:t>
            </w:r>
          </w:p>
        </w:tc>
        <w:tc>
          <w:tcPr>
            <w:tcW w:w="2471" w:type="dxa"/>
            <w:shd w:val="clear" w:color="auto" w:fill="auto"/>
            <w:noWrap/>
            <w:vAlign w:val="center"/>
            <w:hideMark/>
          </w:tcPr>
          <w:p w14:paraId="16E70AC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w:t>
            </w:r>
          </w:p>
        </w:tc>
        <w:tc>
          <w:tcPr>
            <w:tcW w:w="2804" w:type="dxa"/>
            <w:shd w:val="clear" w:color="auto" w:fill="auto"/>
            <w:noWrap/>
            <w:vAlign w:val="center"/>
            <w:hideMark/>
          </w:tcPr>
          <w:p w14:paraId="3BF2A83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pradzieje</w:t>
            </w:r>
          </w:p>
        </w:tc>
        <w:tc>
          <w:tcPr>
            <w:tcW w:w="1166" w:type="dxa"/>
            <w:shd w:val="clear" w:color="auto" w:fill="auto"/>
            <w:noWrap/>
            <w:vAlign w:val="center"/>
            <w:hideMark/>
          </w:tcPr>
          <w:p w14:paraId="672CF0F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4224440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7540721A" w14:textId="77777777" w:rsidTr="00900FCC">
        <w:trPr>
          <w:trHeight w:val="255"/>
          <w:jc w:val="center"/>
        </w:trPr>
        <w:tc>
          <w:tcPr>
            <w:tcW w:w="544" w:type="dxa"/>
            <w:vAlign w:val="center"/>
          </w:tcPr>
          <w:p w14:paraId="6BFE18FF" w14:textId="091566AF"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154.</w:t>
            </w:r>
          </w:p>
        </w:tc>
        <w:tc>
          <w:tcPr>
            <w:tcW w:w="1896" w:type="dxa"/>
            <w:shd w:val="clear" w:color="auto" w:fill="auto"/>
            <w:noWrap/>
            <w:vAlign w:val="center"/>
            <w:hideMark/>
          </w:tcPr>
          <w:p w14:paraId="59FA509F" w14:textId="3C538AB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Białyszewo</w:t>
            </w:r>
          </w:p>
        </w:tc>
        <w:tc>
          <w:tcPr>
            <w:tcW w:w="897" w:type="dxa"/>
            <w:shd w:val="clear" w:color="auto" w:fill="auto"/>
            <w:noWrap/>
            <w:vAlign w:val="center"/>
            <w:hideMark/>
          </w:tcPr>
          <w:p w14:paraId="72F3CE0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0E33124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79</w:t>
            </w:r>
          </w:p>
        </w:tc>
        <w:tc>
          <w:tcPr>
            <w:tcW w:w="2471" w:type="dxa"/>
            <w:shd w:val="clear" w:color="auto" w:fill="auto"/>
            <w:noWrap/>
            <w:vAlign w:val="center"/>
            <w:hideMark/>
          </w:tcPr>
          <w:p w14:paraId="5851B2E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804" w:type="dxa"/>
            <w:shd w:val="clear" w:color="auto" w:fill="auto"/>
            <w:noWrap/>
            <w:vAlign w:val="center"/>
            <w:hideMark/>
          </w:tcPr>
          <w:p w14:paraId="14B9B72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wczesne</w:t>
            </w:r>
          </w:p>
        </w:tc>
        <w:tc>
          <w:tcPr>
            <w:tcW w:w="1166" w:type="dxa"/>
            <w:shd w:val="clear" w:color="auto" w:fill="auto"/>
            <w:noWrap/>
            <w:vAlign w:val="center"/>
            <w:hideMark/>
          </w:tcPr>
          <w:p w14:paraId="33B3214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7A10E57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5712D4F6" w14:textId="77777777" w:rsidTr="00900FCC">
        <w:trPr>
          <w:trHeight w:val="255"/>
          <w:jc w:val="center"/>
        </w:trPr>
        <w:tc>
          <w:tcPr>
            <w:tcW w:w="544" w:type="dxa"/>
            <w:vAlign w:val="center"/>
          </w:tcPr>
          <w:p w14:paraId="61915970" w14:textId="151108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155.</w:t>
            </w:r>
          </w:p>
        </w:tc>
        <w:tc>
          <w:tcPr>
            <w:tcW w:w="1896" w:type="dxa"/>
            <w:shd w:val="clear" w:color="auto" w:fill="auto"/>
            <w:noWrap/>
            <w:vAlign w:val="center"/>
            <w:hideMark/>
          </w:tcPr>
          <w:p w14:paraId="44664828" w14:textId="0E11F28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Goleszyn</w:t>
            </w:r>
          </w:p>
        </w:tc>
        <w:tc>
          <w:tcPr>
            <w:tcW w:w="897" w:type="dxa"/>
            <w:shd w:val="clear" w:color="auto" w:fill="auto"/>
            <w:noWrap/>
            <w:vAlign w:val="center"/>
            <w:hideMark/>
          </w:tcPr>
          <w:p w14:paraId="22EAF1F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2A52270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75</w:t>
            </w:r>
          </w:p>
        </w:tc>
        <w:tc>
          <w:tcPr>
            <w:tcW w:w="2471" w:type="dxa"/>
            <w:shd w:val="clear" w:color="auto" w:fill="auto"/>
            <w:noWrap/>
            <w:vAlign w:val="center"/>
            <w:hideMark/>
          </w:tcPr>
          <w:p w14:paraId="2CAF8F7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w:t>
            </w:r>
          </w:p>
        </w:tc>
        <w:tc>
          <w:tcPr>
            <w:tcW w:w="2804" w:type="dxa"/>
            <w:shd w:val="clear" w:color="auto" w:fill="auto"/>
            <w:noWrap/>
            <w:vAlign w:val="center"/>
            <w:hideMark/>
          </w:tcPr>
          <w:p w14:paraId="5A144E6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5810E2E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1ADE23D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052F3363" w14:textId="77777777" w:rsidTr="00900FCC">
        <w:trPr>
          <w:trHeight w:val="255"/>
          <w:jc w:val="center"/>
        </w:trPr>
        <w:tc>
          <w:tcPr>
            <w:tcW w:w="544" w:type="dxa"/>
            <w:vAlign w:val="center"/>
          </w:tcPr>
          <w:p w14:paraId="2FEF37BC" w14:textId="497E7C3F"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156.</w:t>
            </w:r>
          </w:p>
        </w:tc>
        <w:tc>
          <w:tcPr>
            <w:tcW w:w="1896" w:type="dxa"/>
            <w:shd w:val="clear" w:color="auto" w:fill="auto"/>
            <w:noWrap/>
            <w:vAlign w:val="center"/>
            <w:hideMark/>
          </w:tcPr>
          <w:p w14:paraId="0880CEFE" w14:textId="2021135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Kisielowo</w:t>
            </w:r>
          </w:p>
        </w:tc>
        <w:tc>
          <w:tcPr>
            <w:tcW w:w="897" w:type="dxa"/>
            <w:shd w:val="clear" w:color="auto" w:fill="auto"/>
            <w:noWrap/>
            <w:vAlign w:val="center"/>
            <w:hideMark/>
          </w:tcPr>
          <w:p w14:paraId="50918FC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7B45DD9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17</w:t>
            </w:r>
          </w:p>
        </w:tc>
        <w:tc>
          <w:tcPr>
            <w:tcW w:w="2471" w:type="dxa"/>
            <w:shd w:val="clear" w:color="auto" w:fill="auto"/>
            <w:noWrap/>
            <w:vAlign w:val="center"/>
            <w:hideMark/>
          </w:tcPr>
          <w:p w14:paraId="4254012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w:t>
            </w:r>
          </w:p>
        </w:tc>
        <w:tc>
          <w:tcPr>
            <w:tcW w:w="2804" w:type="dxa"/>
            <w:shd w:val="clear" w:color="auto" w:fill="auto"/>
            <w:noWrap/>
            <w:vAlign w:val="center"/>
            <w:hideMark/>
          </w:tcPr>
          <w:p w14:paraId="227F306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wczesne</w:t>
            </w:r>
          </w:p>
        </w:tc>
        <w:tc>
          <w:tcPr>
            <w:tcW w:w="1166" w:type="dxa"/>
            <w:shd w:val="clear" w:color="auto" w:fill="auto"/>
            <w:noWrap/>
            <w:vAlign w:val="center"/>
            <w:hideMark/>
          </w:tcPr>
          <w:p w14:paraId="046F893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45EF377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2E0BE149" w14:textId="77777777" w:rsidTr="00900FCC">
        <w:trPr>
          <w:trHeight w:val="255"/>
          <w:jc w:val="center"/>
        </w:trPr>
        <w:tc>
          <w:tcPr>
            <w:tcW w:w="544" w:type="dxa"/>
            <w:vAlign w:val="center"/>
          </w:tcPr>
          <w:p w14:paraId="5810C476" w14:textId="14714D8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157.</w:t>
            </w:r>
          </w:p>
        </w:tc>
        <w:tc>
          <w:tcPr>
            <w:tcW w:w="1896" w:type="dxa"/>
            <w:shd w:val="clear" w:color="auto" w:fill="auto"/>
            <w:noWrap/>
            <w:vAlign w:val="center"/>
            <w:hideMark/>
          </w:tcPr>
          <w:p w14:paraId="7ED3130F" w14:textId="073A064F"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Warzyn Skóry</w:t>
            </w:r>
          </w:p>
        </w:tc>
        <w:tc>
          <w:tcPr>
            <w:tcW w:w="897" w:type="dxa"/>
            <w:shd w:val="clear" w:color="auto" w:fill="auto"/>
            <w:noWrap/>
            <w:vAlign w:val="center"/>
            <w:hideMark/>
          </w:tcPr>
          <w:p w14:paraId="028F2C3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499F5CD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74</w:t>
            </w:r>
          </w:p>
        </w:tc>
        <w:tc>
          <w:tcPr>
            <w:tcW w:w="2471" w:type="dxa"/>
            <w:shd w:val="clear" w:color="auto" w:fill="auto"/>
            <w:noWrap/>
            <w:vAlign w:val="center"/>
            <w:hideMark/>
          </w:tcPr>
          <w:p w14:paraId="01B9ACC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804" w:type="dxa"/>
            <w:shd w:val="clear" w:color="auto" w:fill="auto"/>
            <w:noWrap/>
            <w:vAlign w:val="center"/>
            <w:hideMark/>
          </w:tcPr>
          <w:p w14:paraId="115D17D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w:t>
            </w:r>
          </w:p>
        </w:tc>
        <w:tc>
          <w:tcPr>
            <w:tcW w:w="1166" w:type="dxa"/>
            <w:shd w:val="clear" w:color="auto" w:fill="auto"/>
            <w:noWrap/>
            <w:vAlign w:val="center"/>
            <w:hideMark/>
          </w:tcPr>
          <w:p w14:paraId="3B68A37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3854F37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17D37EAC" w14:textId="77777777" w:rsidTr="00900FCC">
        <w:trPr>
          <w:trHeight w:val="255"/>
          <w:jc w:val="center"/>
        </w:trPr>
        <w:tc>
          <w:tcPr>
            <w:tcW w:w="544" w:type="dxa"/>
            <w:vAlign w:val="center"/>
          </w:tcPr>
          <w:p w14:paraId="429D3746" w14:textId="59B75F26"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158.</w:t>
            </w:r>
          </w:p>
        </w:tc>
        <w:tc>
          <w:tcPr>
            <w:tcW w:w="1896" w:type="dxa"/>
            <w:shd w:val="clear" w:color="auto" w:fill="auto"/>
            <w:noWrap/>
            <w:vAlign w:val="center"/>
            <w:hideMark/>
          </w:tcPr>
          <w:p w14:paraId="18CE7FF2" w14:textId="164DD2D0"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Kisielewo</w:t>
            </w:r>
          </w:p>
        </w:tc>
        <w:tc>
          <w:tcPr>
            <w:tcW w:w="897" w:type="dxa"/>
            <w:shd w:val="clear" w:color="auto" w:fill="auto"/>
            <w:noWrap/>
            <w:vAlign w:val="center"/>
            <w:hideMark/>
          </w:tcPr>
          <w:p w14:paraId="450F12E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6E54CCE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45</w:t>
            </w:r>
          </w:p>
        </w:tc>
        <w:tc>
          <w:tcPr>
            <w:tcW w:w="2471" w:type="dxa"/>
            <w:shd w:val="clear" w:color="auto" w:fill="auto"/>
            <w:noWrap/>
            <w:vAlign w:val="center"/>
            <w:hideMark/>
          </w:tcPr>
          <w:p w14:paraId="4646BC5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13</w:t>
            </w:r>
          </w:p>
        </w:tc>
        <w:tc>
          <w:tcPr>
            <w:tcW w:w="2804" w:type="dxa"/>
            <w:shd w:val="clear" w:color="auto" w:fill="auto"/>
            <w:noWrap/>
            <w:vAlign w:val="center"/>
            <w:hideMark/>
          </w:tcPr>
          <w:p w14:paraId="5CF5D54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brązu</w:t>
            </w:r>
          </w:p>
        </w:tc>
        <w:tc>
          <w:tcPr>
            <w:tcW w:w="1166" w:type="dxa"/>
            <w:shd w:val="clear" w:color="auto" w:fill="auto"/>
            <w:noWrap/>
            <w:vAlign w:val="center"/>
            <w:hideMark/>
          </w:tcPr>
          <w:p w14:paraId="5E051AD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04E31CC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łużycka</w:t>
            </w:r>
          </w:p>
        </w:tc>
      </w:tr>
      <w:tr w:rsidR="00C63A2B" w:rsidRPr="00CA7600" w14:paraId="4EB71D61" w14:textId="77777777" w:rsidTr="00900FCC">
        <w:trPr>
          <w:trHeight w:val="255"/>
          <w:jc w:val="center"/>
        </w:trPr>
        <w:tc>
          <w:tcPr>
            <w:tcW w:w="544" w:type="dxa"/>
            <w:vAlign w:val="center"/>
          </w:tcPr>
          <w:p w14:paraId="533EBEF3" w14:textId="6ACA165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159.</w:t>
            </w:r>
          </w:p>
        </w:tc>
        <w:tc>
          <w:tcPr>
            <w:tcW w:w="1896" w:type="dxa"/>
            <w:shd w:val="clear" w:color="auto" w:fill="auto"/>
            <w:noWrap/>
            <w:vAlign w:val="center"/>
            <w:hideMark/>
          </w:tcPr>
          <w:p w14:paraId="27AF3C71" w14:textId="245E5DB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Kręćkowo</w:t>
            </w:r>
          </w:p>
        </w:tc>
        <w:tc>
          <w:tcPr>
            <w:tcW w:w="897" w:type="dxa"/>
            <w:shd w:val="clear" w:color="auto" w:fill="auto"/>
            <w:noWrap/>
            <w:vAlign w:val="center"/>
            <w:hideMark/>
          </w:tcPr>
          <w:p w14:paraId="08AE781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045-053</w:t>
            </w:r>
          </w:p>
        </w:tc>
        <w:tc>
          <w:tcPr>
            <w:tcW w:w="2214" w:type="dxa"/>
            <w:shd w:val="clear" w:color="auto" w:fill="auto"/>
            <w:noWrap/>
            <w:vAlign w:val="center"/>
            <w:hideMark/>
          </w:tcPr>
          <w:p w14:paraId="2842F22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23</w:t>
            </w:r>
          </w:p>
        </w:tc>
        <w:tc>
          <w:tcPr>
            <w:tcW w:w="2471" w:type="dxa"/>
            <w:shd w:val="clear" w:color="auto" w:fill="auto"/>
            <w:noWrap/>
            <w:vAlign w:val="center"/>
            <w:hideMark/>
          </w:tcPr>
          <w:p w14:paraId="2B50F1E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72008B2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kamienia - neolit</w:t>
            </w:r>
          </w:p>
        </w:tc>
        <w:tc>
          <w:tcPr>
            <w:tcW w:w="1166" w:type="dxa"/>
            <w:shd w:val="clear" w:color="auto" w:fill="auto"/>
            <w:noWrap/>
            <w:vAlign w:val="center"/>
            <w:hideMark/>
          </w:tcPr>
          <w:p w14:paraId="19E6E00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492C975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00F450E4" w14:textId="77777777" w:rsidTr="00900FCC">
        <w:trPr>
          <w:trHeight w:val="255"/>
          <w:jc w:val="center"/>
        </w:trPr>
        <w:tc>
          <w:tcPr>
            <w:tcW w:w="544" w:type="dxa"/>
            <w:vAlign w:val="center"/>
          </w:tcPr>
          <w:p w14:paraId="3FC5ADF9" w14:textId="65C8B44A"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160.</w:t>
            </w:r>
          </w:p>
        </w:tc>
        <w:tc>
          <w:tcPr>
            <w:tcW w:w="1896" w:type="dxa"/>
            <w:shd w:val="clear" w:color="auto" w:fill="auto"/>
            <w:noWrap/>
            <w:vAlign w:val="center"/>
            <w:hideMark/>
          </w:tcPr>
          <w:p w14:paraId="61EEE93A" w14:textId="29305F5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Studzieniec</w:t>
            </w:r>
          </w:p>
        </w:tc>
        <w:tc>
          <w:tcPr>
            <w:tcW w:w="897" w:type="dxa"/>
            <w:shd w:val="clear" w:color="auto" w:fill="auto"/>
            <w:noWrap/>
            <w:vAlign w:val="center"/>
            <w:hideMark/>
          </w:tcPr>
          <w:p w14:paraId="257651D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472EF4B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16</w:t>
            </w:r>
          </w:p>
        </w:tc>
        <w:tc>
          <w:tcPr>
            <w:tcW w:w="2471" w:type="dxa"/>
            <w:shd w:val="clear" w:color="auto" w:fill="auto"/>
            <w:noWrap/>
            <w:vAlign w:val="center"/>
            <w:hideMark/>
          </w:tcPr>
          <w:p w14:paraId="6F6F904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w:t>
            </w:r>
          </w:p>
        </w:tc>
        <w:tc>
          <w:tcPr>
            <w:tcW w:w="2804" w:type="dxa"/>
            <w:shd w:val="clear" w:color="auto" w:fill="auto"/>
            <w:noWrap/>
            <w:vAlign w:val="center"/>
            <w:hideMark/>
          </w:tcPr>
          <w:p w14:paraId="4755452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pradzieje</w:t>
            </w:r>
          </w:p>
        </w:tc>
        <w:tc>
          <w:tcPr>
            <w:tcW w:w="1166" w:type="dxa"/>
            <w:shd w:val="clear" w:color="auto" w:fill="auto"/>
            <w:noWrap/>
            <w:vAlign w:val="center"/>
            <w:hideMark/>
          </w:tcPr>
          <w:p w14:paraId="2D4AB03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255675D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511F65A3" w14:textId="77777777" w:rsidTr="00900FCC">
        <w:trPr>
          <w:trHeight w:val="255"/>
          <w:jc w:val="center"/>
        </w:trPr>
        <w:tc>
          <w:tcPr>
            <w:tcW w:w="544" w:type="dxa"/>
            <w:vAlign w:val="center"/>
          </w:tcPr>
          <w:p w14:paraId="021CC793" w14:textId="5FB9783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161.</w:t>
            </w:r>
          </w:p>
        </w:tc>
        <w:tc>
          <w:tcPr>
            <w:tcW w:w="1896" w:type="dxa"/>
            <w:shd w:val="clear" w:color="auto" w:fill="auto"/>
            <w:noWrap/>
            <w:vAlign w:val="center"/>
            <w:hideMark/>
          </w:tcPr>
          <w:p w14:paraId="37CFF7BF" w14:textId="1DAFF37D"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Mieszczk</w:t>
            </w:r>
          </w:p>
        </w:tc>
        <w:tc>
          <w:tcPr>
            <w:tcW w:w="897" w:type="dxa"/>
            <w:shd w:val="clear" w:color="auto" w:fill="auto"/>
            <w:noWrap/>
            <w:vAlign w:val="center"/>
            <w:hideMark/>
          </w:tcPr>
          <w:p w14:paraId="406027B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43E067C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17</w:t>
            </w:r>
          </w:p>
        </w:tc>
        <w:tc>
          <w:tcPr>
            <w:tcW w:w="2471" w:type="dxa"/>
            <w:shd w:val="clear" w:color="auto" w:fill="auto"/>
            <w:noWrap/>
            <w:vAlign w:val="center"/>
            <w:hideMark/>
          </w:tcPr>
          <w:p w14:paraId="12FB18E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w:t>
            </w:r>
          </w:p>
        </w:tc>
        <w:tc>
          <w:tcPr>
            <w:tcW w:w="2804" w:type="dxa"/>
            <w:shd w:val="clear" w:color="auto" w:fill="auto"/>
            <w:noWrap/>
            <w:vAlign w:val="center"/>
            <w:hideMark/>
          </w:tcPr>
          <w:p w14:paraId="1DD1B87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pradzieje</w:t>
            </w:r>
          </w:p>
        </w:tc>
        <w:tc>
          <w:tcPr>
            <w:tcW w:w="1166" w:type="dxa"/>
            <w:shd w:val="clear" w:color="auto" w:fill="auto"/>
            <w:noWrap/>
            <w:vAlign w:val="center"/>
            <w:hideMark/>
          </w:tcPr>
          <w:p w14:paraId="119DF8C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745DE4C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4EA2650E" w14:textId="77777777" w:rsidTr="00900FCC">
        <w:trPr>
          <w:trHeight w:val="255"/>
          <w:jc w:val="center"/>
        </w:trPr>
        <w:tc>
          <w:tcPr>
            <w:tcW w:w="544" w:type="dxa"/>
            <w:vAlign w:val="center"/>
          </w:tcPr>
          <w:p w14:paraId="7CEE914D" w14:textId="6946919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162.</w:t>
            </w:r>
          </w:p>
        </w:tc>
        <w:tc>
          <w:tcPr>
            <w:tcW w:w="1896" w:type="dxa"/>
            <w:shd w:val="clear" w:color="auto" w:fill="auto"/>
            <w:noWrap/>
            <w:vAlign w:val="center"/>
            <w:hideMark/>
          </w:tcPr>
          <w:p w14:paraId="3C8AFE0C" w14:textId="2520F89E"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Mieszczk</w:t>
            </w:r>
          </w:p>
        </w:tc>
        <w:tc>
          <w:tcPr>
            <w:tcW w:w="897" w:type="dxa"/>
            <w:shd w:val="clear" w:color="auto" w:fill="auto"/>
            <w:noWrap/>
            <w:vAlign w:val="center"/>
            <w:hideMark/>
          </w:tcPr>
          <w:p w14:paraId="3B40F86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4686BD1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20</w:t>
            </w:r>
          </w:p>
        </w:tc>
        <w:tc>
          <w:tcPr>
            <w:tcW w:w="2471" w:type="dxa"/>
            <w:shd w:val="clear" w:color="auto" w:fill="auto"/>
            <w:noWrap/>
            <w:vAlign w:val="center"/>
            <w:hideMark/>
          </w:tcPr>
          <w:p w14:paraId="3A12141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7</w:t>
            </w:r>
          </w:p>
        </w:tc>
        <w:tc>
          <w:tcPr>
            <w:tcW w:w="2804" w:type="dxa"/>
            <w:shd w:val="clear" w:color="auto" w:fill="auto"/>
            <w:noWrap/>
            <w:vAlign w:val="center"/>
            <w:hideMark/>
          </w:tcPr>
          <w:p w14:paraId="3FA6CA7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7CB2ADF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6DC8E26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3732E0E4" w14:textId="77777777" w:rsidTr="00900FCC">
        <w:trPr>
          <w:trHeight w:val="255"/>
          <w:jc w:val="center"/>
        </w:trPr>
        <w:tc>
          <w:tcPr>
            <w:tcW w:w="544" w:type="dxa"/>
            <w:vAlign w:val="center"/>
          </w:tcPr>
          <w:p w14:paraId="7C8C2579" w14:textId="534BB74D"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163.</w:t>
            </w:r>
          </w:p>
        </w:tc>
        <w:tc>
          <w:tcPr>
            <w:tcW w:w="1896" w:type="dxa"/>
            <w:shd w:val="clear" w:color="auto" w:fill="auto"/>
            <w:noWrap/>
            <w:vAlign w:val="center"/>
            <w:hideMark/>
          </w:tcPr>
          <w:p w14:paraId="470BA99F" w14:textId="674927E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Rachocin</w:t>
            </w:r>
          </w:p>
        </w:tc>
        <w:tc>
          <w:tcPr>
            <w:tcW w:w="897" w:type="dxa"/>
            <w:shd w:val="clear" w:color="auto" w:fill="auto"/>
            <w:noWrap/>
            <w:vAlign w:val="center"/>
            <w:hideMark/>
          </w:tcPr>
          <w:p w14:paraId="257702F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61B8AAA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39</w:t>
            </w:r>
          </w:p>
        </w:tc>
        <w:tc>
          <w:tcPr>
            <w:tcW w:w="2471" w:type="dxa"/>
            <w:shd w:val="clear" w:color="auto" w:fill="auto"/>
            <w:noWrap/>
            <w:vAlign w:val="center"/>
            <w:hideMark/>
          </w:tcPr>
          <w:p w14:paraId="047766A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w:t>
            </w:r>
          </w:p>
        </w:tc>
        <w:tc>
          <w:tcPr>
            <w:tcW w:w="2804" w:type="dxa"/>
            <w:shd w:val="clear" w:color="auto" w:fill="auto"/>
            <w:noWrap/>
            <w:vAlign w:val="center"/>
            <w:hideMark/>
          </w:tcPr>
          <w:p w14:paraId="45F6A04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wczesne</w:t>
            </w:r>
          </w:p>
        </w:tc>
        <w:tc>
          <w:tcPr>
            <w:tcW w:w="1166" w:type="dxa"/>
            <w:shd w:val="clear" w:color="auto" w:fill="auto"/>
            <w:noWrap/>
            <w:vAlign w:val="center"/>
            <w:hideMark/>
          </w:tcPr>
          <w:p w14:paraId="2170A64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79A7D8B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5A1400F3" w14:textId="77777777" w:rsidTr="00900FCC">
        <w:trPr>
          <w:trHeight w:val="255"/>
          <w:jc w:val="center"/>
        </w:trPr>
        <w:tc>
          <w:tcPr>
            <w:tcW w:w="544" w:type="dxa"/>
            <w:vAlign w:val="center"/>
          </w:tcPr>
          <w:p w14:paraId="7143F827" w14:textId="1AC3EB5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164.</w:t>
            </w:r>
          </w:p>
        </w:tc>
        <w:tc>
          <w:tcPr>
            <w:tcW w:w="1896" w:type="dxa"/>
            <w:shd w:val="clear" w:color="auto" w:fill="auto"/>
            <w:noWrap/>
            <w:vAlign w:val="center"/>
            <w:hideMark/>
          </w:tcPr>
          <w:p w14:paraId="35EA6C03" w14:textId="27869662"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Studzieniec</w:t>
            </w:r>
          </w:p>
        </w:tc>
        <w:tc>
          <w:tcPr>
            <w:tcW w:w="897" w:type="dxa"/>
            <w:shd w:val="clear" w:color="auto" w:fill="auto"/>
            <w:noWrap/>
            <w:vAlign w:val="center"/>
            <w:hideMark/>
          </w:tcPr>
          <w:p w14:paraId="7D3E791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60B95F6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w:t>
            </w:r>
          </w:p>
        </w:tc>
        <w:tc>
          <w:tcPr>
            <w:tcW w:w="2471" w:type="dxa"/>
            <w:shd w:val="clear" w:color="auto" w:fill="auto"/>
            <w:noWrap/>
            <w:vAlign w:val="center"/>
            <w:hideMark/>
          </w:tcPr>
          <w:p w14:paraId="428E7EE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65EEC20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1396AC5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165F1E2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03B22B19" w14:textId="77777777" w:rsidTr="00900FCC">
        <w:trPr>
          <w:trHeight w:val="255"/>
          <w:jc w:val="center"/>
        </w:trPr>
        <w:tc>
          <w:tcPr>
            <w:tcW w:w="544" w:type="dxa"/>
            <w:vAlign w:val="center"/>
          </w:tcPr>
          <w:p w14:paraId="5FEF700D" w14:textId="6927ADA2"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165.</w:t>
            </w:r>
          </w:p>
        </w:tc>
        <w:tc>
          <w:tcPr>
            <w:tcW w:w="1896" w:type="dxa"/>
            <w:shd w:val="clear" w:color="auto" w:fill="auto"/>
            <w:noWrap/>
            <w:vAlign w:val="center"/>
            <w:hideMark/>
          </w:tcPr>
          <w:p w14:paraId="4C755B1E" w14:textId="5793E61B"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Studzieniec</w:t>
            </w:r>
          </w:p>
        </w:tc>
        <w:tc>
          <w:tcPr>
            <w:tcW w:w="897" w:type="dxa"/>
            <w:shd w:val="clear" w:color="auto" w:fill="auto"/>
            <w:noWrap/>
            <w:vAlign w:val="center"/>
            <w:hideMark/>
          </w:tcPr>
          <w:p w14:paraId="4D357CD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18042AD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w:t>
            </w:r>
          </w:p>
        </w:tc>
        <w:tc>
          <w:tcPr>
            <w:tcW w:w="2471" w:type="dxa"/>
            <w:shd w:val="clear" w:color="auto" w:fill="auto"/>
            <w:noWrap/>
            <w:vAlign w:val="center"/>
            <w:hideMark/>
          </w:tcPr>
          <w:p w14:paraId="72ED2E6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00F8493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501D3E5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0CED390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21955B5E" w14:textId="77777777" w:rsidTr="00900FCC">
        <w:trPr>
          <w:trHeight w:val="255"/>
          <w:jc w:val="center"/>
        </w:trPr>
        <w:tc>
          <w:tcPr>
            <w:tcW w:w="544" w:type="dxa"/>
            <w:vAlign w:val="center"/>
          </w:tcPr>
          <w:p w14:paraId="4ADE0D75" w14:textId="323D21EE"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lastRenderedPageBreak/>
              <w:t>166.</w:t>
            </w:r>
          </w:p>
        </w:tc>
        <w:tc>
          <w:tcPr>
            <w:tcW w:w="1896" w:type="dxa"/>
            <w:shd w:val="clear" w:color="auto" w:fill="auto"/>
            <w:noWrap/>
            <w:vAlign w:val="center"/>
            <w:hideMark/>
          </w:tcPr>
          <w:p w14:paraId="652C1839" w14:textId="7FAA7F2E"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Studzieniec</w:t>
            </w:r>
          </w:p>
        </w:tc>
        <w:tc>
          <w:tcPr>
            <w:tcW w:w="897" w:type="dxa"/>
            <w:shd w:val="clear" w:color="auto" w:fill="auto"/>
            <w:noWrap/>
            <w:vAlign w:val="center"/>
            <w:hideMark/>
          </w:tcPr>
          <w:p w14:paraId="67AA411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0990B96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40</w:t>
            </w:r>
          </w:p>
        </w:tc>
        <w:tc>
          <w:tcPr>
            <w:tcW w:w="2471" w:type="dxa"/>
            <w:shd w:val="clear" w:color="auto" w:fill="auto"/>
            <w:noWrap/>
            <w:vAlign w:val="center"/>
            <w:hideMark/>
          </w:tcPr>
          <w:p w14:paraId="10262D7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11</w:t>
            </w:r>
          </w:p>
        </w:tc>
        <w:tc>
          <w:tcPr>
            <w:tcW w:w="2804" w:type="dxa"/>
            <w:shd w:val="clear" w:color="auto" w:fill="auto"/>
            <w:noWrap/>
            <w:vAlign w:val="center"/>
            <w:hideMark/>
          </w:tcPr>
          <w:p w14:paraId="4DCC7D1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38E6BCF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06EBDD4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4805C0AF" w14:textId="77777777" w:rsidTr="00900FCC">
        <w:trPr>
          <w:trHeight w:val="255"/>
          <w:jc w:val="center"/>
        </w:trPr>
        <w:tc>
          <w:tcPr>
            <w:tcW w:w="544" w:type="dxa"/>
            <w:vAlign w:val="center"/>
          </w:tcPr>
          <w:p w14:paraId="63F40161" w14:textId="6E4B6786"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167.</w:t>
            </w:r>
          </w:p>
        </w:tc>
        <w:tc>
          <w:tcPr>
            <w:tcW w:w="1896" w:type="dxa"/>
            <w:shd w:val="clear" w:color="auto" w:fill="auto"/>
            <w:noWrap/>
            <w:vAlign w:val="center"/>
            <w:hideMark/>
          </w:tcPr>
          <w:p w14:paraId="79DEE5CF" w14:textId="43B7242F"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Studzieniec</w:t>
            </w:r>
          </w:p>
        </w:tc>
        <w:tc>
          <w:tcPr>
            <w:tcW w:w="897" w:type="dxa"/>
            <w:shd w:val="clear" w:color="auto" w:fill="auto"/>
            <w:noWrap/>
            <w:vAlign w:val="center"/>
            <w:hideMark/>
          </w:tcPr>
          <w:p w14:paraId="77232D0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1B838F6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w:t>
            </w:r>
          </w:p>
        </w:tc>
        <w:tc>
          <w:tcPr>
            <w:tcW w:w="2471" w:type="dxa"/>
            <w:shd w:val="clear" w:color="auto" w:fill="auto"/>
            <w:noWrap/>
            <w:vAlign w:val="center"/>
            <w:hideMark/>
          </w:tcPr>
          <w:p w14:paraId="21215A3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804" w:type="dxa"/>
            <w:shd w:val="clear" w:color="auto" w:fill="auto"/>
            <w:noWrap/>
            <w:vAlign w:val="center"/>
            <w:hideMark/>
          </w:tcPr>
          <w:p w14:paraId="6FAD0AF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wczesne</w:t>
            </w:r>
          </w:p>
        </w:tc>
        <w:tc>
          <w:tcPr>
            <w:tcW w:w="1166" w:type="dxa"/>
            <w:shd w:val="clear" w:color="auto" w:fill="auto"/>
            <w:noWrap/>
            <w:vAlign w:val="center"/>
            <w:hideMark/>
          </w:tcPr>
          <w:p w14:paraId="5C8A49F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4045922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7FAFFB79" w14:textId="77777777" w:rsidTr="00900FCC">
        <w:trPr>
          <w:trHeight w:val="255"/>
          <w:jc w:val="center"/>
        </w:trPr>
        <w:tc>
          <w:tcPr>
            <w:tcW w:w="544" w:type="dxa"/>
            <w:vAlign w:val="center"/>
          </w:tcPr>
          <w:p w14:paraId="64D27C3E" w14:textId="5DCF6522"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168.</w:t>
            </w:r>
          </w:p>
        </w:tc>
        <w:tc>
          <w:tcPr>
            <w:tcW w:w="1896" w:type="dxa"/>
            <w:shd w:val="clear" w:color="auto" w:fill="auto"/>
            <w:noWrap/>
            <w:vAlign w:val="center"/>
            <w:hideMark/>
          </w:tcPr>
          <w:p w14:paraId="1FBDC87A" w14:textId="22E5CC11"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Rachocin</w:t>
            </w:r>
          </w:p>
        </w:tc>
        <w:tc>
          <w:tcPr>
            <w:tcW w:w="897" w:type="dxa"/>
            <w:shd w:val="clear" w:color="auto" w:fill="auto"/>
            <w:noWrap/>
            <w:vAlign w:val="center"/>
            <w:hideMark/>
          </w:tcPr>
          <w:p w14:paraId="4EC0AE1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50E2691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32</w:t>
            </w:r>
          </w:p>
        </w:tc>
        <w:tc>
          <w:tcPr>
            <w:tcW w:w="2471" w:type="dxa"/>
            <w:shd w:val="clear" w:color="auto" w:fill="auto"/>
            <w:noWrap/>
            <w:vAlign w:val="center"/>
            <w:hideMark/>
          </w:tcPr>
          <w:p w14:paraId="18E56F1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79145DC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1D5F370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68CF9C6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19513E5D" w14:textId="77777777" w:rsidTr="00900FCC">
        <w:trPr>
          <w:trHeight w:val="255"/>
          <w:jc w:val="center"/>
        </w:trPr>
        <w:tc>
          <w:tcPr>
            <w:tcW w:w="544" w:type="dxa"/>
            <w:vAlign w:val="center"/>
          </w:tcPr>
          <w:p w14:paraId="52E7BC6F" w14:textId="7867A11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169.</w:t>
            </w:r>
          </w:p>
        </w:tc>
        <w:tc>
          <w:tcPr>
            <w:tcW w:w="1896" w:type="dxa"/>
            <w:shd w:val="clear" w:color="auto" w:fill="auto"/>
            <w:noWrap/>
            <w:vAlign w:val="center"/>
            <w:hideMark/>
          </w:tcPr>
          <w:p w14:paraId="1D4F4BEB" w14:textId="79F54F1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Sułocin Towarzystwo</w:t>
            </w:r>
          </w:p>
        </w:tc>
        <w:tc>
          <w:tcPr>
            <w:tcW w:w="897" w:type="dxa"/>
            <w:shd w:val="clear" w:color="auto" w:fill="auto"/>
            <w:noWrap/>
            <w:vAlign w:val="center"/>
            <w:hideMark/>
          </w:tcPr>
          <w:p w14:paraId="06202CB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1B5F769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60</w:t>
            </w:r>
          </w:p>
        </w:tc>
        <w:tc>
          <w:tcPr>
            <w:tcW w:w="2471" w:type="dxa"/>
            <w:shd w:val="clear" w:color="auto" w:fill="auto"/>
            <w:noWrap/>
            <w:vAlign w:val="center"/>
            <w:hideMark/>
          </w:tcPr>
          <w:p w14:paraId="3855551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0CECBFE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7189FD5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55C8F44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22501F57" w14:textId="77777777" w:rsidTr="00900FCC">
        <w:trPr>
          <w:trHeight w:val="255"/>
          <w:jc w:val="center"/>
        </w:trPr>
        <w:tc>
          <w:tcPr>
            <w:tcW w:w="544" w:type="dxa"/>
            <w:vAlign w:val="center"/>
          </w:tcPr>
          <w:p w14:paraId="469F488D" w14:textId="3A9BE418"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170.</w:t>
            </w:r>
          </w:p>
        </w:tc>
        <w:tc>
          <w:tcPr>
            <w:tcW w:w="1896" w:type="dxa"/>
            <w:shd w:val="clear" w:color="auto" w:fill="auto"/>
            <w:noWrap/>
            <w:vAlign w:val="center"/>
            <w:hideMark/>
          </w:tcPr>
          <w:p w14:paraId="5CD22A15" w14:textId="1F34C611"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Sułocin Towarzystwo</w:t>
            </w:r>
          </w:p>
        </w:tc>
        <w:tc>
          <w:tcPr>
            <w:tcW w:w="897" w:type="dxa"/>
            <w:shd w:val="clear" w:color="auto" w:fill="auto"/>
            <w:noWrap/>
            <w:vAlign w:val="center"/>
            <w:hideMark/>
          </w:tcPr>
          <w:p w14:paraId="05A55F9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3450F64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61</w:t>
            </w:r>
          </w:p>
        </w:tc>
        <w:tc>
          <w:tcPr>
            <w:tcW w:w="2471" w:type="dxa"/>
            <w:shd w:val="clear" w:color="auto" w:fill="auto"/>
            <w:noWrap/>
            <w:vAlign w:val="center"/>
            <w:hideMark/>
          </w:tcPr>
          <w:p w14:paraId="2104D42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804" w:type="dxa"/>
            <w:shd w:val="clear" w:color="auto" w:fill="auto"/>
            <w:noWrap/>
            <w:vAlign w:val="center"/>
            <w:hideMark/>
          </w:tcPr>
          <w:p w14:paraId="4D283C0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1B92C17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6815AB0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50E10967" w14:textId="77777777" w:rsidTr="00900FCC">
        <w:trPr>
          <w:trHeight w:val="255"/>
          <w:jc w:val="center"/>
        </w:trPr>
        <w:tc>
          <w:tcPr>
            <w:tcW w:w="544" w:type="dxa"/>
            <w:vAlign w:val="center"/>
          </w:tcPr>
          <w:p w14:paraId="44DB2EBE" w14:textId="098A4690"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171.</w:t>
            </w:r>
          </w:p>
        </w:tc>
        <w:tc>
          <w:tcPr>
            <w:tcW w:w="1896" w:type="dxa"/>
            <w:shd w:val="clear" w:color="auto" w:fill="auto"/>
            <w:noWrap/>
            <w:vAlign w:val="center"/>
            <w:hideMark/>
          </w:tcPr>
          <w:p w14:paraId="76CF0B9E" w14:textId="67AF22E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Osówka</w:t>
            </w:r>
          </w:p>
        </w:tc>
        <w:tc>
          <w:tcPr>
            <w:tcW w:w="897" w:type="dxa"/>
            <w:shd w:val="clear" w:color="auto" w:fill="auto"/>
            <w:noWrap/>
            <w:vAlign w:val="center"/>
            <w:hideMark/>
          </w:tcPr>
          <w:p w14:paraId="7FFDA36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4071D18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41</w:t>
            </w:r>
          </w:p>
        </w:tc>
        <w:tc>
          <w:tcPr>
            <w:tcW w:w="2471" w:type="dxa"/>
            <w:shd w:val="clear" w:color="auto" w:fill="auto"/>
            <w:noWrap/>
            <w:vAlign w:val="center"/>
            <w:hideMark/>
          </w:tcPr>
          <w:p w14:paraId="697FE34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3E1F1DE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pradzieje</w:t>
            </w:r>
          </w:p>
        </w:tc>
        <w:tc>
          <w:tcPr>
            <w:tcW w:w="1166" w:type="dxa"/>
            <w:shd w:val="clear" w:color="auto" w:fill="auto"/>
            <w:noWrap/>
            <w:vAlign w:val="center"/>
            <w:hideMark/>
          </w:tcPr>
          <w:p w14:paraId="4ACC024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0F8087A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5AB1E394" w14:textId="77777777" w:rsidTr="00900FCC">
        <w:trPr>
          <w:trHeight w:val="255"/>
          <w:jc w:val="center"/>
        </w:trPr>
        <w:tc>
          <w:tcPr>
            <w:tcW w:w="544" w:type="dxa"/>
            <w:vAlign w:val="center"/>
          </w:tcPr>
          <w:p w14:paraId="4F94CA82" w14:textId="18C1ADA0"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172.</w:t>
            </w:r>
          </w:p>
        </w:tc>
        <w:tc>
          <w:tcPr>
            <w:tcW w:w="1896" w:type="dxa"/>
            <w:shd w:val="clear" w:color="auto" w:fill="auto"/>
            <w:noWrap/>
            <w:vAlign w:val="center"/>
            <w:hideMark/>
          </w:tcPr>
          <w:p w14:paraId="6432984C" w14:textId="279D10A8"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Karolewo</w:t>
            </w:r>
          </w:p>
        </w:tc>
        <w:tc>
          <w:tcPr>
            <w:tcW w:w="897" w:type="dxa"/>
            <w:shd w:val="clear" w:color="auto" w:fill="auto"/>
            <w:noWrap/>
            <w:vAlign w:val="center"/>
            <w:hideMark/>
          </w:tcPr>
          <w:p w14:paraId="04097A5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7AA6660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42</w:t>
            </w:r>
          </w:p>
        </w:tc>
        <w:tc>
          <w:tcPr>
            <w:tcW w:w="2471" w:type="dxa"/>
            <w:shd w:val="clear" w:color="auto" w:fill="auto"/>
            <w:noWrap/>
            <w:vAlign w:val="center"/>
            <w:hideMark/>
          </w:tcPr>
          <w:p w14:paraId="5CA58E0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190AE55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kamienia - neolit</w:t>
            </w:r>
          </w:p>
        </w:tc>
        <w:tc>
          <w:tcPr>
            <w:tcW w:w="1166" w:type="dxa"/>
            <w:shd w:val="clear" w:color="auto" w:fill="auto"/>
            <w:noWrap/>
            <w:vAlign w:val="center"/>
            <w:hideMark/>
          </w:tcPr>
          <w:p w14:paraId="520BF52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2FC95AE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55EED3C7" w14:textId="77777777" w:rsidTr="00900FCC">
        <w:trPr>
          <w:trHeight w:val="255"/>
          <w:jc w:val="center"/>
        </w:trPr>
        <w:tc>
          <w:tcPr>
            <w:tcW w:w="544" w:type="dxa"/>
            <w:vAlign w:val="center"/>
          </w:tcPr>
          <w:p w14:paraId="4C52A501" w14:textId="592E8626"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173.</w:t>
            </w:r>
          </w:p>
        </w:tc>
        <w:tc>
          <w:tcPr>
            <w:tcW w:w="1896" w:type="dxa"/>
            <w:shd w:val="clear" w:color="auto" w:fill="auto"/>
            <w:noWrap/>
            <w:vAlign w:val="center"/>
            <w:hideMark/>
          </w:tcPr>
          <w:p w14:paraId="7574886B" w14:textId="1A29B006"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Rydzewo</w:t>
            </w:r>
          </w:p>
        </w:tc>
        <w:tc>
          <w:tcPr>
            <w:tcW w:w="897" w:type="dxa"/>
            <w:shd w:val="clear" w:color="auto" w:fill="auto"/>
            <w:noWrap/>
            <w:vAlign w:val="center"/>
            <w:hideMark/>
          </w:tcPr>
          <w:p w14:paraId="12A2610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7A71935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43</w:t>
            </w:r>
          </w:p>
        </w:tc>
        <w:tc>
          <w:tcPr>
            <w:tcW w:w="2471" w:type="dxa"/>
            <w:shd w:val="clear" w:color="auto" w:fill="auto"/>
            <w:noWrap/>
            <w:vAlign w:val="center"/>
            <w:hideMark/>
          </w:tcPr>
          <w:p w14:paraId="722DB70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1F298B8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brązu - IV</w:t>
            </w:r>
          </w:p>
        </w:tc>
        <w:tc>
          <w:tcPr>
            <w:tcW w:w="1166" w:type="dxa"/>
            <w:shd w:val="clear" w:color="auto" w:fill="auto"/>
            <w:noWrap/>
            <w:vAlign w:val="center"/>
            <w:hideMark/>
          </w:tcPr>
          <w:p w14:paraId="17DA60D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2FC28ED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łużycka</w:t>
            </w:r>
          </w:p>
        </w:tc>
      </w:tr>
      <w:tr w:rsidR="00C63A2B" w:rsidRPr="00CA7600" w14:paraId="578A47F4" w14:textId="77777777" w:rsidTr="00900FCC">
        <w:trPr>
          <w:trHeight w:val="255"/>
          <w:jc w:val="center"/>
        </w:trPr>
        <w:tc>
          <w:tcPr>
            <w:tcW w:w="544" w:type="dxa"/>
            <w:vAlign w:val="center"/>
          </w:tcPr>
          <w:p w14:paraId="6900A3DF" w14:textId="68DD546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174.</w:t>
            </w:r>
          </w:p>
        </w:tc>
        <w:tc>
          <w:tcPr>
            <w:tcW w:w="1896" w:type="dxa"/>
            <w:shd w:val="clear" w:color="auto" w:fill="auto"/>
            <w:noWrap/>
            <w:vAlign w:val="center"/>
            <w:hideMark/>
          </w:tcPr>
          <w:p w14:paraId="463F54EE" w14:textId="1990F480"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Dąbrówki</w:t>
            </w:r>
          </w:p>
        </w:tc>
        <w:tc>
          <w:tcPr>
            <w:tcW w:w="897" w:type="dxa"/>
            <w:shd w:val="clear" w:color="auto" w:fill="auto"/>
            <w:noWrap/>
            <w:vAlign w:val="center"/>
            <w:hideMark/>
          </w:tcPr>
          <w:p w14:paraId="06AA0DE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043-054</w:t>
            </w:r>
          </w:p>
        </w:tc>
        <w:tc>
          <w:tcPr>
            <w:tcW w:w="2214" w:type="dxa"/>
            <w:shd w:val="clear" w:color="auto" w:fill="auto"/>
            <w:noWrap/>
            <w:vAlign w:val="center"/>
            <w:hideMark/>
          </w:tcPr>
          <w:p w14:paraId="44E4D9F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25</w:t>
            </w:r>
          </w:p>
        </w:tc>
        <w:tc>
          <w:tcPr>
            <w:tcW w:w="2471" w:type="dxa"/>
            <w:shd w:val="clear" w:color="auto" w:fill="auto"/>
            <w:noWrap/>
            <w:vAlign w:val="center"/>
            <w:hideMark/>
          </w:tcPr>
          <w:p w14:paraId="1A89F02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53BB293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kamienia</w:t>
            </w:r>
          </w:p>
        </w:tc>
        <w:tc>
          <w:tcPr>
            <w:tcW w:w="1166" w:type="dxa"/>
            <w:shd w:val="clear" w:color="auto" w:fill="auto"/>
            <w:noWrap/>
            <w:vAlign w:val="center"/>
            <w:hideMark/>
          </w:tcPr>
          <w:p w14:paraId="4E29CA4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3441B35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64ABEFAD" w14:textId="77777777" w:rsidTr="00900FCC">
        <w:trPr>
          <w:trHeight w:val="255"/>
          <w:jc w:val="center"/>
        </w:trPr>
        <w:tc>
          <w:tcPr>
            <w:tcW w:w="544" w:type="dxa"/>
            <w:vAlign w:val="center"/>
          </w:tcPr>
          <w:p w14:paraId="616C5A89" w14:textId="0DFB727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175.</w:t>
            </w:r>
          </w:p>
        </w:tc>
        <w:tc>
          <w:tcPr>
            <w:tcW w:w="1896" w:type="dxa"/>
            <w:shd w:val="clear" w:color="auto" w:fill="auto"/>
            <w:noWrap/>
            <w:vAlign w:val="center"/>
            <w:hideMark/>
          </w:tcPr>
          <w:p w14:paraId="6EF747AF" w14:textId="589B85E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Rydzewo</w:t>
            </w:r>
          </w:p>
        </w:tc>
        <w:tc>
          <w:tcPr>
            <w:tcW w:w="897" w:type="dxa"/>
            <w:shd w:val="clear" w:color="auto" w:fill="auto"/>
            <w:noWrap/>
            <w:vAlign w:val="center"/>
            <w:hideMark/>
          </w:tcPr>
          <w:p w14:paraId="1F8601E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7304DCF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44</w:t>
            </w:r>
          </w:p>
        </w:tc>
        <w:tc>
          <w:tcPr>
            <w:tcW w:w="2471" w:type="dxa"/>
            <w:shd w:val="clear" w:color="auto" w:fill="auto"/>
            <w:noWrap/>
            <w:vAlign w:val="center"/>
            <w:hideMark/>
          </w:tcPr>
          <w:p w14:paraId="1C9D602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74769E5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brązu - II</w:t>
            </w:r>
          </w:p>
        </w:tc>
        <w:tc>
          <w:tcPr>
            <w:tcW w:w="1166" w:type="dxa"/>
            <w:shd w:val="clear" w:color="auto" w:fill="auto"/>
            <w:noWrap/>
            <w:vAlign w:val="center"/>
            <w:hideMark/>
          </w:tcPr>
          <w:p w14:paraId="05A56E2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367FECC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trzciniecka</w:t>
            </w:r>
          </w:p>
        </w:tc>
      </w:tr>
      <w:tr w:rsidR="00C63A2B" w:rsidRPr="00CA7600" w14:paraId="0157193B" w14:textId="77777777" w:rsidTr="00900FCC">
        <w:trPr>
          <w:trHeight w:val="255"/>
          <w:jc w:val="center"/>
        </w:trPr>
        <w:tc>
          <w:tcPr>
            <w:tcW w:w="544" w:type="dxa"/>
            <w:vAlign w:val="center"/>
          </w:tcPr>
          <w:p w14:paraId="1098F208" w14:textId="02624B65"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176.</w:t>
            </w:r>
          </w:p>
        </w:tc>
        <w:tc>
          <w:tcPr>
            <w:tcW w:w="1896" w:type="dxa"/>
            <w:shd w:val="clear" w:color="auto" w:fill="auto"/>
            <w:noWrap/>
            <w:vAlign w:val="center"/>
            <w:hideMark/>
          </w:tcPr>
          <w:p w14:paraId="3316A813" w14:textId="14DA2A6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Mieszczk</w:t>
            </w:r>
          </w:p>
        </w:tc>
        <w:tc>
          <w:tcPr>
            <w:tcW w:w="897" w:type="dxa"/>
            <w:shd w:val="clear" w:color="auto" w:fill="auto"/>
            <w:noWrap/>
            <w:vAlign w:val="center"/>
            <w:hideMark/>
          </w:tcPr>
          <w:p w14:paraId="073AADC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7129931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19</w:t>
            </w:r>
          </w:p>
        </w:tc>
        <w:tc>
          <w:tcPr>
            <w:tcW w:w="2471" w:type="dxa"/>
            <w:shd w:val="clear" w:color="auto" w:fill="auto"/>
            <w:noWrap/>
            <w:vAlign w:val="center"/>
            <w:hideMark/>
          </w:tcPr>
          <w:p w14:paraId="62FBE2F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w:t>
            </w:r>
          </w:p>
        </w:tc>
        <w:tc>
          <w:tcPr>
            <w:tcW w:w="2804" w:type="dxa"/>
            <w:shd w:val="clear" w:color="auto" w:fill="auto"/>
            <w:noWrap/>
            <w:vAlign w:val="center"/>
            <w:hideMark/>
          </w:tcPr>
          <w:p w14:paraId="3477AAF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6DE7283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57FF89D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5292BFF0" w14:textId="77777777" w:rsidTr="00900FCC">
        <w:trPr>
          <w:trHeight w:val="255"/>
          <w:jc w:val="center"/>
        </w:trPr>
        <w:tc>
          <w:tcPr>
            <w:tcW w:w="544" w:type="dxa"/>
            <w:vAlign w:val="center"/>
          </w:tcPr>
          <w:p w14:paraId="01F4BB4B" w14:textId="0FF31C3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177.</w:t>
            </w:r>
          </w:p>
        </w:tc>
        <w:tc>
          <w:tcPr>
            <w:tcW w:w="1896" w:type="dxa"/>
            <w:shd w:val="clear" w:color="auto" w:fill="auto"/>
            <w:noWrap/>
            <w:vAlign w:val="center"/>
            <w:hideMark/>
          </w:tcPr>
          <w:p w14:paraId="056F9B0B" w14:textId="5689DD1E"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Rachocin i Studzieniec</w:t>
            </w:r>
          </w:p>
        </w:tc>
        <w:tc>
          <w:tcPr>
            <w:tcW w:w="897" w:type="dxa"/>
            <w:shd w:val="clear" w:color="auto" w:fill="auto"/>
            <w:noWrap/>
            <w:vAlign w:val="center"/>
            <w:hideMark/>
          </w:tcPr>
          <w:p w14:paraId="259BA7B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5F7E486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31</w:t>
            </w:r>
          </w:p>
        </w:tc>
        <w:tc>
          <w:tcPr>
            <w:tcW w:w="2471" w:type="dxa"/>
            <w:shd w:val="clear" w:color="auto" w:fill="auto"/>
            <w:noWrap/>
            <w:vAlign w:val="center"/>
            <w:hideMark/>
          </w:tcPr>
          <w:p w14:paraId="0AAD141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13EAACF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2CFB278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3A29043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50289D6B" w14:textId="77777777" w:rsidTr="00900FCC">
        <w:trPr>
          <w:trHeight w:val="255"/>
          <w:jc w:val="center"/>
        </w:trPr>
        <w:tc>
          <w:tcPr>
            <w:tcW w:w="544" w:type="dxa"/>
            <w:vAlign w:val="center"/>
          </w:tcPr>
          <w:p w14:paraId="3B1E1FFD" w14:textId="7C8E182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178.</w:t>
            </w:r>
          </w:p>
        </w:tc>
        <w:tc>
          <w:tcPr>
            <w:tcW w:w="1896" w:type="dxa"/>
            <w:shd w:val="clear" w:color="auto" w:fill="auto"/>
            <w:noWrap/>
            <w:vAlign w:val="center"/>
            <w:hideMark/>
          </w:tcPr>
          <w:p w14:paraId="62DA48DB" w14:textId="24C1D53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Kwaśno</w:t>
            </w:r>
          </w:p>
        </w:tc>
        <w:tc>
          <w:tcPr>
            <w:tcW w:w="897" w:type="dxa"/>
            <w:shd w:val="clear" w:color="auto" w:fill="auto"/>
            <w:noWrap/>
            <w:vAlign w:val="center"/>
            <w:hideMark/>
          </w:tcPr>
          <w:p w14:paraId="6B29DE4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40408EF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53</w:t>
            </w:r>
          </w:p>
        </w:tc>
        <w:tc>
          <w:tcPr>
            <w:tcW w:w="2471" w:type="dxa"/>
            <w:shd w:val="clear" w:color="auto" w:fill="auto"/>
            <w:noWrap/>
            <w:vAlign w:val="center"/>
            <w:hideMark/>
          </w:tcPr>
          <w:p w14:paraId="07B9D02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50A8555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64DFC82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780E1AD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1B6CE948" w14:textId="77777777" w:rsidTr="00900FCC">
        <w:trPr>
          <w:trHeight w:val="255"/>
          <w:jc w:val="center"/>
        </w:trPr>
        <w:tc>
          <w:tcPr>
            <w:tcW w:w="544" w:type="dxa"/>
            <w:vAlign w:val="center"/>
          </w:tcPr>
          <w:p w14:paraId="4BF0BE1F" w14:textId="7240E35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179.</w:t>
            </w:r>
          </w:p>
        </w:tc>
        <w:tc>
          <w:tcPr>
            <w:tcW w:w="1896" w:type="dxa"/>
            <w:shd w:val="clear" w:color="auto" w:fill="auto"/>
            <w:noWrap/>
            <w:vAlign w:val="center"/>
            <w:hideMark/>
          </w:tcPr>
          <w:p w14:paraId="412C00B1" w14:textId="0DBDF871"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Kwaśno</w:t>
            </w:r>
          </w:p>
        </w:tc>
        <w:tc>
          <w:tcPr>
            <w:tcW w:w="897" w:type="dxa"/>
            <w:shd w:val="clear" w:color="auto" w:fill="auto"/>
            <w:noWrap/>
            <w:vAlign w:val="center"/>
            <w:hideMark/>
          </w:tcPr>
          <w:p w14:paraId="5023529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7623CE2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54</w:t>
            </w:r>
          </w:p>
        </w:tc>
        <w:tc>
          <w:tcPr>
            <w:tcW w:w="2471" w:type="dxa"/>
            <w:shd w:val="clear" w:color="auto" w:fill="auto"/>
            <w:noWrap/>
            <w:vAlign w:val="center"/>
            <w:hideMark/>
          </w:tcPr>
          <w:p w14:paraId="56A8BEE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804" w:type="dxa"/>
            <w:shd w:val="clear" w:color="auto" w:fill="auto"/>
            <w:noWrap/>
            <w:vAlign w:val="center"/>
            <w:hideMark/>
          </w:tcPr>
          <w:p w14:paraId="0FAC024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wczesne</w:t>
            </w:r>
          </w:p>
        </w:tc>
        <w:tc>
          <w:tcPr>
            <w:tcW w:w="1166" w:type="dxa"/>
            <w:shd w:val="clear" w:color="auto" w:fill="auto"/>
            <w:noWrap/>
            <w:vAlign w:val="center"/>
            <w:hideMark/>
          </w:tcPr>
          <w:p w14:paraId="54E1184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5A6CCFC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29F190F0" w14:textId="77777777" w:rsidTr="00900FCC">
        <w:trPr>
          <w:trHeight w:val="255"/>
          <w:jc w:val="center"/>
        </w:trPr>
        <w:tc>
          <w:tcPr>
            <w:tcW w:w="544" w:type="dxa"/>
            <w:vAlign w:val="center"/>
          </w:tcPr>
          <w:p w14:paraId="2A7986A0" w14:textId="3E5F28F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180.</w:t>
            </w:r>
          </w:p>
        </w:tc>
        <w:tc>
          <w:tcPr>
            <w:tcW w:w="1896" w:type="dxa"/>
            <w:shd w:val="clear" w:color="auto" w:fill="auto"/>
            <w:noWrap/>
            <w:vAlign w:val="center"/>
            <w:hideMark/>
          </w:tcPr>
          <w:p w14:paraId="3C3E21A9" w14:textId="6DBA9881"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Kwaśno</w:t>
            </w:r>
          </w:p>
        </w:tc>
        <w:tc>
          <w:tcPr>
            <w:tcW w:w="897" w:type="dxa"/>
            <w:shd w:val="clear" w:color="auto" w:fill="auto"/>
            <w:noWrap/>
            <w:vAlign w:val="center"/>
            <w:hideMark/>
          </w:tcPr>
          <w:p w14:paraId="369E143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6979F77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55</w:t>
            </w:r>
          </w:p>
        </w:tc>
        <w:tc>
          <w:tcPr>
            <w:tcW w:w="2471" w:type="dxa"/>
            <w:shd w:val="clear" w:color="auto" w:fill="auto"/>
            <w:noWrap/>
            <w:vAlign w:val="center"/>
            <w:hideMark/>
          </w:tcPr>
          <w:p w14:paraId="0718662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w:t>
            </w:r>
          </w:p>
        </w:tc>
        <w:tc>
          <w:tcPr>
            <w:tcW w:w="2804" w:type="dxa"/>
            <w:shd w:val="clear" w:color="auto" w:fill="auto"/>
            <w:noWrap/>
            <w:vAlign w:val="center"/>
            <w:hideMark/>
          </w:tcPr>
          <w:p w14:paraId="433B973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w:t>
            </w:r>
          </w:p>
        </w:tc>
        <w:tc>
          <w:tcPr>
            <w:tcW w:w="1166" w:type="dxa"/>
            <w:shd w:val="clear" w:color="auto" w:fill="auto"/>
            <w:noWrap/>
            <w:vAlign w:val="center"/>
            <w:hideMark/>
          </w:tcPr>
          <w:p w14:paraId="6024480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6AED3AB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1655C627" w14:textId="77777777" w:rsidTr="00900FCC">
        <w:trPr>
          <w:trHeight w:val="255"/>
          <w:jc w:val="center"/>
        </w:trPr>
        <w:tc>
          <w:tcPr>
            <w:tcW w:w="544" w:type="dxa"/>
            <w:vAlign w:val="center"/>
          </w:tcPr>
          <w:p w14:paraId="7574297E" w14:textId="63B2B4BD"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181.</w:t>
            </w:r>
          </w:p>
        </w:tc>
        <w:tc>
          <w:tcPr>
            <w:tcW w:w="1896" w:type="dxa"/>
            <w:shd w:val="clear" w:color="auto" w:fill="auto"/>
            <w:noWrap/>
            <w:vAlign w:val="center"/>
            <w:hideMark/>
          </w:tcPr>
          <w:p w14:paraId="33520BBF" w14:textId="132E620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Borkowo Kościelne</w:t>
            </w:r>
          </w:p>
        </w:tc>
        <w:tc>
          <w:tcPr>
            <w:tcW w:w="897" w:type="dxa"/>
            <w:shd w:val="clear" w:color="auto" w:fill="auto"/>
            <w:noWrap/>
            <w:vAlign w:val="center"/>
            <w:hideMark/>
          </w:tcPr>
          <w:p w14:paraId="6D997FF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043-054</w:t>
            </w:r>
          </w:p>
        </w:tc>
        <w:tc>
          <w:tcPr>
            <w:tcW w:w="2214" w:type="dxa"/>
            <w:shd w:val="clear" w:color="auto" w:fill="auto"/>
            <w:noWrap/>
            <w:vAlign w:val="center"/>
            <w:hideMark/>
          </w:tcPr>
          <w:p w14:paraId="34CE2D6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471" w:type="dxa"/>
            <w:shd w:val="clear" w:color="auto" w:fill="auto"/>
            <w:noWrap/>
            <w:vAlign w:val="center"/>
            <w:hideMark/>
          </w:tcPr>
          <w:p w14:paraId="64B15F3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13</w:t>
            </w:r>
          </w:p>
        </w:tc>
        <w:tc>
          <w:tcPr>
            <w:tcW w:w="2804" w:type="dxa"/>
            <w:shd w:val="clear" w:color="auto" w:fill="auto"/>
            <w:noWrap/>
            <w:vAlign w:val="center"/>
            <w:hideMark/>
          </w:tcPr>
          <w:p w14:paraId="073BDCF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pradzieje</w:t>
            </w:r>
          </w:p>
        </w:tc>
        <w:tc>
          <w:tcPr>
            <w:tcW w:w="1166" w:type="dxa"/>
            <w:shd w:val="clear" w:color="auto" w:fill="auto"/>
            <w:noWrap/>
            <w:vAlign w:val="center"/>
            <w:hideMark/>
          </w:tcPr>
          <w:p w14:paraId="1E98164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4B9B0D3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6C76CB89" w14:textId="77777777" w:rsidTr="00900FCC">
        <w:trPr>
          <w:trHeight w:val="255"/>
          <w:jc w:val="center"/>
        </w:trPr>
        <w:tc>
          <w:tcPr>
            <w:tcW w:w="544" w:type="dxa"/>
            <w:vAlign w:val="center"/>
          </w:tcPr>
          <w:p w14:paraId="4136471F" w14:textId="59CC94EB"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182.</w:t>
            </w:r>
          </w:p>
        </w:tc>
        <w:tc>
          <w:tcPr>
            <w:tcW w:w="1896" w:type="dxa"/>
            <w:shd w:val="clear" w:color="auto" w:fill="auto"/>
            <w:noWrap/>
            <w:vAlign w:val="center"/>
            <w:hideMark/>
          </w:tcPr>
          <w:p w14:paraId="739F863B" w14:textId="0468BD6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Sułocin Teodory</w:t>
            </w:r>
          </w:p>
        </w:tc>
        <w:tc>
          <w:tcPr>
            <w:tcW w:w="897" w:type="dxa"/>
            <w:shd w:val="clear" w:color="auto" w:fill="auto"/>
            <w:noWrap/>
            <w:vAlign w:val="center"/>
            <w:hideMark/>
          </w:tcPr>
          <w:p w14:paraId="49ED6AE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342A5E3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56</w:t>
            </w:r>
          </w:p>
        </w:tc>
        <w:tc>
          <w:tcPr>
            <w:tcW w:w="2471" w:type="dxa"/>
            <w:shd w:val="clear" w:color="auto" w:fill="auto"/>
            <w:noWrap/>
            <w:vAlign w:val="center"/>
            <w:hideMark/>
          </w:tcPr>
          <w:p w14:paraId="586CE5A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w:t>
            </w:r>
          </w:p>
        </w:tc>
        <w:tc>
          <w:tcPr>
            <w:tcW w:w="2804" w:type="dxa"/>
            <w:shd w:val="clear" w:color="auto" w:fill="auto"/>
            <w:noWrap/>
            <w:vAlign w:val="center"/>
            <w:hideMark/>
          </w:tcPr>
          <w:p w14:paraId="222F477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0AD4C20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1F2513D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2F9D8ABF" w14:textId="77777777" w:rsidTr="00900FCC">
        <w:trPr>
          <w:trHeight w:val="255"/>
          <w:jc w:val="center"/>
        </w:trPr>
        <w:tc>
          <w:tcPr>
            <w:tcW w:w="544" w:type="dxa"/>
            <w:vAlign w:val="center"/>
          </w:tcPr>
          <w:p w14:paraId="47D8BE6B" w14:textId="1879E88B"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183.</w:t>
            </w:r>
          </w:p>
        </w:tc>
        <w:tc>
          <w:tcPr>
            <w:tcW w:w="1896" w:type="dxa"/>
            <w:shd w:val="clear" w:color="auto" w:fill="auto"/>
            <w:noWrap/>
            <w:vAlign w:val="center"/>
            <w:hideMark/>
          </w:tcPr>
          <w:p w14:paraId="246B3BF6" w14:textId="5A53470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Sułocin Teodory</w:t>
            </w:r>
          </w:p>
        </w:tc>
        <w:tc>
          <w:tcPr>
            <w:tcW w:w="897" w:type="dxa"/>
            <w:shd w:val="clear" w:color="auto" w:fill="auto"/>
            <w:noWrap/>
            <w:vAlign w:val="center"/>
            <w:hideMark/>
          </w:tcPr>
          <w:p w14:paraId="40E8032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1FCD4D7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57</w:t>
            </w:r>
          </w:p>
        </w:tc>
        <w:tc>
          <w:tcPr>
            <w:tcW w:w="2471" w:type="dxa"/>
            <w:shd w:val="clear" w:color="auto" w:fill="auto"/>
            <w:noWrap/>
            <w:vAlign w:val="center"/>
            <w:hideMark/>
          </w:tcPr>
          <w:p w14:paraId="222118A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7</w:t>
            </w:r>
          </w:p>
        </w:tc>
        <w:tc>
          <w:tcPr>
            <w:tcW w:w="2804" w:type="dxa"/>
            <w:shd w:val="clear" w:color="auto" w:fill="auto"/>
            <w:noWrap/>
            <w:vAlign w:val="center"/>
            <w:hideMark/>
          </w:tcPr>
          <w:p w14:paraId="40511A4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wczesne</w:t>
            </w:r>
          </w:p>
        </w:tc>
        <w:tc>
          <w:tcPr>
            <w:tcW w:w="1166" w:type="dxa"/>
            <w:shd w:val="clear" w:color="auto" w:fill="auto"/>
            <w:noWrap/>
            <w:vAlign w:val="center"/>
            <w:hideMark/>
          </w:tcPr>
          <w:p w14:paraId="0269EFD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35238B2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192ACB39" w14:textId="77777777" w:rsidTr="00900FCC">
        <w:trPr>
          <w:trHeight w:val="255"/>
          <w:jc w:val="center"/>
        </w:trPr>
        <w:tc>
          <w:tcPr>
            <w:tcW w:w="544" w:type="dxa"/>
            <w:vAlign w:val="center"/>
          </w:tcPr>
          <w:p w14:paraId="6FE725CB" w14:textId="17DAE8ED"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184.</w:t>
            </w:r>
          </w:p>
        </w:tc>
        <w:tc>
          <w:tcPr>
            <w:tcW w:w="1896" w:type="dxa"/>
            <w:shd w:val="clear" w:color="auto" w:fill="auto"/>
            <w:noWrap/>
            <w:vAlign w:val="center"/>
            <w:hideMark/>
          </w:tcPr>
          <w:p w14:paraId="49E08160" w14:textId="610DF7C5"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Żurawieniec</w:t>
            </w:r>
          </w:p>
        </w:tc>
        <w:tc>
          <w:tcPr>
            <w:tcW w:w="897" w:type="dxa"/>
            <w:shd w:val="clear" w:color="auto" w:fill="auto"/>
            <w:noWrap/>
            <w:vAlign w:val="center"/>
            <w:hideMark/>
          </w:tcPr>
          <w:p w14:paraId="44D01E5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7F298B2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58</w:t>
            </w:r>
          </w:p>
        </w:tc>
        <w:tc>
          <w:tcPr>
            <w:tcW w:w="2471" w:type="dxa"/>
            <w:shd w:val="clear" w:color="auto" w:fill="auto"/>
            <w:noWrap/>
            <w:vAlign w:val="center"/>
            <w:hideMark/>
          </w:tcPr>
          <w:p w14:paraId="77CB7DC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5DE8F6E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kamienia</w:t>
            </w:r>
          </w:p>
        </w:tc>
        <w:tc>
          <w:tcPr>
            <w:tcW w:w="1166" w:type="dxa"/>
            <w:shd w:val="clear" w:color="auto" w:fill="auto"/>
            <w:noWrap/>
            <w:vAlign w:val="center"/>
            <w:hideMark/>
          </w:tcPr>
          <w:p w14:paraId="4D55A56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69B67EC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19760AD2" w14:textId="77777777" w:rsidTr="00900FCC">
        <w:trPr>
          <w:trHeight w:val="255"/>
          <w:jc w:val="center"/>
        </w:trPr>
        <w:tc>
          <w:tcPr>
            <w:tcW w:w="544" w:type="dxa"/>
            <w:vAlign w:val="center"/>
          </w:tcPr>
          <w:p w14:paraId="062DF011" w14:textId="44268A10"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185.</w:t>
            </w:r>
          </w:p>
        </w:tc>
        <w:tc>
          <w:tcPr>
            <w:tcW w:w="1896" w:type="dxa"/>
            <w:shd w:val="clear" w:color="auto" w:fill="auto"/>
            <w:noWrap/>
            <w:vAlign w:val="center"/>
            <w:hideMark/>
          </w:tcPr>
          <w:p w14:paraId="19C31A42" w14:textId="11A1C5C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Sułocin Towarzystwo</w:t>
            </w:r>
          </w:p>
        </w:tc>
        <w:tc>
          <w:tcPr>
            <w:tcW w:w="897" w:type="dxa"/>
            <w:shd w:val="clear" w:color="auto" w:fill="auto"/>
            <w:noWrap/>
            <w:vAlign w:val="center"/>
            <w:hideMark/>
          </w:tcPr>
          <w:p w14:paraId="6CD3139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78A2875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59</w:t>
            </w:r>
          </w:p>
        </w:tc>
        <w:tc>
          <w:tcPr>
            <w:tcW w:w="2471" w:type="dxa"/>
            <w:shd w:val="clear" w:color="auto" w:fill="auto"/>
            <w:noWrap/>
            <w:vAlign w:val="center"/>
            <w:hideMark/>
          </w:tcPr>
          <w:p w14:paraId="0E2F744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17078EF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1804E7D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0F3FB10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7A85A3BD" w14:textId="77777777" w:rsidTr="00900FCC">
        <w:trPr>
          <w:trHeight w:val="255"/>
          <w:jc w:val="center"/>
        </w:trPr>
        <w:tc>
          <w:tcPr>
            <w:tcW w:w="544" w:type="dxa"/>
            <w:vAlign w:val="center"/>
          </w:tcPr>
          <w:p w14:paraId="04AD697A" w14:textId="158B69F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186.</w:t>
            </w:r>
          </w:p>
        </w:tc>
        <w:tc>
          <w:tcPr>
            <w:tcW w:w="1896" w:type="dxa"/>
            <w:shd w:val="clear" w:color="auto" w:fill="auto"/>
            <w:noWrap/>
            <w:vAlign w:val="center"/>
            <w:hideMark/>
          </w:tcPr>
          <w:p w14:paraId="6089C825" w14:textId="73267163" w:rsidR="00C63A2B" w:rsidRPr="00CA7600" w:rsidRDefault="00265DB7"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Studzieniec</w:t>
            </w:r>
          </w:p>
        </w:tc>
        <w:tc>
          <w:tcPr>
            <w:tcW w:w="897" w:type="dxa"/>
            <w:shd w:val="clear" w:color="auto" w:fill="auto"/>
            <w:noWrap/>
            <w:vAlign w:val="center"/>
            <w:hideMark/>
          </w:tcPr>
          <w:p w14:paraId="20D0139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698BC9F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30</w:t>
            </w:r>
          </w:p>
        </w:tc>
        <w:tc>
          <w:tcPr>
            <w:tcW w:w="2471" w:type="dxa"/>
            <w:shd w:val="clear" w:color="auto" w:fill="auto"/>
            <w:noWrap/>
            <w:vAlign w:val="center"/>
            <w:hideMark/>
          </w:tcPr>
          <w:p w14:paraId="32CFE13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w:t>
            </w:r>
          </w:p>
        </w:tc>
        <w:tc>
          <w:tcPr>
            <w:tcW w:w="2804" w:type="dxa"/>
            <w:shd w:val="clear" w:color="auto" w:fill="auto"/>
            <w:noWrap/>
            <w:vAlign w:val="center"/>
            <w:hideMark/>
          </w:tcPr>
          <w:p w14:paraId="594DC97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183714E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1428C12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2D513605" w14:textId="77777777" w:rsidTr="00900FCC">
        <w:trPr>
          <w:trHeight w:val="255"/>
          <w:jc w:val="center"/>
        </w:trPr>
        <w:tc>
          <w:tcPr>
            <w:tcW w:w="544" w:type="dxa"/>
            <w:vAlign w:val="center"/>
          </w:tcPr>
          <w:p w14:paraId="1874E29F" w14:textId="206D26FD"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187.</w:t>
            </w:r>
          </w:p>
        </w:tc>
        <w:tc>
          <w:tcPr>
            <w:tcW w:w="1896" w:type="dxa"/>
            <w:shd w:val="clear" w:color="auto" w:fill="auto"/>
            <w:noWrap/>
            <w:vAlign w:val="center"/>
            <w:hideMark/>
          </w:tcPr>
          <w:p w14:paraId="73E795EC" w14:textId="0BB4217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Studzieniec</w:t>
            </w:r>
          </w:p>
        </w:tc>
        <w:tc>
          <w:tcPr>
            <w:tcW w:w="897" w:type="dxa"/>
            <w:shd w:val="clear" w:color="auto" w:fill="auto"/>
            <w:noWrap/>
            <w:vAlign w:val="center"/>
            <w:hideMark/>
          </w:tcPr>
          <w:p w14:paraId="166F802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4E938CD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34</w:t>
            </w:r>
          </w:p>
        </w:tc>
        <w:tc>
          <w:tcPr>
            <w:tcW w:w="2471" w:type="dxa"/>
            <w:shd w:val="clear" w:color="auto" w:fill="auto"/>
            <w:noWrap/>
            <w:vAlign w:val="center"/>
            <w:hideMark/>
          </w:tcPr>
          <w:p w14:paraId="0D8FE57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8</w:t>
            </w:r>
          </w:p>
        </w:tc>
        <w:tc>
          <w:tcPr>
            <w:tcW w:w="2804" w:type="dxa"/>
            <w:shd w:val="clear" w:color="auto" w:fill="auto"/>
            <w:noWrap/>
            <w:vAlign w:val="center"/>
            <w:hideMark/>
          </w:tcPr>
          <w:p w14:paraId="10C746B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47F1BF1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203BB31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3433820C" w14:textId="77777777" w:rsidTr="00900FCC">
        <w:trPr>
          <w:trHeight w:val="255"/>
          <w:jc w:val="center"/>
        </w:trPr>
        <w:tc>
          <w:tcPr>
            <w:tcW w:w="544" w:type="dxa"/>
            <w:vAlign w:val="center"/>
          </w:tcPr>
          <w:p w14:paraId="0024116A" w14:textId="167D6DDD"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188.</w:t>
            </w:r>
          </w:p>
        </w:tc>
        <w:tc>
          <w:tcPr>
            <w:tcW w:w="1896" w:type="dxa"/>
            <w:shd w:val="clear" w:color="auto" w:fill="auto"/>
            <w:noWrap/>
            <w:vAlign w:val="center"/>
            <w:hideMark/>
          </w:tcPr>
          <w:p w14:paraId="1F92230D" w14:textId="5726A210"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Rachocin</w:t>
            </w:r>
          </w:p>
        </w:tc>
        <w:tc>
          <w:tcPr>
            <w:tcW w:w="897" w:type="dxa"/>
            <w:shd w:val="clear" w:color="auto" w:fill="auto"/>
            <w:noWrap/>
            <w:vAlign w:val="center"/>
            <w:hideMark/>
          </w:tcPr>
          <w:p w14:paraId="44577D4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6B6D87D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36</w:t>
            </w:r>
          </w:p>
        </w:tc>
        <w:tc>
          <w:tcPr>
            <w:tcW w:w="2471" w:type="dxa"/>
            <w:shd w:val="clear" w:color="auto" w:fill="auto"/>
            <w:noWrap/>
            <w:vAlign w:val="center"/>
            <w:hideMark/>
          </w:tcPr>
          <w:p w14:paraId="64016A1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804" w:type="dxa"/>
            <w:shd w:val="clear" w:color="auto" w:fill="auto"/>
            <w:noWrap/>
            <w:vAlign w:val="center"/>
            <w:hideMark/>
          </w:tcPr>
          <w:p w14:paraId="2EF1DC2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wczesne</w:t>
            </w:r>
          </w:p>
        </w:tc>
        <w:tc>
          <w:tcPr>
            <w:tcW w:w="1166" w:type="dxa"/>
            <w:shd w:val="clear" w:color="auto" w:fill="auto"/>
            <w:noWrap/>
            <w:vAlign w:val="center"/>
            <w:hideMark/>
          </w:tcPr>
          <w:p w14:paraId="0F96F71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2D91248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7EEED022" w14:textId="77777777" w:rsidTr="00900FCC">
        <w:trPr>
          <w:trHeight w:val="255"/>
          <w:jc w:val="center"/>
        </w:trPr>
        <w:tc>
          <w:tcPr>
            <w:tcW w:w="544" w:type="dxa"/>
            <w:vAlign w:val="center"/>
          </w:tcPr>
          <w:p w14:paraId="1D747C07" w14:textId="64EC625E"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189.</w:t>
            </w:r>
          </w:p>
        </w:tc>
        <w:tc>
          <w:tcPr>
            <w:tcW w:w="1896" w:type="dxa"/>
            <w:shd w:val="clear" w:color="auto" w:fill="auto"/>
            <w:noWrap/>
            <w:vAlign w:val="center"/>
            <w:hideMark/>
          </w:tcPr>
          <w:p w14:paraId="3710DDE0" w14:textId="02BCBB92"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Rachocin</w:t>
            </w:r>
          </w:p>
        </w:tc>
        <w:tc>
          <w:tcPr>
            <w:tcW w:w="897" w:type="dxa"/>
            <w:shd w:val="clear" w:color="auto" w:fill="auto"/>
            <w:noWrap/>
            <w:vAlign w:val="center"/>
            <w:hideMark/>
          </w:tcPr>
          <w:p w14:paraId="1D1CBA3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7220694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50</w:t>
            </w:r>
          </w:p>
        </w:tc>
        <w:tc>
          <w:tcPr>
            <w:tcW w:w="2471" w:type="dxa"/>
            <w:shd w:val="clear" w:color="auto" w:fill="auto"/>
            <w:noWrap/>
            <w:vAlign w:val="center"/>
            <w:hideMark/>
          </w:tcPr>
          <w:p w14:paraId="6074BE4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9</w:t>
            </w:r>
          </w:p>
        </w:tc>
        <w:tc>
          <w:tcPr>
            <w:tcW w:w="2804" w:type="dxa"/>
            <w:shd w:val="clear" w:color="auto" w:fill="auto"/>
            <w:noWrap/>
            <w:vAlign w:val="center"/>
            <w:hideMark/>
          </w:tcPr>
          <w:p w14:paraId="4DEBBDF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67E4825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4468AE2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35D1903C" w14:textId="77777777" w:rsidTr="00900FCC">
        <w:trPr>
          <w:trHeight w:val="255"/>
          <w:jc w:val="center"/>
        </w:trPr>
        <w:tc>
          <w:tcPr>
            <w:tcW w:w="544" w:type="dxa"/>
            <w:vAlign w:val="center"/>
          </w:tcPr>
          <w:p w14:paraId="1D8A5AA4" w14:textId="5B869AFF"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190.</w:t>
            </w:r>
          </w:p>
        </w:tc>
        <w:tc>
          <w:tcPr>
            <w:tcW w:w="1896" w:type="dxa"/>
            <w:shd w:val="clear" w:color="auto" w:fill="auto"/>
            <w:noWrap/>
            <w:vAlign w:val="center"/>
            <w:hideMark/>
          </w:tcPr>
          <w:p w14:paraId="2AB395C0" w14:textId="18C6CBEF"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Mieszczk</w:t>
            </w:r>
          </w:p>
        </w:tc>
        <w:tc>
          <w:tcPr>
            <w:tcW w:w="897" w:type="dxa"/>
            <w:shd w:val="clear" w:color="auto" w:fill="auto"/>
            <w:noWrap/>
            <w:vAlign w:val="center"/>
            <w:hideMark/>
          </w:tcPr>
          <w:p w14:paraId="4684A1B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693CE7C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23</w:t>
            </w:r>
          </w:p>
        </w:tc>
        <w:tc>
          <w:tcPr>
            <w:tcW w:w="2471" w:type="dxa"/>
            <w:shd w:val="clear" w:color="auto" w:fill="auto"/>
            <w:noWrap/>
            <w:vAlign w:val="center"/>
            <w:hideMark/>
          </w:tcPr>
          <w:p w14:paraId="6095D37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10</w:t>
            </w:r>
          </w:p>
        </w:tc>
        <w:tc>
          <w:tcPr>
            <w:tcW w:w="2804" w:type="dxa"/>
            <w:shd w:val="clear" w:color="auto" w:fill="auto"/>
            <w:noWrap/>
            <w:vAlign w:val="center"/>
            <w:hideMark/>
          </w:tcPr>
          <w:p w14:paraId="77B7AEF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5CBF776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3855274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1A7CBD46" w14:textId="77777777" w:rsidTr="00900FCC">
        <w:trPr>
          <w:trHeight w:val="255"/>
          <w:jc w:val="center"/>
        </w:trPr>
        <w:tc>
          <w:tcPr>
            <w:tcW w:w="544" w:type="dxa"/>
            <w:vAlign w:val="center"/>
          </w:tcPr>
          <w:p w14:paraId="01341647" w14:textId="55F5033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191.</w:t>
            </w:r>
          </w:p>
        </w:tc>
        <w:tc>
          <w:tcPr>
            <w:tcW w:w="1896" w:type="dxa"/>
            <w:shd w:val="clear" w:color="auto" w:fill="auto"/>
            <w:noWrap/>
            <w:vAlign w:val="center"/>
            <w:hideMark/>
          </w:tcPr>
          <w:p w14:paraId="439730C7" w14:textId="5FC41A5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Mieszczk</w:t>
            </w:r>
          </w:p>
        </w:tc>
        <w:tc>
          <w:tcPr>
            <w:tcW w:w="897" w:type="dxa"/>
            <w:shd w:val="clear" w:color="auto" w:fill="auto"/>
            <w:noWrap/>
            <w:vAlign w:val="center"/>
            <w:hideMark/>
          </w:tcPr>
          <w:p w14:paraId="1A371A1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4EF1798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18</w:t>
            </w:r>
          </w:p>
        </w:tc>
        <w:tc>
          <w:tcPr>
            <w:tcW w:w="2471" w:type="dxa"/>
            <w:shd w:val="clear" w:color="auto" w:fill="auto"/>
            <w:noWrap/>
            <w:vAlign w:val="center"/>
            <w:hideMark/>
          </w:tcPr>
          <w:p w14:paraId="20CF928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w:t>
            </w:r>
          </w:p>
        </w:tc>
        <w:tc>
          <w:tcPr>
            <w:tcW w:w="2804" w:type="dxa"/>
            <w:shd w:val="clear" w:color="auto" w:fill="auto"/>
            <w:noWrap/>
            <w:vAlign w:val="center"/>
            <w:hideMark/>
          </w:tcPr>
          <w:p w14:paraId="45ED3D7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w:t>
            </w:r>
          </w:p>
        </w:tc>
        <w:tc>
          <w:tcPr>
            <w:tcW w:w="1166" w:type="dxa"/>
            <w:shd w:val="clear" w:color="auto" w:fill="auto"/>
            <w:noWrap/>
            <w:vAlign w:val="center"/>
            <w:hideMark/>
          </w:tcPr>
          <w:p w14:paraId="395CEA0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3C8A236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021093E4" w14:textId="77777777" w:rsidTr="00900FCC">
        <w:trPr>
          <w:trHeight w:val="255"/>
          <w:jc w:val="center"/>
        </w:trPr>
        <w:tc>
          <w:tcPr>
            <w:tcW w:w="544" w:type="dxa"/>
            <w:vAlign w:val="center"/>
          </w:tcPr>
          <w:p w14:paraId="3820BAF1" w14:textId="338992B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192.</w:t>
            </w:r>
          </w:p>
        </w:tc>
        <w:tc>
          <w:tcPr>
            <w:tcW w:w="1896" w:type="dxa"/>
            <w:shd w:val="clear" w:color="auto" w:fill="auto"/>
            <w:noWrap/>
            <w:vAlign w:val="center"/>
            <w:hideMark/>
          </w:tcPr>
          <w:p w14:paraId="3E75E944" w14:textId="46474B4E"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Rydzewo</w:t>
            </w:r>
          </w:p>
        </w:tc>
        <w:tc>
          <w:tcPr>
            <w:tcW w:w="897" w:type="dxa"/>
            <w:shd w:val="clear" w:color="auto" w:fill="auto"/>
            <w:noWrap/>
            <w:vAlign w:val="center"/>
            <w:hideMark/>
          </w:tcPr>
          <w:p w14:paraId="4C82B07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4CB7B79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51</w:t>
            </w:r>
          </w:p>
        </w:tc>
        <w:tc>
          <w:tcPr>
            <w:tcW w:w="2471" w:type="dxa"/>
            <w:shd w:val="clear" w:color="auto" w:fill="auto"/>
            <w:noWrap/>
            <w:vAlign w:val="center"/>
            <w:hideMark/>
          </w:tcPr>
          <w:p w14:paraId="3F0BF6B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w:t>
            </w:r>
          </w:p>
        </w:tc>
        <w:tc>
          <w:tcPr>
            <w:tcW w:w="2804" w:type="dxa"/>
            <w:shd w:val="clear" w:color="auto" w:fill="auto"/>
            <w:noWrap/>
            <w:vAlign w:val="center"/>
            <w:hideMark/>
          </w:tcPr>
          <w:p w14:paraId="3A10A49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okres wpływów rzymskich</w:t>
            </w:r>
          </w:p>
        </w:tc>
        <w:tc>
          <w:tcPr>
            <w:tcW w:w="1166" w:type="dxa"/>
            <w:shd w:val="clear" w:color="auto" w:fill="auto"/>
            <w:noWrap/>
            <w:vAlign w:val="center"/>
            <w:hideMark/>
          </w:tcPr>
          <w:p w14:paraId="2B87AF9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0F671EA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przeworska</w:t>
            </w:r>
          </w:p>
        </w:tc>
      </w:tr>
      <w:tr w:rsidR="00C63A2B" w:rsidRPr="00CA7600" w14:paraId="730C34AB" w14:textId="77777777" w:rsidTr="00900FCC">
        <w:trPr>
          <w:trHeight w:val="255"/>
          <w:jc w:val="center"/>
        </w:trPr>
        <w:tc>
          <w:tcPr>
            <w:tcW w:w="544" w:type="dxa"/>
            <w:vAlign w:val="center"/>
          </w:tcPr>
          <w:p w14:paraId="3F20EF32" w14:textId="3FCDB392"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193.</w:t>
            </w:r>
          </w:p>
        </w:tc>
        <w:tc>
          <w:tcPr>
            <w:tcW w:w="1896" w:type="dxa"/>
            <w:shd w:val="clear" w:color="auto" w:fill="auto"/>
            <w:noWrap/>
            <w:vAlign w:val="center"/>
            <w:hideMark/>
          </w:tcPr>
          <w:p w14:paraId="5106386A" w14:textId="5AB0790E"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Studzieniec</w:t>
            </w:r>
          </w:p>
        </w:tc>
        <w:tc>
          <w:tcPr>
            <w:tcW w:w="897" w:type="dxa"/>
            <w:shd w:val="clear" w:color="auto" w:fill="auto"/>
            <w:noWrap/>
            <w:vAlign w:val="center"/>
            <w:hideMark/>
          </w:tcPr>
          <w:p w14:paraId="76AF294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38CE7EE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15</w:t>
            </w:r>
          </w:p>
        </w:tc>
        <w:tc>
          <w:tcPr>
            <w:tcW w:w="2471" w:type="dxa"/>
            <w:shd w:val="clear" w:color="auto" w:fill="auto"/>
            <w:noWrap/>
            <w:vAlign w:val="center"/>
            <w:hideMark/>
          </w:tcPr>
          <w:p w14:paraId="64E81B8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w:t>
            </w:r>
          </w:p>
        </w:tc>
        <w:tc>
          <w:tcPr>
            <w:tcW w:w="2804" w:type="dxa"/>
            <w:shd w:val="clear" w:color="auto" w:fill="auto"/>
            <w:noWrap/>
            <w:vAlign w:val="center"/>
            <w:hideMark/>
          </w:tcPr>
          <w:p w14:paraId="33E2A08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1836589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77F0FC4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211A6EA9" w14:textId="77777777" w:rsidTr="00900FCC">
        <w:trPr>
          <w:trHeight w:val="255"/>
          <w:jc w:val="center"/>
        </w:trPr>
        <w:tc>
          <w:tcPr>
            <w:tcW w:w="544" w:type="dxa"/>
            <w:vAlign w:val="center"/>
          </w:tcPr>
          <w:p w14:paraId="2565BE5A" w14:textId="516EBA0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lastRenderedPageBreak/>
              <w:t>194.</w:t>
            </w:r>
          </w:p>
        </w:tc>
        <w:tc>
          <w:tcPr>
            <w:tcW w:w="1896" w:type="dxa"/>
            <w:shd w:val="clear" w:color="auto" w:fill="auto"/>
            <w:noWrap/>
            <w:vAlign w:val="center"/>
            <w:hideMark/>
          </w:tcPr>
          <w:p w14:paraId="364D7989" w14:textId="6D85143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Studzieniec</w:t>
            </w:r>
          </w:p>
        </w:tc>
        <w:tc>
          <w:tcPr>
            <w:tcW w:w="897" w:type="dxa"/>
            <w:shd w:val="clear" w:color="auto" w:fill="auto"/>
            <w:noWrap/>
            <w:vAlign w:val="center"/>
            <w:hideMark/>
          </w:tcPr>
          <w:p w14:paraId="553C488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04B708A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35</w:t>
            </w:r>
          </w:p>
        </w:tc>
        <w:tc>
          <w:tcPr>
            <w:tcW w:w="2471" w:type="dxa"/>
            <w:shd w:val="clear" w:color="auto" w:fill="auto"/>
            <w:noWrap/>
            <w:vAlign w:val="center"/>
            <w:hideMark/>
          </w:tcPr>
          <w:p w14:paraId="7CD3F5E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9</w:t>
            </w:r>
          </w:p>
        </w:tc>
        <w:tc>
          <w:tcPr>
            <w:tcW w:w="2804" w:type="dxa"/>
            <w:shd w:val="clear" w:color="auto" w:fill="auto"/>
            <w:noWrap/>
            <w:vAlign w:val="center"/>
            <w:hideMark/>
          </w:tcPr>
          <w:p w14:paraId="60D19EA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pradzieje</w:t>
            </w:r>
          </w:p>
        </w:tc>
        <w:tc>
          <w:tcPr>
            <w:tcW w:w="1166" w:type="dxa"/>
            <w:shd w:val="clear" w:color="auto" w:fill="auto"/>
            <w:noWrap/>
            <w:vAlign w:val="center"/>
            <w:hideMark/>
          </w:tcPr>
          <w:p w14:paraId="64C1910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70E5207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40336C9C" w14:textId="77777777" w:rsidTr="00900FCC">
        <w:trPr>
          <w:trHeight w:val="255"/>
          <w:jc w:val="center"/>
        </w:trPr>
        <w:tc>
          <w:tcPr>
            <w:tcW w:w="544" w:type="dxa"/>
            <w:vAlign w:val="center"/>
          </w:tcPr>
          <w:p w14:paraId="16995CB9" w14:textId="1FE2D3FE"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195.</w:t>
            </w:r>
          </w:p>
        </w:tc>
        <w:tc>
          <w:tcPr>
            <w:tcW w:w="1896" w:type="dxa"/>
            <w:shd w:val="clear" w:color="auto" w:fill="auto"/>
            <w:noWrap/>
            <w:vAlign w:val="center"/>
            <w:hideMark/>
          </w:tcPr>
          <w:p w14:paraId="0E141A8C" w14:textId="4B444F0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Rydzewo</w:t>
            </w:r>
          </w:p>
        </w:tc>
        <w:tc>
          <w:tcPr>
            <w:tcW w:w="897" w:type="dxa"/>
            <w:shd w:val="clear" w:color="auto" w:fill="auto"/>
            <w:noWrap/>
            <w:vAlign w:val="center"/>
            <w:hideMark/>
          </w:tcPr>
          <w:p w14:paraId="344B157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3F8387A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45</w:t>
            </w:r>
          </w:p>
        </w:tc>
        <w:tc>
          <w:tcPr>
            <w:tcW w:w="2471" w:type="dxa"/>
            <w:shd w:val="clear" w:color="auto" w:fill="auto"/>
            <w:noWrap/>
            <w:vAlign w:val="center"/>
            <w:hideMark/>
          </w:tcPr>
          <w:p w14:paraId="33F8744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804" w:type="dxa"/>
            <w:shd w:val="clear" w:color="auto" w:fill="auto"/>
            <w:noWrap/>
            <w:vAlign w:val="center"/>
            <w:hideMark/>
          </w:tcPr>
          <w:p w14:paraId="1052526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kamienia - neolit</w:t>
            </w:r>
          </w:p>
        </w:tc>
        <w:tc>
          <w:tcPr>
            <w:tcW w:w="1166" w:type="dxa"/>
            <w:shd w:val="clear" w:color="auto" w:fill="auto"/>
            <w:noWrap/>
            <w:vAlign w:val="center"/>
            <w:hideMark/>
          </w:tcPr>
          <w:p w14:paraId="4130273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6F5C3A3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pucharów lejkowatych</w:t>
            </w:r>
          </w:p>
        </w:tc>
      </w:tr>
      <w:tr w:rsidR="00C63A2B" w:rsidRPr="00CA7600" w14:paraId="42214615" w14:textId="77777777" w:rsidTr="00900FCC">
        <w:trPr>
          <w:trHeight w:val="255"/>
          <w:jc w:val="center"/>
        </w:trPr>
        <w:tc>
          <w:tcPr>
            <w:tcW w:w="544" w:type="dxa"/>
            <w:vAlign w:val="center"/>
          </w:tcPr>
          <w:p w14:paraId="1610ADC8" w14:textId="5BEB750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196.</w:t>
            </w:r>
          </w:p>
        </w:tc>
        <w:tc>
          <w:tcPr>
            <w:tcW w:w="1896" w:type="dxa"/>
            <w:shd w:val="clear" w:color="auto" w:fill="auto"/>
            <w:noWrap/>
            <w:vAlign w:val="center"/>
            <w:hideMark/>
          </w:tcPr>
          <w:p w14:paraId="0FDA81E7" w14:textId="1486E520"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Rachocin</w:t>
            </w:r>
          </w:p>
        </w:tc>
        <w:tc>
          <w:tcPr>
            <w:tcW w:w="897" w:type="dxa"/>
            <w:shd w:val="clear" w:color="auto" w:fill="auto"/>
            <w:noWrap/>
            <w:vAlign w:val="center"/>
            <w:hideMark/>
          </w:tcPr>
          <w:p w14:paraId="4CB63D9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0666301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38</w:t>
            </w:r>
          </w:p>
        </w:tc>
        <w:tc>
          <w:tcPr>
            <w:tcW w:w="2471" w:type="dxa"/>
            <w:shd w:val="clear" w:color="auto" w:fill="auto"/>
            <w:noWrap/>
            <w:vAlign w:val="center"/>
            <w:hideMark/>
          </w:tcPr>
          <w:p w14:paraId="195082F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w:t>
            </w:r>
          </w:p>
        </w:tc>
        <w:tc>
          <w:tcPr>
            <w:tcW w:w="2804" w:type="dxa"/>
            <w:shd w:val="clear" w:color="auto" w:fill="auto"/>
            <w:noWrap/>
            <w:vAlign w:val="center"/>
            <w:hideMark/>
          </w:tcPr>
          <w:p w14:paraId="46659A1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wczesne</w:t>
            </w:r>
          </w:p>
        </w:tc>
        <w:tc>
          <w:tcPr>
            <w:tcW w:w="1166" w:type="dxa"/>
            <w:shd w:val="clear" w:color="auto" w:fill="auto"/>
            <w:noWrap/>
            <w:vAlign w:val="center"/>
            <w:hideMark/>
          </w:tcPr>
          <w:p w14:paraId="42D4228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5F3CFF7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6E044B66" w14:textId="77777777" w:rsidTr="00900FCC">
        <w:trPr>
          <w:trHeight w:val="255"/>
          <w:jc w:val="center"/>
        </w:trPr>
        <w:tc>
          <w:tcPr>
            <w:tcW w:w="544" w:type="dxa"/>
            <w:vAlign w:val="center"/>
          </w:tcPr>
          <w:p w14:paraId="05D130AE" w14:textId="72F4E7B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197.</w:t>
            </w:r>
          </w:p>
        </w:tc>
        <w:tc>
          <w:tcPr>
            <w:tcW w:w="1896" w:type="dxa"/>
            <w:shd w:val="clear" w:color="auto" w:fill="auto"/>
            <w:noWrap/>
            <w:vAlign w:val="center"/>
            <w:hideMark/>
          </w:tcPr>
          <w:p w14:paraId="118A62E8" w14:textId="18E78B21"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Rachocin</w:t>
            </w:r>
          </w:p>
        </w:tc>
        <w:tc>
          <w:tcPr>
            <w:tcW w:w="897" w:type="dxa"/>
            <w:shd w:val="clear" w:color="auto" w:fill="auto"/>
            <w:noWrap/>
            <w:vAlign w:val="center"/>
            <w:hideMark/>
          </w:tcPr>
          <w:p w14:paraId="0501188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1615C58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46</w:t>
            </w:r>
          </w:p>
        </w:tc>
        <w:tc>
          <w:tcPr>
            <w:tcW w:w="2471" w:type="dxa"/>
            <w:shd w:val="clear" w:color="auto" w:fill="auto"/>
            <w:noWrap/>
            <w:vAlign w:val="center"/>
            <w:hideMark/>
          </w:tcPr>
          <w:p w14:paraId="5C46F25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w:t>
            </w:r>
          </w:p>
        </w:tc>
        <w:tc>
          <w:tcPr>
            <w:tcW w:w="2804" w:type="dxa"/>
            <w:shd w:val="clear" w:color="auto" w:fill="auto"/>
            <w:noWrap/>
            <w:vAlign w:val="center"/>
            <w:hideMark/>
          </w:tcPr>
          <w:p w14:paraId="4224934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kamienia - neolit</w:t>
            </w:r>
          </w:p>
        </w:tc>
        <w:tc>
          <w:tcPr>
            <w:tcW w:w="1166" w:type="dxa"/>
            <w:shd w:val="clear" w:color="auto" w:fill="auto"/>
            <w:noWrap/>
            <w:vAlign w:val="center"/>
            <w:hideMark/>
          </w:tcPr>
          <w:p w14:paraId="1033633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1E70F21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7AFE19F0" w14:textId="77777777" w:rsidTr="00900FCC">
        <w:trPr>
          <w:trHeight w:val="255"/>
          <w:jc w:val="center"/>
        </w:trPr>
        <w:tc>
          <w:tcPr>
            <w:tcW w:w="544" w:type="dxa"/>
            <w:vAlign w:val="center"/>
          </w:tcPr>
          <w:p w14:paraId="0D94757D" w14:textId="3869C8A5"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198.</w:t>
            </w:r>
          </w:p>
        </w:tc>
        <w:tc>
          <w:tcPr>
            <w:tcW w:w="1896" w:type="dxa"/>
            <w:shd w:val="clear" w:color="auto" w:fill="auto"/>
            <w:noWrap/>
            <w:vAlign w:val="center"/>
            <w:hideMark/>
          </w:tcPr>
          <w:p w14:paraId="35CD693D" w14:textId="454545D2"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Rydzewo</w:t>
            </w:r>
          </w:p>
        </w:tc>
        <w:tc>
          <w:tcPr>
            <w:tcW w:w="897" w:type="dxa"/>
            <w:shd w:val="clear" w:color="auto" w:fill="auto"/>
            <w:noWrap/>
            <w:vAlign w:val="center"/>
            <w:hideMark/>
          </w:tcPr>
          <w:p w14:paraId="244B134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6F2EE3D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47</w:t>
            </w:r>
          </w:p>
        </w:tc>
        <w:tc>
          <w:tcPr>
            <w:tcW w:w="2471" w:type="dxa"/>
            <w:shd w:val="clear" w:color="auto" w:fill="auto"/>
            <w:noWrap/>
            <w:vAlign w:val="center"/>
            <w:hideMark/>
          </w:tcPr>
          <w:p w14:paraId="74E72AD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w:t>
            </w:r>
          </w:p>
        </w:tc>
        <w:tc>
          <w:tcPr>
            <w:tcW w:w="2804" w:type="dxa"/>
            <w:shd w:val="clear" w:color="auto" w:fill="auto"/>
            <w:noWrap/>
            <w:vAlign w:val="center"/>
            <w:hideMark/>
          </w:tcPr>
          <w:p w14:paraId="6CD3162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kamienia</w:t>
            </w:r>
          </w:p>
        </w:tc>
        <w:tc>
          <w:tcPr>
            <w:tcW w:w="1166" w:type="dxa"/>
            <w:shd w:val="clear" w:color="auto" w:fill="auto"/>
            <w:noWrap/>
            <w:vAlign w:val="center"/>
            <w:hideMark/>
          </w:tcPr>
          <w:p w14:paraId="7905C36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6D268D0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78DFA115" w14:textId="77777777" w:rsidTr="00900FCC">
        <w:trPr>
          <w:trHeight w:val="255"/>
          <w:jc w:val="center"/>
        </w:trPr>
        <w:tc>
          <w:tcPr>
            <w:tcW w:w="544" w:type="dxa"/>
            <w:vAlign w:val="center"/>
          </w:tcPr>
          <w:p w14:paraId="308815FF" w14:textId="4D433D4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199.</w:t>
            </w:r>
          </w:p>
        </w:tc>
        <w:tc>
          <w:tcPr>
            <w:tcW w:w="1896" w:type="dxa"/>
            <w:shd w:val="clear" w:color="auto" w:fill="auto"/>
            <w:noWrap/>
            <w:vAlign w:val="center"/>
            <w:hideMark/>
          </w:tcPr>
          <w:p w14:paraId="013613E3" w14:textId="136BFAFA"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Sułocin Towarzystwo</w:t>
            </w:r>
          </w:p>
        </w:tc>
        <w:tc>
          <w:tcPr>
            <w:tcW w:w="897" w:type="dxa"/>
            <w:shd w:val="clear" w:color="auto" w:fill="auto"/>
            <w:noWrap/>
            <w:vAlign w:val="center"/>
            <w:hideMark/>
          </w:tcPr>
          <w:p w14:paraId="12A59D2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768A585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62</w:t>
            </w:r>
          </w:p>
        </w:tc>
        <w:tc>
          <w:tcPr>
            <w:tcW w:w="2471" w:type="dxa"/>
            <w:shd w:val="clear" w:color="auto" w:fill="auto"/>
            <w:noWrap/>
            <w:vAlign w:val="center"/>
            <w:hideMark/>
          </w:tcPr>
          <w:p w14:paraId="346B633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w:t>
            </w:r>
          </w:p>
        </w:tc>
        <w:tc>
          <w:tcPr>
            <w:tcW w:w="2804" w:type="dxa"/>
            <w:shd w:val="clear" w:color="auto" w:fill="auto"/>
            <w:noWrap/>
            <w:vAlign w:val="center"/>
            <w:hideMark/>
          </w:tcPr>
          <w:p w14:paraId="6B46A59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104C865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62C9F59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4D54A8BE" w14:textId="77777777" w:rsidTr="00900FCC">
        <w:trPr>
          <w:trHeight w:val="255"/>
          <w:jc w:val="center"/>
        </w:trPr>
        <w:tc>
          <w:tcPr>
            <w:tcW w:w="544" w:type="dxa"/>
            <w:vAlign w:val="center"/>
          </w:tcPr>
          <w:p w14:paraId="4EE9A10B" w14:textId="2792B6BE"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200.</w:t>
            </w:r>
          </w:p>
        </w:tc>
        <w:tc>
          <w:tcPr>
            <w:tcW w:w="1896" w:type="dxa"/>
            <w:shd w:val="clear" w:color="auto" w:fill="auto"/>
            <w:noWrap/>
            <w:vAlign w:val="center"/>
            <w:hideMark/>
          </w:tcPr>
          <w:p w14:paraId="36338CCE" w14:textId="6FC0B4EB"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Kwaśno</w:t>
            </w:r>
          </w:p>
        </w:tc>
        <w:tc>
          <w:tcPr>
            <w:tcW w:w="897" w:type="dxa"/>
            <w:shd w:val="clear" w:color="auto" w:fill="auto"/>
            <w:noWrap/>
            <w:vAlign w:val="center"/>
            <w:hideMark/>
          </w:tcPr>
          <w:p w14:paraId="72AD7D2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04A6EB2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52</w:t>
            </w:r>
          </w:p>
        </w:tc>
        <w:tc>
          <w:tcPr>
            <w:tcW w:w="2471" w:type="dxa"/>
            <w:shd w:val="clear" w:color="auto" w:fill="auto"/>
            <w:noWrap/>
            <w:vAlign w:val="center"/>
            <w:hideMark/>
          </w:tcPr>
          <w:p w14:paraId="1297200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19B4211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brązu - II</w:t>
            </w:r>
          </w:p>
        </w:tc>
        <w:tc>
          <w:tcPr>
            <w:tcW w:w="1166" w:type="dxa"/>
            <w:shd w:val="clear" w:color="auto" w:fill="auto"/>
            <w:noWrap/>
            <w:vAlign w:val="center"/>
            <w:hideMark/>
          </w:tcPr>
          <w:p w14:paraId="2E65948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0A006CA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trzciniecka</w:t>
            </w:r>
          </w:p>
        </w:tc>
      </w:tr>
      <w:tr w:rsidR="00C63A2B" w:rsidRPr="00CA7600" w14:paraId="5BA221D1" w14:textId="77777777" w:rsidTr="00900FCC">
        <w:trPr>
          <w:trHeight w:val="255"/>
          <w:jc w:val="center"/>
        </w:trPr>
        <w:tc>
          <w:tcPr>
            <w:tcW w:w="544" w:type="dxa"/>
            <w:vAlign w:val="center"/>
          </w:tcPr>
          <w:p w14:paraId="26DC6C50" w14:textId="42796AB8"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201.</w:t>
            </w:r>
          </w:p>
        </w:tc>
        <w:tc>
          <w:tcPr>
            <w:tcW w:w="1896" w:type="dxa"/>
            <w:shd w:val="clear" w:color="auto" w:fill="auto"/>
            <w:noWrap/>
            <w:vAlign w:val="center"/>
            <w:hideMark/>
          </w:tcPr>
          <w:p w14:paraId="43DA60B5" w14:textId="73D3FEA1"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Rachocin</w:t>
            </w:r>
          </w:p>
        </w:tc>
        <w:tc>
          <w:tcPr>
            <w:tcW w:w="897" w:type="dxa"/>
            <w:shd w:val="clear" w:color="auto" w:fill="auto"/>
            <w:noWrap/>
            <w:vAlign w:val="center"/>
            <w:hideMark/>
          </w:tcPr>
          <w:p w14:paraId="2BBCD7D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06B250D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48</w:t>
            </w:r>
          </w:p>
        </w:tc>
        <w:tc>
          <w:tcPr>
            <w:tcW w:w="2471" w:type="dxa"/>
            <w:shd w:val="clear" w:color="auto" w:fill="auto"/>
            <w:noWrap/>
            <w:vAlign w:val="center"/>
            <w:hideMark/>
          </w:tcPr>
          <w:p w14:paraId="01D519B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7</w:t>
            </w:r>
          </w:p>
        </w:tc>
        <w:tc>
          <w:tcPr>
            <w:tcW w:w="2804" w:type="dxa"/>
            <w:shd w:val="clear" w:color="auto" w:fill="auto"/>
            <w:noWrap/>
            <w:vAlign w:val="center"/>
            <w:hideMark/>
          </w:tcPr>
          <w:p w14:paraId="779AC24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071D1AE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029CFCF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6DD615BF" w14:textId="77777777" w:rsidTr="00900FCC">
        <w:trPr>
          <w:trHeight w:val="255"/>
          <w:jc w:val="center"/>
        </w:trPr>
        <w:tc>
          <w:tcPr>
            <w:tcW w:w="544" w:type="dxa"/>
            <w:vAlign w:val="center"/>
          </w:tcPr>
          <w:p w14:paraId="7267A063" w14:textId="46FFEA90"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202.</w:t>
            </w:r>
          </w:p>
        </w:tc>
        <w:tc>
          <w:tcPr>
            <w:tcW w:w="1896" w:type="dxa"/>
            <w:shd w:val="clear" w:color="auto" w:fill="auto"/>
            <w:noWrap/>
            <w:vAlign w:val="center"/>
            <w:hideMark/>
          </w:tcPr>
          <w:p w14:paraId="75F839B3" w14:textId="7133FC6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Rachocin</w:t>
            </w:r>
          </w:p>
        </w:tc>
        <w:tc>
          <w:tcPr>
            <w:tcW w:w="897" w:type="dxa"/>
            <w:shd w:val="clear" w:color="auto" w:fill="auto"/>
            <w:noWrap/>
            <w:vAlign w:val="center"/>
            <w:hideMark/>
          </w:tcPr>
          <w:p w14:paraId="4ECA72A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479D366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49</w:t>
            </w:r>
          </w:p>
        </w:tc>
        <w:tc>
          <w:tcPr>
            <w:tcW w:w="2471" w:type="dxa"/>
            <w:shd w:val="clear" w:color="auto" w:fill="auto"/>
            <w:noWrap/>
            <w:vAlign w:val="center"/>
            <w:hideMark/>
          </w:tcPr>
          <w:p w14:paraId="753DD18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8</w:t>
            </w:r>
          </w:p>
        </w:tc>
        <w:tc>
          <w:tcPr>
            <w:tcW w:w="2804" w:type="dxa"/>
            <w:shd w:val="clear" w:color="auto" w:fill="auto"/>
            <w:noWrap/>
            <w:vAlign w:val="center"/>
            <w:hideMark/>
          </w:tcPr>
          <w:p w14:paraId="2BB749E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brązu</w:t>
            </w:r>
          </w:p>
        </w:tc>
        <w:tc>
          <w:tcPr>
            <w:tcW w:w="1166" w:type="dxa"/>
            <w:shd w:val="clear" w:color="auto" w:fill="auto"/>
            <w:noWrap/>
            <w:vAlign w:val="center"/>
            <w:hideMark/>
          </w:tcPr>
          <w:p w14:paraId="3199D9D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7645C65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łużycka</w:t>
            </w:r>
          </w:p>
        </w:tc>
      </w:tr>
      <w:tr w:rsidR="00C63A2B" w:rsidRPr="00CA7600" w14:paraId="6DC9EEF4" w14:textId="77777777" w:rsidTr="00900FCC">
        <w:trPr>
          <w:trHeight w:val="255"/>
          <w:jc w:val="center"/>
        </w:trPr>
        <w:tc>
          <w:tcPr>
            <w:tcW w:w="544" w:type="dxa"/>
            <w:vAlign w:val="center"/>
          </w:tcPr>
          <w:p w14:paraId="45F2D519" w14:textId="62D6685B"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203.</w:t>
            </w:r>
          </w:p>
        </w:tc>
        <w:tc>
          <w:tcPr>
            <w:tcW w:w="1896" w:type="dxa"/>
            <w:shd w:val="clear" w:color="auto" w:fill="auto"/>
            <w:noWrap/>
            <w:vAlign w:val="center"/>
            <w:hideMark/>
          </w:tcPr>
          <w:p w14:paraId="490D3832" w14:textId="0C80D83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Sułocin Towarzystwo</w:t>
            </w:r>
          </w:p>
        </w:tc>
        <w:tc>
          <w:tcPr>
            <w:tcW w:w="897" w:type="dxa"/>
            <w:shd w:val="clear" w:color="auto" w:fill="auto"/>
            <w:noWrap/>
            <w:vAlign w:val="center"/>
            <w:hideMark/>
          </w:tcPr>
          <w:p w14:paraId="1B31C11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5EC94A8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63</w:t>
            </w:r>
          </w:p>
        </w:tc>
        <w:tc>
          <w:tcPr>
            <w:tcW w:w="2471" w:type="dxa"/>
            <w:shd w:val="clear" w:color="auto" w:fill="auto"/>
            <w:noWrap/>
            <w:vAlign w:val="center"/>
            <w:hideMark/>
          </w:tcPr>
          <w:p w14:paraId="6B3DC9B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w:t>
            </w:r>
          </w:p>
        </w:tc>
        <w:tc>
          <w:tcPr>
            <w:tcW w:w="2804" w:type="dxa"/>
            <w:shd w:val="clear" w:color="auto" w:fill="auto"/>
            <w:noWrap/>
            <w:vAlign w:val="center"/>
            <w:hideMark/>
          </w:tcPr>
          <w:p w14:paraId="519536A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645E389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0DAE2B9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34F0C269" w14:textId="77777777" w:rsidTr="00900FCC">
        <w:trPr>
          <w:trHeight w:val="255"/>
          <w:jc w:val="center"/>
        </w:trPr>
        <w:tc>
          <w:tcPr>
            <w:tcW w:w="544" w:type="dxa"/>
            <w:vAlign w:val="center"/>
          </w:tcPr>
          <w:p w14:paraId="057DBB3A" w14:textId="566E674A"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204.</w:t>
            </w:r>
          </w:p>
        </w:tc>
        <w:tc>
          <w:tcPr>
            <w:tcW w:w="1896" w:type="dxa"/>
            <w:shd w:val="clear" w:color="auto" w:fill="auto"/>
            <w:noWrap/>
            <w:vAlign w:val="center"/>
            <w:hideMark/>
          </w:tcPr>
          <w:p w14:paraId="76E0F6F5" w14:textId="0FE5FF3F"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Borkowo Wielkie</w:t>
            </w:r>
          </w:p>
        </w:tc>
        <w:tc>
          <w:tcPr>
            <w:tcW w:w="897" w:type="dxa"/>
            <w:shd w:val="clear" w:color="auto" w:fill="auto"/>
            <w:noWrap/>
            <w:vAlign w:val="center"/>
            <w:hideMark/>
          </w:tcPr>
          <w:p w14:paraId="2F6EF9A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043-054</w:t>
            </w:r>
          </w:p>
        </w:tc>
        <w:tc>
          <w:tcPr>
            <w:tcW w:w="2214" w:type="dxa"/>
            <w:shd w:val="clear" w:color="auto" w:fill="auto"/>
            <w:noWrap/>
            <w:vAlign w:val="center"/>
            <w:hideMark/>
          </w:tcPr>
          <w:p w14:paraId="4F6B939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12</w:t>
            </w:r>
          </w:p>
        </w:tc>
        <w:tc>
          <w:tcPr>
            <w:tcW w:w="2471" w:type="dxa"/>
            <w:shd w:val="clear" w:color="auto" w:fill="auto"/>
            <w:noWrap/>
            <w:vAlign w:val="center"/>
            <w:hideMark/>
          </w:tcPr>
          <w:p w14:paraId="6D09FC9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40C3AA7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w:t>
            </w:r>
          </w:p>
        </w:tc>
        <w:tc>
          <w:tcPr>
            <w:tcW w:w="1166" w:type="dxa"/>
            <w:shd w:val="clear" w:color="auto" w:fill="auto"/>
            <w:noWrap/>
            <w:vAlign w:val="center"/>
            <w:hideMark/>
          </w:tcPr>
          <w:p w14:paraId="2D6F0CB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grodzisko</w:t>
            </w:r>
          </w:p>
        </w:tc>
        <w:tc>
          <w:tcPr>
            <w:tcW w:w="1966" w:type="dxa"/>
            <w:shd w:val="clear" w:color="auto" w:fill="auto"/>
            <w:noWrap/>
            <w:vAlign w:val="center"/>
            <w:hideMark/>
          </w:tcPr>
          <w:p w14:paraId="18489E6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630A7B61" w14:textId="77777777" w:rsidTr="00900FCC">
        <w:trPr>
          <w:trHeight w:val="255"/>
          <w:jc w:val="center"/>
        </w:trPr>
        <w:tc>
          <w:tcPr>
            <w:tcW w:w="544" w:type="dxa"/>
            <w:vAlign w:val="center"/>
          </w:tcPr>
          <w:p w14:paraId="4899BB9B" w14:textId="647D61DD"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205.</w:t>
            </w:r>
          </w:p>
        </w:tc>
        <w:tc>
          <w:tcPr>
            <w:tcW w:w="1896" w:type="dxa"/>
            <w:shd w:val="clear" w:color="auto" w:fill="auto"/>
            <w:noWrap/>
            <w:vAlign w:val="center"/>
            <w:hideMark/>
          </w:tcPr>
          <w:p w14:paraId="135F0173" w14:textId="43846168"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Studzieniec</w:t>
            </w:r>
          </w:p>
        </w:tc>
        <w:tc>
          <w:tcPr>
            <w:tcW w:w="897" w:type="dxa"/>
            <w:shd w:val="clear" w:color="auto" w:fill="auto"/>
            <w:noWrap/>
            <w:vAlign w:val="center"/>
            <w:hideMark/>
          </w:tcPr>
          <w:p w14:paraId="3EC7614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01ECE6F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33</w:t>
            </w:r>
          </w:p>
        </w:tc>
        <w:tc>
          <w:tcPr>
            <w:tcW w:w="2471" w:type="dxa"/>
            <w:shd w:val="clear" w:color="auto" w:fill="auto"/>
            <w:noWrap/>
            <w:vAlign w:val="center"/>
            <w:hideMark/>
          </w:tcPr>
          <w:p w14:paraId="7864A42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7</w:t>
            </w:r>
          </w:p>
        </w:tc>
        <w:tc>
          <w:tcPr>
            <w:tcW w:w="2804" w:type="dxa"/>
            <w:shd w:val="clear" w:color="auto" w:fill="auto"/>
            <w:noWrap/>
            <w:vAlign w:val="center"/>
            <w:hideMark/>
          </w:tcPr>
          <w:p w14:paraId="17E4347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28BD323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7D3B326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5B942781" w14:textId="77777777" w:rsidTr="00900FCC">
        <w:trPr>
          <w:trHeight w:val="255"/>
          <w:jc w:val="center"/>
        </w:trPr>
        <w:tc>
          <w:tcPr>
            <w:tcW w:w="544" w:type="dxa"/>
            <w:vAlign w:val="center"/>
          </w:tcPr>
          <w:p w14:paraId="579232D8" w14:textId="39204F46"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206.</w:t>
            </w:r>
          </w:p>
        </w:tc>
        <w:tc>
          <w:tcPr>
            <w:tcW w:w="1896" w:type="dxa"/>
            <w:shd w:val="clear" w:color="auto" w:fill="auto"/>
            <w:noWrap/>
            <w:vAlign w:val="center"/>
            <w:hideMark/>
          </w:tcPr>
          <w:p w14:paraId="242C14C7" w14:textId="4CBF0791"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Sułocin Teodory</w:t>
            </w:r>
          </w:p>
        </w:tc>
        <w:tc>
          <w:tcPr>
            <w:tcW w:w="897" w:type="dxa"/>
            <w:shd w:val="clear" w:color="auto" w:fill="auto"/>
            <w:noWrap/>
            <w:vAlign w:val="center"/>
            <w:hideMark/>
          </w:tcPr>
          <w:p w14:paraId="4A25D64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289A66A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27</w:t>
            </w:r>
          </w:p>
        </w:tc>
        <w:tc>
          <w:tcPr>
            <w:tcW w:w="2471" w:type="dxa"/>
            <w:shd w:val="clear" w:color="auto" w:fill="auto"/>
            <w:noWrap/>
            <w:vAlign w:val="center"/>
            <w:hideMark/>
          </w:tcPr>
          <w:p w14:paraId="46607D4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w:t>
            </w:r>
          </w:p>
        </w:tc>
        <w:tc>
          <w:tcPr>
            <w:tcW w:w="2804" w:type="dxa"/>
            <w:shd w:val="clear" w:color="auto" w:fill="auto"/>
            <w:noWrap/>
            <w:vAlign w:val="center"/>
            <w:hideMark/>
          </w:tcPr>
          <w:p w14:paraId="4368CA2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wczesne</w:t>
            </w:r>
          </w:p>
        </w:tc>
        <w:tc>
          <w:tcPr>
            <w:tcW w:w="1166" w:type="dxa"/>
            <w:shd w:val="clear" w:color="auto" w:fill="auto"/>
            <w:noWrap/>
            <w:vAlign w:val="center"/>
            <w:hideMark/>
          </w:tcPr>
          <w:p w14:paraId="262011E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375BE60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5DC84E1C" w14:textId="77777777" w:rsidTr="00900FCC">
        <w:trPr>
          <w:trHeight w:val="255"/>
          <w:jc w:val="center"/>
        </w:trPr>
        <w:tc>
          <w:tcPr>
            <w:tcW w:w="544" w:type="dxa"/>
            <w:vAlign w:val="center"/>
          </w:tcPr>
          <w:p w14:paraId="3346774F" w14:textId="278E112A"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207.</w:t>
            </w:r>
          </w:p>
        </w:tc>
        <w:tc>
          <w:tcPr>
            <w:tcW w:w="1896" w:type="dxa"/>
            <w:shd w:val="clear" w:color="auto" w:fill="auto"/>
            <w:noWrap/>
            <w:vAlign w:val="center"/>
            <w:hideMark/>
          </w:tcPr>
          <w:p w14:paraId="5DBC69F6" w14:textId="1EB57B4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Sułocin Teodory</w:t>
            </w:r>
          </w:p>
        </w:tc>
        <w:tc>
          <w:tcPr>
            <w:tcW w:w="897" w:type="dxa"/>
            <w:shd w:val="clear" w:color="auto" w:fill="auto"/>
            <w:noWrap/>
            <w:vAlign w:val="center"/>
            <w:hideMark/>
          </w:tcPr>
          <w:p w14:paraId="2039E40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67ECA17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28</w:t>
            </w:r>
          </w:p>
        </w:tc>
        <w:tc>
          <w:tcPr>
            <w:tcW w:w="2471" w:type="dxa"/>
            <w:shd w:val="clear" w:color="auto" w:fill="auto"/>
            <w:noWrap/>
            <w:vAlign w:val="center"/>
            <w:hideMark/>
          </w:tcPr>
          <w:p w14:paraId="7BFB981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w:t>
            </w:r>
          </w:p>
        </w:tc>
        <w:tc>
          <w:tcPr>
            <w:tcW w:w="2804" w:type="dxa"/>
            <w:shd w:val="clear" w:color="auto" w:fill="auto"/>
            <w:noWrap/>
            <w:vAlign w:val="center"/>
            <w:hideMark/>
          </w:tcPr>
          <w:p w14:paraId="01A1E75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 - okres przedrzymski/lateński</w:t>
            </w:r>
          </w:p>
        </w:tc>
        <w:tc>
          <w:tcPr>
            <w:tcW w:w="1166" w:type="dxa"/>
            <w:shd w:val="clear" w:color="auto" w:fill="auto"/>
            <w:noWrap/>
            <w:vAlign w:val="center"/>
            <w:hideMark/>
          </w:tcPr>
          <w:p w14:paraId="3B34EC6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785E895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przeworska</w:t>
            </w:r>
          </w:p>
        </w:tc>
      </w:tr>
      <w:tr w:rsidR="00C63A2B" w:rsidRPr="00CA7600" w14:paraId="5D18EEF0" w14:textId="77777777" w:rsidTr="00900FCC">
        <w:trPr>
          <w:trHeight w:val="255"/>
          <w:jc w:val="center"/>
        </w:trPr>
        <w:tc>
          <w:tcPr>
            <w:tcW w:w="544" w:type="dxa"/>
            <w:vAlign w:val="center"/>
          </w:tcPr>
          <w:p w14:paraId="29E732AA" w14:textId="10353ED8"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208.</w:t>
            </w:r>
          </w:p>
        </w:tc>
        <w:tc>
          <w:tcPr>
            <w:tcW w:w="1896" w:type="dxa"/>
            <w:shd w:val="clear" w:color="auto" w:fill="auto"/>
            <w:noWrap/>
            <w:vAlign w:val="center"/>
            <w:hideMark/>
          </w:tcPr>
          <w:p w14:paraId="6869714B" w14:textId="315BCD7E"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Sierpc</w:t>
            </w:r>
          </w:p>
        </w:tc>
        <w:tc>
          <w:tcPr>
            <w:tcW w:w="897" w:type="dxa"/>
            <w:shd w:val="clear" w:color="auto" w:fill="auto"/>
            <w:noWrap/>
            <w:vAlign w:val="center"/>
            <w:hideMark/>
          </w:tcPr>
          <w:p w14:paraId="302C446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043-054</w:t>
            </w:r>
          </w:p>
        </w:tc>
        <w:tc>
          <w:tcPr>
            <w:tcW w:w="2214" w:type="dxa"/>
            <w:shd w:val="clear" w:color="auto" w:fill="auto"/>
            <w:noWrap/>
            <w:vAlign w:val="center"/>
            <w:hideMark/>
          </w:tcPr>
          <w:p w14:paraId="2D4819E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471" w:type="dxa"/>
            <w:shd w:val="clear" w:color="auto" w:fill="auto"/>
            <w:noWrap/>
            <w:vAlign w:val="center"/>
            <w:hideMark/>
          </w:tcPr>
          <w:p w14:paraId="4217670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17</w:t>
            </w:r>
          </w:p>
        </w:tc>
        <w:tc>
          <w:tcPr>
            <w:tcW w:w="2804" w:type="dxa"/>
            <w:shd w:val="clear" w:color="auto" w:fill="auto"/>
            <w:noWrap/>
            <w:vAlign w:val="center"/>
            <w:hideMark/>
          </w:tcPr>
          <w:p w14:paraId="7D6D36B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wczesne</w:t>
            </w:r>
          </w:p>
        </w:tc>
        <w:tc>
          <w:tcPr>
            <w:tcW w:w="1166" w:type="dxa"/>
            <w:shd w:val="clear" w:color="auto" w:fill="auto"/>
            <w:noWrap/>
            <w:vAlign w:val="center"/>
            <w:hideMark/>
          </w:tcPr>
          <w:p w14:paraId="61D82A0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3CD1F10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7669077F" w14:textId="77777777" w:rsidTr="00900FCC">
        <w:trPr>
          <w:trHeight w:val="255"/>
          <w:jc w:val="center"/>
        </w:trPr>
        <w:tc>
          <w:tcPr>
            <w:tcW w:w="544" w:type="dxa"/>
            <w:vAlign w:val="center"/>
          </w:tcPr>
          <w:p w14:paraId="0D3103FD" w14:textId="65B89BFD"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209.</w:t>
            </w:r>
          </w:p>
        </w:tc>
        <w:tc>
          <w:tcPr>
            <w:tcW w:w="1896" w:type="dxa"/>
            <w:shd w:val="clear" w:color="auto" w:fill="auto"/>
            <w:noWrap/>
            <w:vAlign w:val="center"/>
            <w:hideMark/>
          </w:tcPr>
          <w:p w14:paraId="20935304" w14:textId="258F8012"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Studzieniec</w:t>
            </w:r>
          </w:p>
        </w:tc>
        <w:tc>
          <w:tcPr>
            <w:tcW w:w="897" w:type="dxa"/>
            <w:shd w:val="clear" w:color="auto" w:fill="auto"/>
            <w:noWrap/>
            <w:vAlign w:val="center"/>
            <w:hideMark/>
          </w:tcPr>
          <w:p w14:paraId="4EE4948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3222AAE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37</w:t>
            </w:r>
          </w:p>
        </w:tc>
        <w:tc>
          <w:tcPr>
            <w:tcW w:w="2471" w:type="dxa"/>
            <w:shd w:val="clear" w:color="auto" w:fill="auto"/>
            <w:noWrap/>
            <w:vAlign w:val="center"/>
            <w:hideMark/>
          </w:tcPr>
          <w:p w14:paraId="7702372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10</w:t>
            </w:r>
          </w:p>
        </w:tc>
        <w:tc>
          <w:tcPr>
            <w:tcW w:w="2804" w:type="dxa"/>
            <w:shd w:val="clear" w:color="auto" w:fill="auto"/>
            <w:noWrap/>
            <w:vAlign w:val="center"/>
            <w:hideMark/>
          </w:tcPr>
          <w:p w14:paraId="7B89AB9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wczesne</w:t>
            </w:r>
          </w:p>
        </w:tc>
        <w:tc>
          <w:tcPr>
            <w:tcW w:w="1166" w:type="dxa"/>
            <w:shd w:val="clear" w:color="auto" w:fill="auto"/>
            <w:noWrap/>
            <w:vAlign w:val="center"/>
            <w:hideMark/>
          </w:tcPr>
          <w:p w14:paraId="6B88A08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7382A7B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57085EF8" w14:textId="77777777" w:rsidTr="00900FCC">
        <w:trPr>
          <w:trHeight w:val="255"/>
          <w:jc w:val="center"/>
        </w:trPr>
        <w:tc>
          <w:tcPr>
            <w:tcW w:w="544" w:type="dxa"/>
            <w:vAlign w:val="center"/>
          </w:tcPr>
          <w:p w14:paraId="4A0B8E48" w14:textId="7645299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210.</w:t>
            </w:r>
          </w:p>
        </w:tc>
        <w:tc>
          <w:tcPr>
            <w:tcW w:w="1896" w:type="dxa"/>
            <w:shd w:val="clear" w:color="auto" w:fill="auto"/>
            <w:noWrap/>
            <w:vAlign w:val="center"/>
            <w:hideMark/>
          </w:tcPr>
          <w:p w14:paraId="36518242" w14:textId="2C72C565"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Miłobędzyn</w:t>
            </w:r>
          </w:p>
        </w:tc>
        <w:tc>
          <w:tcPr>
            <w:tcW w:w="897" w:type="dxa"/>
            <w:shd w:val="clear" w:color="auto" w:fill="auto"/>
            <w:noWrap/>
            <w:vAlign w:val="center"/>
            <w:hideMark/>
          </w:tcPr>
          <w:p w14:paraId="6FFEDFD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1FDE07F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29</w:t>
            </w:r>
          </w:p>
        </w:tc>
        <w:tc>
          <w:tcPr>
            <w:tcW w:w="2471" w:type="dxa"/>
            <w:shd w:val="clear" w:color="auto" w:fill="auto"/>
            <w:noWrap/>
            <w:vAlign w:val="center"/>
            <w:hideMark/>
          </w:tcPr>
          <w:p w14:paraId="23E5101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3351550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wczesne</w:t>
            </w:r>
          </w:p>
        </w:tc>
        <w:tc>
          <w:tcPr>
            <w:tcW w:w="1166" w:type="dxa"/>
            <w:shd w:val="clear" w:color="auto" w:fill="auto"/>
            <w:noWrap/>
            <w:vAlign w:val="center"/>
            <w:hideMark/>
          </w:tcPr>
          <w:p w14:paraId="5237DBD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43F988F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42991255" w14:textId="77777777" w:rsidTr="00900FCC">
        <w:trPr>
          <w:trHeight w:val="255"/>
          <w:jc w:val="center"/>
        </w:trPr>
        <w:tc>
          <w:tcPr>
            <w:tcW w:w="544" w:type="dxa"/>
            <w:vAlign w:val="center"/>
          </w:tcPr>
          <w:p w14:paraId="0F9C3791" w14:textId="5659D9FA"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211.</w:t>
            </w:r>
          </w:p>
        </w:tc>
        <w:tc>
          <w:tcPr>
            <w:tcW w:w="1896" w:type="dxa"/>
            <w:shd w:val="clear" w:color="auto" w:fill="auto"/>
            <w:noWrap/>
            <w:vAlign w:val="center"/>
            <w:hideMark/>
          </w:tcPr>
          <w:p w14:paraId="773037DE" w14:textId="385E2AC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Mieszczk</w:t>
            </w:r>
          </w:p>
        </w:tc>
        <w:tc>
          <w:tcPr>
            <w:tcW w:w="897" w:type="dxa"/>
            <w:shd w:val="clear" w:color="auto" w:fill="auto"/>
            <w:noWrap/>
            <w:vAlign w:val="center"/>
            <w:hideMark/>
          </w:tcPr>
          <w:p w14:paraId="0FDC2F7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0D14DC3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22</w:t>
            </w:r>
          </w:p>
        </w:tc>
        <w:tc>
          <w:tcPr>
            <w:tcW w:w="2471" w:type="dxa"/>
            <w:shd w:val="clear" w:color="auto" w:fill="auto"/>
            <w:noWrap/>
            <w:vAlign w:val="center"/>
            <w:hideMark/>
          </w:tcPr>
          <w:p w14:paraId="74500AF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9</w:t>
            </w:r>
          </w:p>
        </w:tc>
        <w:tc>
          <w:tcPr>
            <w:tcW w:w="2804" w:type="dxa"/>
            <w:shd w:val="clear" w:color="auto" w:fill="auto"/>
            <w:noWrap/>
            <w:vAlign w:val="center"/>
            <w:hideMark/>
          </w:tcPr>
          <w:p w14:paraId="5D7CE7F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kamienia</w:t>
            </w:r>
          </w:p>
        </w:tc>
        <w:tc>
          <w:tcPr>
            <w:tcW w:w="1166" w:type="dxa"/>
            <w:shd w:val="clear" w:color="auto" w:fill="auto"/>
            <w:noWrap/>
            <w:vAlign w:val="center"/>
            <w:hideMark/>
          </w:tcPr>
          <w:p w14:paraId="1BDACD3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33FE6C9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7E61B611" w14:textId="77777777" w:rsidTr="00900FCC">
        <w:trPr>
          <w:trHeight w:val="255"/>
          <w:jc w:val="center"/>
        </w:trPr>
        <w:tc>
          <w:tcPr>
            <w:tcW w:w="544" w:type="dxa"/>
            <w:vAlign w:val="center"/>
          </w:tcPr>
          <w:p w14:paraId="30FCFC6C" w14:textId="500C2E5A"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212.</w:t>
            </w:r>
          </w:p>
        </w:tc>
        <w:tc>
          <w:tcPr>
            <w:tcW w:w="1896" w:type="dxa"/>
            <w:shd w:val="clear" w:color="auto" w:fill="auto"/>
            <w:noWrap/>
            <w:vAlign w:val="center"/>
            <w:hideMark/>
          </w:tcPr>
          <w:p w14:paraId="05611E2D" w14:textId="770C6148"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Sułocin Teodory</w:t>
            </w:r>
          </w:p>
        </w:tc>
        <w:tc>
          <w:tcPr>
            <w:tcW w:w="897" w:type="dxa"/>
            <w:shd w:val="clear" w:color="auto" w:fill="auto"/>
            <w:noWrap/>
            <w:vAlign w:val="center"/>
            <w:hideMark/>
          </w:tcPr>
          <w:p w14:paraId="79CF48E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202D051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24</w:t>
            </w:r>
          </w:p>
        </w:tc>
        <w:tc>
          <w:tcPr>
            <w:tcW w:w="2471" w:type="dxa"/>
            <w:shd w:val="clear" w:color="auto" w:fill="auto"/>
            <w:noWrap/>
            <w:vAlign w:val="center"/>
            <w:hideMark/>
          </w:tcPr>
          <w:p w14:paraId="7A27F85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720FE69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670D44E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0319586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7706FA75" w14:textId="77777777" w:rsidTr="00900FCC">
        <w:trPr>
          <w:trHeight w:val="255"/>
          <w:jc w:val="center"/>
        </w:trPr>
        <w:tc>
          <w:tcPr>
            <w:tcW w:w="544" w:type="dxa"/>
            <w:vAlign w:val="center"/>
          </w:tcPr>
          <w:p w14:paraId="006CBBF2" w14:textId="7E5B0710"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213.</w:t>
            </w:r>
          </w:p>
        </w:tc>
        <w:tc>
          <w:tcPr>
            <w:tcW w:w="1896" w:type="dxa"/>
            <w:shd w:val="clear" w:color="auto" w:fill="auto"/>
            <w:noWrap/>
            <w:vAlign w:val="center"/>
            <w:hideMark/>
          </w:tcPr>
          <w:p w14:paraId="0592A909" w14:textId="746C790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Sułocin Teodory</w:t>
            </w:r>
          </w:p>
        </w:tc>
        <w:tc>
          <w:tcPr>
            <w:tcW w:w="897" w:type="dxa"/>
            <w:shd w:val="clear" w:color="auto" w:fill="auto"/>
            <w:noWrap/>
            <w:vAlign w:val="center"/>
            <w:hideMark/>
          </w:tcPr>
          <w:p w14:paraId="666B763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43A3F64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25</w:t>
            </w:r>
          </w:p>
        </w:tc>
        <w:tc>
          <w:tcPr>
            <w:tcW w:w="2471" w:type="dxa"/>
            <w:shd w:val="clear" w:color="auto" w:fill="auto"/>
            <w:noWrap/>
            <w:vAlign w:val="center"/>
            <w:hideMark/>
          </w:tcPr>
          <w:p w14:paraId="042CB04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05E27EC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wczesne</w:t>
            </w:r>
          </w:p>
        </w:tc>
        <w:tc>
          <w:tcPr>
            <w:tcW w:w="1166" w:type="dxa"/>
            <w:shd w:val="clear" w:color="auto" w:fill="auto"/>
            <w:noWrap/>
            <w:vAlign w:val="center"/>
            <w:hideMark/>
          </w:tcPr>
          <w:p w14:paraId="5D26353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1DD45D2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3224B29D" w14:textId="77777777" w:rsidTr="00900FCC">
        <w:trPr>
          <w:trHeight w:val="255"/>
          <w:jc w:val="center"/>
        </w:trPr>
        <w:tc>
          <w:tcPr>
            <w:tcW w:w="544" w:type="dxa"/>
            <w:vAlign w:val="center"/>
          </w:tcPr>
          <w:p w14:paraId="61EED123" w14:textId="052ADEE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214.</w:t>
            </w:r>
          </w:p>
        </w:tc>
        <w:tc>
          <w:tcPr>
            <w:tcW w:w="1896" w:type="dxa"/>
            <w:shd w:val="clear" w:color="auto" w:fill="auto"/>
            <w:noWrap/>
            <w:vAlign w:val="center"/>
            <w:hideMark/>
          </w:tcPr>
          <w:p w14:paraId="61C3516A" w14:textId="6672ECAF"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Sudragi</w:t>
            </w:r>
          </w:p>
        </w:tc>
        <w:tc>
          <w:tcPr>
            <w:tcW w:w="897" w:type="dxa"/>
            <w:shd w:val="clear" w:color="auto" w:fill="auto"/>
            <w:noWrap/>
            <w:vAlign w:val="center"/>
            <w:hideMark/>
          </w:tcPr>
          <w:p w14:paraId="1D17338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044-052</w:t>
            </w:r>
          </w:p>
        </w:tc>
        <w:tc>
          <w:tcPr>
            <w:tcW w:w="2214" w:type="dxa"/>
            <w:shd w:val="clear" w:color="auto" w:fill="auto"/>
            <w:noWrap/>
            <w:vAlign w:val="center"/>
            <w:hideMark/>
          </w:tcPr>
          <w:p w14:paraId="1E20FB6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15</w:t>
            </w:r>
          </w:p>
        </w:tc>
        <w:tc>
          <w:tcPr>
            <w:tcW w:w="2471" w:type="dxa"/>
            <w:shd w:val="clear" w:color="auto" w:fill="auto"/>
            <w:noWrap/>
            <w:vAlign w:val="center"/>
            <w:hideMark/>
          </w:tcPr>
          <w:p w14:paraId="7259F9E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66F2498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w:t>
            </w:r>
          </w:p>
        </w:tc>
        <w:tc>
          <w:tcPr>
            <w:tcW w:w="1166" w:type="dxa"/>
            <w:shd w:val="clear" w:color="auto" w:fill="auto"/>
            <w:noWrap/>
            <w:vAlign w:val="center"/>
            <w:hideMark/>
          </w:tcPr>
          <w:p w14:paraId="77FC23A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obozowisko</w:t>
            </w:r>
          </w:p>
        </w:tc>
        <w:tc>
          <w:tcPr>
            <w:tcW w:w="1966" w:type="dxa"/>
            <w:shd w:val="clear" w:color="auto" w:fill="auto"/>
            <w:noWrap/>
            <w:vAlign w:val="center"/>
            <w:hideMark/>
          </w:tcPr>
          <w:p w14:paraId="1EF1826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25D8685D" w14:textId="77777777" w:rsidTr="00900FCC">
        <w:trPr>
          <w:trHeight w:val="255"/>
          <w:jc w:val="center"/>
        </w:trPr>
        <w:tc>
          <w:tcPr>
            <w:tcW w:w="544" w:type="dxa"/>
            <w:vAlign w:val="center"/>
          </w:tcPr>
          <w:p w14:paraId="4597F8CC" w14:textId="58B5577F"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215.</w:t>
            </w:r>
          </w:p>
        </w:tc>
        <w:tc>
          <w:tcPr>
            <w:tcW w:w="1896" w:type="dxa"/>
            <w:shd w:val="clear" w:color="auto" w:fill="auto"/>
            <w:noWrap/>
            <w:vAlign w:val="center"/>
            <w:hideMark/>
          </w:tcPr>
          <w:p w14:paraId="44E4FAEA" w14:textId="21DA0FA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Sudragi</w:t>
            </w:r>
          </w:p>
        </w:tc>
        <w:tc>
          <w:tcPr>
            <w:tcW w:w="897" w:type="dxa"/>
            <w:shd w:val="clear" w:color="auto" w:fill="auto"/>
            <w:noWrap/>
            <w:vAlign w:val="center"/>
            <w:hideMark/>
          </w:tcPr>
          <w:p w14:paraId="1F7AC09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044-052</w:t>
            </w:r>
          </w:p>
        </w:tc>
        <w:tc>
          <w:tcPr>
            <w:tcW w:w="2214" w:type="dxa"/>
            <w:shd w:val="clear" w:color="auto" w:fill="auto"/>
            <w:noWrap/>
            <w:vAlign w:val="center"/>
            <w:hideMark/>
          </w:tcPr>
          <w:p w14:paraId="433B5C0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16</w:t>
            </w:r>
          </w:p>
        </w:tc>
        <w:tc>
          <w:tcPr>
            <w:tcW w:w="2471" w:type="dxa"/>
            <w:shd w:val="clear" w:color="auto" w:fill="auto"/>
            <w:noWrap/>
            <w:vAlign w:val="center"/>
            <w:hideMark/>
          </w:tcPr>
          <w:p w14:paraId="5746B6C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804" w:type="dxa"/>
            <w:shd w:val="clear" w:color="auto" w:fill="auto"/>
            <w:noWrap/>
            <w:vAlign w:val="center"/>
            <w:hideMark/>
          </w:tcPr>
          <w:p w14:paraId="608DDB4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brązu</w:t>
            </w:r>
          </w:p>
        </w:tc>
        <w:tc>
          <w:tcPr>
            <w:tcW w:w="1166" w:type="dxa"/>
            <w:shd w:val="clear" w:color="auto" w:fill="auto"/>
            <w:noWrap/>
            <w:vAlign w:val="center"/>
            <w:hideMark/>
          </w:tcPr>
          <w:p w14:paraId="3D23373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0B0A512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łużycka</w:t>
            </w:r>
          </w:p>
        </w:tc>
      </w:tr>
      <w:tr w:rsidR="00C63A2B" w:rsidRPr="00CA7600" w14:paraId="6D99E0FC" w14:textId="77777777" w:rsidTr="00900FCC">
        <w:trPr>
          <w:trHeight w:val="255"/>
          <w:jc w:val="center"/>
        </w:trPr>
        <w:tc>
          <w:tcPr>
            <w:tcW w:w="544" w:type="dxa"/>
            <w:vAlign w:val="center"/>
          </w:tcPr>
          <w:p w14:paraId="4D0E92BF" w14:textId="3FEA8358"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216.</w:t>
            </w:r>
          </w:p>
        </w:tc>
        <w:tc>
          <w:tcPr>
            <w:tcW w:w="1896" w:type="dxa"/>
            <w:shd w:val="clear" w:color="auto" w:fill="auto"/>
            <w:noWrap/>
            <w:vAlign w:val="center"/>
            <w:hideMark/>
          </w:tcPr>
          <w:p w14:paraId="7A2882C9" w14:textId="7230969A"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Borkowo Kościelne</w:t>
            </w:r>
          </w:p>
        </w:tc>
        <w:tc>
          <w:tcPr>
            <w:tcW w:w="897" w:type="dxa"/>
            <w:shd w:val="clear" w:color="auto" w:fill="auto"/>
            <w:noWrap/>
            <w:vAlign w:val="center"/>
            <w:hideMark/>
          </w:tcPr>
          <w:p w14:paraId="7F2E526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043-054</w:t>
            </w:r>
          </w:p>
        </w:tc>
        <w:tc>
          <w:tcPr>
            <w:tcW w:w="2214" w:type="dxa"/>
            <w:shd w:val="clear" w:color="auto" w:fill="auto"/>
            <w:noWrap/>
            <w:vAlign w:val="center"/>
            <w:hideMark/>
          </w:tcPr>
          <w:p w14:paraId="2F1C1D2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w:t>
            </w:r>
          </w:p>
        </w:tc>
        <w:tc>
          <w:tcPr>
            <w:tcW w:w="2471" w:type="dxa"/>
            <w:shd w:val="clear" w:color="auto" w:fill="auto"/>
            <w:noWrap/>
            <w:vAlign w:val="center"/>
            <w:hideMark/>
          </w:tcPr>
          <w:p w14:paraId="64970BA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15</w:t>
            </w:r>
          </w:p>
        </w:tc>
        <w:tc>
          <w:tcPr>
            <w:tcW w:w="2804" w:type="dxa"/>
            <w:shd w:val="clear" w:color="auto" w:fill="auto"/>
            <w:noWrap/>
            <w:vAlign w:val="center"/>
            <w:hideMark/>
          </w:tcPr>
          <w:p w14:paraId="49CAF08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pradzieje</w:t>
            </w:r>
          </w:p>
        </w:tc>
        <w:tc>
          <w:tcPr>
            <w:tcW w:w="1166" w:type="dxa"/>
            <w:shd w:val="clear" w:color="auto" w:fill="auto"/>
            <w:noWrap/>
            <w:vAlign w:val="center"/>
            <w:hideMark/>
          </w:tcPr>
          <w:p w14:paraId="097AF27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4CB5982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0A85570D" w14:textId="77777777" w:rsidTr="00900FCC">
        <w:trPr>
          <w:trHeight w:val="255"/>
          <w:jc w:val="center"/>
        </w:trPr>
        <w:tc>
          <w:tcPr>
            <w:tcW w:w="544" w:type="dxa"/>
            <w:vAlign w:val="center"/>
          </w:tcPr>
          <w:p w14:paraId="52BB89B4" w14:textId="22BDA980"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217.</w:t>
            </w:r>
          </w:p>
        </w:tc>
        <w:tc>
          <w:tcPr>
            <w:tcW w:w="1896" w:type="dxa"/>
            <w:shd w:val="clear" w:color="auto" w:fill="auto"/>
            <w:noWrap/>
            <w:vAlign w:val="center"/>
            <w:hideMark/>
          </w:tcPr>
          <w:p w14:paraId="435909D3" w14:textId="43208C8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Wilczogóra</w:t>
            </w:r>
          </w:p>
        </w:tc>
        <w:tc>
          <w:tcPr>
            <w:tcW w:w="897" w:type="dxa"/>
            <w:shd w:val="clear" w:color="auto" w:fill="auto"/>
            <w:noWrap/>
            <w:vAlign w:val="center"/>
            <w:hideMark/>
          </w:tcPr>
          <w:p w14:paraId="49DABB3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043-054</w:t>
            </w:r>
          </w:p>
        </w:tc>
        <w:tc>
          <w:tcPr>
            <w:tcW w:w="2214" w:type="dxa"/>
            <w:shd w:val="clear" w:color="auto" w:fill="auto"/>
            <w:noWrap/>
            <w:vAlign w:val="center"/>
            <w:hideMark/>
          </w:tcPr>
          <w:p w14:paraId="674E205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19</w:t>
            </w:r>
          </w:p>
        </w:tc>
        <w:tc>
          <w:tcPr>
            <w:tcW w:w="2471" w:type="dxa"/>
            <w:shd w:val="clear" w:color="auto" w:fill="auto"/>
            <w:noWrap/>
            <w:vAlign w:val="center"/>
            <w:hideMark/>
          </w:tcPr>
          <w:p w14:paraId="3B3AF21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660D777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2DAE137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0A2D64E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53E4DA31" w14:textId="77777777" w:rsidTr="00900FCC">
        <w:trPr>
          <w:trHeight w:val="255"/>
          <w:jc w:val="center"/>
        </w:trPr>
        <w:tc>
          <w:tcPr>
            <w:tcW w:w="544" w:type="dxa"/>
            <w:vAlign w:val="center"/>
          </w:tcPr>
          <w:p w14:paraId="0619F4E1" w14:textId="611C67DE"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218.</w:t>
            </w:r>
          </w:p>
        </w:tc>
        <w:tc>
          <w:tcPr>
            <w:tcW w:w="1896" w:type="dxa"/>
            <w:shd w:val="clear" w:color="auto" w:fill="auto"/>
            <w:noWrap/>
            <w:vAlign w:val="center"/>
            <w:hideMark/>
          </w:tcPr>
          <w:p w14:paraId="386952BB" w14:textId="7F9EB1DA"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Borkowo Wielkie</w:t>
            </w:r>
          </w:p>
        </w:tc>
        <w:tc>
          <w:tcPr>
            <w:tcW w:w="897" w:type="dxa"/>
            <w:shd w:val="clear" w:color="auto" w:fill="auto"/>
            <w:noWrap/>
            <w:vAlign w:val="center"/>
            <w:hideMark/>
          </w:tcPr>
          <w:p w14:paraId="3B97B4F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043-054</w:t>
            </w:r>
          </w:p>
        </w:tc>
        <w:tc>
          <w:tcPr>
            <w:tcW w:w="2214" w:type="dxa"/>
            <w:shd w:val="clear" w:color="auto" w:fill="auto"/>
            <w:noWrap/>
            <w:vAlign w:val="center"/>
            <w:hideMark/>
          </w:tcPr>
          <w:p w14:paraId="46052F5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13</w:t>
            </w:r>
          </w:p>
        </w:tc>
        <w:tc>
          <w:tcPr>
            <w:tcW w:w="2471" w:type="dxa"/>
            <w:shd w:val="clear" w:color="auto" w:fill="auto"/>
            <w:noWrap/>
            <w:vAlign w:val="center"/>
            <w:hideMark/>
          </w:tcPr>
          <w:p w14:paraId="4FF5A90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804" w:type="dxa"/>
            <w:shd w:val="clear" w:color="auto" w:fill="auto"/>
            <w:noWrap/>
            <w:vAlign w:val="center"/>
            <w:hideMark/>
          </w:tcPr>
          <w:p w14:paraId="53D1ED5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378A7A5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5685539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62ECEE4A" w14:textId="77777777" w:rsidTr="00900FCC">
        <w:trPr>
          <w:trHeight w:val="255"/>
          <w:jc w:val="center"/>
        </w:trPr>
        <w:tc>
          <w:tcPr>
            <w:tcW w:w="544" w:type="dxa"/>
            <w:vAlign w:val="center"/>
          </w:tcPr>
          <w:p w14:paraId="5FC87219" w14:textId="19C99DB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219.</w:t>
            </w:r>
          </w:p>
        </w:tc>
        <w:tc>
          <w:tcPr>
            <w:tcW w:w="1896" w:type="dxa"/>
            <w:shd w:val="clear" w:color="auto" w:fill="auto"/>
            <w:noWrap/>
            <w:vAlign w:val="center"/>
            <w:hideMark/>
          </w:tcPr>
          <w:p w14:paraId="0D9359D4" w14:textId="2CD418CE"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Wilczogóra</w:t>
            </w:r>
          </w:p>
        </w:tc>
        <w:tc>
          <w:tcPr>
            <w:tcW w:w="897" w:type="dxa"/>
            <w:shd w:val="clear" w:color="auto" w:fill="auto"/>
            <w:noWrap/>
            <w:vAlign w:val="center"/>
            <w:hideMark/>
          </w:tcPr>
          <w:p w14:paraId="68E9CD3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043-054</w:t>
            </w:r>
          </w:p>
        </w:tc>
        <w:tc>
          <w:tcPr>
            <w:tcW w:w="2214" w:type="dxa"/>
            <w:shd w:val="clear" w:color="auto" w:fill="auto"/>
            <w:noWrap/>
            <w:vAlign w:val="center"/>
            <w:hideMark/>
          </w:tcPr>
          <w:p w14:paraId="6C71ACF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20</w:t>
            </w:r>
          </w:p>
        </w:tc>
        <w:tc>
          <w:tcPr>
            <w:tcW w:w="2471" w:type="dxa"/>
            <w:shd w:val="clear" w:color="auto" w:fill="auto"/>
            <w:noWrap/>
            <w:vAlign w:val="center"/>
            <w:hideMark/>
          </w:tcPr>
          <w:p w14:paraId="6005433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7D2246F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nowożytność</w:t>
            </w:r>
          </w:p>
        </w:tc>
        <w:tc>
          <w:tcPr>
            <w:tcW w:w="1166" w:type="dxa"/>
            <w:shd w:val="clear" w:color="auto" w:fill="auto"/>
            <w:noWrap/>
            <w:vAlign w:val="center"/>
            <w:hideMark/>
          </w:tcPr>
          <w:p w14:paraId="270918E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230DC93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655913FC" w14:textId="77777777" w:rsidTr="00900FCC">
        <w:trPr>
          <w:trHeight w:val="255"/>
          <w:jc w:val="center"/>
        </w:trPr>
        <w:tc>
          <w:tcPr>
            <w:tcW w:w="544" w:type="dxa"/>
            <w:vAlign w:val="center"/>
          </w:tcPr>
          <w:p w14:paraId="26B199A1" w14:textId="66B46F2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220.</w:t>
            </w:r>
          </w:p>
        </w:tc>
        <w:tc>
          <w:tcPr>
            <w:tcW w:w="1896" w:type="dxa"/>
            <w:shd w:val="clear" w:color="auto" w:fill="auto"/>
            <w:noWrap/>
            <w:vAlign w:val="center"/>
            <w:hideMark/>
          </w:tcPr>
          <w:p w14:paraId="367E6646" w14:textId="27CE0C10"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Sułocin Teodory</w:t>
            </w:r>
          </w:p>
        </w:tc>
        <w:tc>
          <w:tcPr>
            <w:tcW w:w="897" w:type="dxa"/>
            <w:shd w:val="clear" w:color="auto" w:fill="auto"/>
            <w:noWrap/>
            <w:vAlign w:val="center"/>
            <w:hideMark/>
          </w:tcPr>
          <w:p w14:paraId="2A2659A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1C4A4DC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26</w:t>
            </w:r>
          </w:p>
        </w:tc>
        <w:tc>
          <w:tcPr>
            <w:tcW w:w="2471" w:type="dxa"/>
            <w:shd w:val="clear" w:color="auto" w:fill="auto"/>
            <w:noWrap/>
            <w:vAlign w:val="center"/>
            <w:hideMark/>
          </w:tcPr>
          <w:p w14:paraId="6996E3F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804" w:type="dxa"/>
            <w:shd w:val="clear" w:color="auto" w:fill="auto"/>
            <w:noWrap/>
            <w:vAlign w:val="center"/>
            <w:hideMark/>
          </w:tcPr>
          <w:p w14:paraId="3C2958D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kamienia - neolit</w:t>
            </w:r>
          </w:p>
        </w:tc>
        <w:tc>
          <w:tcPr>
            <w:tcW w:w="1166" w:type="dxa"/>
            <w:shd w:val="clear" w:color="auto" w:fill="auto"/>
            <w:noWrap/>
            <w:vAlign w:val="center"/>
            <w:hideMark/>
          </w:tcPr>
          <w:p w14:paraId="1941DF6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0F23A40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pucharów lejkowatych</w:t>
            </w:r>
          </w:p>
        </w:tc>
      </w:tr>
      <w:tr w:rsidR="00C63A2B" w:rsidRPr="00CA7600" w14:paraId="25141729" w14:textId="77777777" w:rsidTr="00900FCC">
        <w:trPr>
          <w:trHeight w:val="255"/>
          <w:jc w:val="center"/>
        </w:trPr>
        <w:tc>
          <w:tcPr>
            <w:tcW w:w="544" w:type="dxa"/>
            <w:vAlign w:val="center"/>
          </w:tcPr>
          <w:p w14:paraId="1A5DE2F3" w14:textId="33197780"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lastRenderedPageBreak/>
              <w:t>221.</w:t>
            </w:r>
          </w:p>
        </w:tc>
        <w:tc>
          <w:tcPr>
            <w:tcW w:w="1896" w:type="dxa"/>
            <w:shd w:val="clear" w:color="auto" w:fill="auto"/>
            <w:noWrap/>
            <w:vAlign w:val="center"/>
            <w:hideMark/>
          </w:tcPr>
          <w:p w14:paraId="25608A28" w14:textId="065F8AD6"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Mieszczk</w:t>
            </w:r>
          </w:p>
        </w:tc>
        <w:tc>
          <w:tcPr>
            <w:tcW w:w="897" w:type="dxa"/>
            <w:shd w:val="clear" w:color="auto" w:fill="auto"/>
            <w:noWrap/>
            <w:vAlign w:val="center"/>
            <w:hideMark/>
          </w:tcPr>
          <w:p w14:paraId="03A0F1A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50646F2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21</w:t>
            </w:r>
          </w:p>
        </w:tc>
        <w:tc>
          <w:tcPr>
            <w:tcW w:w="2471" w:type="dxa"/>
            <w:shd w:val="clear" w:color="auto" w:fill="auto"/>
            <w:noWrap/>
            <w:vAlign w:val="center"/>
            <w:hideMark/>
          </w:tcPr>
          <w:p w14:paraId="380A492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8</w:t>
            </w:r>
          </w:p>
        </w:tc>
        <w:tc>
          <w:tcPr>
            <w:tcW w:w="2804" w:type="dxa"/>
            <w:shd w:val="clear" w:color="auto" w:fill="auto"/>
            <w:noWrap/>
            <w:vAlign w:val="center"/>
            <w:hideMark/>
          </w:tcPr>
          <w:p w14:paraId="3DFB587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6E7D31E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53EF797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3530FBB2" w14:textId="77777777" w:rsidTr="00900FCC">
        <w:trPr>
          <w:trHeight w:val="255"/>
          <w:jc w:val="center"/>
        </w:trPr>
        <w:tc>
          <w:tcPr>
            <w:tcW w:w="544" w:type="dxa"/>
            <w:vAlign w:val="center"/>
          </w:tcPr>
          <w:p w14:paraId="6A5DDC13" w14:textId="730A29C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222.</w:t>
            </w:r>
          </w:p>
        </w:tc>
        <w:tc>
          <w:tcPr>
            <w:tcW w:w="1896" w:type="dxa"/>
            <w:shd w:val="clear" w:color="auto" w:fill="auto"/>
            <w:noWrap/>
            <w:vAlign w:val="center"/>
            <w:hideMark/>
          </w:tcPr>
          <w:p w14:paraId="0EC95192" w14:textId="1ED8486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Borkowo Kościelne</w:t>
            </w:r>
          </w:p>
        </w:tc>
        <w:tc>
          <w:tcPr>
            <w:tcW w:w="897" w:type="dxa"/>
            <w:shd w:val="clear" w:color="auto" w:fill="auto"/>
            <w:noWrap/>
            <w:vAlign w:val="center"/>
            <w:hideMark/>
          </w:tcPr>
          <w:p w14:paraId="5C4B011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043-054</w:t>
            </w:r>
          </w:p>
        </w:tc>
        <w:tc>
          <w:tcPr>
            <w:tcW w:w="2214" w:type="dxa"/>
            <w:shd w:val="clear" w:color="auto" w:fill="auto"/>
            <w:noWrap/>
            <w:vAlign w:val="center"/>
            <w:hideMark/>
          </w:tcPr>
          <w:p w14:paraId="4474B76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w:t>
            </w:r>
          </w:p>
        </w:tc>
        <w:tc>
          <w:tcPr>
            <w:tcW w:w="2471" w:type="dxa"/>
            <w:shd w:val="clear" w:color="auto" w:fill="auto"/>
            <w:noWrap/>
            <w:vAlign w:val="center"/>
            <w:hideMark/>
          </w:tcPr>
          <w:p w14:paraId="4CACB62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14</w:t>
            </w:r>
          </w:p>
        </w:tc>
        <w:tc>
          <w:tcPr>
            <w:tcW w:w="2804" w:type="dxa"/>
            <w:shd w:val="clear" w:color="auto" w:fill="auto"/>
            <w:noWrap/>
            <w:vAlign w:val="center"/>
            <w:hideMark/>
          </w:tcPr>
          <w:p w14:paraId="51E79B4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późne</w:t>
            </w:r>
          </w:p>
        </w:tc>
        <w:tc>
          <w:tcPr>
            <w:tcW w:w="1166" w:type="dxa"/>
            <w:shd w:val="clear" w:color="auto" w:fill="auto"/>
            <w:noWrap/>
            <w:vAlign w:val="center"/>
            <w:hideMark/>
          </w:tcPr>
          <w:p w14:paraId="3D3BBAC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3778ED3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04E88E27" w14:textId="77777777" w:rsidTr="00900FCC">
        <w:trPr>
          <w:trHeight w:val="255"/>
          <w:jc w:val="center"/>
        </w:trPr>
        <w:tc>
          <w:tcPr>
            <w:tcW w:w="544" w:type="dxa"/>
            <w:vAlign w:val="center"/>
          </w:tcPr>
          <w:p w14:paraId="3835A762" w14:textId="67F1FE60"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223.</w:t>
            </w:r>
          </w:p>
        </w:tc>
        <w:tc>
          <w:tcPr>
            <w:tcW w:w="1896" w:type="dxa"/>
            <w:shd w:val="clear" w:color="auto" w:fill="auto"/>
            <w:noWrap/>
            <w:vAlign w:val="center"/>
            <w:hideMark/>
          </w:tcPr>
          <w:p w14:paraId="3334B5A7" w14:textId="2DD0A423"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Borkowo Kościelne</w:t>
            </w:r>
          </w:p>
        </w:tc>
        <w:tc>
          <w:tcPr>
            <w:tcW w:w="897" w:type="dxa"/>
            <w:shd w:val="clear" w:color="auto" w:fill="auto"/>
            <w:noWrap/>
            <w:vAlign w:val="center"/>
            <w:hideMark/>
          </w:tcPr>
          <w:p w14:paraId="0829A74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41031FF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4</w:t>
            </w:r>
          </w:p>
        </w:tc>
        <w:tc>
          <w:tcPr>
            <w:tcW w:w="2471" w:type="dxa"/>
            <w:shd w:val="clear" w:color="auto" w:fill="auto"/>
            <w:noWrap/>
            <w:vAlign w:val="center"/>
            <w:hideMark/>
          </w:tcPr>
          <w:p w14:paraId="2FED2F8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804" w:type="dxa"/>
            <w:shd w:val="clear" w:color="auto" w:fill="auto"/>
            <w:noWrap/>
            <w:vAlign w:val="center"/>
            <w:hideMark/>
          </w:tcPr>
          <w:p w14:paraId="29ED3F3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wczesne</w:t>
            </w:r>
          </w:p>
        </w:tc>
        <w:tc>
          <w:tcPr>
            <w:tcW w:w="1166" w:type="dxa"/>
            <w:shd w:val="clear" w:color="auto" w:fill="auto"/>
            <w:noWrap/>
            <w:vAlign w:val="center"/>
            <w:hideMark/>
          </w:tcPr>
          <w:p w14:paraId="0DA0122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50E539D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40FDB87B" w14:textId="77777777" w:rsidTr="00900FCC">
        <w:trPr>
          <w:trHeight w:val="255"/>
          <w:jc w:val="center"/>
        </w:trPr>
        <w:tc>
          <w:tcPr>
            <w:tcW w:w="544" w:type="dxa"/>
            <w:vAlign w:val="center"/>
          </w:tcPr>
          <w:p w14:paraId="635553E9" w14:textId="49B89A8A"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224.</w:t>
            </w:r>
          </w:p>
        </w:tc>
        <w:tc>
          <w:tcPr>
            <w:tcW w:w="1896" w:type="dxa"/>
            <w:shd w:val="clear" w:color="auto" w:fill="auto"/>
            <w:noWrap/>
            <w:vAlign w:val="center"/>
            <w:hideMark/>
          </w:tcPr>
          <w:p w14:paraId="68A2259D" w14:textId="7D633E2E"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Miłobędzyn</w:t>
            </w:r>
          </w:p>
        </w:tc>
        <w:tc>
          <w:tcPr>
            <w:tcW w:w="897" w:type="dxa"/>
            <w:shd w:val="clear" w:color="auto" w:fill="auto"/>
            <w:noWrap/>
            <w:vAlign w:val="center"/>
            <w:hideMark/>
          </w:tcPr>
          <w:p w14:paraId="2F89E1C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044-053</w:t>
            </w:r>
          </w:p>
        </w:tc>
        <w:tc>
          <w:tcPr>
            <w:tcW w:w="2214" w:type="dxa"/>
            <w:shd w:val="clear" w:color="auto" w:fill="auto"/>
            <w:noWrap/>
            <w:vAlign w:val="center"/>
            <w:hideMark/>
          </w:tcPr>
          <w:p w14:paraId="57A6B4A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54</w:t>
            </w:r>
          </w:p>
        </w:tc>
        <w:tc>
          <w:tcPr>
            <w:tcW w:w="2471" w:type="dxa"/>
            <w:shd w:val="clear" w:color="auto" w:fill="auto"/>
            <w:noWrap/>
            <w:vAlign w:val="center"/>
            <w:hideMark/>
          </w:tcPr>
          <w:p w14:paraId="316C669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7</w:t>
            </w:r>
          </w:p>
        </w:tc>
        <w:tc>
          <w:tcPr>
            <w:tcW w:w="2804" w:type="dxa"/>
            <w:shd w:val="clear" w:color="auto" w:fill="auto"/>
            <w:noWrap/>
            <w:vAlign w:val="center"/>
            <w:hideMark/>
          </w:tcPr>
          <w:p w14:paraId="0C7C20C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c>
          <w:tcPr>
            <w:tcW w:w="1166" w:type="dxa"/>
            <w:shd w:val="clear" w:color="auto" w:fill="auto"/>
            <w:noWrap/>
            <w:vAlign w:val="center"/>
            <w:hideMark/>
          </w:tcPr>
          <w:p w14:paraId="1103298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cmentarzysko</w:t>
            </w:r>
          </w:p>
        </w:tc>
        <w:tc>
          <w:tcPr>
            <w:tcW w:w="1966" w:type="dxa"/>
            <w:shd w:val="clear" w:color="auto" w:fill="auto"/>
            <w:noWrap/>
            <w:vAlign w:val="center"/>
            <w:hideMark/>
          </w:tcPr>
          <w:p w14:paraId="415DA7D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68E49ECA" w14:textId="77777777" w:rsidTr="00900FCC">
        <w:trPr>
          <w:trHeight w:val="255"/>
          <w:jc w:val="center"/>
        </w:trPr>
        <w:tc>
          <w:tcPr>
            <w:tcW w:w="544" w:type="dxa"/>
            <w:vAlign w:val="center"/>
          </w:tcPr>
          <w:p w14:paraId="7BF9442A" w14:textId="4A0D8F0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225.</w:t>
            </w:r>
          </w:p>
        </w:tc>
        <w:tc>
          <w:tcPr>
            <w:tcW w:w="1896" w:type="dxa"/>
            <w:shd w:val="clear" w:color="auto" w:fill="auto"/>
            <w:noWrap/>
            <w:vAlign w:val="center"/>
            <w:hideMark/>
          </w:tcPr>
          <w:p w14:paraId="609B0F70" w14:textId="5B80EC62"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Białoskóry</w:t>
            </w:r>
          </w:p>
        </w:tc>
        <w:tc>
          <w:tcPr>
            <w:tcW w:w="897" w:type="dxa"/>
            <w:shd w:val="clear" w:color="auto" w:fill="auto"/>
            <w:noWrap/>
            <w:vAlign w:val="center"/>
            <w:hideMark/>
          </w:tcPr>
          <w:p w14:paraId="37AC23D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61E7B50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85</w:t>
            </w:r>
          </w:p>
        </w:tc>
        <w:tc>
          <w:tcPr>
            <w:tcW w:w="2471" w:type="dxa"/>
            <w:shd w:val="clear" w:color="auto" w:fill="auto"/>
            <w:noWrap/>
            <w:vAlign w:val="center"/>
            <w:hideMark/>
          </w:tcPr>
          <w:p w14:paraId="11181FF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5EDBE26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brązu</w:t>
            </w:r>
          </w:p>
        </w:tc>
        <w:tc>
          <w:tcPr>
            <w:tcW w:w="1166" w:type="dxa"/>
            <w:shd w:val="clear" w:color="auto" w:fill="auto"/>
            <w:noWrap/>
            <w:vAlign w:val="center"/>
            <w:hideMark/>
          </w:tcPr>
          <w:p w14:paraId="3488F21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04BD2FE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łużycka</w:t>
            </w:r>
          </w:p>
        </w:tc>
      </w:tr>
      <w:tr w:rsidR="00C63A2B" w:rsidRPr="00CA7600" w14:paraId="407CCCD1" w14:textId="77777777" w:rsidTr="00900FCC">
        <w:trPr>
          <w:trHeight w:val="255"/>
          <w:jc w:val="center"/>
        </w:trPr>
        <w:tc>
          <w:tcPr>
            <w:tcW w:w="544" w:type="dxa"/>
            <w:vAlign w:val="center"/>
          </w:tcPr>
          <w:p w14:paraId="66727787" w14:textId="0534D2CB"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226.</w:t>
            </w:r>
          </w:p>
        </w:tc>
        <w:tc>
          <w:tcPr>
            <w:tcW w:w="1896" w:type="dxa"/>
            <w:shd w:val="clear" w:color="auto" w:fill="auto"/>
            <w:noWrap/>
            <w:vAlign w:val="center"/>
            <w:hideMark/>
          </w:tcPr>
          <w:p w14:paraId="25ACA9B7" w14:textId="24B8F3EC"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Warzyn Kmiecy</w:t>
            </w:r>
          </w:p>
        </w:tc>
        <w:tc>
          <w:tcPr>
            <w:tcW w:w="897" w:type="dxa"/>
            <w:shd w:val="clear" w:color="auto" w:fill="auto"/>
            <w:noWrap/>
            <w:vAlign w:val="center"/>
            <w:hideMark/>
          </w:tcPr>
          <w:p w14:paraId="6BF78E6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131EAC6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83</w:t>
            </w:r>
          </w:p>
        </w:tc>
        <w:tc>
          <w:tcPr>
            <w:tcW w:w="2471" w:type="dxa"/>
            <w:shd w:val="clear" w:color="auto" w:fill="auto"/>
            <w:noWrap/>
            <w:vAlign w:val="center"/>
            <w:hideMark/>
          </w:tcPr>
          <w:p w14:paraId="1AC7F07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w:t>
            </w:r>
          </w:p>
        </w:tc>
        <w:tc>
          <w:tcPr>
            <w:tcW w:w="2804" w:type="dxa"/>
            <w:shd w:val="clear" w:color="auto" w:fill="auto"/>
            <w:noWrap/>
            <w:vAlign w:val="center"/>
            <w:hideMark/>
          </w:tcPr>
          <w:p w14:paraId="30306E3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w:t>
            </w:r>
          </w:p>
        </w:tc>
        <w:tc>
          <w:tcPr>
            <w:tcW w:w="1166" w:type="dxa"/>
            <w:shd w:val="clear" w:color="auto" w:fill="auto"/>
            <w:noWrap/>
            <w:vAlign w:val="center"/>
            <w:hideMark/>
          </w:tcPr>
          <w:p w14:paraId="4D00E60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cmentarzysko</w:t>
            </w:r>
          </w:p>
        </w:tc>
        <w:tc>
          <w:tcPr>
            <w:tcW w:w="1966" w:type="dxa"/>
            <w:shd w:val="clear" w:color="auto" w:fill="auto"/>
            <w:noWrap/>
            <w:vAlign w:val="center"/>
            <w:hideMark/>
          </w:tcPr>
          <w:p w14:paraId="3685A7A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1B41F783" w14:textId="77777777" w:rsidTr="00900FCC">
        <w:trPr>
          <w:trHeight w:val="255"/>
          <w:jc w:val="center"/>
        </w:trPr>
        <w:tc>
          <w:tcPr>
            <w:tcW w:w="544" w:type="dxa"/>
            <w:vAlign w:val="center"/>
          </w:tcPr>
          <w:p w14:paraId="1DFE9392" w14:textId="568761A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227.</w:t>
            </w:r>
          </w:p>
        </w:tc>
        <w:tc>
          <w:tcPr>
            <w:tcW w:w="1896" w:type="dxa"/>
            <w:shd w:val="clear" w:color="auto" w:fill="auto"/>
            <w:noWrap/>
            <w:vAlign w:val="center"/>
            <w:hideMark/>
          </w:tcPr>
          <w:p w14:paraId="0ECA3509" w14:textId="50606B3B"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Białyszewo</w:t>
            </w:r>
          </w:p>
        </w:tc>
        <w:tc>
          <w:tcPr>
            <w:tcW w:w="897" w:type="dxa"/>
            <w:shd w:val="clear" w:color="auto" w:fill="auto"/>
            <w:noWrap/>
            <w:vAlign w:val="center"/>
            <w:hideMark/>
          </w:tcPr>
          <w:p w14:paraId="7E615C3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781B311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78</w:t>
            </w:r>
          </w:p>
        </w:tc>
        <w:tc>
          <w:tcPr>
            <w:tcW w:w="2471" w:type="dxa"/>
            <w:shd w:val="clear" w:color="auto" w:fill="auto"/>
            <w:noWrap/>
            <w:vAlign w:val="center"/>
            <w:hideMark/>
          </w:tcPr>
          <w:p w14:paraId="46376FD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60F8489B"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kamienia</w:t>
            </w:r>
          </w:p>
        </w:tc>
        <w:tc>
          <w:tcPr>
            <w:tcW w:w="1166" w:type="dxa"/>
            <w:shd w:val="clear" w:color="auto" w:fill="auto"/>
            <w:noWrap/>
            <w:vAlign w:val="center"/>
            <w:hideMark/>
          </w:tcPr>
          <w:p w14:paraId="30065DD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7F4BD547"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4F584D69" w14:textId="77777777" w:rsidTr="00900FCC">
        <w:trPr>
          <w:trHeight w:val="255"/>
          <w:jc w:val="center"/>
        </w:trPr>
        <w:tc>
          <w:tcPr>
            <w:tcW w:w="544" w:type="dxa"/>
            <w:vAlign w:val="center"/>
          </w:tcPr>
          <w:p w14:paraId="498BB506" w14:textId="22BA2E71"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228.</w:t>
            </w:r>
          </w:p>
        </w:tc>
        <w:tc>
          <w:tcPr>
            <w:tcW w:w="1896" w:type="dxa"/>
            <w:shd w:val="clear" w:color="auto" w:fill="auto"/>
            <w:noWrap/>
            <w:vAlign w:val="center"/>
            <w:hideMark/>
          </w:tcPr>
          <w:p w14:paraId="4CC113A9" w14:textId="4A70196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Białyszewo</w:t>
            </w:r>
          </w:p>
        </w:tc>
        <w:tc>
          <w:tcPr>
            <w:tcW w:w="897" w:type="dxa"/>
            <w:shd w:val="clear" w:color="auto" w:fill="auto"/>
            <w:noWrap/>
            <w:vAlign w:val="center"/>
            <w:hideMark/>
          </w:tcPr>
          <w:p w14:paraId="261C27A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212991F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82</w:t>
            </w:r>
          </w:p>
        </w:tc>
        <w:tc>
          <w:tcPr>
            <w:tcW w:w="2471" w:type="dxa"/>
            <w:shd w:val="clear" w:color="auto" w:fill="auto"/>
            <w:noWrap/>
            <w:vAlign w:val="center"/>
            <w:hideMark/>
          </w:tcPr>
          <w:p w14:paraId="52D1DDA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w:t>
            </w:r>
          </w:p>
        </w:tc>
        <w:tc>
          <w:tcPr>
            <w:tcW w:w="2804" w:type="dxa"/>
            <w:shd w:val="clear" w:color="auto" w:fill="auto"/>
            <w:noWrap/>
            <w:vAlign w:val="center"/>
            <w:hideMark/>
          </w:tcPr>
          <w:p w14:paraId="039EDC4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kamienia</w:t>
            </w:r>
          </w:p>
        </w:tc>
        <w:tc>
          <w:tcPr>
            <w:tcW w:w="1166" w:type="dxa"/>
            <w:shd w:val="clear" w:color="auto" w:fill="auto"/>
            <w:noWrap/>
            <w:vAlign w:val="center"/>
            <w:hideMark/>
          </w:tcPr>
          <w:p w14:paraId="0074715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0E2C2A1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793CC3D7" w14:textId="77777777" w:rsidTr="00900FCC">
        <w:trPr>
          <w:trHeight w:val="255"/>
          <w:jc w:val="center"/>
        </w:trPr>
        <w:tc>
          <w:tcPr>
            <w:tcW w:w="544" w:type="dxa"/>
            <w:vAlign w:val="center"/>
          </w:tcPr>
          <w:p w14:paraId="68994614" w14:textId="5B9478AB"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229.</w:t>
            </w:r>
          </w:p>
        </w:tc>
        <w:tc>
          <w:tcPr>
            <w:tcW w:w="1896" w:type="dxa"/>
            <w:shd w:val="clear" w:color="auto" w:fill="auto"/>
            <w:noWrap/>
            <w:vAlign w:val="center"/>
            <w:hideMark/>
          </w:tcPr>
          <w:p w14:paraId="099EA74D" w14:textId="0FAC85E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Białoskóry</w:t>
            </w:r>
          </w:p>
        </w:tc>
        <w:tc>
          <w:tcPr>
            <w:tcW w:w="897" w:type="dxa"/>
            <w:shd w:val="clear" w:color="auto" w:fill="auto"/>
            <w:noWrap/>
            <w:vAlign w:val="center"/>
            <w:hideMark/>
          </w:tcPr>
          <w:p w14:paraId="2684F13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045-054</w:t>
            </w:r>
          </w:p>
        </w:tc>
        <w:tc>
          <w:tcPr>
            <w:tcW w:w="2214" w:type="dxa"/>
            <w:shd w:val="clear" w:color="auto" w:fill="auto"/>
            <w:noWrap/>
            <w:vAlign w:val="center"/>
            <w:hideMark/>
          </w:tcPr>
          <w:p w14:paraId="5526A65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86</w:t>
            </w:r>
          </w:p>
        </w:tc>
        <w:tc>
          <w:tcPr>
            <w:tcW w:w="2471" w:type="dxa"/>
            <w:shd w:val="clear" w:color="auto" w:fill="auto"/>
            <w:noWrap/>
            <w:vAlign w:val="center"/>
            <w:hideMark/>
          </w:tcPr>
          <w:p w14:paraId="46C75B6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23BEC7C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w:t>
            </w:r>
          </w:p>
        </w:tc>
        <w:tc>
          <w:tcPr>
            <w:tcW w:w="1166" w:type="dxa"/>
            <w:shd w:val="clear" w:color="auto" w:fill="auto"/>
            <w:noWrap/>
            <w:vAlign w:val="center"/>
            <w:hideMark/>
          </w:tcPr>
          <w:p w14:paraId="69022F8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13E5FD8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7AD94F9A" w14:textId="77777777" w:rsidTr="00900FCC">
        <w:trPr>
          <w:trHeight w:val="255"/>
          <w:jc w:val="center"/>
        </w:trPr>
        <w:tc>
          <w:tcPr>
            <w:tcW w:w="544" w:type="dxa"/>
            <w:vAlign w:val="center"/>
          </w:tcPr>
          <w:p w14:paraId="52D705E0" w14:textId="69E62D3B"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230.</w:t>
            </w:r>
          </w:p>
        </w:tc>
        <w:tc>
          <w:tcPr>
            <w:tcW w:w="1896" w:type="dxa"/>
            <w:shd w:val="clear" w:color="auto" w:fill="auto"/>
            <w:noWrap/>
            <w:vAlign w:val="center"/>
            <w:hideMark/>
          </w:tcPr>
          <w:p w14:paraId="2B320319" w14:textId="5B226DB1"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Borkowo Wielkie</w:t>
            </w:r>
          </w:p>
        </w:tc>
        <w:tc>
          <w:tcPr>
            <w:tcW w:w="897" w:type="dxa"/>
            <w:shd w:val="clear" w:color="auto" w:fill="auto"/>
            <w:noWrap/>
            <w:vAlign w:val="center"/>
            <w:hideMark/>
          </w:tcPr>
          <w:p w14:paraId="38AD907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043-054</w:t>
            </w:r>
          </w:p>
        </w:tc>
        <w:tc>
          <w:tcPr>
            <w:tcW w:w="2214" w:type="dxa"/>
            <w:shd w:val="clear" w:color="auto" w:fill="auto"/>
            <w:noWrap/>
            <w:vAlign w:val="center"/>
            <w:hideMark/>
          </w:tcPr>
          <w:p w14:paraId="758B78B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471" w:type="dxa"/>
            <w:shd w:val="clear" w:color="auto" w:fill="auto"/>
            <w:noWrap/>
            <w:vAlign w:val="center"/>
            <w:hideMark/>
          </w:tcPr>
          <w:p w14:paraId="02A32F1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7B8A6B4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pradzieje</w:t>
            </w:r>
          </w:p>
        </w:tc>
        <w:tc>
          <w:tcPr>
            <w:tcW w:w="1166" w:type="dxa"/>
            <w:shd w:val="clear" w:color="auto" w:fill="auto"/>
            <w:noWrap/>
            <w:vAlign w:val="center"/>
            <w:hideMark/>
          </w:tcPr>
          <w:p w14:paraId="0841DEA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62087E11"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36700587" w14:textId="77777777" w:rsidTr="00900FCC">
        <w:trPr>
          <w:trHeight w:val="255"/>
          <w:jc w:val="center"/>
        </w:trPr>
        <w:tc>
          <w:tcPr>
            <w:tcW w:w="544" w:type="dxa"/>
            <w:vAlign w:val="center"/>
          </w:tcPr>
          <w:p w14:paraId="672C0F8D" w14:textId="3E622CF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231.</w:t>
            </w:r>
          </w:p>
        </w:tc>
        <w:tc>
          <w:tcPr>
            <w:tcW w:w="1896" w:type="dxa"/>
            <w:shd w:val="clear" w:color="auto" w:fill="auto"/>
            <w:noWrap/>
            <w:vAlign w:val="center"/>
            <w:hideMark/>
          </w:tcPr>
          <w:p w14:paraId="7DCFC9B1" w14:textId="1E0955C4"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Mieszczk</w:t>
            </w:r>
          </w:p>
        </w:tc>
        <w:tc>
          <w:tcPr>
            <w:tcW w:w="897" w:type="dxa"/>
            <w:shd w:val="clear" w:color="auto" w:fill="auto"/>
            <w:noWrap/>
            <w:vAlign w:val="center"/>
            <w:hideMark/>
          </w:tcPr>
          <w:p w14:paraId="27798A2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7CB5E7E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67</w:t>
            </w:r>
          </w:p>
        </w:tc>
        <w:tc>
          <w:tcPr>
            <w:tcW w:w="2471" w:type="dxa"/>
            <w:shd w:val="clear" w:color="auto" w:fill="auto"/>
            <w:noWrap/>
            <w:vAlign w:val="center"/>
            <w:hideMark/>
          </w:tcPr>
          <w:p w14:paraId="698FBFF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164D4594"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pradzieje</w:t>
            </w:r>
          </w:p>
        </w:tc>
        <w:tc>
          <w:tcPr>
            <w:tcW w:w="1166" w:type="dxa"/>
            <w:shd w:val="clear" w:color="auto" w:fill="auto"/>
            <w:noWrap/>
            <w:vAlign w:val="center"/>
            <w:hideMark/>
          </w:tcPr>
          <w:p w14:paraId="2D72FA7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cmentarzysko</w:t>
            </w:r>
          </w:p>
        </w:tc>
        <w:tc>
          <w:tcPr>
            <w:tcW w:w="1966" w:type="dxa"/>
            <w:shd w:val="clear" w:color="auto" w:fill="auto"/>
            <w:noWrap/>
            <w:vAlign w:val="center"/>
            <w:hideMark/>
          </w:tcPr>
          <w:p w14:paraId="2F0037F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7B58245C" w14:textId="77777777" w:rsidTr="00900FCC">
        <w:trPr>
          <w:trHeight w:val="255"/>
          <w:jc w:val="center"/>
        </w:trPr>
        <w:tc>
          <w:tcPr>
            <w:tcW w:w="544" w:type="dxa"/>
            <w:vAlign w:val="center"/>
          </w:tcPr>
          <w:p w14:paraId="3D6235D1" w14:textId="5763D53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232.</w:t>
            </w:r>
          </w:p>
        </w:tc>
        <w:tc>
          <w:tcPr>
            <w:tcW w:w="1896" w:type="dxa"/>
            <w:shd w:val="clear" w:color="auto" w:fill="auto"/>
            <w:noWrap/>
            <w:vAlign w:val="center"/>
            <w:hideMark/>
          </w:tcPr>
          <w:p w14:paraId="0290DD1F" w14:textId="205D7BC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Mieszczk</w:t>
            </w:r>
          </w:p>
        </w:tc>
        <w:tc>
          <w:tcPr>
            <w:tcW w:w="897" w:type="dxa"/>
            <w:shd w:val="clear" w:color="auto" w:fill="auto"/>
            <w:noWrap/>
            <w:vAlign w:val="center"/>
            <w:hideMark/>
          </w:tcPr>
          <w:p w14:paraId="0A7F8FE8"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5AC0801D"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68</w:t>
            </w:r>
          </w:p>
        </w:tc>
        <w:tc>
          <w:tcPr>
            <w:tcW w:w="2471" w:type="dxa"/>
            <w:shd w:val="clear" w:color="auto" w:fill="auto"/>
            <w:noWrap/>
            <w:vAlign w:val="center"/>
            <w:hideMark/>
          </w:tcPr>
          <w:p w14:paraId="25FFB84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2</w:t>
            </w:r>
          </w:p>
        </w:tc>
        <w:tc>
          <w:tcPr>
            <w:tcW w:w="2804" w:type="dxa"/>
            <w:shd w:val="clear" w:color="auto" w:fill="auto"/>
            <w:noWrap/>
            <w:vAlign w:val="center"/>
            <w:hideMark/>
          </w:tcPr>
          <w:p w14:paraId="61D9466C"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kamienia - neolit</w:t>
            </w:r>
          </w:p>
        </w:tc>
        <w:tc>
          <w:tcPr>
            <w:tcW w:w="1166" w:type="dxa"/>
            <w:shd w:val="clear" w:color="auto" w:fill="auto"/>
            <w:noWrap/>
            <w:vAlign w:val="center"/>
            <w:hideMark/>
          </w:tcPr>
          <w:p w14:paraId="676F85C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ślad osadniczy</w:t>
            </w:r>
          </w:p>
        </w:tc>
        <w:tc>
          <w:tcPr>
            <w:tcW w:w="1966" w:type="dxa"/>
            <w:shd w:val="clear" w:color="auto" w:fill="auto"/>
            <w:noWrap/>
            <w:vAlign w:val="center"/>
            <w:hideMark/>
          </w:tcPr>
          <w:p w14:paraId="3C6B4C3A"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r w:rsidR="00C63A2B" w:rsidRPr="00CA7600" w14:paraId="32EA4470" w14:textId="77777777" w:rsidTr="00900FCC">
        <w:trPr>
          <w:trHeight w:val="255"/>
          <w:jc w:val="center"/>
        </w:trPr>
        <w:tc>
          <w:tcPr>
            <w:tcW w:w="544" w:type="dxa"/>
            <w:vAlign w:val="center"/>
          </w:tcPr>
          <w:p w14:paraId="48BA3705" w14:textId="2BF7CF3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233.</w:t>
            </w:r>
          </w:p>
        </w:tc>
        <w:tc>
          <w:tcPr>
            <w:tcW w:w="1896" w:type="dxa"/>
            <w:shd w:val="clear" w:color="auto" w:fill="auto"/>
            <w:noWrap/>
            <w:vAlign w:val="center"/>
            <w:hideMark/>
          </w:tcPr>
          <w:p w14:paraId="7F77CEB6" w14:textId="7BB7796D"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Mieszczk</w:t>
            </w:r>
          </w:p>
        </w:tc>
        <w:tc>
          <w:tcPr>
            <w:tcW w:w="897" w:type="dxa"/>
            <w:shd w:val="clear" w:color="auto" w:fill="auto"/>
            <w:noWrap/>
            <w:vAlign w:val="center"/>
            <w:hideMark/>
          </w:tcPr>
          <w:p w14:paraId="32420E89"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043-053</w:t>
            </w:r>
          </w:p>
        </w:tc>
        <w:tc>
          <w:tcPr>
            <w:tcW w:w="2214" w:type="dxa"/>
            <w:shd w:val="clear" w:color="auto" w:fill="auto"/>
            <w:noWrap/>
            <w:vAlign w:val="center"/>
            <w:hideMark/>
          </w:tcPr>
          <w:p w14:paraId="2B345F5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69</w:t>
            </w:r>
          </w:p>
        </w:tc>
        <w:tc>
          <w:tcPr>
            <w:tcW w:w="2471" w:type="dxa"/>
            <w:shd w:val="clear" w:color="auto" w:fill="auto"/>
            <w:noWrap/>
            <w:vAlign w:val="center"/>
            <w:hideMark/>
          </w:tcPr>
          <w:p w14:paraId="133A1740"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3</w:t>
            </w:r>
          </w:p>
        </w:tc>
        <w:tc>
          <w:tcPr>
            <w:tcW w:w="2804" w:type="dxa"/>
            <w:shd w:val="clear" w:color="auto" w:fill="auto"/>
            <w:noWrap/>
            <w:vAlign w:val="center"/>
            <w:hideMark/>
          </w:tcPr>
          <w:p w14:paraId="64A3EFF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średniowiecze - wczesne</w:t>
            </w:r>
          </w:p>
        </w:tc>
        <w:tc>
          <w:tcPr>
            <w:tcW w:w="1166" w:type="dxa"/>
            <w:shd w:val="clear" w:color="auto" w:fill="auto"/>
            <w:noWrap/>
            <w:vAlign w:val="center"/>
            <w:hideMark/>
          </w:tcPr>
          <w:p w14:paraId="0039258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osada</w:t>
            </w:r>
          </w:p>
        </w:tc>
        <w:tc>
          <w:tcPr>
            <w:tcW w:w="1966" w:type="dxa"/>
            <w:shd w:val="clear" w:color="auto" w:fill="auto"/>
            <w:noWrap/>
            <w:vAlign w:val="center"/>
            <w:hideMark/>
          </w:tcPr>
          <w:p w14:paraId="2B6092BE"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p>
        </w:tc>
      </w:tr>
      <w:tr w:rsidR="00C63A2B" w:rsidRPr="00CA7600" w14:paraId="25BB9A87" w14:textId="77777777" w:rsidTr="00900FCC">
        <w:trPr>
          <w:trHeight w:val="255"/>
          <w:jc w:val="center"/>
        </w:trPr>
        <w:tc>
          <w:tcPr>
            <w:tcW w:w="544" w:type="dxa"/>
            <w:vAlign w:val="center"/>
          </w:tcPr>
          <w:p w14:paraId="10AB4D92" w14:textId="5CD52CD9"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234.</w:t>
            </w:r>
          </w:p>
        </w:tc>
        <w:tc>
          <w:tcPr>
            <w:tcW w:w="1896" w:type="dxa"/>
            <w:shd w:val="clear" w:color="auto" w:fill="auto"/>
            <w:noWrap/>
            <w:vAlign w:val="center"/>
            <w:hideMark/>
          </w:tcPr>
          <w:p w14:paraId="60505480" w14:textId="2ADD8E5D"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Pawłowo</w:t>
            </w:r>
          </w:p>
        </w:tc>
        <w:tc>
          <w:tcPr>
            <w:tcW w:w="897" w:type="dxa"/>
            <w:shd w:val="clear" w:color="auto" w:fill="auto"/>
            <w:noWrap/>
            <w:vAlign w:val="center"/>
            <w:hideMark/>
          </w:tcPr>
          <w:p w14:paraId="04C6AE3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043-052</w:t>
            </w:r>
          </w:p>
        </w:tc>
        <w:tc>
          <w:tcPr>
            <w:tcW w:w="2214" w:type="dxa"/>
            <w:shd w:val="clear" w:color="auto" w:fill="auto"/>
            <w:noWrap/>
            <w:vAlign w:val="center"/>
            <w:hideMark/>
          </w:tcPr>
          <w:p w14:paraId="5515FCD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64</w:t>
            </w:r>
          </w:p>
        </w:tc>
        <w:tc>
          <w:tcPr>
            <w:tcW w:w="2471" w:type="dxa"/>
            <w:shd w:val="clear" w:color="auto" w:fill="auto"/>
            <w:noWrap/>
            <w:vAlign w:val="center"/>
            <w:hideMark/>
          </w:tcPr>
          <w:p w14:paraId="4790EEC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7B40258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żelaza</w:t>
            </w:r>
          </w:p>
        </w:tc>
        <w:tc>
          <w:tcPr>
            <w:tcW w:w="1166" w:type="dxa"/>
            <w:shd w:val="clear" w:color="auto" w:fill="auto"/>
            <w:noWrap/>
            <w:vAlign w:val="center"/>
            <w:hideMark/>
          </w:tcPr>
          <w:p w14:paraId="66EBE742"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depozyt</w:t>
            </w:r>
          </w:p>
        </w:tc>
        <w:tc>
          <w:tcPr>
            <w:tcW w:w="1966" w:type="dxa"/>
            <w:shd w:val="clear" w:color="auto" w:fill="auto"/>
            <w:noWrap/>
            <w:vAlign w:val="center"/>
            <w:hideMark/>
          </w:tcPr>
          <w:p w14:paraId="0313B2B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kultura łużycka</w:t>
            </w:r>
          </w:p>
        </w:tc>
      </w:tr>
      <w:tr w:rsidR="00C63A2B" w:rsidRPr="00CA7600" w14:paraId="26502FC4" w14:textId="77777777" w:rsidTr="00900FCC">
        <w:trPr>
          <w:trHeight w:val="255"/>
          <w:jc w:val="center"/>
        </w:trPr>
        <w:tc>
          <w:tcPr>
            <w:tcW w:w="544" w:type="dxa"/>
            <w:vAlign w:val="center"/>
          </w:tcPr>
          <w:p w14:paraId="1A1211DA" w14:textId="79265FB0"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sz w:val="14"/>
                <w:szCs w:val="14"/>
              </w:rPr>
              <w:t>235.</w:t>
            </w:r>
          </w:p>
        </w:tc>
        <w:tc>
          <w:tcPr>
            <w:tcW w:w="1896" w:type="dxa"/>
            <w:shd w:val="clear" w:color="auto" w:fill="auto"/>
            <w:noWrap/>
            <w:vAlign w:val="center"/>
            <w:hideMark/>
          </w:tcPr>
          <w:p w14:paraId="2923FF8B" w14:textId="16CB8DF8"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Dziembakowo</w:t>
            </w:r>
          </w:p>
        </w:tc>
        <w:tc>
          <w:tcPr>
            <w:tcW w:w="897" w:type="dxa"/>
            <w:shd w:val="clear" w:color="auto" w:fill="auto"/>
            <w:noWrap/>
            <w:vAlign w:val="center"/>
            <w:hideMark/>
          </w:tcPr>
          <w:p w14:paraId="650F4173"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044-054</w:t>
            </w:r>
          </w:p>
        </w:tc>
        <w:tc>
          <w:tcPr>
            <w:tcW w:w="2214" w:type="dxa"/>
            <w:shd w:val="clear" w:color="auto" w:fill="auto"/>
            <w:noWrap/>
            <w:vAlign w:val="center"/>
            <w:hideMark/>
          </w:tcPr>
          <w:p w14:paraId="154EBD5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59</w:t>
            </w:r>
          </w:p>
        </w:tc>
        <w:tc>
          <w:tcPr>
            <w:tcW w:w="2471" w:type="dxa"/>
            <w:shd w:val="clear" w:color="auto" w:fill="auto"/>
            <w:noWrap/>
            <w:vAlign w:val="center"/>
            <w:hideMark/>
          </w:tcPr>
          <w:p w14:paraId="08C2369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1</w:t>
            </w:r>
          </w:p>
        </w:tc>
        <w:tc>
          <w:tcPr>
            <w:tcW w:w="2804" w:type="dxa"/>
            <w:shd w:val="clear" w:color="auto" w:fill="auto"/>
            <w:noWrap/>
            <w:vAlign w:val="center"/>
            <w:hideMark/>
          </w:tcPr>
          <w:p w14:paraId="341CF5AF"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epoka kamienia - neolit</w:t>
            </w:r>
          </w:p>
        </w:tc>
        <w:tc>
          <w:tcPr>
            <w:tcW w:w="1166" w:type="dxa"/>
            <w:shd w:val="clear" w:color="auto" w:fill="auto"/>
            <w:noWrap/>
            <w:vAlign w:val="center"/>
            <w:hideMark/>
          </w:tcPr>
          <w:p w14:paraId="560A0175"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znalezisko luźne</w:t>
            </w:r>
          </w:p>
        </w:tc>
        <w:tc>
          <w:tcPr>
            <w:tcW w:w="1966" w:type="dxa"/>
            <w:shd w:val="clear" w:color="auto" w:fill="auto"/>
            <w:noWrap/>
            <w:vAlign w:val="center"/>
            <w:hideMark/>
          </w:tcPr>
          <w:p w14:paraId="58E6B8E6" w14:textId="77777777" w:rsidR="00C63A2B" w:rsidRPr="00CA7600" w:rsidRDefault="00C63A2B" w:rsidP="00900FCC">
            <w:pPr>
              <w:spacing w:before="60" w:after="60" w:line="240" w:lineRule="auto"/>
              <w:jc w:val="center"/>
              <w:rPr>
                <w:rFonts w:eastAsia="Times New Roman"/>
                <w:kern w:val="0"/>
                <w:sz w:val="14"/>
                <w:szCs w:val="14"/>
                <w:lang w:eastAsia="pl-PL"/>
                <w14:ligatures w14:val="none"/>
              </w:rPr>
            </w:pPr>
            <w:r w:rsidRPr="00CA7600">
              <w:rPr>
                <w:rFonts w:eastAsia="Times New Roman"/>
                <w:kern w:val="0"/>
                <w:sz w:val="14"/>
                <w:szCs w:val="14"/>
                <w:lang w:eastAsia="pl-PL"/>
                <w14:ligatures w14:val="none"/>
              </w:rPr>
              <w:t>nieznana</w:t>
            </w:r>
          </w:p>
        </w:tc>
      </w:tr>
    </w:tbl>
    <w:p w14:paraId="7CB0BF9C" w14:textId="77777777" w:rsidR="001B7365" w:rsidRPr="00CA7600" w:rsidRDefault="001B7365" w:rsidP="00003081">
      <w:pPr>
        <w:spacing w:line="240" w:lineRule="auto"/>
        <w:jc w:val="right"/>
        <w:rPr>
          <w:sz w:val="18"/>
          <w:szCs w:val="18"/>
        </w:rPr>
      </w:pPr>
      <w:r w:rsidRPr="00CA7600">
        <w:rPr>
          <w:sz w:val="18"/>
          <w:szCs w:val="18"/>
        </w:rPr>
        <w:t>Źródło: Narodowy Instytut Dziedzictwa</w:t>
      </w:r>
    </w:p>
    <w:p w14:paraId="6D74A468" w14:textId="77777777" w:rsidR="001B7365" w:rsidRPr="00CA7600" w:rsidRDefault="001B7365" w:rsidP="00002600">
      <w:pPr>
        <w:spacing w:before="240" w:line="240" w:lineRule="auto"/>
        <w:rPr>
          <w:b/>
          <w:bCs/>
          <w:sz w:val="20"/>
          <w:szCs w:val="20"/>
        </w:rPr>
      </w:pPr>
    </w:p>
    <w:p w14:paraId="23B3AD8C" w14:textId="77777777" w:rsidR="001B7365" w:rsidRPr="00CA7600" w:rsidRDefault="001B7365" w:rsidP="0065144D">
      <w:pPr>
        <w:spacing w:before="240" w:line="240" w:lineRule="auto"/>
        <w:jc w:val="center"/>
        <w:rPr>
          <w:b/>
          <w:bCs/>
          <w:sz w:val="20"/>
          <w:szCs w:val="20"/>
        </w:rPr>
        <w:sectPr w:rsidR="001B7365" w:rsidRPr="00CA7600" w:rsidSect="001B7365">
          <w:pgSz w:w="16838" w:h="11906" w:orient="landscape"/>
          <w:pgMar w:top="1417" w:right="1417" w:bottom="1417" w:left="1417" w:header="708" w:footer="708" w:gutter="0"/>
          <w:cols w:space="708"/>
          <w:docGrid w:linePitch="360"/>
        </w:sectPr>
      </w:pPr>
    </w:p>
    <w:p w14:paraId="6DED70EB" w14:textId="0FAD95D2" w:rsidR="00ED4D6F" w:rsidRPr="00CA7600" w:rsidRDefault="00ED4D6F" w:rsidP="00ED4D6F">
      <w:pPr>
        <w:pStyle w:val="Legenda"/>
        <w:spacing w:before="240" w:after="120"/>
        <w:jc w:val="center"/>
        <w:rPr>
          <w:b/>
          <w:bCs/>
          <w:i w:val="0"/>
          <w:iCs w:val="0"/>
          <w:color w:val="auto"/>
          <w:sz w:val="20"/>
          <w:szCs w:val="20"/>
        </w:rPr>
      </w:pPr>
      <w:bookmarkStart w:id="72" w:name="_Toc200712027"/>
      <w:r w:rsidRPr="00CA7600">
        <w:rPr>
          <w:b/>
          <w:bCs/>
          <w:i w:val="0"/>
          <w:iCs w:val="0"/>
          <w:color w:val="auto"/>
          <w:sz w:val="20"/>
          <w:szCs w:val="20"/>
        </w:rPr>
        <w:lastRenderedPageBreak/>
        <w:t xml:space="preserve">Rysunek </w:t>
      </w:r>
      <w:r w:rsidRPr="00CA7600">
        <w:rPr>
          <w:b/>
          <w:bCs/>
          <w:i w:val="0"/>
          <w:iCs w:val="0"/>
          <w:color w:val="auto"/>
          <w:sz w:val="20"/>
          <w:szCs w:val="20"/>
        </w:rPr>
        <w:fldChar w:fldCharType="begin"/>
      </w:r>
      <w:r w:rsidRPr="00CA7600">
        <w:rPr>
          <w:b/>
          <w:bCs/>
          <w:i w:val="0"/>
          <w:iCs w:val="0"/>
          <w:color w:val="auto"/>
          <w:sz w:val="20"/>
          <w:szCs w:val="20"/>
        </w:rPr>
        <w:instrText xml:space="preserve"> SEQ Rysunek \* ARABIC </w:instrText>
      </w:r>
      <w:r w:rsidRPr="00CA7600">
        <w:rPr>
          <w:b/>
          <w:bCs/>
          <w:i w:val="0"/>
          <w:iCs w:val="0"/>
          <w:color w:val="auto"/>
          <w:sz w:val="20"/>
          <w:szCs w:val="20"/>
        </w:rPr>
        <w:fldChar w:fldCharType="separate"/>
      </w:r>
      <w:r w:rsidR="00AE493B">
        <w:rPr>
          <w:b/>
          <w:bCs/>
          <w:i w:val="0"/>
          <w:iCs w:val="0"/>
          <w:noProof/>
          <w:color w:val="auto"/>
          <w:sz w:val="20"/>
          <w:szCs w:val="20"/>
        </w:rPr>
        <w:t>12</w:t>
      </w:r>
      <w:r w:rsidRPr="00CA7600">
        <w:rPr>
          <w:b/>
          <w:bCs/>
          <w:i w:val="0"/>
          <w:iCs w:val="0"/>
          <w:color w:val="auto"/>
          <w:sz w:val="20"/>
          <w:szCs w:val="20"/>
        </w:rPr>
        <w:fldChar w:fldCharType="end"/>
      </w:r>
      <w:r w:rsidRPr="00CA7600">
        <w:rPr>
          <w:b/>
          <w:bCs/>
          <w:i w:val="0"/>
          <w:iCs w:val="0"/>
          <w:color w:val="auto"/>
          <w:sz w:val="20"/>
          <w:szCs w:val="20"/>
        </w:rPr>
        <w:t xml:space="preserve">. Obszary i obiekty wpisane do rejestru zabytków </w:t>
      </w:r>
      <w:r w:rsidR="00BE1104" w:rsidRPr="00CA7600">
        <w:rPr>
          <w:b/>
          <w:bCs/>
          <w:i w:val="0"/>
          <w:iCs w:val="0"/>
          <w:color w:val="auto"/>
          <w:sz w:val="20"/>
          <w:szCs w:val="20"/>
        </w:rPr>
        <w:t>i</w:t>
      </w:r>
      <w:r w:rsidRPr="00CA7600">
        <w:rPr>
          <w:b/>
          <w:bCs/>
          <w:i w:val="0"/>
          <w:iCs w:val="0"/>
          <w:color w:val="auto"/>
          <w:sz w:val="20"/>
          <w:szCs w:val="20"/>
        </w:rPr>
        <w:t xml:space="preserve"> ujęte w ewidencji </w:t>
      </w:r>
      <w:r w:rsidR="00BE1104" w:rsidRPr="00CA7600">
        <w:rPr>
          <w:b/>
          <w:bCs/>
          <w:i w:val="0"/>
          <w:iCs w:val="0"/>
          <w:color w:val="auto"/>
          <w:sz w:val="20"/>
          <w:szCs w:val="20"/>
        </w:rPr>
        <w:t xml:space="preserve">oraz stanowiska archeologiczne </w:t>
      </w:r>
      <w:r w:rsidRPr="00CA7600">
        <w:rPr>
          <w:b/>
          <w:bCs/>
          <w:i w:val="0"/>
          <w:iCs w:val="0"/>
          <w:color w:val="auto"/>
          <w:sz w:val="20"/>
          <w:szCs w:val="20"/>
        </w:rPr>
        <w:t xml:space="preserve">na terenie gminy </w:t>
      </w:r>
      <w:r w:rsidR="00507B63" w:rsidRPr="00CA7600">
        <w:rPr>
          <w:b/>
          <w:bCs/>
          <w:i w:val="0"/>
          <w:iCs w:val="0"/>
          <w:color w:val="auto"/>
          <w:sz w:val="20"/>
          <w:szCs w:val="20"/>
        </w:rPr>
        <w:t>Sierpc</w:t>
      </w:r>
      <w:bookmarkEnd w:id="72"/>
    </w:p>
    <w:p w14:paraId="4911DAFC" w14:textId="10FEC2A8" w:rsidR="00ED4D6F" w:rsidRPr="00CA7600" w:rsidRDefault="009E68BE" w:rsidP="00ED4D6F">
      <w:pPr>
        <w:pStyle w:val="Legenda"/>
        <w:spacing w:before="120" w:after="120"/>
        <w:jc w:val="center"/>
        <w:rPr>
          <w:i w:val="0"/>
          <w:iCs w:val="0"/>
        </w:rPr>
      </w:pPr>
      <w:r>
        <w:rPr>
          <w:i w:val="0"/>
          <w:iCs w:val="0"/>
          <w:noProof/>
        </w:rPr>
        <w:drawing>
          <wp:inline distT="0" distB="0" distL="0" distR="0" wp14:anchorId="5AB8787C" wp14:editId="3E950B58">
            <wp:extent cx="7324725" cy="5180068"/>
            <wp:effectExtent l="19050" t="19050" r="9525" b="20955"/>
            <wp:docPr id="22" name="Obraz 22" descr="Obszary i obiekty wpisane do rejestru zabytków i ujęte w ewidencji oraz stanowiska archeologiczne na terenie gminy Sierp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descr="Obszary i obiekty wpisane do rejestru zabytków i ujęte w ewidencji oraz stanowiska archeologiczne na terenie gminy Sierpc."/>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331946" cy="5185174"/>
                    </a:xfrm>
                    <a:prstGeom prst="rect">
                      <a:avLst/>
                    </a:prstGeom>
                    <a:ln w="15875" cmpd="dbl">
                      <a:solidFill>
                        <a:schemeClr val="tx1"/>
                      </a:solidFill>
                    </a:ln>
                  </pic:spPr>
                </pic:pic>
              </a:graphicData>
            </a:graphic>
          </wp:inline>
        </w:drawing>
      </w:r>
    </w:p>
    <w:p w14:paraId="6D4056AE" w14:textId="5BEACC0A" w:rsidR="00A87A1F" w:rsidRPr="00CA7600" w:rsidRDefault="00ED4D6F" w:rsidP="00A87A1F">
      <w:pPr>
        <w:spacing w:line="240" w:lineRule="auto"/>
        <w:jc w:val="right"/>
        <w:rPr>
          <w:sz w:val="18"/>
          <w:szCs w:val="18"/>
        </w:rPr>
      </w:pPr>
      <w:r w:rsidRPr="00CA7600">
        <w:rPr>
          <w:sz w:val="18"/>
          <w:szCs w:val="18"/>
        </w:rPr>
        <w:t xml:space="preserve">Źródło: </w:t>
      </w:r>
      <w:r w:rsidR="007B7114" w:rsidRPr="00CA7600">
        <w:rPr>
          <w:sz w:val="18"/>
          <w:szCs w:val="18"/>
        </w:rPr>
        <w:t>Zasób Narodowego Instytutu Dziedzictwa</w:t>
      </w:r>
    </w:p>
    <w:p w14:paraId="04FBA7EB" w14:textId="77777777" w:rsidR="0060087F" w:rsidRPr="00CA7600" w:rsidRDefault="0060087F" w:rsidP="002E7EEB">
      <w:pPr>
        <w:pStyle w:val="Nagwek2"/>
        <w:sectPr w:rsidR="0060087F" w:rsidRPr="00CA7600" w:rsidSect="0060087F">
          <w:pgSz w:w="16838" w:h="11906" w:orient="landscape"/>
          <w:pgMar w:top="1417" w:right="1417" w:bottom="1417" w:left="1417" w:header="708" w:footer="708" w:gutter="0"/>
          <w:cols w:space="708"/>
          <w:docGrid w:linePitch="360"/>
        </w:sectPr>
      </w:pPr>
    </w:p>
    <w:p w14:paraId="69334BE8" w14:textId="25B1BF1E" w:rsidR="00717B28" w:rsidRPr="00CA7600" w:rsidRDefault="00717B28" w:rsidP="002E7EEB">
      <w:pPr>
        <w:pStyle w:val="Nagwek2"/>
      </w:pPr>
      <w:bookmarkStart w:id="73" w:name="_Toc200711982"/>
      <w:r w:rsidRPr="00CA7600">
        <w:lastRenderedPageBreak/>
        <w:t xml:space="preserve">Obszary </w:t>
      </w:r>
      <w:bookmarkStart w:id="74" w:name="_Hlk181882372"/>
      <w:r w:rsidRPr="00CA7600">
        <w:t xml:space="preserve">pomników zagłady </w:t>
      </w:r>
      <w:bookmarkEnd w:id="74"/>
      <w:r w:rsidRPr="00CA7600">
        <w:t>i ich strefy ochronne</w:t>
      </w:r>
      <w:bookmarkEnd w:id="73"/>
    </w:p>
    <w:p w14:paraId="1208A6D5" w14:textId="2EB67C2E" w:rsidR="00BE42CC" w:rsidRPr="00CA7600" w:rsidRDefault="00BE42CC" w:rsidP="00BE42CC">
      <w:r w:rsidRPr="00CA7600">
        <w:t xml:space="preserve">Na terenie </w:t>
      </w:r>
      <w:r w:rsidR="004325F7" w:rsidRPr="00CA7600">
        <w:t xml:space="preserve">gminy </w:t>
      </w:r>
      <w:r w:rsidR="00507B63" w:rsidRPr="00CA7600">
        <w:t>Sierpc</w:t>
      </w:r>
      <w:r w:rsidR="00CB441F" w:rsidRPr="00CA7600">
        <w:t xml:space="preserve"> </w:t>
      </w:r>
      <w:r w:rsidRPr="00CA7600">
        <w:t>nie występują obszary pomników zagłady.</w:t>
      </w:r>
    </w:p>
    <w:p w14:paraId="5201EDEA" w14:textId="449CE7BC" w:rsidR="00717B28" w:rsidRPr="00CA7600" w:rsidRDefault="00717B28" w:rsidP="002E7EEB">
      <w:pPr>
        <w:pStyle w:val="Nagwek2"/>
      </w:pPr>
      <w:bookmarkStart w:id="75" w:name="_Toc200711983"/>
      <w:r w:rsidRPr="00CA7600">
        <w:t>Tereny zamknięte i ich strefy ochronne</w:t>
      </w:r>
      <w:bookmarkEnd w:id="75"/>
    </w:p>
    <w:p w14:paraId="5A53EEC0" w14:textId="507E8642" w:rsidR="00EC769F" w:rsidRPr="00CA7600" w:rsidRDefault="00BE42CC" w:rsidP="00C7293D">
      <w:r w:rsidRPr="00CA7600">
        <w:t xml:space="preserve">Na terenie </w:t>
      </w:r>
      <w:r w:rsidR="009C245D" w:rsidRPr="00CA7600">
        <w:t xml:space="preserve">gminy </w:t>
      </w:r>
      <w:r w:rsidR="00DC778F" w:rsidRPr="00CA7600">
        <w:t>Sierpc</w:t>
      </w:r>
      <w:r w:rsidR="00CB441F" w:rsidRPr="00CA7600">
        <w:t xml:space="preserve"> </w:t>
      </w:r>
      <w:r w:rsidRPr="00CA7600">
        <w:t>nie ustalono</w:t>
      </w:r>
      <w:r w:rsidR="00365312" w:rsidRPr="00CA7600">
        <w:t xml:space="preserve"> terenów zamkniętych w resorcie obrony narodowej, zastrzeżonych ze względu na obronność i bezpieczeństwo państwa</w:t>
      </w:r>
      <w:r w:rsidR="00EC769F" w:rsidRPr="00CA7600">
        <w:t>.</w:t>
      </w:r>
    </w:p>
    <w:p w14:paraId="6794302D" w14:textId="549CCF62" w:rsidR="00EC769F" w:rsidRPr="00CA7600" w:rsidRDefault="00EC769F" w:rsidP="00EC769F">
      <w:r w:rsidRPr="00CA7600">
        <w:t>Decyzją nr 14 Ministra Infrastruktury z dnia 18 września 2020 r. ustalono natomiast tereny zamknięte, przez które przebiegają linie kolejowe. Ich wykaz zamieszczono w poniższej tabeli.</w:t>
      </w:r>
      <w:r w:rsidR="00FC6F69" w:rsidRPr="00CA7600">
        <w:t xml:space="preserve"> Wszystkie wymienione działki objęte zostały strefą komunikacyjną.</w:t>
      </w:r>
    </w:p>
    <w:p w14:paraId="5FA1ACF9" w14:textId="5C3DD97E" w:rsidR="006A03AB" w:rsidRPr="00CA7600" w:rsidRDefault="006A03AB" w:rsidP="006A03AB">
      <w:pPr>
        <w:pStyle w:val="Legenda"/>
        <w:spacing w:before="240" w:after="120"/>
        <w:jc w:val="center"/>
        <w:rPr>
          <w:b/>
          <w:bCs/>
          <w:i w:val="0"/>
          <w:iCs w:val="0"/>
          <w:color w:val="auto"/>
          <w:sz w:val="20"/>
          <w:szCs w:val="20"/>
        </w:rPr>
      </w:pPr>
      <w:bookmarkStart w:id="76" w:name="_Toc191546891"/>
      <w:bookmarkStart w:id="77" w:name="_Toc200712013"/>
      <w:r w:rsidRPr="00CA7600">
        <w:rPr>
          <w:b/>
          <w:bCs/>
          <w:i w:val="0"/>
          <w:iCs w:val="0"/>
          <w:color w:val="auto"/>
          <w:sz w:val="20"/>
          <w:szCs w:val="20"/>
        </w:rPr>
        <w:t xml:space="preserve">Tabela </w:t>
      </w:r>
      <w:r w:rsidRPr="00CA7600">
        <w:rPr>
          <w:b/>
          <w:bCs/>
          <w:i w:val="0"/>
          <w:iCs w:val="0"/>
          <w:color w:val="auto"/>
          <w:sz w:val="20"/>
          <w:szCs w:val="20"/>
        </w:rPr>
        <w:fldChar w:fldCharType="begin"/>
      </w:r>
      <w:r w:rsidRPr="00CA7600">
        <w:rPr>
          <w:b/>
          <w:bCs/>
          <w:i w:val="0"/>
          <w:iCs w:val="0"/>
          <w:color w:val="auto"/>
          <w:sz w:val="20"/>
          <w:szCs w:val="20"/>
        </w:rPr>
        <w:instrText xml:space="preserve"> SEQ Tabela \* ARABIC </w:instrText>
      </w:r>
      <w:r w:rsidRPr="00CA7600">
        <w:rPr>
          <w:b/>
          <w:bCs/>
          <w:i w:val="0"/>
          <w:iCs w:val="0"/>
          <w:color w:val="auto"/>
          <w:sz w:val="20"/>
          <w:szCs w:val="20"/>
        </w:rPr>
        <w:fldChar w:fldCharType="separate"/>
      </w:r>
      <w:r w:rsidR="00AE493B">
        <w:rPr>
          <w:b/>
          <w:bCs/>
          <w:i w:val="0"/>
          <w:iCs w:val="0"/>
          <w:noProof/>
          <w:color w:val="auto"/>
          <w:sz w:val="20"/>
          <w:szCs w:val="20"/>
        </w:rPr>
        <w:t>19</w:t>
      </w:r>
      <w:r w:rsidRPr="00CA7600">
        <w:rPr>
          <w:b/>
          <w:bCs/>
          <w:i w:val="0"/>
          <w:iCs w:val="0"/>
          <w:color w:val="auto"/>
          <w:sz w:val="20"/>
          <w:szCs w:val="20"/>
        </w:rPr>
        <w:fldChar w:fldCharType="end"/>
      </w:r>
      <w:r w:rsidRPr="00CA7600">
        <w:rPr>
          <w:b/>
          <w:bCs/>
          <w:i w:val="0"/>
          <w:iCs w:val="0"/>
          <w:color w:val="auto"/>
          <w:sz w:val="20"/>
          <w:szCs w:val="20"/>
        </w:rPr>
        <w:t xml:space="preserve">. Wykaz terenów zamkniętych ustanowionych przez Ministra Infrastruktury znajdujących się na obszarze </w:t>
      </w:r>
      <w:bookmarkEnd w:id="76"/>
      <w:r w:rsidRPr="00CA7600">
        <w:rPr>
          <w:b/>
          <w:bCs/>
          <w:i w:val="0"/>
          <w:iCs w:val="0"/>
          <w:color w:val="auto"/>
          <w:sz w:val="20"/>
          <w:szCs w:val="20"/>
        </w:rPr>
        <w:t>gminy Sierpc</w:t>
      </w:r>
      <w:bookmarkEnd w:id="77"/>
    </w:p>
    <w:tbl>
      <w:tblPr>
        <w:tblStyle w:val="Tabela-Siatka"/>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1287"/>
        <w:gridCol w:w="2692"/>
        <w:gridCol w:w="5047"/>
      </w:tblGrid>
      <w:tr w:rsidR="00EC769F" w:rsidRPr="00CA7600" w14:paraId="25F8576A" w14:textId="77777777" w:rsidTr="00FE12D1">
        <w:trPr>
          <w:tblHeader/>
          <w:jc w:val="center"/>
        </w:trPr>
        <w:tc>
          <w:tcPr>
            <w:tcW w:w="713" w:type="pct"/>
            <w:shd w:val="clear" w:color="auto" w:fill="BFBFBF" w:themeFill="background1" w:themeFillShade="BF"/>
          </w:tcPr>
          <w:p w14:paraId="7972F147" w14:textId="77777777" w:rsidR="00EC769F" w:rsidRPr="00CA7600" w:rsidRDefault="00EC769F" w:rsidP="00475136">
            <w:pPr>
              <w:spacing w:before="60" w:after="60" w:line="240" w:lineRule="auto"/>
              <w:jc w:val="center"/>
              <w:rPr>
                <w:b/>
                <w:bCs/>
                <w:sz w:val="18"/>
                <w:szCs w:val="18"/>
              </w:rPr>
            </w:pPr>
            <w:r w:rsidRPr="00CA7600">
              <w:rPr>
                <w:b/>
                <w:bCs/>
                <w:sz w:val="18"/>
                <w:szCs w:val="18"/>
              </w:rPr>
              <w:t>Lp.</w:t>
            </w:r>
          </w:p>
        </w:tc>
        <w:tc>
          <w:tcPr>
            <w:tcW w:w="1491" w:type="pct"/>
            <w:shd w:val="clear" w:color="auto" w:fill="BFBFBF" w:themeFill="background1" w:themeFillShade="BF"/>
          </w:tcPr>
          <w:p w14:paraId="499F1B1E" w14:textId="77777777" w:rsidR="00EC769F" w:rsidRPr="00CA7600" w:rsidRDefault="00EC769F" w:rsidP="00475136">
            <w:pPr>
              <w:spacing w:before="60" w:after="60" w:line="240" w:lineRule="auto"/>
              <w:jc w:val="center"/>
              <w:rPr>
                <w:b/>
                <w:bCs/>
                <w:sz w:val="18"/>
                <w:szCs w:val="18"/>
              </w:rPr>
            </w:pPr>
            <w:r w:rsidRPr="00CA7600">
              <w:rPr>
                <w:b/>
                <w:bCs/>
                <w:sz w:val="18"/>
                <w:szCs w:val="18"/>
              </w:rPr>
              <w:t>Nr działki</w:t>
            </w:r>
          </w:p>
        </w:tc>
        <w:tc>
          <w:tcPr>
            <w:tcW w:w="2796" w:type="pct"/>
            <w:shd w:val="clear" w:color="auto" w:fill="BFBFBF" w:themeFill="background1" w:themeFillShade="BF"/>
          </w:tcPr>
          <w:p w14:paraId="77E01E25" w14:textId="77777777" w:rsidR="00EC769F" w:rsidRPr="00CA7600" w:rsidRDefault="00EC769F" w:rsidP="00475136">
            <w:pPr>
              <w:spacing w:before="60" w:after="60" w:line="240" w:lineRule="auto"/>
              <w:jc w:val="center"/>
              <w:rPr>
                <w:b/>
                <w:bCs/>
                <w:sz w:val="18"/>
                <w:szCs w:val="18"/>
              </w:rPr>
            </w:pPr>
            <w:r w:rsidRPr="00CA7600">
              <w:rPr>
                <w:b/>
                <w:bCs/>
                <w:sz w:val="18"/>
                <w:szCs w:val="18"/>
              </w:rPr>
              <w:t>Obręb</w:t>
            </w:r>
          </w:p>
        </w:tc>
      </w:tr>
      <w:tr w:rsidR="00EC769F" w:rsidRPr="00CA7600" w14:paraId="0EADA9F0" w14:textId="77777777" w:rsidTr="00FE12D1">
        <w:trPr>
          <w:jc w:val="center"/>
        </w:trPr>
        <w:tc>
          <w:tcPr>
            <w:tcW w:w="713" w:type="pct"/>
          </w:tcPr>
          <w:p w14:paraId="433E5027" w14:textId="77777777" w:rsidR="00EC769F" w:rsidRPr="00CA7600" w:rsidRDefault="00EC769F" w:rsidP="00EC769F">
            <w:pPr>
              <w:spacing w:before="60" w:after="60" w:line="240" w:lineRule="auto"/>
              <w:jc w:val="center"/>
              <w:rPr>
                <w:sz w:val="18"/>
                <w:szCs w:val="18"/>
              </w:rPr>
            </w:pPr>
            <w:r w:rsidRPr="00CA7600">
              <w:rPr>
                <w:sz w:val="18"/>
                <w:szCs w:val="18"/>
              </w:rPr>
              <w:t>1.</w:t>
            </w:r>
          </w:p>
        </w:tc>
        <w:tc>
          <w:tcPr>
            <w:tcW w:w="1491" w:type="pct"/>
            <w:vAlign w:val="bottom"/>
          </w:tcPr>
          <w:p w14:paraId="4895CF6B" w14:textId="715487CE"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51</w:t>
            </w:r>
          </w:p>
        </w:tc>
        <w:tc>
          <w:tcPr>
            <w:tcW w:w="2796" w:type="pct"/>
            <w:vAlign w:val="bottom"/>
          </w:tcPr>
          <w:p w14:paraId="36432140" w14:textId="580832B0"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Białoskóry</w:t>
            </w:r>
          </w:p>
        </w:tc>
      </w:tr>
      <w:tr w:rsidR="00EC769F" w:rsidRPr="00CA7600" w14:paraId="2992257F" w14:textId="77777777" w:rsidTr="00FE12D1">
        <w:trPr>
          <w:jc w:val="center"/>
        </w:trPr>
        <w:tc>
          <w:tcPr>
            <w:tcW w:w="713" w:type="pct"/>
          </w:tcPr>
          <w:p w14:paraId="375D1762" w14:textId="77777777" w:rsidR="00EC769F" w:rsidRPr="00CA7600" w:rsidRDefault="00EC769F" w:rsidP="00EC769F">
            <w:pPr>
              <w:spacing w:before="60" w:after="60" w:line="240" w:lineRule="auto"/>
              <w:jc w:val="center"/>
              <w:rPr>
                <w:sz w:val="18"/>
                <w:szCs w:val="18"/>
              </w:rPr>
            </w:pPr>
            <w:r w:rsidRPr="00CA7600">
              <w:rPr>
                <w:sz w:val="18"/>
                <w:szCs w:val="18"/>
              </w:rPr>
              <w:t>2.</w:t>
            </w:r>
          </w:p>
        </w:tc>
        <w:tc>
          <w:tcPr>
            <w:tcW w:w="1491" w:type="pct"/>
            <w:vAlign w:val="bottom"/>
          </w:tcPr>
          <w:p w14:paraId="0956D11D" w14:textId="52EADBCD"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258/1</w:t>
            </w:r>
          </w:p>
        </w:tc>
        <w:tc>
          <w:tcPr>
            <w:tcW w:w="2796" w:type="pct"/>
            <w:vAlign w:val="bottom"/>
          </w:tcPr>
          <w:p w14:paraId="62A0F616" w14:textId="4D8D6486"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Borkowo Kościelne</w:t>
            </w:r>
          </w:p>
        </w:tc>
      </w:tr>
      <w:tr w:rsidR="00EC769F" w:rsidRPr="00CA7600" w14:paraId="2B192FA7" w14:textId="77777777" w:rsidTr="00FE12D1">
        <w:trPr>
          <w:jc w:val="center"/>
        </w:trPr>
        <w:tc>
          <w:tcPr>
            <w:tcW w:w="713" w:type="pct"/>
          </w:tcPr>
          <w:p w14:paraId="66B538C0" w14:textId="77777777" w:rsidR="00EC769F" w:rsidRPr="00CA7600" w:rsidRDefault="00EC769F" w:rsidP="00EC769F">
            <w:pPr>
              <w:spacing w:before="60" w:after="60" w:line="240" w:lineRule="auto"/>
              <w:jc w:val="center"/>
              <w:rPr>
                <w:sz w:val="18"/>
                <w:szCs w:val="18"/>
              </w:rPr>
            </w:pPr>
            <w:r w:rsidRPr="00CA7600">
              <w:rPr>
                <w:sz w:val="18"/>
                <w:szCs w:val="18"/>
              </w:rPr>
              <w:t>3.</w:t>
            </w:r>
          </w:p>
        </w:tc>
        <w:tc>
          <w:tcPr>
            <w:tcW w:w="1491" w:type="pct"/>
            <w:vAlign w:val="bottom"/>
          </w:tcPr>
          <w:p w14:paraId="514EFFC1" w14:textId="16FF2BF4"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258/2</w:t>
            </w:r>
          </w:p>
        </w:tc>
        <w:tc>
          <w:tcPr>
            <w:tcW w:w="2796" w:type="pct"/>
            <w:vAlign w:val="bottom"/>
          </w:tcPr>
          <w:p w14:paraId="5EB67F6E" w14:textId="445659AC"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Borkowo Kościelne</w:t>
            </w:r>
          </w:p>
        </w:tc>
      </w:tr>
      <w:tr w:rsidR="00EC769F" w:rsidRPr="00CA7600" w14:paraId="6FCFE992" w14:textId="77777777" w:rsidTr="00FE12D1">
        <w:trPr>
          <w:jc w:val="center"/>
        </w:trPr>
        <w:tc>
          <w:tcPr>
            <w:tcW w:w="713" w:type="pct"/>
          </w:tcPr>
          <w:p w14:paraId="0045E533" w14:textId="77777777" w:rsidR="00EC769F" w:rsidRPr="00CA7600" w:rsidRDefault="00EC769F" w:rsidP="00EC769F">
            <w:pPr>
              <w:spacing w:before="60" w:after="60" w:line="240" w:lineRule="auto"/>
              <w:jc w:val="center"/>
              <w:rPr>
                <w:sz w:val="18"/>
                <w:szCs w:val="18"/>
              </w:rPr>
            </w:pPr>
            <w:r w:rsidRPr="00CA7600">
              <w:rPr>
                <w:sz w:val="18"/>
                <w:szCs w:val="18"/>
              </w:rPr>
              <w:t>4.</w:t>
            </w:r>
          </w:p>
        </w:tc>
        <w:tc>
          <w:tcPr>
            <w:tcW w:w="1491" w:type="pct"/>
            <w:vAlign w:val="bottom"/>
          </w:tcPr>
          <w:p w14:paraId="14768C9A" w14:textId="5645F95E"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40</w:t>
            </w:r>
          </w:p>
        </w:tc>
        <w:tc>
          <w:tcPr>
            <w:tcW w:w="2796" w:type="pct"/>
            <w:vAlign w:val="bottom"/>
          </w:tcPr>
          <w:p w14:paraId="22FCB6D5" w14:textId="3FBAF207"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Gorzewo</w:t>
            </w:r>
          </w:p>
        </w:tc>
      </w:tr>
      <w:tr w:rsidR="00EC769F" w:rsidRPr="00CA7600" w14:paraId="24D85AB2" w14:textId="77777777" w:rsidTr="00FE12D1">
        <w:trPr>
          <w:jc w:val="center"/>
        </w:trPr>
        <w:tc>
          <w:tcPr>
            <w:tcW w:w="713" w:type="pct"/>
          </w:tcPr>
          <w:p w14:paraId="164079BB" w14:textId="77777777" w:rsidR="00EC769F" w:rsidRPr="00CA7600" w:rsidRDefault="00EC769F" w:rsidP="00EC769F">
            <w:pPr>
              <w:spacing w:before="60" w:after="60" w:line="240" w:lineRule="auto"/>
              <w:jc w:val="center"/>
              <w:rPr>
                <w:sz w:val="18"/>
                <w:szCs w:val="18"/>
              </w:rPr>
            </w:pPr>
            <w:r w:rsidRPr="00CA7600">
              <w:rPr>
                <w:sz w:val="18"/>
                <w:szCs w:val="18"/>
              </w:rPr>
              <w:t>5.</w:t>
            </w:r>
          </w:p>
        </w:tc>
        <w:tc>
          <w:tcPr>
            <w:tcW w:w="1491" w:type="pct"/>
            <w:vAlign w:val="bottom"/>
          </w:tcPr>
          <w:p w14:paraId="428ABFCB" w14:textId="557C8129"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55/3</w:t>
            </w:r>
          </w:p>
        </w:tc>
        <w:tc>
          <w:tcPr>
            <w:tcW w:w="2796" w:type="pct"/>
            <w:vAlign w:val="bottom"/>
          </w:tcPr>
          <w:p w14:paraId="5FECA5D0" w14:textId="01E3C885"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Karolewo</w:t>
            </w:r>
          </w:p>
        </w:tc>
      </w:tr>
      <w:tr w:rsidR="00EC769F" w:rsidRPr="00CA7600" w14:paraId="381C4D8E" w14:textId="77777777" w:rsidTr="00FE12D1">
        <w:trPr>
          <w:jc w:val="center"/>
        </w:trPr>
        <w:tc>
          <w:tcPr>
            <w:tcW w:w="713" w:type="pct"/>
          </w:tcPr>
          <w:p w14:paraId="1B1C1F08" w14:textId="77777777" w:rsidR="00EC769F" w:rsidRPr="00CA7600" w:rsidRDefault="00EC769F" w:rsidP="00EC769F">
            <w:pPr>
              <w:spacing w:before="60" w:after="60" w:line="240" w:lineRule="auto"/>
              <w:jc w:val="center"/>
              <w:rPr>
                <w:sz w:val="18"/>
                <w:szCs w:val="18"/>
              </w:rPr>
            </w:pPr>
            <w:r w:rsidRPr="00CA7600">
              <w:rPr>
                <w:sz w:val="18"/>
                <w:szCs w:val="18"/>
              </w:rPr>
              <w:t>6.</w:t>
            </w:r>
          </w:p>
        </w:tc>
        <w:tc>
          <w:tcPr>
            <w:tcW w:w="1491" w:type="pct"/>
            <w:vAlign w:val="bottom"/>
          </w:tcPr>
          <w:p w14:paraId="20DF2A82" w14:textId="2473DEF5"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20</w:t>
            </w:r>
          </w:p>
        </w:tc>
        <w:tc>
          <w:tcPr>
            <w:tcW w:w="2796" w:type="pct"/>
            <w:vAlign w:val="bottom"/>
          </w:tcPr>
          <w:p w14:paraId="2C6E8456" w14:textId="1A903EDB"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Kisielewo</w:t>
            </w:r>
          </w:p>
        </w:tc>
      </w:tr>
      <w:tr w:rsidR="00EC769F" w:rsidRPr="00CA7600" w14:paraId="13D1F207" w14:textId="77777777" w:rsidTr="00FE12D1">
        <w:trPr>
          <w:jc w:val="center"/>
        </w:trPr>
        <w:tc>
          <w:tcPr>
            <w:tcW w:w="713" w:type="pct"/>
          </w:tcPr>
          <w:p w14:paraId="30D8243E" w14:textId="77777777" w:rsidR="00EC769F" w:rsidRPr="00CA7600" w:rsidRDefault="00EC769F" w:rsidP="00EC769F">
            <w:pPr>
              <w:spacing w:before="60" w:after="60" w:line="240" w:lineRule="auto"/>
              <w:jc w:val="center"/>
              <w:rPr>
                <w:sz w:val="18"/>
                <w:szCs w:val="18"/>
              </w:rPr>
            </w:pPr>
            <w:r w:rsidRPr="00CA7600">
              <w:rPr>
                <w:sz w:val="18"/>
                <w:szCs w:val="18"/>
              </w:rPr>
              <w:t>7.</w:t>
            </w:r>
          </w:p>
        </w:tc>
        <w:tc>
          <w:tcPr>
            <w:tcW w:w="1491" w:type="pct"/>
            <w:vAlign w:val="bottom"/>
          </w:tcPr>
          <w:p w14:paraId="6EF32853" w14:textId="0C3D2769"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118/5</w:t>
            </w:r>
          </w:p>
        </w:tc>
        <w:tc>
          <w:tcPr>
            <w:tcW w:w="2796" w:type="pct"/>
            <w:vAlign w:val="bottom"/>
          </w:tcPr>
          <w:p w14:paraId="015EF523" w14:textId="2AC8154E"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Mieszaki</w:t>
            </w:r>
          </w:p>
        </w:tc>
      </w:tr>
      <w:tr w:rsidR="00EC769F" w:rsidRPr="00CA7600" w14:paraId="1AD0EE44" w14:textId="77777777" w:rsidTr="00FE12D1">
        <w:trPr>
          <w:jc w:val="center"/>
        </w:trPr>
        <w:tc>
          <w:tcPr>
            <w:tcW w:w="713" w:type="pct"/>
          </w:tcPr>
          <w:p w14:paraId="783EC028" w14:textId="77777777" w:rsidR="00EC769F" w:rsidRPr="00CA7600" w:rsidRDefault="00EC769F" w:rsidP="00EC769F">
            <w:pPr>
              <w:spacing w:before="60" w:after="60" w:line="240" w:lineRule="auto"/>
              <w:jc w:val="center"/>
              <w:rPr>
                <w:sz w:val="18"/>
                <w:szCs w:val="18"/>
              </w:rPr>
            </w:pPr>
            <w:r w:rsidRPr="00CA7600">
              <w:rPr>
                <w:sz w:val="18"/>
                <w:szCs w:val="18"/>
              </w:rPr>
              <w:t>8.</w:t>
            </w:r>
          </w:p>
        </w:tc>
        <w:tc>
          <w:tcPr>
            <w:tcW w:w="1491" w:type="pct"/>
            <w:vAlign w:val="bottom"/>
          </w:tcPr>
          <w:p w14:paraId="1A5EBD46" w14:textId="211DA8C9"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61/2</w:t>
            </w:r>
          </w:p>
        </w:tc>
        <w:tc>
          <w:tcPr>
            <w:tcW w:w="2796" w:type="pct"/>
            <w:vAlign w:val="bottom"/>
          </w:tcPr>
          <w:p w14:paraId="3F8FF687" w14:textId="58E60F3A"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Mieszczk</w:t>
            </w:r>
          </w:p>
        </w:tc>
      </w:tr>
      <w:tr w:rsidR="00EC769F" w:rsidRPr="00CA7600" w14:paraId="125FAE11" w14:textId="77777777" w:rsidTr="00FE12D1">
        <w:trPr>
          <w:jc w:val="center"/>
        </w:trPr>
        <w:tc>
          <w:tcPr>
            <w:tcW w:w="713" w:type="pct"/>
          </w:tcPr>
          <w:p w14:paraId="5C516A96" w14:textId="77777777" w:rsidR="00EC769F" w:rsidRPr="00CA7600" w:rsidRDefault="00EC769F" w:rsidP="00EC769F">
            <w:pPr>
              <w:spacing w:before="60" w:after="60" w:line="240" w:lineRule="auto"/>
              <w:jc w:val="center"/>
              <w:rPr>
                <w:sz w:val="18"/>
                <w:szCs w:val="18"/>
              </w:rPr>
            </w:pPr>
            <w:r w:rsidRPr="00CA7600">
              <w:rPr>
                <w:sz w:val="18"/>
                <w:szCs w:val="18"/>
              </w:rPr>
              <w:t>9.</w:t>
            </w:r>
          </w:p>
        </w:tc>
        <w:tc>
          <w:tcPr>
            <w:tcW w:w="1491" w:type="pct"/>
            <w:vAlign w:val="bottom"/>
          </w:tcPr>
          <w:p w14:paraId="3A72EC10" w14:textId="09E0DEFF"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72/2</w:t>
            </w:r>
          </w:p>
        </w:tc>
        <w:tc>
          <w:tcPr>
            <w:tcW w:w="2796" w:type="pct"/>
            <w:vAlign w:val="bottom"/>
          </w:tcPr>
          <w:p w14:paraId="65D6E70B" w14:textId="0CE2FF43"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Mieszczk</w:t>
            </w:r>
          </w:p>
        </w:tc>
      </w:tr>
      <w:tr w:rsidR="00EC769F" w:rsidRPr="00CA7600" w14:paraId="6E49E552" w14:textId="77777777" w:rsidTr="00FE12D1">
        <w:trPr>
          <w:jc w:val="center"/>
        </w:trPr>
        <w:tc>
          <w:tcPr>
            <w:tcW w:w="713" w:type="pct"/>
          </w:tcPr>
          <w:p w14:paraId="7BA57619" w14:textId="77777777" w:rsidR="00EC769F" w:rsidRPr="00CA7600" w:rsidRDefault="00EC769F" w:rsidP="00EC769F">
            <w:pPr>
              <w:spacing w:before="60" w:after="60" w:line="240" w:lineRule="auto"/>
              <w:jc w:val="center"/>
              <w:rPr>
                <w:sz w:val="18"/>
                <w:szCs w:val="18"/>
              </w:rPr>
            </w:pPr>
            <w:r w:rsidRPr="00CA7600">
              <w:rPr>
                <w:sz w:val="18"/>
                <w:szCs w:val="18"/>
              </w:rPr>
              <w:t>10.</w:t>
            </w:r>
          </w:p>
        </w:tc>
        <w:tc>
          <w:tcPr>
            <w:tcW w:w="1491" w:type="pct"/>
            <w:vAlign w:val="bottom"/>
          </w:tcPr>
          <w:p w14:paraId="15B0A411" w14:textId="12D7840D"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93</w:t>
            </w:r>
          </w:p>
        </w:tc>
        <w:tc>
          <w:tcPr>
            <w:tcW w:w="2796" w:type="pct"/>
            <w:vAlign w:val="bottom"/>
          </w:tcPr>
          <w:p w14:paraId="3492EF87" w14:textId="7B6762FC"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Mieszczk</w:t>
            </w:r>
          </w:p>
        </w:tc>
      </w:tr>
      <w:tr w:rsidR="00EC769F" w:rsidRPr="00CA7600" w14:paraId="1E935A80" w14:textId="77777777" w:rsidTr="00FE12D1">
        <w:trPr>
          <w:jc w:val="center"/>
        </w:trPr>
        <w:tc>
          <w:tcPr>
            <w:tcW w:w="713" w:type="pct"/>
          </w:tcPr>
          <w:p w14:paraId="23EF614B" w14:textId="77777777" w:rsidR="00EC769F" w:rsidRPr="00CA7600" w:rsidRDefault="00EC769F" w:rsidP="00EC769F">
            <w:pPr>
              <w:spacing w:before="60" w:after="60" w:line="240" w:lineRule="auto"/>
              <w:jc w:val="center"/>
              <w:rPr>
                <w:sz w:val="18"/>
                <w:szCs w:val="18"/>
              </w:rPr>
            </w:pPr>
            <w:r w:rsidRPr="00CA7600">
              <w:rPr>
                <w:sz w:val="18"/>
                <w:szCs w:val="18"/>
              </w:rPr>
              <w:t>11.</w:t>
            </w:r>
          </w:p>
        </w:tc>
        <w:tc>
          <w:tcPr>
            <w:tcW w:w="1491" w:type="pct"/>
            <w:vAlign w:val="bottom"/>
          </w:tcPr>
          <w:p w14:paraId="3174404E" w14:textId="70F1AF07"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94</w:t>
            </w:r>
          </w:p>
        </w:tc>
        <w:tc>
          <w:tcPr>
            <w:tcW w:w="2796" w:type="pct"/>
            <w:vAlign w:val="bottom"/>
          </w:tcPr>
          <w:p w14:paraId="53D3C3CE" w14:textId="484D5FD9"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Mieszczk</w:t>
            </w:r>
          </w:p>
        </w:tc>
      </w:tr>
      <w:tr w:rsidR="00EC769F" w:rsidRPr="00CA7600" w14:paraId="74FF3BA1" w14:textId="77777777" w:rsidTr="00FE12D1">
        <w:trPr>
          <w:jc w:val="center"/>
        </w:trPr>
        <w:tc>
          <w:tcPr>
            <w:tcW w:w="713" w:type="pct"/>
          </w:tcPr>
          <w:p w14:paraId="1603B53F" w14:textId="77777777" w:rsidR="00EC769F" w:rsidRPr="00CA7600" w:rsidRDefault="00EC769F" w:rsidP="00EC769F">
            <w:pPr>
              <w:spacing w:before="60" w:after="60" w:line="240" w:lineRule="auto"/>
              <w:jc w:val="center"/>
              <w:rPr>
                <w:sz w:val="18"/>
                <w:szCs w:val="18"/>
              </w:rPr>
            </w:pPr>
            <w:r w:rsidRPr="00CA7600">
              <w:rPr>
                <w:sz w:val="18"/>
                <w:szCs w:val="18"/>
              </w:rPr>
              <w:t>12.</w:t>
            </w:r>
          </w:p>
        </w:tc>
        <w:tc>
          <w:tcPr>
            <w:tcW w:w="1491" w:type="pct"/>
            <w:vAlign w:val="bottom"/>
          </w:tcPr>
          <w:p w14:paraId="274CF613" w14:textId="02D48440"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9</w:t>
            </w:r>
          </w:p>
        </w:tc>
        <w:tc>
          <w:tcPr>
            <w:tcW w:w="2796" w:type="pct"/>
            <w:vAlign w:val="bottom"/>
          </w:tcPr>
          <w:p w14:paraId="4E88F59E" w14:textId="5B62DCE0"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Pawłowo</w:t>
            </w:r>
          </w:p>
        </w:tc>
      </w:tr>
      <w:tr w:rsidR="00EC769F" w:rsidRPr="00CA7600" w14:paraId="38623A4B" w14:textId="77777777" w:rsidTr="00FE12D1">
        <w:trPr>
          <w:jc w:val="center"/>
        </w:trPr>
        <w:tc>
          <w:tcPr>
            <w:tcW w:w="713" w:type="pct"/>
          </w:tcPr>
          <w:p w14:paraId="7E9F95FB" w14:textId="77777777" w:rsidR="00EC769F" w:rsidRPr="00CA7600" w:rsidRDefault="00EC769F" w:rsidP="00EC769F">
            <w:pPr>
              <w:spacing w:before="60" w:after="60" w:line="240" w:lineRule="auto"/>
              <w:jc w:val="center"/>
              <w:rPr>
                <w:sz w:val="18"/>
                <w:szCs w:val="18"/>
              </w:rPr>
            </w:pPr>
            <w:r w:rsidRPr="00CA7600">
              <w:rPr>
                <w:sz w:val="18"/>
                <w:szCs w:val="18"/>
              </w:rPr>
              <w:t>13.</w:t>
            </w:r>
          </w:p>
        </w:tc>
        <w:tc>
          <w:tcPr>
            <w:tcW w:w="1491" w:type="pct"/>
            <w:vAlign w:val="bottom"/>
          </w:tcPr>
          <w:p w14:paraId="4B49C02F" w14:textId="2DE24386"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62</w:t>
            </w:r>
          </w:p>
        </w:tc>
        <w:tc>
          <w:tcPr>
            <w:tcW w:w="2796" w:type="pct"/>
            <w:vAlign w:val="bottom"/>
          </w:tcPr>
          <w:p w14:paraId="675EAA9B" w14:textId="7AC05D6E"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Rydzewo</w:t>
            </w:r>
          </w:p>
        </w:tc>
      </w:tr>
      <w:tr w:rsidR="00EC769F" w:rsidRPr="00CA7600" w14:paraId="413F40C2" w14:textId="77777777" w:rsidTr="00FE12D1">
        <w:trPr>
          <w:jc w:val="center"/>
        </w:trPr>
        <w:tc>
          <w:tcPr>
            <w:tcW w:w="713" w:type="pct"/>
          </w:tcPr>
          <w:p w14:paraId="2B631395" w14:textId="77777777" w:rsidR="00EC769F" w:rsidRPr="00CA7600" w:rsidRDefault="00EC769F" w:rsidP="00EC769F">
            <w:pPr>
              <w:spacing w:before="60" w:after="60" w:line="240" w:lineRule="auto"/>
              <w:jc w:val="center"/>
              <w:rPr>
                <w:sz w:val="18"/>
                <w:szCs w:val="18"/>
              </w:rPr>
            </w:pPr>
            <w:r w:rsidRPr="00CA7600">
              <w:rPr>
                <w:sz w:val="18"/>
                <w:szCs w:val="18"/>
              </w:rPr>
              <w:t>14.</w:t>
            </w:r>
          </w:p>
        </w:tc>
        <w:tc>
          <w:tcPr>
            <w:tcW w:w="1491" w:type="pct"/>
            <w:vAlign w:val="bottom"/>
          </w:tcPr>
          <w:p w14:paraId="12F307C9" w14:textId="5C452EF7"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4</w:t>
            </w:r>
          </w:p>
        </w:tc>
        <w:tc>
          <w:tcPr>
            <w:tcW w:w="2796" w:type="pct"/>
            <w:vAlign w:val="bottom"/>
          </w:tcPr>
          <w:p w14:paraId="107E5688" w14:textId="40CD3FEB"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Sułocin Teodory</w:t>
            </w:r>
          </w:p>
        </w:tc>
      </w:tr>
      <w:tr w:rsidR="00EC769F" w:rsidRPr="00CA7600" w14:paraId="04F637FB" w14:textId="77777777" w:rsidTr="00FE12D1">
        <w:trPr>
          <w:jc w:val="center"/>
        </w:trPr>
        <w:tc>
          <w:tcPr>
            <w:tcW w:w="713" w:type="pct"/>
          </w:tcPr>
          <w:p w14:paraId="32A42439" w14:textId="77777777" w:rsidR="00EC769F" w:rsidRPr="00CA7600" w:rsidRDefault="00EC769F" w:rsidP="00EC769F">
            <w:pPr>
              <w:spacing w:before="60" w:after="60" w:line="240" w:lineRule="auto"/>
              <w:jc w:val="center"/>
              <w:rPr>
                <w:sz w:val="18"/>
                <w:szCs w:val="18"/>
              </w:rPr>
            </w:pPr>
            <w:r w:rsidRPr="00CA7600">
              <w:rPr>
                <w:sz w:val="18"/>
                <w:szCs w:val="18"/>
              </w:rPr>
              <w:t>15.</w:t>
            </w:r>
          </w:p>
        </w:tc>
        <w:tc>
          <w:tcPr>
            <w:tcW w:w="1491" w:type="pct"/>
            <w:vAlign w:val="bottom"/>
          </w:tcPr>
          <w:p w14:paraId="5E0E7F10" w14:textId="6527AEEB"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84</w:t>
            </w:r>
          </w:p>
        </w:tc>
        <w:tc>
          <w:tcPr>
            <w:tcW w:w="2796" w:type="pct"/>
            <w:vAlign w:val="bottom"/>
          </w:tcPr>
          <w:p w14:paraId="6D2D7947" w14:textId="1D19F70F"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Sułocin Towarzystwo</w:t>
            </w:r>
          </w:p>
        </w:tc>
      </w:tr>
      <w:tr w:rsidR="00EC769F" w:rsidRPr="00CA7600" w14:paraId="58CE210B" w14:textId="77777777" w:rsidTr="00FE12D1">
        <w:trPr>
          <w:jc w:val="center"/>
        </w:trPr>
        <w:tc>
          <w:tcPr>
            <w:tcW w:w="713" w:type="pct"/>
          </w:tcPr>
          <w:p w14:paraId="01C0B831" w14:textId="0D12EED2" w:rsidR="00EC769F" w:rsidRPr="00CA7600" w:rsidRDefault="00EC769F" w:rsidP="00EC769F">
            <w:pPr>
              <w:spacing w:before="60" w:after="60" w:line="240" w:lineRule="auto"/>
              <w:jc w:val="center"/>
              <w:rPr>
                <w:sz w:val="18"/>
                <w:szCs w:val="18"/>
              </w:rPr>
            </w:pPr>
            <w:r w:rsidRPr="00CA7600">
              <w:rPr>
                <w:sz w:val="18"/>
                <w:szCs w:val="18"/>
              </w:rPr>
              <w:t>16.</w:t>
            </w:r>
          </w:p>
        </w:tc>
        <w:tc>
          <w:tcPr>
            <w:tcW w:w="1491" w:type="pct"/>
            <w:vAlign w:val="bottom"/>
          </w:tcPr>
          <w:p w14:paraId="5966E24D" w14:textId="3E6E4A82"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9</w:t>
            </w:r>
          </w:p>
        </w:tc>
        <w:tc>
          <w:tcPr>
            <w:tcW w:w="2796" w:type="pct"/>
            <w:vAlign w:val="bottom"/>
          </w:tcPr>
          <w:p w14:paraId="5B048E26" w14:textId="0827C861"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Susk Nowy</w:t>
            </w:r>
          </w:p>
        </w:tc>
      </w:tr>
      <w:tr w:rsidR="00EC769F" w:rsidRPr="00CA7600" w14:paraId="2CDE4AED" w14:textId="77777777" w:rsidTr="00FE12D1">
        <w:trPr>
          <w:jc w:val="center"/>
        </w:trPr>
        <w:tc>
          <w:tcPr>
            <w:tcW w:w="713" w:type="pct"/>
          </w:tcPr>
          <w:p w14:paraId="5A434E53" w14:textId="061A6617" w:rsidR="00EC769F" w:rsidRPr="00CA7600" w:rsidRDefault="00EC769F" w:rsidP="00EC769F">
            <w:pPr>
              <w:spacing w:before="60" w:after="60" w:line="240" w:lineRule="auto"/>
              <w:jc w:val="center"/>
              <w:rPr>
                <w:sz w:val="18"/>
                <w:szCs w:val="18"/>
              </w:rPr>
            </w:pPr>
            <w:r w:rsidRPr="00CA7600">
              <w:rPr>
                <w:sz w:val="18"/>
                <w:szCs w:val="18"/>
              </w:rPr>
              <w:t>17.</w:t>
            </w:r>
          </w:p>
        </w:tc>
        <w:tc>
          <w:tcPr>
            <w:tcW w:w="1491" w:type="pct"/>
            <w:vAlign w:val="bottom"/>
          </w:tcPr>
          <w:p w14:paraId="63209965" w14:textId="214656BC"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27/1</w:t>
            </w:r>
          </w:p>
        </w:tc>
        <w:tc>
          <w:tcPr>
            <w:tcW w:w="2796" w:type="pct"/>
            <w:vAlign w:val="bottom"/>
          </w:tcPr>
          <w:p w14:paraId="74A9B053" w14:textId="793EE11D"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Susk</w:t>
            </w:r>
          </w:p>
        </w:tc>
      </w:tr>
      <w:tr w:rsidR="00EC769F" w:rsidRPr="00CA7600" w14:paraId="07FBBA05" w14:textId="77777777" w:rsidTr="00FE12D1">
        <w:trPr>
          <w:jc w:val="center"/>
        </w:trPr>
        <w:tc>
          <w:tcPr>
            <w:tcW w:w="713" w:type="pct"/>
          </w:tcPr>
          <w:p w14:paraId="17214AAA" w14:textId="7D7BD9B8" w:rsidR="00EC769F" w:rsidRPr="00CA7600" w:rsidRDefault="00EC769F" w:rsidP="00EC769F">
            <w:pPr>
              <w:spacing w:before="60" w:after="60" w:line="240" w:lineRule="auto"/>
              <w:jc w:val="center"/>
              <w:rPr>
                <w:sz w:val="18"/>
                <w:szCs w:val="18"/>
              </w:rPr>
            </w:pPr>
            <w:r w:rsidRPr="00CA7600">
              <w:rPr>
                <w:sz w:val="18"/>
                <w:szCs w:val="18"/>
              </w:rPr>
              <w:t>18.</w:t>
            </w:r>
          </w:p>
        </w:tc>
        <w:tc>
          <w:tcPr>
            <w:tcW w:w="1491" w:type="pct"/>
            <w:vAlign w:val="bottom"/>
          </w:tcPr>
          <w:p w14:paraId="733A1560" w14:textId="44A4DAD2"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27/2</w:t>
            </w:r>
          </w:p>
        </w:tc>
        <w:tc>
          <w:tcPr>
            <w:tcW w:w="2796" w:type="pct"/>
            <w:vAlign w:val="bottom"/>
          </w:tcPr>
          <w:p w14:paraId="1652F7DE" w14:textId="7C4F185B"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Susk</w:t>
            </w:r>
          </w:p>
        </w:tc>
      </w:tr>
      <w:tr w:rsidR="00EC769F" w:rsidRPr="00CA7600" w14:paraId="45C54DFF" w14:textId="77777777" w:rsidTr="00FE12D1">
        <w:trPr>
          <w:jc w:val="center"/>
        </w:trPr>
        <w:tc>
          <w:tcPr>
            <w:tcW w:w="713" w:type="pct"/>
          </w:tcPr>
          <w:p w14:paraId="3FB0D1C5" w14:textId="47259D27" w:rsidR="00EC769F" w:rsidRPr="00CA7600" w:rsidRDefault="00EC769F" w:rsidP="00EC769F">
            <w:pPr>
              <w:spacing w:before="60" w:after="60" w:line="240" w:lineRule="auto"/>
              <w:jc w:val="center"/>
              <w:rPr>
                <w:sz w:val="18"/>
                <w:szCs w:val="18"/>
              </w:rPr>
            </w:pPr>
            <w:r w:rsidRPr="00CA7600">
              <w:rPr>
                <w:sz w:val="18"/>
                <w:szCs w:val="18"/>
              </w:rPr>
              <w:t>19.</w:t>
            </w:r>
          </w:p>
        </w:tc>
        <w:tc>
          <w:tcPr>
            <w:tcW w:w="1491" w:type="pct"/>
            <w:vAlign w:val="bottom"/>
          </w:tcPr>
          <w:p w14:paraId="7D6C5518" w14:textId="00969895"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98</w:t>
            </w:r>
          </w:p>
        </w:tc>
        <w:tc>
          <w:tcPr>
            <w:tcW w:w="2796" w:type="pct"/>
            <w:vAlign w:val="bottom"/>
          </w:tcPr>
          <w:p w14:paraId="40097474" w14:textId="016660F6" w:rsidR="00EC769F" w:rsidRPr="00CA7600" w:rsidRDefault="00EC769F" w:rsidP="00EC769F">
            <w:pPr>
              <w:spacing w:before="60" w:after="60" w:line="240" w:lineRule="auto"/>
              <w:jc w:val="center"/>
              <w:rPr>
                <w:sz w:val="18"/>
                <w:szCs w:val="18"/>
              </w:rPr>
            </w:pPr>
            <w:r w:rsidRPr="00CA7600">
              <w:rPr>
                <w:rFonts w:eastAsia="Times New Roman"/>
                <w:color w:val="000000"/>
                <w:kern w:val="0"/>
                <w:sz w:val="18"/>
                <w:szCs w:val="18"/>
                <w:lang w:eastAsia="pl-PL"/>
                <w14:ligatures w14:val="none"/>
              </w:rPr>
              <w:t>Żurawiniec</w:t>
            </w:r>
          </w:p>
        </w:tc>
      </w:tr>
    </w:tbl>
    <w:p w14:paraId="3E3F902C" w14:textId="07F15B6F" w:rsidR="006A03AB" w:rsidRPr="00CA7600" w:rsidRDefault="006A03AB" w:rsidP="006A03AB">
      <w:pPr>
        <w:spacing w:line="240" w:lineRule="auto"/>
        <w:jc w:val="right"/>
        <w:rPr>
          <w:sz w:val="18"/>
          <w:szCs w:val="18"/>
        </w:rPr>
      </w:pPr>
      <w:r w:rsidRPr="00CA7600">
        <w:rPr>
          <w:sz w:val="18"/>
          <w:szCs w:val="18"/>
        </w:rPr>
        <w:t xml:space="preserve">Źródło: Załącznik nr 16 do decyzji nr 14 Ministra Infrastruktury z dnia 18 września 2020 r. w sprawie ustalenia terenów zamkniętych, przez które przebiegają linie kolejowe, </w:t>
      </w:r>
      <w:r w:rsidR="004E53B1" w:rsidRPr="00CA7600">
        <w:rPr>
          <w:sz w:val="18"/>
          <w:szCs w:val="18"/>
        </w:rPr>
        <w:t>ze zm.</w:t>
      </w:r>
    </w:p>
    <w:p w14:paraId="480CA418" w14:textId="77777777" w:rsidR="000567A8" w:rsidRPr="00CA7600" w:rsidRDefault="000567A8" w:rsidP="006A03AB">
      <w:pPr>
        <w:spacing w:line="240" w:lineRule="auto"/>
        <w:jc w:val="right"/>
        <w:rPr>
          <w:sz w:val="18"/>
          <w:szCs w:val="18"/>
        </w:rPr>
        <w:sectPr w:rsidR="000567A8" w:rsidRPr="00CA7600">
          <w:pgSz w:w="11906" w:h="16838"/>
          <w:pgMar w:top="1417" w:right="1417" w:bottom="1417" w:left="1417" w:header="708" w:footer="708" w:gutter="0"/>
          <w:cols w:space="708"/>
          <w:docGrid w:linePitch="360"/>
        </w:sectPr>
      </w:pPr>
    </w:p>
    <w:p w14:paraId="27FFF6C0" w14:textId="475D90D6" w:rsidR="000567A8" w:rsidRPr="00CA7600" w:rsidRDefault="000567A8" w:rsidP="000567A8">
      <w:pPr>
        <w:pStyle w:val="Legenda"/>
        <w:spacing w:before="240" w:after="120"/>
        <w:jc w:val="center"/>
        <w:rPr>
          <w:b/>
          <w:bCs/>
          <w:i w:val="0"/>
          <w:iCs w:val="0"/>
          <w:color w:val="auto"/>
          <w:sz w:val="20"/>
          <w:szCs w:val="20"/>
        </w:rPr>
      </w:pPr>
      <w:bookmarkStart w:id="78" w:name="_Toc191546903"/>
      <w:bookmarkStart w:id="79" w:name="_Toc200712028"/>
      <w:r w:rsidRPr="00CA7600">
        <w:rPr>
          <w:b/>
          <w:bCs/>
          <w:i w:val="0"/>
          <w:iCs w:val="0"/>
          <w:color w:val="auto"/>
          <w:sz w:val="20"/>
          <w:szCs w:val="20"/>
        </w:rPr>
        <w:lastRenderedPageBreak/>
        <w:t xml:space="preserve">Rysunek </w:t>
      </w:r>
      <w:r w:rsidRPr="00CA7600">
        <w:rPr>
          <w:b/>
          <w:bCs/>
          <w:i w:val="0"/>
          <w:iCs w:val="0"/>
          <w:color w:val="auto"/>
          <w:sz w:val="20"/>
          <w:szCs w:val="20"/>
        </w:rPr>
        <w:fldChar w:fldCharType="begin"/>
      </w:r>
      <w:r w:rsidRPr="00CA7600">
        <w:rPr>
          <w:b/>
          <w:bCs/>
          <w:i w:val="0"/>
          <w:iCs w:val="0"/>
          <w:color w:val="auto"/>
          <w:sz w:val="20"/>
          <w:szCs w:val="20"/>
        </w:rPr>
        <w:instrText xml:space="preserve"> SEQ Rysunek \* ARABIC </w:instrText>
      </w:r>
      <w:r w:rsidRPr="00CA7600">
        <w:rPr>
          <w:b/>
          <w:bCs/>
          <w:i w:val="0"/>
          <w:iCs w:val="0"/>
          <w:color w:val="auto"/>
          <w:sz w:val="20"/>
          <w:szCs w:val="20"/>
        </w:rPr>
        <w:fldChar w:fldCharType="separate"/>
      </w:r>
      <w:r w:rsidR="00AE493B">
        <w:rPr>
          <w:b/>
          <w:bCs/>
          <w:i w:val="0"/>
          <w:iCs w:val="0"/>
          <w:noProof/>
          <w:color w:val="auto"/>
          <w:sz w:val="20"/>
          <w:szCs w:val="20"/>
        </w:rPr>
        <w:t>13</w:t>
      </w:r>
      <w:r w:rsidRPr="00CA7600">
        <w:rPr>
          <w:b/>
          <w:bCs/>
          <w:i w:val="0"/>
          <w:iCs w:val="0"/>
          <w:color w:val="auto"/>
          <w:sz w:val="20"/>
          <w:szCs w:val="20"/>
        </w:rPr>
        <w:fldChar w:fldCharType="end"/>
      </w:r>
      <w:r w:rsidRPr="00CA7600">
        <w:rPr>
          <w:b/>
          <w:bCs/>
          <w:i w:val="0"/>
          <w:iCs w:val="0"/>
          <w:color w:val="auto"/>
          <w:sz w:val="20"/>
          <w:szCs w:val="20"/>
        </w:rPr>
        <w:t xml:space="preserve">. Tereny zamknięte na terenie </w:t>
      </w:r>
      <w:bookmarkEnd w:id="78"/>
      <w:r w:rsidRPr="00CA7600">
        <w:rPr>
          <w:b/>
          <w:bCs/>
          <w:i w:val="0"/>
          <w:iCs w:val="0"/>
          <w:color w:val="auto"/>
          <w:sz w:val="20"/>
          <w:szCs w:val="20"/>
        </w:rPr>
        <w:t>gminy Sierpc</w:t>
      </w:r>
      <w:bookmarkEnd w:id="79"/>
    </w:p>
    <w:p w14:paraId="21A9E8E9" w14:textId="7881E1D2" w:rsidR="000567A8" w:rsidRPr="00CA7600" w:rsidRDefault="00192007" w:rsidP="000567A8">
      <w:pPr>
        <w:pStyle w:val="Legenda"/>
        <w:spacing w:before="120" w:after="120"/>
        <w:jc w:val="center"/>
        <w:rPr>
          <w:i w:val="0"/>
          <w:iCs w:val="0"/>
        </w:rPr>
      </w:pPr>
      <w:r w:rsidRPr="00CA7600">
        <w:rPr>
          <w:i w:val="0"/>
          <w:iCs w:val="0"/>
          <w:noProof/>
          <w:bdr w:val="double" w:sz="6" w:space="0" w:color="auto"/>
        </w:rPr>
        <w:drawing>
          <wp:inline distT="0" distB="0" distL="0" distR="0" wp14:anchorId="447644E9" wp14:editId="7F61C3D6">
            <wp:extent cx="7339769" cy="5191125"/>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351290" cy="5199273"/>
                    </a:xfrm>
                    <a:prstGeom prst="rect">
                      <a:avLst/>
                    </a:prstGeom>
                    <a:noFill/>
                    <a:ln>
                      <a:noFill/>
                    </a:ln>
                  </pic:spPr>
                </pic:pic>
              </a:graphicData>
            </a:graphic>
          </wp:inline>
        </w:drawing>
      </w:r>
    </w:p>
    <w:p w14:paraId="70B9E94A" w14:textId="2737B2DF" w:rsidR="000567A8" w:rsidRPr="00CA7600" w:rsidRDefault="000567A8" w:rsidP="000567A8">
      <w:pPr>
        <w:spacing w:line="240" w:lineRule="auto"/>
        <w:jc w:val="right"/>
        <w:rPr>
          <w:sz w:val="18"/>
          <w:szCs w:val="18"/>
        </w:rPr>
      </w:pPr>
      <w:r w:rsidRPr="00CA7600">
        <w:rPr>
          <w:sz w:val="18"/>
          <w:szCs w:val="18"/>
        </w:rPr>
        <w:t>Źródło: Opracowanie własne</w:t>
      </w:r>
    </w:p>
    <w:p w14:paraId="0E58FF39" w14:textId="77777777" w:rsidR="000567A8" w:rsidRPr="00CA7600" w:rsidRDefault="000567A8" w:rsidP="000567A8">
      <w:pPr>
        <w:spacing w:line="240" w:lineRule="auto"/>
        <w:jc w:val="right"/>
        <w:rPr>
          <w:sz w:val="18"/>
          <w:szCs w:val="18"/>
        </w:rPr>
        <w:sectPr w:rsidR="000567A8" w:rsidRPr="00CA7600" w:rsidSect="00192007">
          <w:pgSz w:w="16838" w:h="11906" w:orient="landscape"/>
          <w:pgMar w:top="1417" w:right="1417" w:bottom="1417" w:left="1417" w:header="708" w:footer="708" w:gutter="0"/>
          <w:cols w:space="708"/>
          <w:docGrid w:linePitch="360"/>
        </w:sectPr>
      </w:pPr>
    </w:p>
    <w:p w14:paraId="1D57ABE0" w14:textId="6F13F35D" w:rsidR="00717B28" w:rsidRPr="00CA7600" w:rsidRDefault="00717B28" w:rsidP="002E7EEB">
      <w:pPr>
        <w:pStyle w:val="Nagwek2"/>
      </w:pPr>
      <w:bookmarkStart w:id="80" w:name="_Toc200711984"/>
      <w:r w:rsidRPr="00CA7600">
        <w:lastRenderedPageBreak/>
        <w:t>Obszary ograniczonego użytkowania</w:t>
      </w:r>
      <w:bookmarkEnd w:id="80"/>
    </w:p>
    <w:p w14:paraId="4628B983" w14:textId="55393650" w:rsidR="00365284" w:rsidRPr="00CA7600" w:rsidRDefault="00365284" w:rsidP="00365284">
      <w:r w:rsidRPr="00CA7600">
        <w:t xml:space="preserve">Na terenie </w:t>
      </w:r>
      <w:r w:rsidR="006B6E3C" w:rsidRPr="00CA7600">
        <w:t xml:space="preserve">gminy </w:t>
      </w:r>
      <w:r w:rsidR="000567A8" w:rsidRPr="00CA7600">
        <w:t>Sierpc</w:t>
      </w:r>
      <w:r w:rsidR="00CB441F" w:rsidRPr="00CA7600">
        <w:t xml:space="preserve"> </w:t>
      </w:r>
      <w:r w:rsidRPr="00CA7600">
        <w:t>nie występują obszary ograniczonego użytkowania.</w:t>
      </w:r>
    </w:p>
    <w:p w14:paraId="2D506A15" w14:textId="0076209E" w:rsidR="00717B28" w:rsidRPr="00CA7600" w:rsidRDefault="00717B28" w:rsidP="002E7EEB">
      <w:pPr>
        <w:pStyle w:val="Nagwek2"/>
      </w:pPr>
      <w:bookmarkStart w:id="81" w:name="_Toc200711985"/>
      <w:r w:rsidRPr="00CA7600">
        <w:t>Obszary wymagające przekształceń, rehabilitacji, rekultywacji lub remediacji</w:t>
      </w:r>
      <w:bookmarkEnd w:id="81"/>
    </w:p>
    <w:p w14:paraId="0E918543" w14:textId="63831190" w:rsidR="00505251" w:rsidRPr="00CA7600" w:rsidRDefault="00917CC0" w:rsidP="00917CC0">
      <w:r w:rsidRPr="00CA7600">
        <w:t xml:space="preserve">Na terenie </w:t>
      </w:r>
      <w:r w:rsidR="00A9617C" w:rsidRPr="00CA7600">
        <w:t xml:space="preserve">gminy </w:t>
      </w:r>
      <w:r w:rsidR="008804E5" w:rsidRPr="00CA7600">
        <w:t>Sierpc</w:t>
      </w:r>
      <w:r w:rsidR="00CB441F" w:rsidRPr="00CA7600">
        <w:t xml:space="preserve"> </w:t>
      </w:r>
      <w:r w:rsidRPr="00CA7600">
        <w:t>nie występują obszary wymagające przekształceń,</w:t>
      </w:r>
      <w:r w:rsidR="00A9617C" w:rsidRPr="00CA7600">
        <w:t xml:space="preserve"> rehabilitacji</w:t>
      </w:r>
      <w:r w:rsidR="001F7F60" w:rsidRPr="00CA7600">
        <w:t xml:space="preserve"> </w:t>
      </w:r>
      <w:r w:rsidRPr="00CA7600">
        <w:t>lub remediacji.</w:t>
      </w:r>
    </w:p>
    <w:p w14:paraId="0BCB9D83" w14:textId="15B237FB" w:rsidR="00BE641E" w:rsidRPr="00CA7600" w:rsidRDefault="001F7F60" w:rsidP="00BE641E">
      <w:r w:rsidRPr="00CA7600">
        <w:t xml:space="preserve">Rekultywacja </w:t>
      </w:r>
      <w:r w:rsidR="005538D5" w:rsidRPr="00CA7600">
        <w:t xml:space="preserve">na obszarze gminy </w:t>
      </w:r>
      <w:r w:rsidRPr="00CA7600">
        <w:t xml:space="preserve">powinna obejmować </w:t>
      </w:r>
      <w:r w:rsidR="005538D5" w:rsidRPr="00CA7600">
        <w:t xml:space="preserve">z kolei </w:t>
      </w:r>
      <w:r w:rsidRPr="00CA7600">
        <w:t>tereny zdegradowane i</w:t>
      </w:r>
      <w:r w:rsidR="00C6227B" w:rsidRPr="00CA7600">
        <w:t> </w:t>
      </w:r>
      <w:r w:rsidRPr="00CA7600">
        <w:t>przekształcone w wyniku działalności człowieka, w szczególności obszary przeznaczone pod eksploatację kopalin. Proces ten ma na celu przywrócenie takich terenów do ich pierwotnej funkcji środowiskowej lub przystosowanie ich do nowych, korzystnych dla społeczeństwa i</w:t>
      </w:r>
      <w:r w:rsidR="00C6227B" w:rsidRPr="00CA7600">
        <w:t> </w:t>
      </w:r>
      <w:r w:rsidRPr="00CA7600">
        <w:t>środowiska zastosowań. Rekultywacja terenów poeksploatacyjnych odgrywa kluczową rolę w ograniczaniu negatywnego wpływu przemysłu wydobywczego na środowisko naturalne, a</w:t>
      </w:r>
      <w:r w:rsidR="00C6227B" w:rsidRPr="00CA7600">
        <w:t> </w:t>
      </w:r>
      <w:r w:rsidRPr="00CA7600">
        <w:t>także w poprawie estetyki krajobrazu oraz możliwości użytkowych tych obszarów w</w:t>
      </w:r>
      <w:r w:rsidR="00C6227B" w:rsidRPr="00CA7600">
        <w:t> </w:t>
      </w:r>
      <w:r w:rsidRPr="00CA7600">
        <w:t>przyszłości</w:t>
      </w:r>
      <w:r w:rsidR="00C6227B" w:rsidRPr="00CA7600">
        <w:t>.</w:t>
      </w:r>
    </w:p>
    <w:p w14:paraId="500FE288" w14:textId="2D10C020" w:rsidR="00717B28" w:rsidRPr="00CA7600" w:rsidRDefault="00717B28" w:rsidP="002E7EEB">
      <w:pPr>
        <w:pStyle w:val="Nagwek2"/>
      </w:pPr>
      <w:bookmarkStart w:id="82" w:name="_Toc200711986"/>
      <w:r w:rsidRPr="00CA7600">
        <w:t>Obszary zdegradowane i obszary rewitalizacji</w:t>
      </w:r>
      <w:bookmarkEnd w:id="82"/>
    </w:p>
    <w:p w14:paraId="3F835F0A" w14:textId="5FE67F4E" w:rsidR="00365284" w:rsidRPr="00CA7600" w:rsidRDefault="00A9617C" w:rsidP="00365284">
      <w:r w:rsidRPr="00CA7600">
        <w:t xml:space="preserve">Gmina </w:t>
      </w:r>
      <w:r w:rsidR="00182B8E" w:rsidRPr="00CA7600">
        <w:t>Sierpc</w:t>
      </w:r>
      <w:r w:rsidR="0031143E" w:rsidRPr="00CA7600">
        <w:t xml:space="preserve"> </w:t>
      </w:r>
      <w:r w:rsidRPr="00CA7600">
        <w:t>nie posiada obowiązującego Gminnego Programu Rewitalizacji, wobec czego na jej terenie nie określono</w:t>
      </w:r>
      <w:r w:rsidR="00365284" w:rsidRPr="00CA7600">
        <w:t xml:space="preserve"> obszar</w:t>
      </w:r>
      <w:r w:rsidRPr="00CA7600">
        <w:t>ów</w:t>
      </w:r>
      <w:r w:rsidR="00365284" w:rsidRPr="00CA7600">
        <w:t xml:space="preserve"> zdegradowan</w:t>
      </w:r>
      <w:r w:rsidRPr="00CA7600">
        <w:t>ych</w:t>
      </w:r>
      <w:r w:rsidR="00365284" w:rsidRPr="00CA7600">
        <w:t xml:space="preserve"> i obszar</w:t>
      </w:r>
      <w:r w:rsidRPr="00CA7600">
        <w:t>ów</w:t>
      </w:r>
      <w:r w:rsidR="00365284" w:rsidRPr="00CA7600">
        <w:t xml:space="preserve"> rewitalizacji.</w:t>
      </w:r>
    </w:p>
    <w:p w14:paraId="0B4901CF" w14:textId="1670FD6F" w:rsidR="00717B28" w:rsidRPr="00CA7600" w:rsidRDefault="00717B28" w:rsidP="002E7EEB">
      <w:pPr>
        <w:pStyle w:val="Nagwek2"/>
      </w:pPr>
      <w:bookmarkStart w:id="83" w:name="_Toc200711987"/>
      <w:r w:rsidRPr="00CA7600">
        <w:t>Obszary ciche w aglomeracji oraz obszary ciche poza aglomeracją</w:t>
      </w:r>
      <w:bookmarkEnd w:id="83"/>
    </w:p>
    <w:p w14:paraId="1D2D3217" w14:textId="0BD04659" w:rsidR="00835922" w:rsidRPr="00CA7600" w:rsidRDefault="00835922" w:rsidP="00F22C14">
      <w:r w:rsidRPr="00CA7600">
        <w:t xml:space="preserve">Na terenie </w:t>
      </w:r>
      <w:r w:rsidR="00E84AD7" w:rsidRPr="00CA7600">
        <w:t xml:space="preserve">gminy </w:t>
      </w:r>
      <w:r w:rsidR="00182B8E" w:rsidRPr="00CA7600">
        <w:t xml:space="preserve">Sierpc </w:t>
      </w:r>
      <w:r w:rsidRPr="00CA7600">
        <w:t>nie występują obszary ciche w aglomeracji oraz obszary ciche poza aglomeracją.</w:t>
      </w:r>
    </w:p>
    <w:p w14:paraId="1E2FF648" w14:textId="7475D927" w:rsidR="00717B28" w:rsidRPr="00CA7600" w:rsidRDefault="00717B28" w:rsidP="002E7EEB">
      <w:pPr>
        <w:pStyle w:val="Nagwek2"/>
      </w:pPr>
      <w:bookmarkStart w:id="84" w:name="_Toc200711988"/>
      <w:r w:rsidRPr="00CA7600">
        <w:t>Grunty rolne stanowiące użytki rolne klas I–III oraz grunty leśne</w:t>
      </w:r>
      <w:bookmarkEnd w:id="84"/>
    </w:p>
    <w:p w14:paraId="3D1941DD" w14:textId="5C0C0D51" w:rsidR="00702BFF" w:rsidRPr="00CA7600" w:rsidRDefault="00702BFF" w:rsidP="00885B1C">
      <w:pPr>
        <w:rPr>
          <w:b/>
          <w:bCs/>
        </w:rPr>
      </w:pPr>
      <w:r w:rsidRPr="00CA7600">
        <w:rPr>
          <w:b/>
          <w:bCs/>
        </w:rPr>
        <w:t>Grunty rolne stanowiące użytki rolne klas I–III</w:t>
      </w:r>
    </w:p>
    <w:p w14:paraId="6CB75241" w14:textId="3C0D5A14" w:rsidR="00F94AAF" w:rsidRPr="00CA7600" w:rsidRDefault="000F3C4B" w:rsidP="00F22C14">
      <w:r w:rsidRPr="00CA7600">
        <w:t xml:space="preserve">Na </w:t>
      </w:r>
      <w:r w:rsidR="00F94AAF" w:rsidRPr="00CA7600">
        <w:t xml:space="preserve">obszarze gminy </w:t>
      </w:r>
      <w:r w:rsidR="00632BE6" w:rsidRPr="00CA7600">
        <w:t>Sierpc</w:t>
      </w:r>
      <w:r w:rsidR="00F94AAF" w:rsidRPr="00CA7600">
        <w:t xml:space="preserve"> występują:</w:t>
      </w:r>
    </w:p>
    <w:p w14:paraId="60D7E5E1" w14:textId="77777777" w:rsidR="00632BE6" w:rsidRPr="00CA7600" w:rsidRDefault="00F94AAF">
      <w:pPr>
        <w:pStyle w:val="Akapitzlist"/>
        <w:numPr>
          <w:ilvl w:val="0"/>
          <w:numId w:val="9"/>
        </w:numPr>
        <w:ind w:left="360"/>
      </w:pPr>
      <w:r w:rsidRPr="00CA7600">
        <w:t xml:space="preserve">grunty orne klasy IIIa o powierzchni ok. </w:t>
      </w:r>
      <w:r w:rsidR="00632BE6" w:rsidRPr="00CA7600">
        <w:t xml:space="preserve">223,27 </w:t>
      </w:r>
      <w:r w:rsidR="00103313" w:rsidRPr="00CA7600">
        <w:t>ha</w:t>
      </w:r>
      <w:r w:rsidRPr="00CA7600">
        <w:t xml:space="preserve">, zlokalizowane </w:t>
      </w:r>
      <w:r w:rsidR="00632BE6" w:rsidRPr="00CA7600">
        <w:t xml:space="preserve">głównie </w:t>
      </w:r>
      <w:r w:rsidRPr="00CA7600">
        <w:t xml:space="preserve">w </w:t>
      </w:r>
      <w:r w:rsidR="00632BE6" w:rsidRPr="00CA7600">
        <w:t>północno-zachodniej, północno-wschodniej i południowo-wschodniej części gminy</w:t>
      </w:r>
      <w:r w:rsidRPr="00CA7600">
        <w:t>,</w:t>
      </w:r>
    </w:p>
    <w:p w14:paraId="0F7B1877" w14:textId="775E3517" w:rsidR="00C33709" w:rsidRPr="00CA7600" w:rsidRDefault="00C33709">
      <w:pPr>
        <w:pStyle w:val="Akapitzlist"/>
        <w:numPr>
          <w:ilvl w:val="0"/>
          <w:numId w:val="9"/>
        </w:numPr>
        <w:ind w:left="360"/>
      </w:pPr>
      <w:r w:rsidRPr="00CA7600">
        <w:t xml:space="preserve">grunty orne klasy IIIb o powierzchni ok. </w:t>
      </w:r>
      <w:r w:rsidR="00632BE6" w:rsidRPr="00CA7600">
        <w:t xml:space="preserve">1 087,96 </w:t>
      </w:r>
      <w:r w:rsidR="00103313" w:rsidRPr="00CA7600">
        <w:t>ha</w:t>
      </w:r>
      <w:r w:rsidRPr="00CA7600">
        <w:t xml:space="preserve">, </w:t>
      </w:r>
      <w:r w:rsidR="00103313" w:rsidRPr="00CA7600">
        <w:t xml:space="preserve">zlokalizowane </w:t>
      </w:r>
      <w:r w:rsidR="00632BE6" w:rsidRPr="00CA7600">
        <w:t>płatowo na terenie niemal całej gminy</w:t>
      </w:r>
      <w:r w:rsidRPr="00CA7600">
        <w:t>,</w:t>
      </w:r>
    </w:p>
    <w:p w14:paraId="03749A4C" w14:textId="77777777" w:rsidR="0009740F" w:rsidRPr="00CA7600" w:rsidRDefault="00632BE6">
      <w:pPr>
        <w:pStyle w:val="Akapitzlist"/>
        <w:numPr>
          <w:ilvl w:val="0"/>
          <w:numId w:val="9"/>
        </w:numPr>
        <w:ind w:left="360"/>
      </w:pPr>
      <w:r w:rsidRPr="00CA7600">
        <w:t>łąki trwałe klasy III o powierzchni ok. 36,60 ha, zlokalizowane w południowo-wschodniej części gminy</w:t>
      </w:r>
      <w:r w:rsidR="0009740F" w:rsidRPr="00CA7600">
        <w:t>,</w:t>
      </w:r>
    </w:p>
    <w:p w14:paraId="3853C76D" w14:textId="627A23CB" w:rsidR="00FA10EB" w:rsidRPr="00CA7600" w:rsidRDefault="00FA10EB">
      <w:pPr>
        <w:pStyle w:val="Akapitzlist"/>
        <w:numPr>
          <w:ilvl w:val="0"/>
          <w:numId w:val="9"/>
        </w:numPr>
        <w:ind w:left="360"/>
      </w:pPr>
      <w:r w:rsidRPr="00CA7600">
        <w:t xml:space="preserve">pastwiska trwałe klasy III o powierzchni ok. </w:t>
      </w:r>
      <w:r w:rsidR="0009740F" w:rsidRPr="00CA7600">
        <w:t xml:space="preserve">54,14 </w:t>
      </w:r>
      <w:r w:rsidRPr="00CA7600">
        <w:t xml:space="preserve">ha, </w:t>
      </w:r>
      <w:r w:rsidR="0009740F" w:rsidRPr="00CA7600">
        <w:t>zlokalizowane płatowo na terenie niemal całej gminy</w:t>
      </w:r>
      <w:r w:rsidRPr="00CA7600">
        <w:t>.</w:t>
      </w:r>
    </w:p>
    <w:p w14:paraId="69BDA82E" w14:textId="409DDA0B" w:rsidR="00103313" w:rsidRPr="00CA7600" w:rsidRDefault="00103313" w:rsidP="00D21890">
      <w:r w:rsidRPr="00CA7600">
        <w:t>Na obszarze gminy brak jest gruntów rolnych stanowiących użytki rolne klas I</w:t>
      </w:r>
      <w:r w:rsidR="00A467BD" w:rsidRPr="00CA7600">
        <w:t xml:space="preserve"> i </w:t>
      </w:r>
      <w:r w:rsidRPr="00CA7600">
        <w:t>II.</w:t>
      </w:r>
    </w:p>
    <w:p w14:paraId="373241A2" w14:textId="3851782C" w:rsidR="002952BD" w:rsidRPr="00CA7600" w:rsidRDefault="002952BD" w:rsidP="00D21890">
      <w:r w:rsidRPr="00CA7600">
        <w:lastRenderedPageBreak/>
        <w:t>Zdecydowana w</w:t>
      </w:r>
      <w:r w:rsidR="00D60813" w:rsidRPr="00CA7600">
        <w:t>iększość z nich w celu ochrony objęta została strefami otwartymi. Pozostał</w:t>
      </w:r>
      <w:r w:rsidR="001B0F5F" w:rsidRPr="00CA7600">
        <w:t xml:space="preserve">ą część </w:t>
      </w:r>
      <w:r w:rsidRPr="00CA7600">
        <w:t xml:space="preserve">z uwagi na obecną strukturę funkcjonalno-przestrzenną obszaru gminy </w:t>
      </w:r>
      <w:r w:rsidR="006B1A32" w:rsidRPr="00CA7600">
        <w:t>Sierpc</w:t>
      </w:r>
      <w:r w:rsidRPr="00CA7600">
        <w:t xml:space="preserve"> i</w:t>
      </w:r>
      <w:r w:rsidR="00C662A6" w:rsidRPr="00CA7600">
        <w:t> </w:t>
      </w:r>
      <w:r w:rsidRPr="00CA7600">
        <w:t xml:space="preserve">politykę rozwoju przestrzennego gminy, przede wszystkim na terenie istniejącego </w:t>
      </w:r>
      <w:r w:rsidR="0053091E" w:rsidRPr="00CA7600">
        <w:t>zainwestowania</w:t>
      </w:r>
      <w:r w:rsidRPr="00CA7600">
        <w:t>, objęto została innymi strefami planistycznymi.</w:t>
      </w:r>
    </w:p>
    <w:p w14:paraId="5FDE4FA5" w14:textId="6F3FF215" w:rsidR="00702BFF" w:rsidRPr="00CA7600" w:rsidRDefault="00702BFF" w:rsidP="00885B1C">
      <w:pPr>
        <w:rPr>
          <w:b/>
          <w:bCs/>
        </w:rPr>
      </w:pPr>
      <w:r w:rsidRPr="00CA7600">
        <w:rPr>
          <w:b/>
          <w:bCs/>
        </w:rPr>
        <w:t>Grunty leśne</w:t>
      </w:r>
    </w:p>
    <w:p w14:paraId="452D4A09" w14:textId="38B8D4E8" w:rsidR="00CF5482" w:rsidRPr="00CA7600" w:rsidRDefault="008A17A6" w:rsidP="008A17A6">
      <w:r w:rsidRPr="00CA7600">
        <w:t xml:space="preserve">Powierzchnia gruntów </w:t>
      </w:r>
      <w:r w:rsidR="00D21890" w:rsidRPr="00CA7600">
        <w:t xml:space="preserve">leśnych </w:t>
      </w:r>
      <w:r w:rsidRPr="00CA7600">
        <w:t xml:space="preserve">na obszarze </w:t>
      </w:r>
      <w:r w:rsidR="00CF5482" w:rsidRPr="00CA7600">
        <w:t xml:space="preserve">gminy </w:t>
      </w:r>
      <w:r w:rsidR="006B1A32" w:rsidRPr="00CA7600">
        <w:t>Sierpc</w:t>
      </w:r>
      <w:r w:rsidRPr="00CA7600">
        <w:t xml:space="preserve"> wynosi </w:t>
      </w:r>
      <w:r w:rsidR="00CF5482" w:rsidRPr="00CA7600">
        <w:t xml:space="preserve">ok. </w:t>
      </w:r>
      <w:r w:rsidR="006B1A32" w:rsidRPr="00CA7600">
        <w:t xml:space="preserve">1 038,29 </w:t>
      </w:r>
      <w:r w:rsidR="00CF5482" w:rsidRPr="00CA7600">
        <w:t>ha.</w:t>
      </w:r>
      <w:r w:rsidR="0053091E" w:rsidRPr="00CA7600">
        <w:t xml:space="preserve"> </w:t>
      </w:r>
    </w:p>
    <w:p w14:paraId="4499E325" w14:textId="778901A6" w:rsidR="00D21890" w:rsidRPr="00CA7600" w:rsidRDefault="00D21890" w:rsidP="008A17A6">
      <w:r w:rsidRPr="00CA7600">
        <w:t xml:space="preserve">Zdecydowana większość z nich w celu ochrony objęta została strefami otwartymi. Pozostałą część z uwagi na obecną strukturę funkcjonalno-przestrzenną obszaru gminy </w:t>
      </w:r>
      <w:r w:rsidR="00224C0E" w:rsidRPr="00CA7600">
        <w:t xml:space="preserve">Sierpc </w:t>
      </w:r>
      <w:r w:rsidRPr="00CA7600">
        <w:t xml:space="preserve">i politykę rozwoju przestrzennego gminy, przede wszystkim na terenie istniejącego </w:t>
      </w:r>
      <w:r w:rsidR="0053091E" w:rsidRPr="00CA7600">
        <w:t>zainwestowania</w:t>
      </w:r>
      <w:r w:rsidRPr="00CA7600">
        <w:t>, objęto została innymi strefami planistycznymi, dla których jako profil dodatkowy określono teren lasu.</w:t>
      </w:r>
    </w:p>
    <w:p w14:paraId="6BC18FCA" w14:textId="48A5B895" w:rsidR="004E37A5" w:rsidRPr="00CA7600" w:rsidRDefault="004E37A5" w:rsidP="00A302A9">
      <w:pPr>
        <w:pStyle w:val="Legenda"/>
        <w:spacing w:before="240" w:after="120"/>
        <w:jc w:val="center"/>
        <w:rPr>
          <w:b/>
          <w:bCs/>
          <w:i w:val="0"/>
          <w:iCs w:val="0"/>
          <w:color w:val="auto"/>
          <w:sz w:val="20"/>
          <w:szCs w:val="20"/>
        </w:rPr>
        <w:sectPr w:rsidR="004E37A5" w:rsidRPr="00CA7600">
          <w:pgSz w:w="11906" w:h="16838"/>
          <w:pgMar w:top="1417" w:right="1417" w:bottom="1417" w:left="1417" w:header="708" w:footer="708" w:gutter="0"/>
          <w:cols w:space="708"/>
          <w:docGrid w:linePitch="360"/>
        </w:sectPr>
      </w:pPr>
    </w:p>
    <w:p w14:paraId="768ECB63" w14:textId="58802539" w:rsidR="00A302A9" w:rsidRPr="00CA7600" w:rsidRDefault="00A302A9" w:rsidP="00A302A9">
      <w:pPr>
        <w:pStyle w:val="Legenda"/>
        <w:spacing w:before="240" w:after="120"/>
        <w:jc w:val="center"/>
        <w:rPr>
          <w:b/>
          <w:bCs/>
          <w:i w:val="0"/>
          <w:iCs w:val="0"/>
          <w:color w:val="auto"/>
          <w:sz w:val="20"/>
          <w:szCs w:val="20"/>
        </w:rPr>
      </w:pPr>
      <w:bookmarkStart w:id="85" w:name="_Toc200712029"/>
      <w:r w:rsidRPr="00CA7600">
        <w:rPr>
          <w:b/>
          <w:bCs/>
          <w:i w:val="0"/>
          <w:iCs w:val="0"/>
          <w:color w:val="auto"/>
          <w:sz w:val="20"/>
          <w:szCs w:val="20"/>
        </w:rPr>
        <w:lastRenderedPageBreak/>
        <w:t xml:space="preserve">Rysunek </w:t>
      </w:r>
      <w:r w:rsidRPr="00CA7600">
        <w:rPr>
          <w:b/>
          <w:bCs/>
          <w:i w:val="0"/>
          <w:iCs w:val="0"/>
          <w:color w:val="auto"/>
          <w:sz w:val="20"/>
          <w:szCs w:val="20"/>
        </w:rPr>
        <w:fldChar w:fldCharType="begin"/>
      </w:r>
      <w:r w:rsidRPr="00CA7600">
        <w:rPr>
          <w:b/>
          <w:bCs/>
          <w:i w:val="0"/>
          <w:iCs w:val="0"/>
          <w:color w:val="auto"/>
          <w:sz w:val="20"/>
          <w:szCs w:val="20"/>
        </w:rPr>
        <w:instrText xml:space="preserve"> SEQ Rysunek \* ARABIC </w:instrText>
      </w:r>
      <w:r w:rsidRPr="00CA7600">
        <w:rPr>
          <w:b/>
          <w:bCs/>
          <w:i w:val="0"/>
          <w:iCs w:val="0"/>
          <w:color w:val="auto"/>
          <w:sz w:val="20"/>
          <w:szCs w:val="20"/>
        </w:rPr>
        <w:fldChar w:fldCharType="separate"/>
      </w:r>
      <w:r w:rsidR="00AE493B">
        <w:rPr>
          <w:b/>
          <w:bCs/>
          <w:i w:val="0"/>
          <w:iCs w:val="0"/>
          <w:noProof/>
          <w:color w:val="auto"/>
          <w:sz w:val="20"/>
          <w:szCs w:val="20"/>
        </w:rPr>
        <w:t>14</w:t>
      </w:r>
      <w:r w:rsidRPr="00CA7600">
        <w:rPr>
          <w:b/>
          <w:bCs/>
          <w:i w:val="0"/>
          <w:iCs w:val="0"/>
          <w:color w:val="auto"/>
          <w:sz w:val="20"/>
          <w:szCs w:val="20"/>
        </w:rPr>
        <w:fldChar w:fldCharType="end"/>
      </w:r>
      <w:r w:rsidRPr="00CA7600">
        <w:rPr>
          <w:b/>
          <w:bCs/>
          <w:i w:val="0"/>
          <w:iCs w:val="0"/>
          <w:color w:val="auto"/>
          <w:sz w:val="20"/>
          <w:szCs w:val="20"/>
        </w:rPr>
        <w:t xml:space="preserve">. Użytki rolne klas I–III </w:t>
      </w:r>
      <w:r w:rsidR="00A5616E" w:rsidRPr="00CA7600">
        <w:rPr>
          <w:b/>
          <w:bCs/>
          <w:i w:val="0"/>
          <w:iCs w:val="0"/>
          <w:color w:val="auto"/>
          <w:sz w:val="20"/>
          <w:szCs w:val="20"/>
        </w:rPr>
        <w:t xml:space="preserve">oraz grunty leśne </w:t>
      </w:r>
      <w:r w:rsidRPr="00CA7600">
        <w:rPr>
          <w:b/>
          <w:bCs/>
          <w:i w:val="0"/>
          <w:iCs w:val="0"/>
          <w:color w:val="auto"/>
          <w:sz w:val="20"/>
          <w:szCs w:val="20"/>
        </w:rPr>
        <w:t xml:space="preserve">na terenie gminy </w:t>
      </w:r>
      <w:r w:rsidR="00A5616E" w:rsidRPr="00CA7600">
        <w:rPr>
          <w:b/>
          <w:bCs/>
          <w:i w:val="0"/>
          <w:iCs w:val="0"/>
          <w:color w:val="auto"/>
          <w:sz w:val="20"/>
          <w:szCs w:val="20"/>
        </w:rPr>
        <w:t>Sierpc</w:t>
      </w:r>
      <w:bookmarkEnd w:id="85"/>
    </w:p>
    <w:p w14:paraId="5F1D8D39" w14:textId="758B04DF" w:rsidR="00A302A9" w:rsidRPr="00CA7600" w:rsidRDefault="00F21FF1" w:rsidP="00A302A9">
      <w:pPr>
        <w:pStyle w:val="Legenda"/>
        <w:spacing w:before="120" w:after="120"/>
        <w:jc w:val="center"/>
        <w:rPr>
          <w:i w:val="0"/>
          <w:iCs w:val="0"/>
        </w:rPr>
      </w:pPr>
      <w:r w:rsidRPr="00CA7600">
        <w:rPr>
          <w:i w:val="0"/>
          <w:iCs w:val="0"/>
          <w:noProof/>
          <w:bdr w:val="double" w:sz="6" w:space="0" w:color="auto"/>
        </w:rPr>
        <w:drawing>
          <wp:inline distT="0" distB="0" distL="0" distR="0" wp14:anchorId="3245133A" wp14:editId="46AD6569">
            <wp:extent cx="7315200" cy="5173747"/>
            <wp:effectExtent l="0" t="0" r="0" b="825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327119" cy="5182177"/>
                    </a:xfrm>
                    <a:prstGeom prst="rect">
                      <a:avLst/>
                    </a:prstGeom>
                    <a:noFill/>
                    <a:ln>
                      <a:noFill/>
                    </a:ln>
                  </pic:spPr>
                </pic:pic>
              </a:graphicData>
            </a:graphic>
          </wp:inline>
        </w:drawing>
      </w:r>
    </w:p>
    <w:p w14:paraId="0BBFB214" w14:textId="3B5BAA9F" w:rsidR="00A302A9" w:rsidRPr="00CA7600" w:rsidRDefault="00A302A9" w:rsidP="00A302A9">
      <w:pPr>
        <w:spacing w:line="240" w:lineRule="auto"/>
        <w:jc w:val="right"/>
        <w:rPr>
          <w:sz w:val="18"/>
          <w:szCs w:val="18"/>
        </w:rPr>
      </w:pPr>
      <w:r w:rsidRPr="00CA7600">
        <w:rPr>
          <w:sz w:val="18"/>
          <w:szCs w:val="18"/>
        </w:rPr>
        <w:t xml:space="preserve">Źródło: Starostwo Powiatowe </w:t>
      </w:r>
      <w:r w:rsidR="006324FA" w:rsidRPr="00CA7600">
        <w:rPr>
          <w:sz w:val="18"/>
          <w:szCs w:val="18"/>
        </w:rPr>
        <w:t>w</w:t>
      </w:r>
      <w:r w:rsidR="00F21FF1" w:rsidRPr="00CA7600">
        <w:rPr>
          <w:sz w:val="18"/>
          <w:szCs w:val="18"/>
        </w:rPr>
        <w:t xml:space="preserve"> Sierpcu</w:t>
      </w:r>
      <w:r w:rsidRPr="00CA7600">
        <w:rPr>
          <w:sz w:val="18"/>
          <w:szCs w:val="18"/>
        </w:rPr>
        <w:t>, Ewidencja gruntów i budynków (EGiB)</w:t>
      </w:r>
    </w:p>
    <w:p w14:paraId="1BB0EC49" w14:textId="77777777" w:rsidR="00F21FF1" w:rsidRPr="00CA7600" w:rsidRDefault="00F21FF1" w:rsidP="002E7EEB">
      <w:pPr>
        <w:pStyle w:val="Nagwek2"/>
        <w:sectPr w:rsidR="00F21FF1" w:rsidRPr="00CA7600" w:rsidSect="00F21FF1">
          <w:pgSz w:w="16838" w:h="11906" w:orient="landscape"/>
          <w:pgMar w:top="1417" w:right="1417" w:bottom="1417" w:left="1417" w:header="708" w:footer="708" w:gutter="0"/>
          <w:cols w:space="708"/>
          <w:docGrid w:linePitch="360"/>
        </w:sectPr>
      </w:pPr>
    </w:p>
    <w:p w14:paraId="161EC2EB" w14:textId="0720EBA0" w:rsidR="00717B28" w:rsidRPr="00CA7600" w:rsidRDefault="00717B28" w:rsidP="002E7EEB">
      <w:pPr>
        <w:pStyle w:val="Nagwek2"/>
      </w:pPr>
      <w:bookmarkStart w:id="86" w:name="_Toc200711989"/>
      <w:r w:rsidRPr="00CA7600">
        <w:lastRenderedPageBreak/>
        <w:t>Zakłady o zwiększonym i dużym ryzyku wystąpienia poważnej awarii przemysłowej</w:t>
      </w:r>
      <w:bookmarkEnd w:id="86"/>
    </w:p>
    <w:p w14:paraId="5A28F238" w14:textId="0CBF5649" w:rsidR="002E10D3" w:rsidRPr="00CA7600" w:rsidRDefault="002E10D3" w:rsidP="002E10D3">
      <w:r w:rsidRPr="00CA7600">
        <w:t xml:space="preserve">Na terenie </w:t>
      </w:r>
      <w:r w:rsidR="00CF5482" w:rsidRPr="00CA7600">
        <w:t xml:space="preserve">gminy </w:t>
      </w:r>
      <w:r w:rsidR="00B67B65" w:rsidRPr="00CA7600">
        <w:t>Sierpc</w:t>
      </w:r>
      <w:r w:rsidR="00BF2397" w:rsidRPr="00CA7600">
        <w:t xml:space="preserve"> </w:t>
      </w:r>
      <w:r w:rsidRPr="00CA7600">
        <w:t>nie występują zakłady o zwiększonym i dużym ryzyku wystąpienia poważnej awarii przemysłowej.</w:t>
      </w:r>
    </w:p>
    <w:p w14:paraId="22D89480" w14:textId="14D9CCBD" w:rsidR="00717B28" w:rsidRPr="00CA7600" w:rsidRDefault="00717B28" w:rsidP="002E7EEB">
      <w:pPr>
        <w:pStyle w:val="Nagwek2"/>
      </w:pPr>
      <w:bookmarkStart w:id="87" w:name="_Toc200711990"/>
      <w:r w:rsidRPr="00CA7600">
        <w:t>Obszary pasa nadbrzeżnego, w tym w szczególności pasa technicznego</w:t>
      </w:r>
      <w:bookmarkEnd w:id="87"/>
    </w:p>
    <w:p w14:paraId="2C80B12D" w14:textId="6018DB3E" w:rsidR="009A2DC8" w:rsidRPr="00CA7600" w:rsidRDefault="009A2DC8" w:rsidP="009A2DC8">
      <w:r w:rsidRPr="00CA7600">
        <w:t xml:space="preserve">Na terenie </w:t>
      </w:r>
      <w:r w:rsidR="002F096B" w:rsidRPr="00CA7600">
        <w:t xml:space="preserve">gminy </w:t>
      </w:r>
      <w:r w:rsidR="00CA564A" w:rsidRPr="00CA7600">
        <w:t xml:space="preserve">Sierpc </w:t>
      </w:r>
      <w:r w:rsidRPr="00CA7600">
        <w:t>nie występuje obszar pasa nadbrzeżnego, w tym w</w:t>
      </w:r>
      <w:r w:rsidR="00D56A90" w:rsidRPr="00CA7600">
        <w:t> </w:t>
      </w:r>
      <w:r w:rsidRPr="00CA7600">
        <w:t>szczególności pasa technicznego.</w:t>
      </w:r>
    </w:p>
    <w:p w14:paraId="5886C258" w14:textId="20EE8C4C" w:rsidR="00B8437B" w:rsidRPr="00CA7600" w:rsidRDefault="00B8437B" w:rsidP="002E7EEB">
      <w:pPr>
        <w:pStyle w:val="Nagwek2"/>
      </w:pPr>
      <w:bookmarkStart w:id="88" w:name="_Toc200711991"/>
      <w:r w:rsidRPr="00CA7600">
        <w:t>Rozmieszczenie istniejących i planowanych obiektów infrastruktury społecznej, transportowej i technicznej wraz z obowiązującymi dla nich ograniczeniami w</w:t>
      </w:r>
      <w:r w:rsidR="008D31BB" w:rsidRPr="00CA7600">
        <w:t> </w:t>
      </w:r>
      <w:r w:rsidRPr="00CA7600">
        <w:t>zagospodarowaniu</w:t>
      </w:r>
      <w:bookmarkEnd w:id="88"/>
    </w:p>
    <w:p w14:paraId="2E6949D2" w14:textId="4FF37E54" w:rsidR="00E52F47" w:rsidRPr="00CA7600" w:rsidRDefault="00242644" w:rsidP="00183CAD">
      <w:pPr>
        <w:rPr>
          <w:b/>
          <w:bCs/>
        </w:rPr>
      </w:pPr>
      <w:r w:rsidRPr="00CA7600">
        <w:rPr>
          <w:b/>
          <w:bCs/>
        </w:rPr>
        <w:t>Infrastruktura drogowa</w:t>
      </w:r>
    </w:p>
    <w:p w14:paraId="357B8523" w14:textId="627AC837" w:rsidR="00C039D8" w:rsidRPr="00CA7600" w:rsidRDefault="006E01A0" w:rsidP="00183CAD">
      <w:r w:rsidRPr="00CA7600">
        <w:t>Sieć drogow</w:t>
      </w:r>
      <w:r w:rsidR="00246FC9" w:rsidRPr="00CA7600">
        <w:t>ą</w:t>
      </w:r>
      <w:r w:rsidRPr="00CA7600">
        <w:t xml:space="preserve"> na obszarze </w:t>
      </w:r>
      <w:r w:rsidR="008D31BB" w:rsidRPr="00CA7600">
        <w:t xml:space="preserve">gminy </w:t>
      </w:r>
      <w:r w:rsidR="00687361" w:rsidRPr="00CA7600">
        <w:t xml:space="preserve">Sierpc </w:t>
      </w:r>
      <w:r w:rsidRPr="00CA7600">
        <w:t>tworz</w:t>
      </w:r>
      <w:r w:rsidR="00B531FA" w:rsidRPr="00CA7600">
        <w:t>ą</w:t>
      </w:r>
      <w:r w:rsidRPr="00CA7600">
        <w:t>:</w:t>
      </w:r>
    </w:p>
    <w:p w14:paraId="483114B4" w14:textId="7BF6BD2A" w:rsidR="00687361" w:rsidRPr="00CA7600" w:rsidRDefault="00687361">
      <w:pPr>
        <w:pStyle w:val="Bezodstpw"/>
        <w:numPr>
          <w:ilvl w:val="0"/>
          <w:numId w:val="19"/>
        </w:numPr>
        <w:spacing w:before="0" w:after="0"/>
        <w:ind w:left="357" w:right="0" w:hanging="357"/>
        <w:rPr>
          <w:rFonts w:cs="Arial"/>
          <w:szCs w:val="22"/>
        </w:rPr>
      </w:pPr>
      <w:r w:rsidRPr="00CA7600">
        <w:rPr>
          <w:rFonts w:cs="Arial"/>
          <w:szCs w:val="22"/>
        </w:rPr>
        <w:t xml:space="preserve">droga krajowa nr 10, </w:t>
      </w:r>
      <w:r w:rsidR="00D313D1" w:rsidRPr="00CA7600">
        <w:rPr>
          <w:rFonts w:cs="Arial"/>
          <w:szCs w:val="22"/>
        </w:rPr>
        <w:t xml:space="preserve">łącząca aglomeracje: szczecińską, bydgosko-toruńską oraz warszawską, </w:t>
      </w:r>
      <w:r w:rsidRPr="00CA7600">
        <w:rPr>
          <w:rFonts w:cs="Arial"/>
          <w:szCs w:val="22"/>
        </w:rPr>
        <w:t>która stanowi główny szlak komunikacyjny na terenie gminy,</w:t>
      </w:r>
    </w:p>
    <w:p w14:paraId="250261DC" w14:textId="61806471" w:rsidR="00687361" w:rsidRPr="00CA7600" w:rsidRDefault="0006203F">
      <w:pPr>
        <w:pStyle w:val="Bezodstpw"/>
        <w:numPr>
          <w:ilvl w:val="0"/>
          <w:numId w:val="19"/>
        </w:numPr>
        <w:spacing w:before="0" w:after="0"/>
        <w:ind w:left="357" w:right="0" w:hanging="357"/>
        <w:rPr>
          <w:rFonts w:cs="Arial"/>
          <w:szCs w:val="22"/>
        </w:rPr>
      </w:pPr>
      <w:r w:rsidRPr="00CA7600">
        <w:rPr>
          <w:rFonts w:cs="Arial"/>
          <w:szCs w:val="22"/>
        </w:rPr>
        <w:t>drog</w:t>
      </w:r>
      <w:r w:rsidR="00687361" w:rsidRPr="00CA7600">
        <w:rPr>
          <w:rFonts w:cs="Arial"/>
          <w:szCs w:val="22"/>
        </w:rPr>
        <w:t>i</w:t>
      </w:r>
      <w:r w:rsidRPr="00CA7600">
        <w:rPr>
          <w:rFonts w:cs="Arial"/>
          <w:szCs w:val="22"/>
        </w:rPr>
        <w:t xml:space="preserve"> wojewódzk</w:t>
      </w:r>
      <w:r w:rsidR="00687361" w:rsidRPr="00CA7600">
        <w:rPr>
          <w:rFonts w:cs="Arial"/>
          <w:szCs w:val="22"/>
        </w:rPr>
        <w:t>ie</w:t>
      </w:r>
      <w:r w:rsidRPr="00CA7600">
        <w:rPr>
          <w:rFonts w:cs="Arial"/>
          <w:szCs w:val="22"/>
        </w:rPr>
        <w:t xml:space="preserve"> </w:t>
      </w:r>
      <w:r w:rsidR="00687361" w:rsidRPr="00CA7600">
        <w:rPr>
          <w:rFonts w:cs="Arial"/>
          <w:szCs w:val="22"/>
        </w:rPr>
        <w:t>nr 560 relacji Brodnica (DK15) - Bielsk (DK60) oraz nr 541 relacji Lubawa – Dobrzyń nad Wisłą.</w:t>
      </w:r>
    </w:p>
    <w:p w14:paraId="2FFE6CB4" w14:textId="696C1907" w:rsidR="00292A9D" w:rsidRPr="00CA7600" w:rsidRDefault="0006203F">
      <w:pPr>
        <w:pStyle w:val="Bezodstpw"/>
        <w:numPr>
          <w:ilvl w:val="0"/>
          <w:numId w:val="19"/>
        </w:numPr>
        <w:spacing w:before="0" w:after="0"/>
        <w:ind w:left="360" w:right="0"/>
        <w:rPr>
          <w:rFonts w:cs="Arial"/>
          <w:szCs w:val="22"/>
          <w:shd w:val="clear" w:color="auto" w:fill="FFFFFF"/>
        </w:rPr>
      </w:pPr>
      <w:r w:rsidRPr="00CA7600">
        <w:rPr>
          <w:rFonts w:cs="Arial"/>
          <w:szCs w:val="22"/>
          <w:shd w:val="clear" w:color="auto" w:fill="FFFFFF"/>
        </w:rPr>
        <w:t>drogi powiatowe</w:t>
      </w:r>
      <w:r w:rsidR="00DA01AE" w:rsidRPr="00CA7600">
        <w:rPr>
          <w:rFonts w:cs="Arial"/>
          <w:szCs w:val="22"/>
          <w:shd w:val="clear" w:color="auto" w:fill="FFFFFF"/>
        </w:rPr>
        <w:t>,</w:t>
      </w:r>
    </w:p>
    <w:p w14:paraId="06944865" w14:textId="77777777" w:rsidR="0006203F" w:rsidRPr="00CA7600" w:rsidRDefault="0006203F">
      <w:pPr>
        <w:pStyle w:val="Bezodstpw"/>
        <w:numPr>
          <w:ilvl w:val="0"/>
          <w:numId w:val="19"/>
        </w:numPr>
        <w:spacing w:before="0" w:after="0"/>
        <w:ind w:left="357" w:right="0" w:hanging="357"/>
        <w:rPr>
          <w:rFonts w:cs="Arial"/>
          <w:szCs w:val="22"/>
        </w:rPr>
      </w:pPr>
      <w:r w:rsidRPr="00CA7600">
        <w:rPr>
          <w:rFonts w:cs="Arial"/>
          <w:szCs w:val="22"/>
        </w:rPr>
        <w:t>drogi gminne i wewnętrzne.</w:t>
      </w:r>
    </w:p>
    <w:p w14:paraId="370B9FC8" w14:textId="68C562EC" w:rsidR="0008148A" w:rsidRPr="00CA7600" w:rsidRDefault="000015D6" w:rsidP="000015D6">
      <w:pPr>
        <w:rPr>
          <w:lang w:bidi="pl-PL"/>
        </w:rPr>
      </w:pPr>
      <w:r w:rsidRPr="00CA7600">
        <w:rPr>
          <w:lang w:bidi="pl-PL"/>
        </w:rPr>
        <w:t>Dla obszaru, na którym zlokalizowan</w:t>
      </w:r>
      <w:r w:rsidR="00AB6523" w:rsidRPr="00CA7600">
        <w:rPr>
          <w:lang w:bidi="pl-PL"/>
        </w:rPr>
        <w:t>a</w:t>
      </w:r>
      <w:r w:rsidR="000E3B93" w:rsidRPr="00CA7600">
        <w:rPr>
          <w:lang w:bidi="pl-PL"/>
        </w:rPr>
        <w:t xml:space="preserve"> </w:t>
      </w:r>
      <w:r w:rsidR="00AB6523" w:rsidRPr="00CA7600">
        <w:rPr>
          <w:lang w:bidi="pl-PL"/>
        </w:rPr>
        <w:t xml:space="preserve">jest droga krajowa oraz drogi </w:t>
      </w:r>
      <w:r w:rsidR="000E3B93" w:rsidRPr="00CA7600">
        <w:rPr>
          <w:lang w:bidi="pl-PL"/>
        </w:rPr>
        <w:t>wojewódzk</w:t>
      </w:r>
      <w:r w:rsidR="00AB6523" w:rsidRPr="00CA7600">
        <w:rPr>
          <w:lang w:bidi="pl-PL"/>
        </w:rPr>
        <w:t>ie</w:t>
      </w:r>
      <w:r w:rsidR="000E3B93" w:rsidRPr="00CA7600">
        <w:rPr>
          <w:lang w:bidi="pl-PL"/>
        </w:rPr>
        <w:t xml:space="preserve"> i</w:t>
      </w:r>
      <w:r w:rsidRPr="00CA7600">
        <w:rPr>
          <w:lang w:bidi="pl-PL"/>
        </w:rPr>
        <w:t xml:space="preserve"> </w:t>
      </w:r>
      <w:r w:rsidR="000F05C2" w:rsidRPr="00CA7600">
        <w:rPr>
          <w:lang w:bidi="pl-PL"/>
        </w:rPr>
        <w:t>powiatowe</w:t>
      </w:r>
      <w:r w:rsidRPr="00CA7600">
        <w:rPr>
          <w:lang w:bidi="pl-PL"/>
        </w:rPr>
        <w:t xml:space="preserve">, określono strefę </w:t>
      </w:r>
      <w:r w:rsidR="00C3559F" w:rsidRPr="00CA7600">
        <w:rPr>
          <w:lang w:bidi="pl-PL"/>
        </w:rPr>
        <w:t>komunikacyjną</w:t>
      </w:r>
      <w:r w:rsidRPr="00CA7600">
        <w:rPr>
          <w:lang w:bidi="pl-PL"/>
        </w:rPr>
        <w:t>.</w:t>
      </w:r>
    </w:p>
    <w:p w14:paraId="7D10D4D9" w14:textId="73B9B96E" w:rsidR="000015D6" w:rsidRPr="00CA7600" w:rsidRDefault="009E76FA" w:rsidP="000015D6">
      <w:pPr>
        <w:rPr>
          <w:lang w:bidi="pl-PL"/>
        </w:rPr>
      </w:pPr>
      <w:r w:rsidRPr="00CA7600">
        <w:rPr>
          <w:lang w:bidi="pl-PL"/>
        </w:rPr>
        <w:t>Obszary pozostałych kategorii dróg, tworzących szkielet gminnej sieci komunikacyjnej objęte zostały strefą infrastrukturalną oraz pozostałymi strefami planistycznymi</w:t>
      </w:r>
      <w:r w:rsidR="0039209D" w:rsidRPr="00CA7600">
        <w:rPr>
          <w:lang w:bidi="pl-PL"/>
        </w:rPr>
        <w:t>, dla których jako podstawowy profil funkcjonalny określony został teren komunikacji.</w:t>
      </w:r>
    </w:p>
    <w:p w14:paraId="09A80750" w14:textId="67810719" w:rsidR="00C039D8" w:rsidRPr="00CA7600" w:rsidRDefault="00242644" w:rsidP="00183CAD">
      <w:pPr>
        <w:rPr>
          <w:b/>
          <w:bCs/>
        </w:rPr>
      </w:pPr>
      <w:r w:rsidRPr="00CA7600">
        <w:rPr>
          <w:b/>
          <w:bCs/>
        </w:rPr>
        <w:t xml:space="preserve">Infrastruktura </w:t>
      </w:r>
      <w:r w:rsidR="00C039D8" w:rsidRPr="00CA7600">
        <w:rPr>
          <w:b/>
          <w:bCs/>
        </w:rPr>
        <w:t>kolejowa</w:t>
      </w:r>
    </w:p>
    <w:p w14:paraId="1A5E80BF" w14:textId="4AD67C54" w:rsidR="00C8760F" w:rsidRPr="00CA7600" w:rsidRDefault="00E65321" w:rsidP="00C8760F">
      <w:r w:rsidRPr="00CA7600">
        <w:t>Przez obszar gminy Sierpc przebiegają następujące linie kolejowe:</w:t>
      </w:r>
      <w:r w:rsidR="00C8760F" w:rsidRPr="00CA7600">
        <w:t xml:space="preserve"> </w:t>
      </w:r>
    </w:p>
    <w:p w14:paraId="602F8CB6" w14:textId="28BA5C1E" w:rsidR="00E65321" w:rsidRPr="00CA7600" w:rsidRDefault="00E65321">
      <w:pPr>
        <w:pStyle w:val="Bezodstpw"/>
        <w:numPr>
          <w:ilvl w:val="0"/>
          <w:numId w:val="19"/>
        </w:numPr>
        <w:spacing w:before="0" w:after="0"/>
        <w:ind w:left="357" w:right="0" w:hanging="357"/>
        <w:rPr>
          <w:rFonts w:cs="Arial"/>
          <w:szCs w:val="22"/>
        </w:rPr>
      </w:pPr>
      <w:r w:rsidRPr="00CA7600">
        <w:rPr>
          <w:rFonts w:cs="Arial"/>
          <w:szCs w:val="22"/>
        </w:rPr>
        <w:t>linia kolejowa nr 27 relacji Nasielsk – Toruń Wschodni</w:t>
      </w:r>
      <w:r w:rsidR="005546AF" w:rsidRPr="00CA7600">
        <w:rPr>
          <w:rFonts w:cs="Arial"/>
          <w:szCs w:val="22"/>
        </w:rPr>
        <w:t>, odcinki:</w:t>
      </w:r>
    </w:p>
    <w:p w14:paraId="164A1507" w14:textId="70B9B3C0" w:rsidR="005546AF" w:rsidRPr="00CA7600" w:rsidRDefault="005546AF">
      <w:pPr>
        <w:pStyle w:val="Bezodstpw"/>
        <w:numPr>
          <w:ilvl w:val="1"/>
          <w:numId w:val="19"/>
        </w:numPr>
        <w:spacing w:before="0" w:after="0"/>
        <w:ind w:left="723" w:right="0"/>
        <w:rPr>
          <w:rFonts w:cs="Arial"/>
          <w:szCs w:val="22"/>
        </w:rPr>
      </w:pPr>
      <w:r w:rsidRPr="00CA7600">
        <w:rPr>
          <w:rFonts w:cs="Arial"/>
          <w:szCs w:val="22"/>
        </w:rPr>
        <w:t>Nasielsk – Sierpc, o średniodobowym natężeniu ruchu pociągów na tym odcinku wynoszącym 10 pociągów, przy sporadycznym ruchu pociągów towarowych;</w:t>
      </w:r>
    </w:p>
    <w:p w14:paraId="10A18EDB" w14:textId="2DE3EF85" w:rsidR="005546AF" w:rsidRPr="00CA7600" w:rsidRDefault="005546AF">
      <w:pPr>
        <w:pStyle w:val="Bezodstpw"/>
        <w:numPr>
          <w:ilvl w:val="1"/>
          <w:numId w:val="19"/>
        </w:numPr>
        <w:spacing w:before="0" w:after="0"/>
        <w:ind w:left="723" w:right="0"/>
        <w:rPr>
          <w:rFonts w:cs="Arial"/>
          <w:szCs w:val="22"/>
        </w:rPr>
      </w:pPr>
      <w:r w:rsidRPr="00CA7600">
        <w:rPr>
          <w:rFonts w:cs="Arial"/>
          <w:szCs w:val="22"/>
        </w:rPr>
        <w:t>Sierpc – Lipno, o średniodobowym natężeniu ruchu pociągów na tym odcinku wynoszącym 12 pociągów, przy sporadycznym ruchu pociągów towarowych,</w:t>
      </w:r>
    </w:p>
    <w:p w14:paraId="0925714C" w14:textId="187904B4" w:rsidR="00E65321" w:rsidRPr="00CA7600" w:rsidRDefault="00E65321">
      <w:pPr>
        <w:pStyle w:val="Bezodstpw"/>
        <w:numPr>
          <w:ilvl w:val="0"/>
          <w:numId w:val="19"/>
        </w:numPr>
        <w:spacing w:before="0" w:after="0"/>
        <w:ind w:left="357" w:right="0" w:hanging="357"/>
        <w:rPr>
          <w:rFonts w:cs="Arial"/>
          <w:szCs w:val="22"/>
        </w:rPr>
      </w:pPr>
      <w:r w:rsidRPr="00CA7600">
        <w:rPr>
          <w:rFonts w:cs="Arial"/>
          <w:szCs w:val="22"/>
        </w:rPr>
        <w:t>linia kolejowa nr 33</w:t>
      </w:r>
      <w:r w:rsidR="009E4707" w:rsidRPr="00CA7600">
        <w:rPr>
          <w:rFonts w:cs="Arial"/>
          <w:szCs w:val="22"/>
        </w:rPr>
        <w:t xml:space="preserve"> relacji Kutno – Brodnica</w:t>
      </w:r>
      <w:r w:rsidR="00BF3ABD" w:rsidRPr="00CA7600">
        <w:rPr>
          <w:rFonts w:cs="Arial"/>
          <w:szCs w:val="22"/>
        </w:rPr>
        <w:t>, odcinki:</w:t>
      </w:r>
    </w:p>
    <w:p w14:paraId="13886B58" w14:textId="6564FE00" w:rsidR="00BF3ABD" w:rsidRPr="00CA7600" w:rsidRDefault="00BF3ABD">
      <w:pPr>
        <w:pStyle w:val="Bezodstpw"/>
        <w:numPr>
          <w:ilvl w:val="1"/>
          <w:numId w:val="19"/>
        </w:numPr>
        <w:spacing w:before="0" w:after="0"/>
        <w:ind w:left="723" w:right="0"/>
        <w:rPr>
          <w:rFonts w:cs="Arial"/>
          <w:szCs w:val="22"/>
        </w:rPr>
      </w:pPr>
      <w:r w:rsidRPr="00CA7600">
        <w:rPr>
          <w:rFonts w:cs="Arial"/>
          <w:szCs w:val="22"/>
        </w:rPr>
        <w:t>Płock Trzepowo – Sierpc, o średniodobowym natężeniu ruchu pociągów na tym odcinku wynoszącym 1</w:t>
      </w:r>
      <w:r w:rsidR="001D074E" w:rsidRPr="00CA7600">
        <w:rPr>
          <w:rFonts w:cs="Arial"/>
          <w:szCs w:val="22"/>
        </w:rPr>
        <w:t>6</w:t>
      </w:r>
      <w:r w:rsidRPr="00CA7600">
        <w:rPr>
          <w:rFonts w:cs="Arial"/>
          <w:szCs w:val="22"/>
        </w:rPr>
        <w:t xml:space="preserve"> pociągów, przy sporadycznym ruchu pociągów towarowych;</w:t>
      </w:r>
    </w:p>
    <w:p w14:paraId="67FACC1A" w14:textId="4751DB4B" w:rsidR="00BF3ABD" w:rsidRPr="00CA7600" w:rsidRDefault="00BF3ABD">
      <w:pPr>
        <w:pStyle w:val="Bezodstpw"/>
        <w:numPr>
          <w:ilvl w:val="1"/>
          <w:numId w:val="19"/>
        </w:numPr>
        <w:spacing w:before="0" w:after="0"/>
        <w:ind w:left="723" w:right="0"/>
        <w:rPr>
          <w:rFonts w:cs="Arial"/>
          <w:szCs w:val="22"/>
        </w:rPr>
      </w:pPr>
      <w:r w:rsidRPr="00CA7600">
        <w:rPr>
          <w:rFonts w:cs="Arial"/>
          <w:szCs w:val="22"/>
        </w:rPr>
        <w:lastRenderedPageBreak/>
        <w:t xml:space="preserve">Sierpc – </w:t>
      </w:r>
      <w:r w:rsidR="001D074E" w:rsidRPr="00CA7600">
        <w:rPr>
          <w:rFonts w:cs="Arial"/>
          <w:szCs w:val="22"/>
        </w:rPr>
        <w:t>Rypin</w:t>
      </w:r>
      <w:r w:rsidRPr="00CA7600">
        <w:rPr>
          <w:rFonts w:cs="Arial"/>
          <w:szCs w:val="22"/>
        </w:rPr>
        <w:t xml:space="preserve">, o średniodobowym natężeniu ruchu pociągów na tym odcinku wynoszącym </w:t>
      </w:r>
      <w:r w:rsidR="001D074E" w:rsidRPr="00CA7600">
        <w:rPr>
          <w:rFonts w:cs="Arial"/>
          <w:szCs w:val="22"/>
        </w:rPr>
        <w:t>3</w:t>
      </w:r>
      <w:r w:rsidRPr="00CA7600">
        <w:rPr>
          <w:rFonts w:cs="Arial"/>
          <w:szCs w:val="22"/>
        </w:rPr>
        <w:t xml:space="preserve"> pociąg</w:t>
      </w:r>
      <w:r w:rsidR="001D074E" w:rsidRPr="00CA7600">
        <w:rPr>
          <w:rFonts w:cs="Arial"/>
          <w:szCs w:val="22"/>
        </w:rPr>
        <w:t>i</w:t>
      </w:r>
      <w:r w:rsidRPr="00CA7600">
        <w:rPr>
          <w:rFonts w:cs="Arial"/>
          <w:szCs w:val="22"/>
        </w:rPr>
        <w:t>, przy sporadycznym ruchu pociągów towarowych,</w:t>
      </w:r>
    </w:p>
    <w:p w14:paraId="701E76B8" w14:textId="6CA153FD" w:rsidR="009E4707" w:rsidRPr="00CA7600" w:rsidRDefault="009E4707" w:rsidP="00C8760F">
      <w:r w:rsidRPr="00CA7600">
        <w:t xml:space="preserve">W granicach gminy znajdują się następujące </w:t>
      </w:r>
      <w:r w:rsidR="00D57238" w:rsidRPr="00CA7600">
        <w:t>przystanki</w:t>
      </w:r>
      <w:r w:rsidRPr="00CA7600">
        <w:t xml:space="preserve"> kolejowe:</w:t>
      </w:r>
    </w:p>
    <w:p w14:paraId="0CCD57B5" w14:textId="082F9C67" w:rsidR="009E4707" w:rsidRPr="00CA7600" w:rsidRDefault="009E4707">
      <w:pPr>
        <w:pStyle w:val="Akapitzlist"/>
        <w:numPr>
          <w:ilvl w:val="0"/>
          <w:numId w:val="34"/>
        </w:numPr>
        <w:spacing w:before="0" w:after="0"/>
        <w:ind w:left="360"/>
        <w:contextualSpacing w:val="0"/>
      </w:pPr>
      <w:r w:rsidRPr="00CA7600">
        <w:t>Podwierzbie i Mieszaki – linia kolejowa nr 27</w:t>
      </w:r>
      <w:r w:rsidR="006624A7" w:rsidRPr="00CA7600">
        <w:t>,</w:t>
      </w:r>
    </w:p>
    <w:p w14:paraId="72B7D4E8" w14:textId="4968BBDA" w:rsidR="009E4707" w:rsidRPr="00CA7600" w:rsidRDefault="009E4707">
      <w:pPr>
        <w:pStyle w:val="Akapitzlist"/>
        <w:numPr>
          <w:ilvl w:val="0"/>
          <w:numId w:val="34"/>
        </w:numPr>
        <w:spacing w:before="0" w:after="0"/>
        <w:ind w:left="360"/>
        <w:contextualSpacing w:val="0"/>
      </w:pPr>
      <w:r w:rsidRPr="00CA7600">
        <w:t>Susk – linia kolejowa nr 33.</w:t>
      </w:r>
    </w:p>
    <w:p w14:paraId="1BA27039" w14:textId="156A30AD" w:rsidR="00443164" w:rsidRPr="00CA7600" w:rsidRDefault="00443164" w:rsidP="00C8760F">
      <w:r w:rsidRPr="00CA7600">
        <w:t>W ramach infrastruktury kolejowej na obszarze gminy planowane są prace na linii kolejowej nr</w:t>
      </w:r>
      <w:r w:rsidR="008B3D4A" w:rsidRPr="00CA7600">
        <w:t> </w:t>
      </w:r>
      <w:r w:rsidRPr="00CA7600">
        <w:t>27 Nasielsk – Sierpc oraz linii</w:t>
      </w:r>
      <w:r w:rsidR="008B3D4A" w:rsidRPr="00CA7600">
        <w:t xml:space="preserve"> kolejowej nr 33 Płock – Sierpc</w:t>
      </w:r>
      <w:r w:rsidR="000A0A0B" w:rsidRPr="00CA7600">
        <w:t xml:space="preserve"> tj. projekty pn.: „Rewitalizacja linii kolejowej nr 33 Płock – Brodnica na odc. Płock – granica województwa” oraz „Rewitalizacja linii kolejowej nr 27 na odcinku Nasielsk – Sierpc – granica województwa z częściowo elektryfikacją”, wymienione w przyjętym przez PKP Polskie Linie Kolejowe S.A. dokumencie: „PKP Polskie Linie Kolejowe S.A. – zamierzenia inwestycyjne na lata 2021-2023 z</w:t>
      </w:r>
      <w:r w:rsidR="00113FFF" w:rsidRPr="00CA7600">
        <w:t> </w:t>
      </w:r>
      <w:r w:rsidR="000A0A0B" w:rsidRPr="00CA7600">
        <w:t>perspektywą do 2040 roku”.</w:t>
      </w:r>
    </w:p>
    <w:p w14:paraId="375839D2" w14:textId="0B7696BF" w:rsidR="000F4770" w:rsidRPr="00CA7600" w:rsidRDefault="003B3C0F" w:rsidP="00C8760F">
      <w:r w:rsidRPr="00CA7600">
        <w:t xml:space="preserve">Istniejąca oraz planowana infrastruktura kolejowa </w:t>
      </w:r>
      <w:r w:rsidR="000F4770" w:rsidRPr="00CA7600">
        <w:t xml:space="preserve">stanowiąca obszar kolejowy </w:t>
      </w:r>
      <w:r w:rsidRPr="00CA7600">
        <w:t>objęta została strefą komunikacyjną.</w:t>
      </w:r>
    </w:p>
    <w:p w14:paraId="28AA038A" w14:textId="77777777" w:rsidR="00443164" w:rsidRPr="00CA7600" w:rsidRDefault="00443164" w:rsidP="00C8760F"/>
    <w:p w14:paraId="354F386C" w14:textId="77777777" w:rsidR="00D11F09" w:rsidRPr="00CA7600" w:rsidRDefault="00D11F09" w:rsidP="00C8760F">
      <w:pPr>
        <w:sectPr w:rsidR="00D11F09" w:rsidRPr="00CA7600">
          <w:pgSz w:w="11906" w:h="16838"/>
          <w:pgMar w:top="1417" w:right="1417" w:bottom="1417" w:left="1417" w:header="708" w:footer="708" w:gutter="0"/>
          <w:cols w:space="708"/>
          <w:docGrid w:linePitch="360"/>
        </w:sectPr>
      </w:pPr>
    </w:p>
    <w:p w14:paraId="645D1D7C" w14:textId="2F56736C" w:rsidR="00D11F09" w:rsidRPr="00CA7600" w:rsidRDefault="00D11F09" w:rsidP="00D11F09">
      <w:pPr>
        <w:pStyle w:val="Legenda"/>
        <w:spacing w:before="240" w:after="120"/>
        <w:jc w:val="center"/>
        <w:rPr>
          <w:b/>
          <w:bCs/>
          <w:i w:val="0"/>
          <w:iCs w:val="0"/>
          <w:color w:val="auto"/>
          <w:sz w:val="20"/>
          <w:szCs w:val="20"/>
        </w:rPr>
      </w:pPr>
      <w:bookmarkStart w:id="89" w:name="_Toc191546906"/>
      <w:bookmarkStart w:id="90" w:name="_Toc200712030"/>
      <w:r w:rsidRPr="00CA7600">
        <w:rPr>
          <w:b/>
          <w:bCs/>
          <w:i w:val="0"/>
          <w:iCs w:val="0"/>
          <w:color w:val="auto"/>
          <w:sz w:val="20"/>
          <w:szCs w:val="20"/>
        </w:rPr>
        <w:lastRenderedPageBreak/>
        <w:t xml:space="preserve">Rysunek </w:t>
      </w:r>
      <w:r w:rsidRPr="00CA7600">
        <w:rPr>
          <w:b/>
          <w:bCs/>
          <w:i w:val="0"/>
          <w:iCs w:val="0"/>
          <w:color w:val="auto"/>
          <w:sz w:val="20"/>
          <w:szCs w:val="20"/>
        </w:rPr>
        <w:fldChar w:fldCharType="begin"/>
      </w:r>
      <w:r w:rsidRPr="00CA7600">
        <w:rPr>
          <w:b/>
          <w:bCs/>
          <w:i w:val="0"/>
          <w:iCs w:val="0"/>
          <w:color w:val="auto"/>
          <w:sz w:val="20"/>
          <w:szCs w:val="20"/>
        </w:rPr>
        <w:instrText xml:space="preserve"> SEQ Rysunek \* ARABIC </w:instrText>
      </w:r>
      <w:r w:rsidRPr="00CA7600">
        <w:rPr>
          <w:b/>
          <w:bCs/>
          <w:i w:val="0"/>
          <w:iCs w:val="0"/>
          <w:color w:val="auto"/>
          <w:sz w:val="20"/>
          <w:szCs w:val="20"/>
        </w:rPr>
        <w:fldChar w:fldCharType="separate"/>
      </w:r>
      <w:r w:rsidR="00AE493B">
        <w:rPr>
          <w:b/>
          <w:bCs/>
          <w:i w:val="0"/>
          <w:iCs w:val="0"/>
          <w:noProof/>
          <w:color w:val="auto"/>
          <w:sz w:val="20"/>
          <w:szCs w:val="20"/>
        </w:rPr>
        <w:t>15</w:t>
      </w:r>
      <w:r w:rsidRPr="00CA7600">
        <w:rPr>
          <w:b/>
          <w:bCs/>
          <w:i w:val="0"/>
          <w:iCs w:val="0"/>
          <w:color w:val="auto"/>
          <w:sz w:val="20"/>
          <w:szCs w:val="20"/>
        </w:rPr>
        <w:fldChar w:fldCharType="end"/>
      </w:r>
      <w:r w:rsidRPr="00CA7600">
        <w:rPr>
          <w:b/>
          <w:bCs/>
          <w:i w:val="0"/>
          <w:iCs w:val="0"/>
          <w:color w:val="auto"/>
          <w:sz w:val="20"/>
          <w:szCs w:val="20"/>
        </w:rPr>
        <w:t xml:space="preserve">. Infrastruktura </w:t>
      </w:r>
      <w:r w:rsidR="00B53667" w:rsidRPr="00CA7600">
        <w:rPr>
          <w:b/>
          <w:bCs/>
          <w:i w:val="0"/>
          <w:iCs w:val="0"/>
          <w:color w:val="auto"/>
          <w:sz w:val="20"/>
          <w:szCs w:val="20"/>
        </w:rPr>
        <w:t>komunikacyjna</w:t>
      </w:r>
      <w:r w:rsidRPr="00CA7600">
        <w:rPr>
          <w:b/>
          <w:bCs/>
          <w:i w:val="0"/>
          <w:iCs w:val="0"/>
          <w:color w:val="auto"/>
          <w:sz w:val="20"/>
          <w:szCs w:val="20"/>
        </w:rPr>
        <w:t xml:space="preserve"> na terenie </w:t>
      </w:r>
      <w:bookmarkEnd w:id="89"/>
      <w:r w:rsidRPr="00CA7600">
        <w:rPr>
          <w:b/>
          <w:bCs/>
          <w:i w:val="0"/>
          <w:iCs w:val="0"/>
          <w:color w:val="auto"/>
          <w:sz w:val="20"/>
          <w:szCs w:val="20"/>
        </w:rPr>
        <w:t>gminy Sierpc</w:t>
      </w:r>
      <w:bookmarkEnd w:id="90"/>
    </w:p>
    <w:p w14:paraId="63410F43" w14:textId="01D33D1C" w:rsidR="00D11F09" w:rsidRPr="00CA7600" w:rsidRDefault="00B53667" w:rsidP="00D11F09">
      <w:pPr>
        <w:pStyle w:val="Legenda"/>
        <w:spacing w:before="120" w:after="120"/>
        <w:jc w:val="center"/>
        <w:rPr>
          <w:i w:val="0"/>
          <w:iCs w:val="0"/>
        </w:rPr>
      </w:pPr>
      <w:r w:rsidRPr="00CA7600">
        <w:rPr>
          <w:i w:val="0"/>
          <w:iCs w:val="0"/>
          <w:noProof/>
          <w:bdr w:val="double" w:sz="6" w:space="0" w:color="auto"/>
        </w:rPr>
        <w:drawing>
          <wp:inline distT="0" distB="0" distL="0" distR="0" wp14:anchorId="70AF4F23" wp14:editId="2C01AF12">
            <wp:extent cx="7299366" cy="5162550"/>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315772" cy="5174153"/>
                    </a:xfrm>
                    <a:prstGeom prst="rect">
                      <a:avLst/>
                    </a:prstGeom>
                    <a:noFill/>
                    <a:ln>
                      <a:noFill/>
                    </a:ln>
                  </pic:spPr>
                </pic:pic>
              </a:graphicData>
            </a:graphic>
          </wp:inline>
        </w:drawing>
      </w:r>
    </w:p>
    <w:p w14:paraId="1776F30F" w14:textId="6FA1EE7D" w:rsidR="00E65321" w:rsidRPr="00CA7600" w:rsidRDefault="00D11F09" w:rsidP="00B53667">
      <w:pPr>
        <w:jc w:val="right"/>
      </w:pPr>
      <w:r w:rsidRPr="00CA7600">
        <w:rPr>
          <w:sz w:val="18"/>
          <w:szCs w:val="18"/>
        </w:rPr>
        <w:t>Źródło: Opracowanie własne</w:t>
      </w:r>
    </w:p>
    <w:p w14:paraId="37E23F99" w14:textId="77777777" w:rsidR="00D11F09" w:rsidRPr="00CA7600" w:rsidRDefault="00D11F09" w:rsidP="00570D9D">
      <w:pPr>
        <w:rPr>
          <w:b/>
          <w:bCs/>
        </w:rPr>
        <w:sectPr w:rsidR="00D11F09" w:rsidRPr="00CA7600" w:rsidSect="00B53667">
          <w:pgSz w:w="16838" w:h="11906" w:orient="landscape"/>
          <w:pgMar w:top="1417" w:right="1417" w:bottom="1417" w:left="1417" w:header="708" w:footer="708" w:gutter="0"/>
          <w:cols w:space="708"/>
          <w:docGrid w:linePitch="360"/>
        </w:sectPr>
      </w:pPr>
    </w:p>
    <w:p w14:paraId="32A8D5B4" w14:textId="556C173F" w:rsidR="00C039D8" w:rsidRPr="00CA7600" w:rsidRDefault="00C039D8" w:rsidP="00570D9D">
      <w:pPr>
        <w:rPr>
          <w:b/>
          <w:bCs/>
        </w:rPr>
      </w:pPr>
      <w:r w:rsidRPr="00CA7600">
        <w:rPr>
          <w:b/>
          <w:bCs/>
        </w:rPr>
        <w:lastRenderedPageBreak/>
        <w:t>Infrastruktura techniczna</w:t>
      </w:r>
    </w:p>
    <w:p w14:paraId="0119F9ED" w14:textId="5B107B1F" w:rsidR="004E055A" w:rsidRPr="00CA7600" w:rsidRDefault="00755093" w:rsidP="00570D9D">
      <w:r w:rsidRPr="00CA7600">
        <w:t xml:space="preserve">W planie ogólnym uwzględniono uwarunkowania wynikające ze zlokalizowanych na </w:t>
      </w:r>
      <w:r w:rsidR="005F0A2C" w:rsidRPr="00CA7600">
        <w:t xml:space="preserve">terenie </w:t>
      </w:r>
      <w:r w:rsidR="00E60C2E" w:rsidRPr="00CA7600">
        <w:t>gminy</w:t>
      </w:r>
      <w:r w:rsidR="005F0A2C" w:rsidRPr="00CA7600">
        <w:t>:</w:t>
      </w:r>
    </w:p>
    <w:p w14:paraId="27C89ABC" w14:textId="16F15F1C" w:rsidR="00F831B7" w:rsidRPr="00CA7600" w:rsidRDefault="00F831B7">
      <w:pPr>
        <w:pStyle w:val="Akapitzlist"/>
        <w:numPr>
          <w:ilvl w:val="0"/>
          <w:numId w:val="6"/>
        </w:numPr>
        <w:ind w:left="357" w:hanging="357"/>
      </w:pPr>
      <w:r w:rsidRPr="00CA7600">
        <w:rPr>
          <w:rFonts w:eastAsia="Times New Roman"/>
          <w:bCs/>
          <w:iCs/>
          <w:szCs w:val="20"/>
        </w:rPr>
        <w:t>gazociągu wysokiego ciśnienia DN </w:t>
      </w:r>
      <w:r w:rsidR="009B0FA1" w:rsidRPr="00CA7600">
        <w:rPr>
          <w:rFonts w:eastAsia="Times New Roman"/>
          <w:bCs/>
          <w:iCs/>
          <w:szCs w:val="20"/>
        </w:rPr>
        <w:t>1400</w:t>
      </w:r>
      <w:r w:rsidRPr="00CA7600">
        <w:rPr>
          <w:rFonts w:eastAsia="Times New Roman"/>
          <w:bCs/>
          <w:iCs/>
          <w:szCs w:val="20"/>
        </w:rPr>
        <w:t xml:space="preserve"> </w:t>
      </w:r>
      <w:r w:rsidR="003A13A9" w:rsidRPr="00CA7600">
        <w:rPr>
          <w:rFonts w:eastAsia="Times New Roman"/>
          <w:bCs/>
          <w:iCs/>
          <w:szCs w:val="20"/>
        </w:rPr>
        <w:t xml:space="preserve">wraz ze strefą techniczną </w:t>
      </w:r>
      <w:r w:rsidR="00D43836" w:rsidRPr="00CA7600">
        <w:rPr>
          <w:rFonts w:eastAsia="Times New Roman"/>
          <w:bCs/>
          <w:iCs/>
          <w:szCs w:val="20"/>
        </w:rPr>
        <w:t xml:space="preserve">o szerokości 200 m (po </w:t>
      </w:r>
      <w:r w:rsidR="009B0FA1" w:rsidRPr="00CA7600">
        <w:rPr>
          <w:rFonts w:eastAsia="Times New Roman"/>
          <w:bCs/>
          <w:iCs/>
          <w:szCs w:val="20"/>
        </w:rPr>
        <w:t>100</w:t>
      </w:r>
      <w:r w:rsidR="003A13A9" w:rsidRPr="00CA7600">
        <w:rPr>
          <w:rFonts w:eastAsia="Times New Roman"/>
          <w:bCs/>
          <w:iCs/>
          <w:szCs w:val="20"/>
        </w:rPr>
        <w:t xml:space="preserve"> m od osi gazociągu</w:t>
      </w:r>
      <w:r w:rsidR="00D43836" w:rsidRPr="00CA7600">
        <w:rPr>
          <w:rFonts w:eastAsia="Times New Roman"/>
          <w:bCs/>
          <w:iCs/>
          <w:szCs w:val="20"/>
        </w:rPr>
        <w:t>)</w:t>
      </w:r>
      <w:r w:rsidRPr="00CA7600">
        <w:t>,</w:t>
      </w:r>
    </w:p>
    <w:p w14:paraId="360590DB" w14:textId="67887CA0" w:rsidR="009B0FA1" w:rsidRPr="00CA7600" w:rsidRDefault="009B0FA1">
      <w:pPr>
        <w:pStyle w:val="Akapitzlist"/>
        <w:numPr>
          <w:ilvl w:val="0"/>
          <w:numId w:val="6"/>
        </w:numPr>
        <w:ind w:left="357" w:hanging="357"/>
      </w:pPr>
      <w:r w:rsidRPr="00CA7600">
        <w:rPr>
          <w:rFonts w:eastAsia="Times New Roman"/>
          <w:bCs/>
          <w:iCs/>
          <w:szCs w:val="20"/>
        </w:rPr>
        <w:t xml:space="preserve">gazociągu wysokiego ciśnienia DN 300 wraz ze strefą techniczną </w:t>
      </w:r>
      <w:r w:rsidR="00D43836" w:rsidRPr="00CA7600">
        <w:rPr>
          <w:rFonts w:eastAsia="Times New Roman"/>
          <w:bCs/>
          <w:iCs/>
          <w:szCs w:val="20"/>
        </w:rPr>
        <w:t xml:space="preserve">o szerokości 130 m (po </w:t>
      </w:r>
      <w:r w:rsidRPr="00CA7600">
        <w:rPr>
          <w:rFonts w:eastAsia="Times New Roman"/>
          <w:bCs/>
          <w:iCs/>
          <w:szCs w:val="20"/>
        </w:rPr>
        <w:t>65 m od osi gazociągu</w:t>
      </w:r>
      <w:r w:rsidR="00D43836" w:rsidRPr="00CA7600">
        <w:rPr>
          <w:rFonts w:eastAsia="Times New Roman"/>
          <w:bCs/>
          <w:iCs/>
          <w:szCs w:val="20"/>
        </w:rPr>
        <w:t>)</w:t>
      </w:r>
      <w:r w:rsidRPr="00CA7600">
        <w:t>,</w:t>
      </w:r>
    </w:p>
    <w:p w14:paraId="796AA9A8" w14:textId="1A6550AD" w:rsidR="001C72BC" w:rsidRPr="00CA7600" w:rsidRDefault="001C72BC">
      <w:pPr>
        <w:pStyle w:val="Akapitzlist"/>
        <w:numPr>
          <w:ilvl w:val="0"/>
          <w:numId w:val="6"/>
        </w:numPr>
        <w:ind w:left="357" w:hanging="357"/>
      </w:pPr>
      <w:r w:rsidRPr="00CA7600">
        <w:t xml:space="preserve">stacji redukcyjnej I stopnia w Borkowie Kościelnym, </w:t>
      </w:r>
    </w:p>
    <w:p w14:paraId="60D0AF81" w14:textId="77777777" w:rsidR="00C55E88" w:rsidRPr="00CA7600" w:rsidRDefault="001C72BC">
      <w:pPr>
        <w:pStyle w:val="Akapitzlist"/>
        <w:numPr>
          <w:ilvl w:val="0"/>
          <w:numId w:val="7"/>
        </w:numPr>
        <w:ind w:left="360"/>
        <w:rPr>
          <w:lang w:bidi="pl-PL"/>
        </w:rPr>
      </w:pPr>
      <w:r w:rsidRPr="00CA7600">
        <w:rPr>
          <w:lang w:bidi="pl-PL"/>
        </w:rPr>
        <w:t xml:space="preserve">Regionalnego Zakładu Gospodarki Odpadami w Rachocinie </w:t>
      </w:r>
      <w:r w:rsidRPr="00CA7600">
        <w:rPr>
          <w:rFonts w:eastAsia="Times New Roman"/>
          <w:bCs/>
          <w:iCs/>
          <w:szCs w:val="20"/>
        </w:rPr>
        <w:t>wraz ze strefą ochrony sanitarną o szerokości 500 m od granic terenu,</w:t>
      </w:r>
    </w:p>
    <w:p w14:paraId="441AC3C7" w14:textId="7E4AD6BA" w:rsidR="00C55E88" w:rsidRPr="00CA7600" w:rsidRDefault="008D1508">
      <w:pPr>
        <w:pStyle w:val="Akapitzlist"/>
        <w:numPr>
          <w:ilvl w:val="0"/>
          <w:numId w:val="7"/>
        </w:numPr>
        <w:ind w:left="360"/>
        <w:rPr>
          <w:lang w:bidi="pl-PL"/>
        </w:rPr>
      </w:pPr>
      <w:r w:rsidRPr="00CA7600">
        <w:rPr>
          <w:lang w:bidi="pl-PL"/>
        </w:rPr>
        <w:t>rurociąg</w:t>
      </w:r>
      <w:r w:rsidR="00C55E88" w:rsidRPr="00CA7600">
        <w:rPr>
          <w:lang w:bidi="pl-PL"/>
        </w:rPr>
        <w:t>u</w:t>
      </w:r>
      <w:r w:rsidRPr="00CA7600">
        <w:rPr>
          <w:lang w:bidi="pl-PL"/>
        </w:rPr>
        <w:t xml:space="preserve"> naftow</w:t>
      </w:r>
      <w:r w:rsidR="00C55E88" w:rsidRPr="00CA7600">
        <w:rPr>
          <w:lang w:bidi="pl-PL"/>
        </w:rPr>
        <w:t>ego</w:t>
      </w:r>
      <w:r w:rsidRPr="00CA7600">
        <w:rPr>
          <w:lang w:bidi="pl-PL"/>
        </w:rPr>
        <w:t xml:space="preserve"> DN 800 wraz ze strefą bezpieczeństwa o szerokości 20,0 m (</w:t>
      </w:r>
      <w:r w:rsidRPr="00CA7600">
        <w:t>po 10,0 m od osi linii)</w:t>
      </w:r>
      <w:r w:rsidR="00D43836" w:rsidRPr="00CA7600">
        <w:t xml:space="preserve"> oraz stacjami zasuw SZ2 Kwaśno i SZ3 Sułocin Tow</w:t>
      </w:r>
      <w:r w:rsidR="00BD56D5" w:rsidRPr="00CA7600">
        <w:t>a</w:t>
      </w:r>
      <w:r w:rsidR="00D43836" w:rsidRPr="00CA7600">
        <w:t>rzystwo,</w:t>
      </w:r>
    </w:p>
    <w:p w14:paraId="0BB6C3C4" w14:textId="5D43D546" w:rsidR="00D16344" w:rsidRPr="00CA7600" w:rsidRDefault="00D16344">
      <w:pPr>
        <w:pStyle w:val="Akapitzlist"/>
        <w:numPr>
          <w:ilvl w:val="0"/>
          <w:numId w:val="7"/>
        </w:numPr>
        <w:ind w:left="360"/>
        <w:rPr>
          <w:lang w:bidi="pl-PL"/>
        </w:rPr>
      </w:pPr>
      <w:r w:rsidRPr="00CA7600">
        <w:t>planowanego przedsięwzięcia pn. „Budowa rurociągu ropy naftowej Gdańsk-Płock wraz z</w:t>
      </w:r>
      <w:r w:rsidR="00F20B18" w:rsidRPr="00CA7600">
        <w:t> </w:t>
      </w:r>
      <w:r w:rsidRPr="00CA7600">
        <w:t>infrastrukturą niezbędną do jego obsługi” w śladzie przebiegu obecnego rurociągu naftowego jako drugiej nitki,</w:t>
      </w:r>
    </w:p>
    <w:p w14:paraId="5FF4B444" w14:textId="16B164D7" w:rsidR="00EC6D44" w:rsidRPr="00CA7600" w:rsidRDefault="00EC6D44">
      <w:pPr>
        <w:pStyle w:val="Akapitzlist"/>
        <w:numPr>
          <w:ilvl w:val="0"/>
          <w:numId w:val="7"/>
        </w:numPr>
        <w:ind w:left="360"/>
        <w:rPr>
          <w:lang w:bidi="pl-PL"/>
        </w:rPr>
      </w:pPr>
      <w:r w:rsidRPr="00CA7600">
        <w:t>linii światłowodowej,</w:t>
      </w:r>
    </w:p>
    <w:p w14:paraId="21E66B69" w14:textId="70A66C26" w:rsidR="00C55E88" w:rsidRPr="00CA7600" w:rsidRDefault="00F224D3">
      <w:pPr>
        <w:pStyle w:val="Akapitzlist"/>
        <w:numPr>
          <w:ilvl w:val="0"/>
          <w:numId w:val="7"/>
        </w:numPr>
        <w:ind w:left="360"/>
        <w:rPr>
          <w:lang w:bidi="pl-PL"/>
        </w:rPr>
      </w:pPr>
      <w:r w:rsidRPr="00CA7600">
        <w:rPr>
          <w:lang w:bidi="pl-PL"/>
        </w:rPr>
        <w:t>lini</w:t>
      </w:r>
      <w:r w:rsidR="00C55E88" w:rsidRPr="00CA7600">
        <w:rPr>
          <w:lang w:bidi="pl-PL"/>
        </w:rPr>
        <w:t>i</w:t>
      </w:r>
      <w:r w:rsidRPr="00CA7600">
        <w:rPr>
          <w:lang w:bidi="pl-PL"/>
        </w:rPr>
        <w:t xml:space="preserve"> elektroenergetyczn</w:t>
      </w:r>
      <w:r w:rsidR="00C55E88" w:rsidRPr="00CA7600">
        <w:rPr>
          <w:lang w:bidi="pl-PL"/>
        </w:rPr>
        <w:t>ej</w:t>
      </w:r>
      <w:r w:rsidRPr="00CA7600">
        <w:rPr>
          <w:lang w:bidi="pl-PL"/>
        </w:rPr>
        <w:t xml:space="preserve"> najwyższego napięcia (NN) 400 kV Grudziądz Węgrowo – Płock</w:t>
      </w:r>
      <w:r w:rsidR="00EA4CDB" w:rsidRPr="00CA7600">
        <w:rPr>
          <w:lang w:bidi="pl-PL"/>
        </w:rPr>
        <w:t xml:space="preserve"> </w:t>
      </w:r>
      <w:r w:rsidR="00EA4CDB" w:rsidRPr="00CA7600">
        <w:t xml:space="preserve">z pasem technologicznym </w:t>
      </w:r>
      <w:r w:rsidR="002C4D2D" w:rsidRPr="00CA7600">
        <w:rPr>
          <w:lang w:bidi="pl-PL"/>
        </w:rPr>
        <w:t xml:space="preserve">o szerokości </w:t>
      </w:r>
      <w:r w:rsidR="00483F2C" w:rsidRPr="00CA7600">
        <w:t>8</w:t>
      </w:r>
      <w:r w:rsidR="00EA4CDB" w:rsidRPr="00CA7600">
        <w:t xml:space="preserve">0,0 m (po </w:t>
      </w:r>
      <w:r w:rsidR="00483F2C" w:rsidRPr="00CA7600">
        <w:t>40</w:t>
      </w:r>
      <w:r w:rsidR="00EA4CDB" w:rsidRPr="00CA7600">
        <w:t>,0 m od osi linii),</w:t>
      </w:r>
    </w:p>
    <w:p w14:paraId="6F262A2A" w14:textId="222F2B76" w:rsidR="00C55E88" w:rsidRPr="00CA7600" w:rsidRDefault="00C55E88">
      <w:pPr>
        <w:pStyle w:val="Akapitzlist"/>
        <w:numPr>
          <w:ilvl w:val="0"/>
          <w:numId w:val="7"/>
        </w:numPr>
        <w:ind w:left="360"/>
        <w:rPr>
          <w:lang w:bidi="pl-PL"/>
        </w:rPr>
      </w:pPr>
      <w:r w:rsidRPr="00CA7600">
        <w:rPr>
          <w:lang w:bidi="pl-PL"/>
        </w:rPr>
        <w:t xml:space="preserve">linii elektroenergetycznej </w:t>
      </w:r>
      <w:r w:rsidR="00F224D3" w:rsidRPr="00CA7600">
        <w:rPr>
          <w:lang w:bidi="pl-PL"/>
        </w:rPr>
        <w:t>wysokiego napięcia (</w:t>
      </w:r>
      <w:r w:rsidR="00DB5717" w:rsidRPr="00CA7600">
        <w:rPr>
          <w:lang w:bidi="pl-PL"/>
        </w:rPr>
        <w:t>W</w:t>
      </w:r>
      <w:r w:rsidR="00F224D3" w:rsidRPr="00CA7600">
        <w:rPr>
          <w:lang w:bidi="pl-PL"/>
        </w:rPr>
        <w:t>N) 110 kV Płock – Sierpc</w:t>
      </w:r>
      <w:r w:rsidR="00EA4CDB" w:rsidRPr="00CA7600">
        <w:rPr>
          <w:lang w:bidi="pl-PL"/>
        </w:rPr>
        <w:t xml:space="preserve"> </w:t>
      </w:r>
      <w:r w:rsidR="00EA4CDB" w:rsidRPr="00CA7600">
        <w:t xml:space="preserve">z pasem technologicznym </w:t>
      </w:r>
      <w:r w:rsidR="002C4D2D" w:rsidRPr="00CA7600">
        <w:rPr>
          <w:lang w:bidi="pl-PL"/>
        </w:rPr>
        <w:t xml:space="preserve">o szerokości </w:t>
      </w:r>
      <w:r w:rsidR="00EA4CDB" w:rsidRPr="00CA7600">
        <w:t>40,0 m (po 20,0 m od osi linii),</w:t>
      </w:r>
    </w:p>
    <w:p w14:paraId="21206E0C" w14:textId="36889DDE" w:rsidR="00C55E88" w:rsidRPr="00CA7600" w:rsidRDefault="00C55E88">
      <w:pPr>
        <w:pStyle w:val="Akapitzlist"/>
        <w:numPr>
          <w:ilvl w:val="0"/>
          <w:numId w:val="7"/>
        </w:numPr>
        <w:ind w:left="360"/>
        <w:rPr>
          <w:lang w:bidi="pl-PL"/>
        </w:rPr>
      </w:pPr>
      <w:r w:rsidRPr="00CA7600">
        <w:rPr>
          <w:lang w:bidi="pl-PL"/>
        </w:rPr>
        <w:t xml:space="preserve">linii elektroenergetycznej </w:t>
      </w:r>
      <w:r w:rsidR="00F224D3" w:rsidRPr="00CA7600">
        <w:rPr>
          <w:lang w:bidi="pl-PL"/>
        </w:rPr>
        <w:t>wysokiego napięcia (</w:t>
      </w:r>
      <w:r w:rsidR="00DB5717" w:rsidRPr="00CA7600">
        <w:rPr>
          <w:lang w:bidi="pl-PL"/>
        </w:rPr>
        <w:t>W</w:t>
      </w:r>
      <w:r w:rsidR="00F224D3" w:rsidRPr="00CA7600">
        <w:rPr>
          <w:lang w:bidi="pl-PL"/>
        </w:rPr>
        <w:t>N) 110 kV Sierpc – Bojanowo</w:t>
      </w:r>
      <w:r w:rsidR="00EA4CDB" w:rsidRPr="00CA7600">
        <w:rPr>
          <w:lang w:bidi="pl-PL"/>
        </w:rPr>
        <w:t xml:space="preserve"> </w:t>
      </w:r>
      <w:r w:rsidR="00EA4CDB" w:rsidRPr="00CA7600">
        <w:t xml:space="preserve">z pasem technologicznym </w:t>
      </w:r>
      <w:r w:rsidR="002C4D2D" w:rsidRPr="00CA7600">
        <w:rPr>
          <w:lang w:bidi="pl-PL"/>
        </w:rPr>
        <w:t xml:space="preserve">o szerokości </w:t>
      </w:r>
      <w:r w:rsidR="00EA4CDB" w:rsidRPr="00CA7600">
        <w:t>40,0 m (po 20,0 m od osi linii),</w:t>
      </w:r>
    </w:p>
    <w:p w14:paraId="70868AF1" w14:textId="1FBAE38A" w:rsidR="00C55E88" w:rsidRDefault="00C55E88">
      <w:pPr>
        <w:pStyle w:val="Akapitzlist"/>
        <w:numPr>
          <w:ilvl w:val="0"/>
          <w:numId w:val="7"/>
        </w:numPr>
        <w:ind w:left="360"/>
        <w:rPr>
          <w:lang w:bidi="pl-PL"/>
        </w:rPr>
      </w:pPr>
      <w:r w:rsidRPr="00CA7600">
        <w:rPr>
          <w:lang w:bidi="pl-PL"/>
        </w:rPr>
        <w:t xml:space="preserve">linii elektroenergetycznej </w:t>
      </w:r>
      <w:r w:rsidR="00F224D3" w:rsidRPr="00CA7600">
        <w:rPr>
          <w:lang w:bidi="pl-PL"/>
        </w:rPr>
        <w:t>wysokiego napięcia (</w:t>
      </w:r>
      <w:r w:rsidR="00DB5717" w:rsidRPr="00CA7600">
        <w:rPr>
          <w:lang w:bidi="pl-PL"/>
        </w:rPr>
        <w:t>W</w:t>
      </w:r>
      <w:r w:rsidR="00F224D3" w:rsidRPr="00CA7600">
        <w:rPr>
          <w:lang w:bidi="pl-PL"/>
        </w:rPr>
        <w:t>N) 110 kV Żuromin – Bojanowo</w:t>
      </w:r>
      <w:r w:rsidR="00EA4CDB" w:rsidRPr="00CA7600">
        <w:rPr>
          <w:lang w:bidi="pl-PL"/>
        </w:rPr>
        <w:t xml:space="preserve"> </w:t>
      </w:r>
      <w:r w:rsidR="00EA4CDB" w:rsidRPr="00CA7600">
        <w:t xml:space="preserve">z pasem technologicznym </w:t>
      </w:r>
      <w:r w:rsidR="006A16D9" w:rsidRPr="00CA7600">
        <w:rPr>
          <w:lang w:bidi="pl-PL"/>
        </w:rPr>
        <w:t xml:space="preserve">o szerokości </w:t>
      </w:r>
      <w:r w:rsidR="00EA4CDB" w:rsidRPr="00CA7600">
        <w:t>40,0 m (po 20,0 m od osi linii),</w:t>
      </w:r>
    </w:p>
    <w:p w14:paraId="5EFE8729" w14:textId="12C73576" w:rsidR="001457BD" w:rsidRPr="00CA7600" w:rsidRDefault="001457BD">
      <w:pPr>
        <w:pStyle w:val="Akapitzlist"/>
        <w:numPr>
          <w:ilvl w:val="0"/>
          <w:numId w:val="7"/>
        </w:numPr>
        <w:ind w:left="360"/>
        <w:rPr>
          <w:lang w:bidi="pl-PL"/>
        </w:rPr>
      </w:pPr>
      <w:r>
        <w:t xml:space="preserve">planowanej budowy nowego Punktu Selektywnej Zbiórki Odpadów (PSZOK) na terenie </w:t>
      </w:r>
      <w:r w:rsidRPr="001457BD">
        <w:t>istniejącej oczyszczalni ścieków</w:t>
      </w:r>
      <w:r>
        <w:t xml:space="preserve"> w miejscowości Miłobędzyn (dz. nr 126/4, ob. ew. Miłobędzyn),</w:t>
      </w:r>
    </w:p>
    <w:p w14:paraId="0F0BD206" w14:textId="41F0078D" w:rsidR="00C55E88" w:rsidRPr="00CA7600" w:rsidRDefault="00637BAA">
      <w:pPr>
        <w:pStyle w:val="Akapitzlist"/>
        <w:numPr>
          <w:ilvl w:val="0"/>
          <w:numId w:val="7"/>
        </w:numPr>
        <w:ind w:left="360"/>
        <w:rPr>
          <w:lang w:bidi="pl-PL"/>
        </w:rPr>
      </w:pPr>
      <w:r w:rsidRPr="00CA7600">
        <w:t>Stacj</w:t>
      </w:r>
      <w:r w:rsidR="00C55E88" w:rsidRPr="00CA7600">
        <w:t>i</w:t>
      </w:r>
      <w:r w:rsidRPr="00CA7600">
        <w:t xml:space="preserve"> Uzdatniania Wody w miejscowości Białyszewo. Woda czerpana jest z dwóch studni głębinowych. Studnia nr 1 (podstawowa) i studni nr 2 (awaryjna), które pracują w systemie naprzemiennym. Zasoby eksploatacyjne ujęcia dla studni nr 1 wynoszą 47 m3/h przy depresji 12 m. Studnia nr 2 posiada zatwierdzone zasoby eksploatacyjne w ilości 60 m3/h przy depresji 16 m. Woda ze studni jest tłoczona rurociągiem tłoczonym do stacji uzdatniania wody oraz zbiorników retencyjnych, a następnie do sieci wodociągowej, która rozprowadza wodę do mieszkańców. Obecnie zapotrzebowanie na wodę wynosi średnio ok. 547 m3/dobę. Pozwolenie wodnoprawne wydane jest na 1100 m3/dobę. Stacja obsługuje miejscowości: Białoskóry, Białyszewo, Białyszewo Towarzystwo, Borkowo </w:t>
      </w:r>
      <w:r w:rsidRPr="00CA7600">
        <w:lastRenderedPageBreak/>
        <w:t>Wielkie, Dąbrówki, Dębowo, Dziembakowo, Goleszyn, Kisielewo, Mieszaki, Rachocin, Rydzewo, Szczepanki, Warzyn Skóry, Wilczogóra, Babiec Piaseczny</w:t>
      </w:r>
      <w:r w:rsidR="00C55E88" w:rsidRPr="00CA7600">
        <w:t>,</w:t>
      </w:r>
    </w:p>
    <w:p w14:paraId="5EB228C1" w14:textId="7B5E3EEC" w:rsidR="00C55E88" w:rsidRPr="00CA7600" w:rsidRDefault="00C55E88">
      <w:pPr>
        <w:pStyle w:val="Akapitzlist"/>
        <w:numPr>
          <w:ilvl w:val="0"/>
          <w:numId w:val="7"/>
        </w:numPr>
        <w:ind w:left="360"/>
        <w:rPr>
          <w:lang w:bidi="pl-PL"/>
        </w:rPr>
      </w:pPr>
      <w:r w:rsidRPr="00CA7600">
        <w:t xml:space="preserve">Stacji Uzdatniania Wody </w:t>
      </w:r>
      <w:r w:rsidR="00637BAA" w:rsidRPr="00CA7600">
        <w:t>w miejscowości Gorzewo. Woda czerpana jest z dwóch studni głębinowych. Studnia nr 1 (podstawowa) i studni nr 2 (awaryjna), które pracują w systemie naprzemiennym. Zasoby eksploatacyjne ujęcia dla studni nr 1 wynoszą 60 m3/h przy depresji 15 m. Studnia nr 2 posiada zatwierdzone zasoby eksploatacyjne w ilości 51 m3/h przy depresji 11 m. Woda ze studni jest tłoczona rurociągiem tłoczonym do stacji uzdatniania wody oraz zbiorników retencyjnych, a następnie do sieci wodociągowej, która rozprowadza wodę do mieszkańców. Obecnie zapotrzebowanie na wodę wynosi średnio ok. 487 m3/dobę. Pozwolenie wodnoprawne wydane jest na 853 m3/dobę. Stacja obsługuje miejscowości: Białe Błoto, Borkowo Kościelne, Gorzewo, Grodkowo Włóki, Grodkowo Zawisze, Susk Nowy, Susk. Stacja Uzdatniania Wody w miejscowości Gorzewo wyposażona jest w agregat prądotwórczy. Agregat posadowiony jest na przyczepce i</w:t>
      </w:r>
      <w:r w:rsidR="00F20B18" w:rsidRPr="00CA7600">
        <w:t> </w:t>
      </w:r>
      <w:r w:rsidR="00637BAA" w:rsidRPr="00CA7600">
        <w:t>można go dowolnie przemieszczać na inne Stacje w przypadku braku zasilania sieciowego</w:t>
      </w:r>
      <w:r w:rsidRPr="00CA7600">
        <w:t>,</w:t>
      </w:r>
    </w:p>
    <w:p w14:paraId="286742C8" w14:textId="78A9CA63" w:rsidR="00D43836" w:rsidRPr="00CA7600" w:rsidRDefault="00C55E88">
      <w:pPr>
        <w:pStyle w:val="Akapitzlist"/>
        <w:numPr>
          <w:ilvl w:val="0"/>
          <w:numId w:val="7"/>
        </w:numPr>
        <w:ind w:left="360"/>
        <w:rPr>
          <w:lang w:bidi="pl-PL"/>
        </w:rPr>
      </w:pPr>
      <w:r w:rsidRPr="00CA7600">
        <w:t xml:space="preserve">Stacji Uzdatniania Wody </w:t>
      </w:r>
      <w:r w:rsidR="00637BAA" w:rsidRPr="00CA7600">
        <w:t>w miejscowości Piastowo. Woda czerpana jest z dwóch studni głębinowych. Studnia nr 1 (podstawowa) i studni nr 2 (awaryjna), które pracują w systemie naprzemiennym. Zasoby eksploatacyjne ujęcia dla studni nr 1 wynoszą ok. 33,5 m3/h przy depresji 12,7 m. Studnia nr 2 posiada zatwierdzone zasoby eksploatacyjne w ilości 33,5 m3/h przy depresji 12,7 m. Woda ze studni jest tłoczona rurociągiem tłoczonym do stacji uzdatniania wody oraz zbiorników retencyjnych, a następnie do sieci wodociągowej, która rozprowadza wodę do mieszkańców. Obecnie zapotrzebowanie na wodę wynosi średnio ok. 328 m3/dobę. Pozwolenie wodnoprawne wydane jest na 575 m3/dobę. Stacja obsługuje miejscowości: Bledzewo, Bledzewko, Kręćkowo, Mieszczk, Miłobędzyn, Nowe Piastowo, Stare Piastowo, Piaski, Podwierzbie, Rydzewo, Sudragi, Sudzieniec, Sułocin Towarzystwo, Sułocin Teodory, Żochowo. Dla miejscowości Pawłowo, Wernerowo i</w:t>
      </w:r>
      <w:r w:rsidR="00145623" w:rsidRPr="00CA7600">
        <w:t> </w:t>
      </w:r>
      <w:r w:rsidR="00637BAA" w:rsidRPr="00CA7600">
        <w:t>Osówka woda zakupowana jest od Gminy Szczutowo natomiast Gmina Sierpc dostarcza wodę do miejscowości Kuniewo gmina Gozdowo</w:t>
      </w:r>
      <w:r w:rsidR="00D43836" w:rsidRPr="00CA7600">
        <w:t>,</w:t>
      </w:r>
    </w:p>
    <w:p w14:paraId="44BC3255" w14:textId="25D53E0B" w:rsidR="00145623" w:rsidRPr="00CA7600" w:rsidRDefault="0061577D">
      <w:pPr>
        <w:pStyle w:val="Akapitzlist"/>
        <w:numPr>
          <w:ilvl w:val="0"/>
          <w:numId w:val="7"/>
        </w:numPr>
        <w:ind w:left="360"/>
        <w:rPr>
          <w:lang w:bidi="pl-PL"/>
        </w:rPr>
      </w:pPr>
      <w:r>
        <w:rPr>
          <w:lang w:bidi="pl-PL"/>
        </w:rPr>
        <w:t>10</w:t>
      </w:r>
      <w:r w:rsidR="007E2636" w:rsidRPr="00CA7600">
        <w:rPr>
          <w:lang w:bidi="pl-PL"/>
        </w:rPr>
        <w:t xml:space="preserve"> turbin wiatrowych wraz </w:t>
      </w:r>
      <w:r w:rsidR="007E2636" w:rsidRPr="00CA7600">
        <w:t>z odległością 700 m,</w:t>
      </w:r>
    </w:p>
    <w:p w14:paraId="301E0B39" w14:textId="71E74BA0" w:rsidR="0030111F" w:rsidRPr="00CA7600" w:rsidRDefault="0070255A">
      <w:pPr>
        <w:pStyle w:val="Akapitzlist"/>
        <w:numPr>
          <w:ilvl w:val="0"/>
          <w:numId w:val="7"/>
        </w:numPr>
        <w:ind w:left="360"/>
        <w:rPr>
          <w:lang w:bidi="pl-PL"/>
        </w:rPr>
      </w:pPr>
      <w:r w:rsidRPr="00CA7600">
        <w:rPr>
          <w:lang w:bidi="pl-PL"/>
        </w:rPr>
        <w:t>czterech</w:t>
      </w:r>
      <w:r w:rsidR="0030111F" w:rsidRPr="00CA7600">
        <w:rPr>
          <w:lang w:bidi="pl-PL"/>
        </w:rPr>
        <w:t xml:space="preserve"> masztów </w:t>
      </w:r>
      <w:r w:rsidR="00B55E59" w:rsidRPr="00CA7600">
        <w:rPr>
          <w:lang w:bidi="pl-PL"/>
        </w:rPr>
        <w:t>tele</w:t>
      </w:r>
      <w:r w:rsidR="0030111F" w:rsidRPr="00CA7600">
        <w:rPr>
          <w:lang w:bidi="pl-PL"/>
        </w:rPr>
        <w:t>komunikacyjnych:</w:t>
      </w:r>
    </w:p>
    <w:p w14:paraId="1A513C62" w14:textId="0AC55BD9" w:rsidR="0030111F" w:rsidRPr="00CA7600" w:rsidRDefault="00B55E59">
      <w:pPr>
        <w:pStyle w:val="Akapitzlist"/>
        <w:numPr>
          <w:ilvl w:val="1"/>
          <w:numId w:val="7"/>
        </w:numPr>
        <w:ind w:left="723"/>
        <w:rPr>
          <w:lang w:bidi="pl-PL"/>
        </w:rPr>
      </w:pPr>
      <w:r w:rsidRPr="00CA7600">
        <w:rPr>
          <w:lang w:bidi="pl-PL"/>
        </w:rPr>
        <w:t xml:space="preserve">dz. nr </w:t>
      </w:r>
      <w:r w:rsidR="003A3F6F" w:rsidRPr="00CA7600">
        <w:rPr>
          <w:lang w:bidi="pl-PL"/>
        </w:rPr>
        <w:t>6/1</w:t>
      </w:r>
      <w:r w:rsidRPr="00CA7600">
        <w:rPr>
          <w:lang w:bidi="pl-PL"/>
        </w:rPr>
        <w:t>, ob. 00</w:t>
      </w:r>
      <w:r w:rsidR="003A3F6F" w:rsidRPr="00CA7600">
        <w:rPr>
          <w:lang w:bidi="pl-PL"/>
        </w:rPr>
        <w:t>16 (Karolewo)</w:t>
      </w:r>
      <w:r w:rsidR="0030111F" w:rsidRPr="00CA7600">
        <w:rPr>
          <w:lang w:bidi="pl-PL"/>
        </w:rPr>
        <w:t>; wysokość 4</w:t>
      </w:r>
      <w:r w:rsidR="003A3F6F" w:rsidRPr="00CA7600">
        <w:rPr>
          <w:lang w:bidi="pl-PL"/>
        </w:rPr>
        <w:t>8</w:t>
      </w:r>
      <w:r w:rsidR="0030111F" w:rsidRPr="00CA7600">
        <w:rPr>
          <w:lang w:bidi="pl-PL"/>
        </w:rPr>
        <w:t xml:space="preserve"> m;</w:t>
      </w:r>
    </w:p>
    <w:p w14:paraId="0A1A344F" w14:textId="2B4D98BA" w:rsidR="0030111F" w:rsidRPr="00CA7600" w:rsidRDefault="00B55E59">
      <w:pPr>
        <w:pStyle w:val="Akapitzlist"/>
        <w:numPr>
          <w:ilvl w:val="1"/>
          <w:numId w:val="7"/>
        </w:numPr>
        <w:ind w:left="723"/>
        <w:rPr>
          <w:lang w:bidi="pl-PL"/>
        </w:rPr>
      </w:pPr>
      <w:r w:rsidRPr="00CA7600">
        <w:rPr>
          <w:lang w:bidi="pl-PL"/>
        </w:rPr>
        <w:t xml:space="preserve">dz. nr </w:t>
      </w:r>
      <w:r w:rsidR="003A3F6F" w:rsidRPr="00CA7600">
        <w:rPr>
          <w:lang w:bidi="pl-PL"/>
        </w:rPr>
        <w:t>29/2</w:t>
      </w:r>
      <w:r w:rsidRPr="00CA7600">
        <w:rPr>
          <w:lang w:bidi="pl-PL"/>
        </w:rPr>
        <w:t>, ob. 00</w:t>
      </w:r>
      <w:r w:rsidR="003A3F6F" w:rsidRPr="00CA7600">
        <w:rPr>
          <w:lang w:bidi="pl-PL"/>
        </w:rPr>
        <w:t>28 (Rachocin)</w:t>
      </w:r>
      <w:r w:rsidR="0030111F" w:rsidRPr="00CA7600">
        <w:rPr>
          <w:lang w:bidi="pl-PL"/>
        </w:rPr>
        <w:t xml:space="preserve">; wysokość </w:t>
      </w:r>
      <w:r w:rsidR="003A3F6F" w:rsidRPr="00CA7600">
        <w:rPr>
          <w:lang w:bidi="pl-PL"/>
        </w:rPr>
        <w:t>261</w:t>
      </w:r>
      <w:r w:rsidR="0030111F" w:rsidRPr="00CA7600">
        <w:rPr>
          <w:lang w:bidi="pl-PL"/>
        </w:rPr>
        <w:t xml:space="preserve"> m;</w:t>
      </w:r>
    </w:p>
    <w:p w14:paraId="06E96CA8" w14:textId="09F29102" w:rsidR="0030111F" w:rsidRPr="00CA7600" w:rsidRDefault="00B55E59">
      <w:pPr>
        <w:pStyle w:val="Akapitzlist"/>
        <w:numPr>
          <w:ilvl w:val="1"/>
          <w:numId w:val="7"/>
        </w:numPr>
        <w:ind w:left="723"/>
        <w:rPr>
          <w:lang w:bidi="pl-PL"/>
        </w:rPr>
      </w:pPr>
      <w:r w:rsidRPr="00CA7600">
        <w:rPr>
          <w:lang w:bidi="pl-PL"/>
        </w:rPr>
        <w:t xml:space="preserve">dz. nr </w:t>
      </w:r>
      <w:r w:rsidR="003A3F6F" w:rsidRPr="00CA7600">
        <w:rPr>
          <w:lang w:bidi="pl-PL"/>
        </w:rPr>
        <w:t>150</w:t>
      </w:r>
      <w:r w:rsidRPr="00CA7600">
        <w:rPr>
          <w:lang w:bidi="pl-PL"/>
        </w:rPr>
        <w:t>, ob. 00</w:t>
      </w:r>
      <w:r w:rsidR="003A3F6F" w:rsidRPr="00CA7600">
        <w:rPr>
          <w:lang w:bidi="pl-PL"/>
        </w:rPr>
        <w:t>31 (Sudragi)</w:t>
      </w:r>
      <w:r w:rsidR="0030111F" w:rsidRPr="00CA7600">
        <w:rPr>
          <w:lang w:bidi="pl-PL"/>
        </w:rPr>
        <w:t xml:space="preserve">; wysokość </w:t>
      </w:r>
      <w:r w:rsidR="003A3F6F" w:rsidRPr="00CA7600">
        <w:rPr>
          <w:lang w:bidi="pl-PL"/>
        </w:rPr>
        <w:t>35</w:t>
      </w:r>
      <w:r w:rsidR="0030111F" w:rsidRPr="00CA7600">
        <w:rPr>
          <w:lang w:bidi="pl-PL"/>
        </w:rPr>
        <w:t xml:space="preserve"> m;</w:t>
      </w:r>
    </w:p>
    <w:p w14:paraId="1B27170F" w14:textId="119771BC" w:rsidR="0070255A" w:rsidRPr="00CA7600" w:rsidRDefault="0070255A">
      <w:pPr>
        <w:pStyle w:val="Akapitzlist"/>
        <w:numPr>
          <w:ilvl w:val="1"/>
          <w:numId w:val="7"/>
        </w:numPr>
        <w:ind w:left="723"/>
        <w:rPr>
          <w:lang w:bidi="pl-PL"/>
        </w:rPr>
      </w:pPr>
      <w:r w:rsidRPr="00CA7600">
        <w:rPr>
          <w:lang w:bidi="pl-PL"/>
        </w:rPr>
        <w:t>dz. nr 118/2, ob. 0020 (Mieszaki); wysokość 50 m (wieża systemu GSMR);</w:t>
      </w:r>
    </w:p>
    <w:p w14:paraId="146DFFC7" w14:textId="213DE79D" w:rsidR="0041546C" w:rsidRPr="00CA7600" w:rsidRDefault="00166949">
      <w:pPr>
        <w:pStyle w:val="Akapitzlist"/>
        <w:numPr>
          <w:ilvl w:val="0"/>
          <w:numId w:val="7"/>
        </w:numPr>
        <w:ind w:left="360"/>
        <w:rPr>
          <w:lang w:bidi="pl-PL"/>
        </w:rPr>
      </w:pPr>
      <w:r w:rsidRPr="00CA7600">
        <w:rPr>
          <w:lang w:bidi="pl-PL"/>
        </w:rPr>
        <w:t xml:space="preserve">czynnych </w:t>
      </w:r>
      <w:r w:rsidR="007D1AA8" w:rsidRPr="00CA7600">
        <w:rPr>
          <w:lang w:bidi="pl-PL"/>
        </w:rPr>
        <w:t>c</w:t>
      </w:r>
      <w:r w:rsidR="0041546C" w:rsidRPr="00CA7600">
        <w:rPr>
          <w:lang w:bidi="pl-PL"/>
        </w:rPr>
        <w:t>mentarzy:</w:t>
      </w:r>
    </w:p>
    <w:p w14:paraId="590D3577" w14:textId="1D9C0F10" w:rsidR="0041546C" w:rsidRPr="00CA7600" w:rsidRDefault="0041546C">
      <w:pPr>
        <w:pStyle w:val="Akapitzlist"/>
        <w:numPr>
          <w:ilvl w:val="1"/>
          <w:numId w:val="8"/>
        </w:numPr>
        <w:ind w:left="723"/>
        <w:rPr>
          <w:lang w:bidi="pl-PL"/>
        </w:rPr>
      </w:pPr>
      <w:r w:rsidRPr="00CA7600">
        <w:rPr>
          <w:lang w:bidi="pl-PL"/>
        </w:rPr>
        <w:t>rzymskokatolicki</w:t>
      </w:r>
      <w:r w:rsidR="00F725A6" w:rsidRPr="00CA7600">
        <w:rPr>
          <w:lang w:bidi="pl-PL"/>
        </w:rPr>
        <w:t>ego</w:t>
      </w:r>
      <w:r w:rsidR="00E35301" w:rsidRPr="00CA7600">
        <w:rPr>
          <w:lang w:bidi="pl-PL"/>
        </w:rPr>
        <w:t xml:space="preserve"> w m. </w:t>
      </w:r>
      <w:r w:rsidR="00166949" w:rsidRPr="00CA7600">
        <w:rPr>
          <w:lang w:bidi="pl-PL"/>
        </w:rPr>
        <w:t>Sudragi</w:t>
      </w:r>
      <w:r w:rsidR="00E35301" w:rsidRPr="00CA7600">
        <w:rPr>
          <w:lang w:bidi="pl-PL"/>
        </w:rPr>
        <w:t>,</w:t>
      </w:r>
    </w:p>
    <w:p w14:paraId="27E2A530" w14:textId="2A4D46E6" w:rsidR="00166949" w:rsidRPr="00CA7600" w:rsidRDefault="00166949">
      <w:pPr>
        <w:pStyle w:val="Akapitzlist"/>
        <w:numPr>
          <w:ilvl w:val="1"/>
          <w:numId w:val="8"/>
        </w:numPr>
        <w:ind w:left="723"/>
        <w:rPr>
          <w:lang w:bidi="pl-PL"/>
        </w:rPr>
      </w:pPr>
      <w:r w:rsidRPr="00CA7600">
        <w:rPr>
          <w:lang w:bidi="pl-PL"/>
        </w:rPr>
        <w:lastRenderedPageBreak/>
        <w:t>rzymskokatolickiego w m. Borkowo Kościelne,</w:t>
      </w:r>
    </w:p>
    <w:p w14:paraId="3CE7F921" w14:textId="4AB9FD11" w:rsidR="00166949" w:rsidRPr="00CA7600" w:rsidRDefault="00166949">
      <w:pPr>
        <w:pStyle w:val="Akapitzlist"/>
        <w:numPr>
          <w:ilvl w:val="1"/>
          <w:numId w:val="8"/>
        </w:numPr>
        <w:ind w:left="723"/>
        <w:rPr>
          <w:lang w:bidi="pl-PL"/>
        </w:rPr>
      </w:pPr>
      <w:r w:rsidRPr="00CA7600">
        <w:rPr>
          <w:lang w:bidi="pl-PL"/>
        </w:rPr>
        <w:t>rzymskokatolickiego w m. Goleszyn,</w:t>
      </w:r>
    </w:p>
    <w:p w14:paraId="760A9019" w14:textId="228692E2" w:rsidR="00166949" w:rsidRPr="00CA7600" w:rsidRDefault="00166949">
      <w:pPr>
        <w:pStyle w:val="Akapitzlist"/>
        <w:numPr>
          <w:ilvl w:val="1"/>
          <w:numId w:val="8"/>
        </w:numPr>
        <w:ind w:left="723"/>
        <w:rPr>
          <w:lang w:bidi="pl-PL"/>
        </w:rPr>
      </w:pPr>
      <w:r w:rsidRPr="00CA7600">
        <w:rPr>
          <w:lang w:bidi="pl-PL"/>
        </w:rPr>
        <w:t>dwóch rzymskokatolickich w m. Sierpc,</w:t>
      </w:r>
    </w:p>
    <w:p w14:paraId="619906B1" w14:textId="33C050FA" w:rsidR="00F725A6" w:rsidRPr="00CA7600" w:rsidRDefault="00F725A6" w:rsidP="00574278">
      <w:pPr>
        <w:ind w:left="363"/>
        <w:rPr>
          <w:lang w:bidi="pl-PL"/>
        </w:rPr>
      </w:pPr>
      <w:r w:rsidRPr="00CA7600">
        <w:rPr>
          <w:lang w:bidi="pl-PL"/>
        </w:rPr>
        <w:t xml:space="preserve">wraz z obowiązującymi wokół nich odpowiednimi strefami </w:t>
      </w:r>
      <w:r w:rsidR="00574278" w:rsidRPr="00CA7600">
        <w:rPr>
          <w:lang w:bidi="pl-PL"/>
        </w:rPr>
        <w:t>ochrony</w:t>
      </w:r>
      <w:r w:rsidRPr="00CA7600">
        <w:rPr>
          <w:lang w:bidi="pl-PL"/>
        </w:rPr>
        <w:t xml:space="preserve"> sanitarne</w:t>
      </w:r>
      <w:r w:rsidR="00574278" w:rsidRPr="00CA7600">
        <w:rPr>
          <w:lang w:bidi="pl-PL"/>
        </w:rPr>
        <w:t>j</w:t>
      </w:r>
      <w:r w:rsidRPr="00CA7600">
        <w:rPr>
          <w:lang w:bidi="pl-PL"/>
        </w:rPr>
        <w:t xml:space="preserve"> (50 m oraz 150 m), dla których obostrzenia</w:t>
      </w:r>
      <w:r w:rsidR="00574278" w:rsidRPr="00CA7600">
        <w:rPr>
          <w:lang w:bidi="pl-PL"/>
        </w:rPr>
        <w:t xml:space="preserve"> </w:t>
      </w:r>
      <w:r w:rsidRPr="00CA7600">
        <w:rPr>
          <w:lang w:bidi="pl-PL"/>
        </w:rPr>
        <w:t>w zakresie zabudowy wynikają z przepisów rozporządzenia Ministra Gospodarki Komunalnej z dnia 25</w:t>
      </w:r>
      <w:r w:rsidR="00574278" w:rsidRPr="00CA7600">
        <w:rPr>
          <w:lang w:bidi="pl-PL"/>
        </w:rPr>
        <w:t xml:space="preserve"> </w:t>
      </w:r>
      <w:r w:rsidRPr="00CA7600">
        <w:rPr>
          <w:lang w:bidi="pl-PL"/>
        </w:rPr>
        <w:t>sierpnia 1959 r. w sprawie określenia, jakie tereny pod względem sanitarnym są odpowiednie na</w:t>
      </w:r>
      <w:r w:rsidR="00574278" w:rsidRPr="00CA7600">
        <w:rPr>
          <w:lang w:bidi="pl-PL"/>
        </w:rPr>
        <w:t xml:space="preserve"> </w:t>
      </w:r>
      <w:r w:rsidRPr="00CA7600">
        <w:rPr>
          <w:lang w:bidi="pl-PL"/>
        </w:rPr>
        <w:t>cmentarze (Dz.U. z</w:t>
      </w:r>
      <w:r w:rsidR="00574278" w:rsidRPr="00CA7600">
        <w:rPr>
          <w:lang w:bidi="pl-PL"/>
        </w:rPr>
        <w:t> </w:t>
      </w:r>
      <w:r w:rsidRPr="00CA7600">
        <w:rPr>
          <w:lang w:bidi="pl-PL"/>
        </w:rPr>
        <w:t>1959 r. nr 52 poz. 315).</w:t>
      </w:r>
    </w:p>
    <w:p w14:paraId="64176361" w14:textId="4E1789B0" w:rsidR="0085767C" w:rsidRPr="00CA7600" w:rsidRDefault="00BC604F" w:rsidP="00183CAD">
      <w:pPr>
        <w:rPr>
          <w:lang w:bidi="pl-PL"/>
        </w:rPr>
      </w:pPr>
      <w:r w:rsidRPr="00CA7600">
        <w:rPr>
          <w:lang w:bidi="pl-PL"/>
        </w:rPr>
        <w:t>Tereny infrastruktury technicznej objęte zostały strefą infrastrukturalną</w:t>
      </w:r>
      <w:r w:rsidR="00886F9B" w:rsidRPr="00CA7600">
        <w:rPr>
          <w:lang w:bidi="pl-PL"/>
        </w:rPr>
        <w:t xml:space="preserve"> lub</w:t>
      </w:r>
      <w:r w:rsidRPr="00CA7600">
        <w:rPr>
          <w:lang w:bidi="pl-PL"/>
        </w:rPr>
        <w:t xml:space="preserve"> w ramach podstawowego profilu funkcjonalnego: teren infrastruktury technicznej, określone</w:t>
      </w:r>
      <w:r w:rsidR="00255B62" w:rsidRPr="00CA7600">
        <w:rPr>
          <w:lang w:bidi="pl-PL"/>
        </w:rPr>
        <w:t>go</w:t>
      </w:r>
      <w:r w:rsidRPr="00CA7600">
        <w:rPr>
          <w:lang w:bidi="pl-PL"/>
        </w:rPr>
        <w:t xml:space="preserve"> </w:t>
      </w:r>
      <w:r w:rsidR="00F96E0B" w:rsidRPr="00CA7600">
        <w:rPr>
          <w:lang w:bidi="pl-PL"/>
        </w:rPr>
        <w:t>w ramach</w:t>
      </w:r>
      <w:r w:rsidRPr="00CA7600">
        <w:rPr>
          <w:lang w:bidi="pl-PL"/>
        </w:rPr>
        <w:t xml:space="preserve"> pozostałych stref planistycznych.</w:t>
      </w:r>
    </w:p>
    <w:p w14:paraId="74ED2949" w14:textId="5D37D4D8" w:rsidR="00813A82" w:rsidRPr="00CA7600" w:rsidRDefault="00813A82" w:rsidP="00183CAD">
      <w:pPr>
        <w:rPr>
          <w:lang w:bidi="pl-PL"/>
        </w:rPr>
      </w:pPr>
      <w:r w:rsidRPr="00CA7600">
        <w:rPr>
          <w:lang w:bidi="pl-PL"/>
        </w:rPr>
        <w:t>W zakresie infrastruktury gazowej:</w:t>
      </w:r>
    </w:p>
    <w:p w14:paraId="1657D76B" w14:textId="685EC961" w:rsidR="00813A82" w:rsidRPr="00CA7600" w:rsidRDefault="00813A82">
      <w:pPr>
        <w:pStyle w:val="Akapitzlist"/>
        <w:numPr>
          <w:ilvl w:val="0"/>
          <w:numId w:val="53"/>
        </w:numPr>
        <w:ind w:left="360"/>
        <w:rPr>
          <w:lang w:bidi="pl-PL"/>
        </w:rPr>
      </w:pPr>
      <w:r w:rsidRPr="00CA7600">
        <w:rPr>
          <w:lang w:bidi="pl-PL"/>
        </w:rPr>
        <w:t>minimalną średnicę ewentualnie budowanych w przyszłości gazociągów określa się na 32</w:t>
      </w:r>
      <w:r w:rsidR="00006F1C" w:rsidRPr="00CA7600">
        <w:rPr>
          <w:lang w:bidi="pl-PL"/>
        </w:rPr>
        <w:t> </w:t>
      </w:r>
      <w:r w:rsidRPr="00CA7600">
        <w:rPr>
          <w:lang w:bidi="pl-PL"/>
        </w:rPr>
        <w:t>mm</w:t>
      </w:r>
      <w:r w:rsidR="00673927" w:rsidRPr="00CA7600">
        <w:rPr>
          <w:lang w:bidi="pl-PL"/>
        </w:rPr>
        <w:t>,</w:t>
      </w:r>
    </w:p>
    <w:p w14:paraId="756DDCE6" w14:textId="44B5EB2B" w:rsidR="00813A82" w:rsidRPr="00CA7600" w:rsidRDefault="00813A82">
      <w:pPr>
        <w:pStyle w:val="Akapitzlist"/>
        <w:numPr>
          <w:ilvl w:val="0"/>
          <w:numId w:val="53"/>
        </w:numPr>
        <w:ind w:left="360"/>
        <w:rPr>
          <w:lang w:bidi="pl-PL"/>
        </w:rPr>
      </w:pPr>
      <w:r w:rsidRPr="00CA7600">
        <w:rPr>
          <w:lang w:bidi="pl-PL"/>
        </w:rPr>
        <w:t>warunki techniczne, jakim winny odpowiadać sieci gazowe określa Rozporządzenie Ministra Gospodarki z 26.04.2013 r. opublikowane w Dzienniku Ustaw z 04.06.2013 r. poz. 640. W przypadku zmiany powyższego rozporządzenia warunki techniczne, jakim powinny odpowiadać sieci gazowe, muszą być zgodne z aktualnie obowiązującymi przepisami</w:t>
      </w:r>
      <w:r w:rsidR="00673927" w:rsidRPr="00CA7600">
        <w:rPr>
          <w:lang w:bidi="pl-PL"/>
        </w:rPr>
        <w:t>,</w:t>
      </w:r>
    </w:p>
    <w:p w14:paraId="5C746DEC" w14:textId="77777777" w:rsidR="00673927" w:rsidRPr="00CA7600" w:rsidRDefault="00813A82">
      <w:pPr>
        <w:pStyle w:val="Akapitzlist"/>
        <w:numPr>
          <w:ilvl w:val="0"/>
          <w:numId w:val="53"/>
        </w:numPr>
        <w:ind w:left="360"/>
        <w:rPr>
          <w:lang w:bidi="pl-PL"/>
        </w:rPr>
      </w:pPr>
      <w:r w:rsidRPr="00CA7600">
        <w:rPr>
          <w:lang w:bidi="pl-PL"/>
        </w:rPr>
        <w:t>w liniach rozgraniczających drogi publiczne i niepubliczne należy zarezerwować trasy dla sieci gazowej</w:t>
      </w:r>
      <w:r w:rsidR="00673927" w:rsidRPr="00CA7600">
        <w:rPr>
          <w:lang w:bidi="pl-PL"/>
        </w:rPr>
        <w:t>,</w:t>
      </w:r>
    </w:p>
    <w:p w14:paraId="3CBEB993" w14:textId="66A54ADF" w:rsidR="00813A82" w:rsidRPr="00CA7600" w:rsidRDefault="00813A82">
      <w:pPr>
        <w:pStyle w:val="Akapitzlist"/>
        <w:numPr>
          <w:ilvl w:val="0"/>
          <w:numId w:val="53"/>
        </w:numPr>
        <w:ind w:left="360"/>
        <w:rPr>
          <w:lang w:bidi="pl-PL"/>
        </w:rPr>
      </w:pPr>
      <w:r w:rsidRPr="00CA7600">
        <w:rPr>
          <w:lang w:bidi="pl-PL"/>
        </w:rPr>
        <w:t>linia ogrodzeń powinna przebiegać min. 0,5 m od gazociągu ś/c i min. 3,0 m od gazociągu wc</w:t>
      </w:r>
      <w:r w:rsidR="00673927" w:rsidRPr="00CA7600">
        <w:rPr>
          <w:lang w:bidi="pl-PL"/>
        </w:rPr>
        <w:t>,</w:t>
      </w:r>
    </w:p>
    <w:p w14:paraId="163FAB58" w14:textId="7D748E25" w:rsidR="00813A82" w:rsidRPr="00CA7600" w:rsidRDefault="00813A82">
      <w:pPr>
        <w:pStyle w:val="Akapitzlist"/>
        <w:numPr>
          <w:ilvl w:val="0"/>
          <w:numId w:val="53"/>
        </w:numPr>
        <w:ind w:left="360"/>
        <w:rPr>
          <w:lang w:bidi="pl-PL"/>
        </w:rPr>
      </w:pPr>
      <w:r w:rsidRPr="00CA7600">
        <w:rPr>
          <w:lang w:bidi="pl-PL"/>
        </w:rPr>
        <w:t>w strefie kontrolowanej istniejących gazociągów dopuszcza się budowę nowych sieci gazowych,</w:t>
      </w:r>
    </w:p>
    <w:p w14:paraId="3BEECC10" w14:textId="2A1947F0" w:rsidR="00813A82" w:rsidRPr="00CA7600" w:rsidRDefault="00813A82">
      <w:pPr>
        <w:pStyle w:val="Akapitzlist"/>
        <w:numPr>
          <w:ilvl w:val="0"/>
          <w:numId w:val="53"/>
        </w:numPr>
        <w:ind w:left="360"/>
        <w:rPr>
          <w:lang w:bidi="pl-PL"/>
        </w:rPr>
      </w:pPr>
      <w:r w:rsidRPr="00CA7600">
        <w:rPr>
          <w:lang w:bidi="pl-PL"/>
        </w:rPr>
        <w:t>w strefach kontrolowanych nie należy wznosić budynków, urządzać stałych składów i</w:t>
      </w:r>
      <w:r w:rsidR="00006F1C" w:rsidRPr="00CA7600">
        <w:rPr>
          <w:lang w:bidi="pl-PL"/>
        </w:rPr>
        <w:t> </w:t>
      </w:r>
      <w:r w:rsidRPr="00CA7600">
        <w:rPr>
          <w:lang w:bidi="pl-PL"/>
        </w:rPr>
        <w:t>magazynów, sadzić drzew i krzewów oraz podejmować działalności mogącej zagrozić trwałości gazociągu podczas jego eksploatacji,</w:t>
      </w:r>
    </w:p>
    <w:p w14:paraId="5A0D2E15" w14:textId="1F281919" w:rsidR="00813A82" w:rsidRPr="00CA7600" w:rsidRDefault="00813A82">
      <w:pPr>
        <w:pStyle w:val="Akapitzlist"/>
        <w:numPr>
          <w:ilvl w:val="0"/>
          <w:numId w:val="53"/>
        </w:numPr>
        <w:ind w:left="360"/>
        <w:rPr>
          <w:lang w:bidi="pl-PL"/>
        </w:rPr>
      </w:pPr>
      <w:r w:rsidRPr="00CA7600">
        <w:rPr>
          <w:lang w:bidi="pl-PL"/>
        </w:rPr>
        <w:t>dla budownictwa jednorodzinnego szafki gazowe winny być lokalizowane w linii ogrodzeń (otwierane na zewnątrz ogrodzenia), w pozostałych przypadkach w miejscu uzgodnionym z zarządzającym siecią gazową,</w:t>
      </w:r>
    </w:p>
    <w:p w14:paraId="6096A962" w14:textId="1A347C66" w:rsidR="00813A82" w:rsidRPr="00CA7600" w:rsidRDefault="00813A82">
      <w:pPr>
        <w:pStyle w:val="Akapitzlist"/>
        <w:numPr>
          <w:ilvl w:val="0"/>
          <w:numId w:val="53"/>
        </w:numPr>
        <w:ind w:left="360"/>
        <w:rPr>
          <w:lang w:bidi="pl-PL"/>
        </w:rPr>
      </w:pPr>
      <w:r w:rsidRPr="00CA7600">
        <w:rPr>
          <w:lang w:bidi="pl-PL"/>
        </w:rPr>
        <w:t>gazociągi, które w wyniku modernizacji ulic i dróg znalazłyby się pod jezdnią, należy przenieść w pas drogowy poza jezdnią na koszt inwestora budowy,</w:t>
      </w:r>
    </w:p>
    <w:p w14:paraId="09B3735E" w14:textId="73720FB2" w:rsidR="00813A82" w:rsidRPr="00CA7600" w:rsidRDefault="00813A82">
      <w:pPr>
        <w:pStyle w:val="Akapitzlist"/>
        <w:numPr>
          <w:ilvl w:val="0"/>
          <w:numId w:val="53"/>
        </w:numPr>
        <w:ind w:left="360"/>
        <w:rPr>
          <w:lang w:bidi="pl-PL"/>
        </w:rPr>
      </w:pPr>
      <w:r w:rsidRPr="00CA7600">
        <w:rPr>
          <w:lang w:bidi="pl-PL"/>
        </w:rPr>
        <w:t>podczas prowadzenia prac modernizacyjnych ulic i dróg należy zabezpieczyć istniejące gazociągi przed uszkodzeniem przez ciężki sprzęt budowlany i transportowy,</w:t>
      </w:r>
    </w:p>
    <w:p w14:paraId="6EAFBF7B" w14:textId="21790471" w:rsidR="00813A82" w:rsidRPr="00CA7600" w:rsidRDefault="00813A82">
      <w:pPr>
        <w:pStyle w:val="Akapitzlist"/>
        <w:numPr>
          <w:ilvl w:val="0"/>
          <w:numId w:val="53"/>
        </w:numPr>
        <w:ind w:left="360"/>
        <w:rPr>
          <w:lang w:bidi="pl-PL"/>
        </w:rPr>
      </w:pPr>
      <w:r w:rsidRPr="00CA7600">
        <w:rPr>
          <w:lang w:bidi="pl-PL"/>
        </w:rPr>
        <w:lastRenderedPageBreak/>
        <w:t>gazyfikacja będzie możliwa przy zapewnieniu kryteriów technicznych oraz ekonomicznej opłacalności inwestycji, po zawarciu umowy z Przedsiębiorstwem Gazowniczym.</w:t>
      </w:r>
    </w:p>
    <w:p w14:paraId="1C17674D" w14:textId="6B62C266" w:rsidR="00F95A30" w:rsidRPr="00CA7600" w:rsidRDefault="00F95A30" w:rsidP="00F95A30">
      <w:pPr>
        <w:rPr>
          <w:lang w:bidi="pl-PL"/>
        </w:rPr>
      </w:pPr>
      <w:r w:rsidRPr="00CA7600">
        <w:rPr>
          <w:lang w:bidi="pl-PL"/>
        </w:rPr>
        <w:t>W zakresie infrastruktury energetycznej:</w:t>
      </w:r>
    </w:p>
    <w:p w14:paraId="18857171" w14:textId="44788F28" w:rsidR="00F95A30" w:rsidRPr="00CA7600" w:rsidRDefault="00F95A30">
      <w:pPr>
        <w:pStyle w:val="Akapitzlist"/>
        <w:numPr>
          <w:ilvl w:val="0"/>
          <w:numId w:val="54"/>
        </w:numPr>
        <w:ind w:left="360"/>
        <w:rPr>
          <w:lang w:bidi="pl-PL"/>
        </w:rPr>
      </w:pPr>
      <w:r w:rsidRPr="00CA7600">
        <w:rPr>
          <w:lang w:bidi="pl-PL"/>
        </w:rPr>
        <w:t>dla lokalizacji farm wiatrowych w sąsiedztwie linii przesyłowych, minimalna odległość turbiny wiatrowej od linii elektroenergetycznej, określona jako odległość najbardziej skrajnego elementu turbiny wiatrowej (krańców łopat turbiny) od osi trasy napowietrznego odcinka linii elektroenergetycznej, wynosi pięciokrotność średnicy koła (5xd) zataczanego przez łopaty turbiny wiatrowej,</w:t>
      </w:r>
    </w:p>
    <w:p w14:paraId="70852FCE" w14:textId="6018C0E1" w:rsidR="00F95A30" w:rsidRPr="00CA7600" w:rsidRDefault="00F95A30">
      <w:pPr>
        <w:pStyle w:val="Akapitzlist"/>
        <w:numPr>
          <w:ilvl w:val="0"/>
          <w:numId w:val="54"/>
        </w:numPr>
        <w:ind w:left="360"/>
        <w:rPr>
          <w:lang w:bidi="pl-PL"/>
        </w:rPr>
      </w:pPr>
      <w:r w:rsidRPr="00CA7600">
        <w:rPr>
          <w:lang w:bidi="pl-PL"/>
        </w:rPr>
        <w:t>dla lokalizacji farm wiatrowych w sąsiedztwie linii przesyłowych, minimalna odległość turbiny wiatrowej od linii elektroenergetycznej, określona jako odległość najbardziej skrajnego elementu turbiny wiatrowej (krańców łopat turbiny) od osi trasy napowietrznego odcinka linii elektroenergetycznej, wynosi trzykrotność średnicy koła (3xd) zataczanego przez łopaty turbiny wiatrowej, jedynie w przypadku wyposażenia przewodów odgromowych wszystkich przęseł linii znajdujących się w tej odległości w czynne przeciwodgromienie,</w:t>
      </w:r>
    </w:p>
    <w:p w14:paraId="4F7EFDD7" w14:textId="409646F5" w:rsidR="00F95A30" w:rsidRPr="00CA7600" w:rsidRDefault="00F95A30">
      <w:pPr>
        <w:pStyle w:val="Akapitzlist"/>
        <w:numPr>
          <w:ilvl w:val="0"/>
          <w:numId w:val="54"/>
        </w:numPr>
        <w:ind w:left="360"/>
        <w:rPr>
          <w:lang w:bidi="pl-PL"/>
        </w:rPr>
      </w:pPr>
      <w:r w:rsidRPr="00CA7600">
        <w:rPr>
          <w:lang w:bidi="pl-PL"/>
        </w:rPr>
        <w:t>lokalizacja urządzeń i obiektów farm fotowoltaicznych w pasie technologicznym linii przesyłowych dopuszczalna jest poza obszarami:</w:t>
      </w:r>
    </w:p>
    <w:p w14:paraId="1B6E3DB7" w14:textId="30AC5F4A" w:rsidR="00F95A30" w:rsidRPr="00CA7600" w:rsidRDefault="00F95A30">
      <w:pPr>
        <w:pStyle w:val="Akapitzlist"/>
        <w:numPr>
          <w:ilvl w:val="0"/>
          <w:numId w:val="55"/>
        </w:numPr>
        <w:rPr>
          <w:lang w:bidi="pl-PL"/>
        </w:rPr>
      </w:pPr>
      <w:r w:rsidRPr="00CA7600">
        <w:rPr>
          <w:lang w:bidi="pl-PL"/>
        </w:rPr>
        <w:t>wokół słupów w kształcie koła o promieniu, co najmniej równym wysokości słupa oraz w obszarze pomiędzy słupami wzdłuż osi linii, w pasie o szerokości równej odległości pomiędzy skrajnymi przewodami, powiększonej o 5 m w każdą stronę,</w:t>
      </w:r>
    </w:p>
    <w:p w14:paraId="5D462D0E" w14:textId="728D8771" w:rsidR="00F95A30" w:rsidRPr="00CA7600" w:rsidRDefault="00F95A30">
      <w:pPr>
        <w:pStyle w:val="Akapitzlist"/>
        <w:numPr>
          <w:ilvl w:val="0"/>
          <w:numId w:val="55"/>
        </w:numPr>
        <w:rPr>
          <w:lang w:bidi="pl-PL"/>
        </w:rPr>
      </w:pPr>
      <w:r w:rsidRPr="00CA7600">
        <w:rPr>
          <w:lang w:bidi="pl-PL"/>
        </w:rPr>
        <w:t>na załomach trasy linii, na przedłużeniu osi linii, zostanie pozostawiony niezabudowany pas, którego długość liczona od fundamentów słupa po przedłużeniu osi trasy linii będzie równa potrójnej wysokości słupa, a szerokość równa odległości pomiędzy skrajnymi przewodami, powiększonej o 5 m w każdą stronę,</w:t>
      </w:r>
    </w:p>
    <w:p w14:paraId="489B5D9B" w14:textId="406F3FC1" w:rsidR="00F95A30" w:rsidRPr="00CA7600" w:rsidRDefault="00F95A30">
      <w:pPr>
        <w:pStyle w:val="Akapitzlist"/>
        <w:numPr>
          <w:ilvl w:val="0"/>
          <w:numId w:val="56"/>
        </w:numPr>
        <w:ind w:left="360"/>
        <w:rPr>
          <w:lang w:bidi="pl-PL"/>
        </w:rPr>
      </w:pPr>
      <w:r w:rsidRPr="00CA7600">
        <w:rPr>
          <w:lang w:bidi="pl-PL"/>
        </w:rPr>
        <w:t>lokalizacja pozostałych obiektów i urządzeń budowlanych (związanych np. z działalnością gospodarczą lub rekreacyjną, zawierających materiały niebezpieczne pożarowo, stacji paliw i stref zagrożonych wybuchem) w pasie technologicznym elektroenergetycznej linii najwyższych napięć 400 kV musi uwzględniać wymogi określone w przepisach odrębnych oraz normach dotyczących projektowania linii elektroenergetycznych,</w:t>
      </w:r>
    </w:p>
    <w:p w14:paraId="795BE8E1" w14:textId="3E852FE4" w:rsidR="00F95A30" w:rsidRPr="00CA7600" w:rsidRDefault="00F95A30">
      <w:pPr>
        <w:pStyle w:val="Akapitzlist"/>
        <w:numPr>
          <w:ilvl w:val="0"/>
          <w:numId w:val="56"/>
        </w:numPr>
        <w:ind w:left="360"/>
        <w:rPr>
          <w:lang w:bidi="pl-PL"/>
        </w:rPr>
      </w:pPr>
      <w:r w:rsidRPr="00CA7600">
        <w:rPr>
          <w:lang w:bidi="pl-PL"/>
        </w:rPr>
        <w:t>dopuszcza się budowę elektroenergetycznej linii wielotorowej, wielonapięciowej po trasie istniejącej linii elektroenergetycznej. Dopuszcza się także odbudowę, rozbudowę, przebudowę i nadbudowę istniejącej linii oraz linii, która w przyszłości zostanie ewentualnie wybudowana na jej miejscu. Realizacja tych inwestycji po trasie istniejącej linii nie wyłącza możliwości rozmieszczania słupów oraz podziemnych, naziemnych lub nadziemnych obiektów i urządzeń niezbędnych do korzystania z linii w innych niż dotychczasowych miejscach,</w:t>
      </w:r>
    </w:p>
    <w:p w14:paraId="3462663B" w14:textId="45060466" w:rsidR="00B53667" w:rsidRPr="00CA7600" w:rsidRDefault="00F95A30">
      <w:pPr>
        <w:pStyle w:val="Akapitzlist"/>
        <w:numPr>
          <w:ilvl w:val="0"/>
          <w:numId w:val="56"/>
        </w:numPr>
        <w:ind w:left="360"/>
        <w:rPr>
          <w:lang w:bidi="pl-PL"/>
        </w:rPr>
      </w:pPr>
      <w:r w:rsidRPr="00CA7600">
        <w:rPr>
          <w:lang w:bidi="pl-PL"/>
        </w:rPr>
        <w:lastRenderedPageBreak/>
        <w:t>w przypadku terenów przeznaczonych do działalności górniczej należy wskazać przebieg linii przesyłowej 400 kV jako obiektu, dla którego wyznacza się obszar kopaliny filer ochronny.</w:t>
      </w:r>
    </w:p>
    <w:p w14:paraId="21946255" w14:textId="77777777" w:rsidR="00B53667" w:rsidRPr="00CA7600" w:rsidRDefault="00B53667" w:rsidP="00B53667">
      <w:pPr>
        <w:pStyle w:val="Legenda"/>
        <w:spacing w:before="240" w:after="120"/>
        <w:jc w:val="center"/>
        <w:rPr>
          <w:b/>
          <w:bCs/>
          <w:i w:val="0"/>
          <w:iCs w:val="0"/>
          <w:color w:val="auto"/>
          <w:sz w:val="20"/>
          <w:szCs w:val="20"/>
        </w:rPr>
        <w:sectPr w:rsidR="00B53667" w:rsidRPr="00CA7600">
          <w:pgSz w:w="11906" w:h="16838"/>
          <w:pgMar w:top="1417" w:right="1417" w:bottom="1417" w:left="1417" w:header="708" w:footer="708" w:gutter="0"/>
          <w:cols w:space="708"/>
          <w:docGrid w:linePitch="360"/>
        </w:sectPr>
      </w:pPr>
    </w:p>
    <w:p w14:paraId="58A4FE38" w14:textId="5A503A65" w:rsidR="00B53667" w:rsidRPr="00CA7600" w:rsidRDefault="00B53667" w:rsidP="00B53667">
      <w:pPr>
        <w:pStyle w:val="Legenda"/>
        <w:spacing w:before="240" w:after="120"/>
        <w:jc w:val="center"/>
        <w:rPr>
          <w:b/>
          <w:bCs/>
          <w:i w:val="0"/>
          <w:iCs w:val="0"/>
          <w:color w:val="auto"/>
          <w:sz w:val="20"/>
          <w:szCs w:val="20"/>
        </w:rPr>
      </w:pPr>
      <w:bookmarkStart w:id="91" w:name="_Toc200712031"/>
      <w:r w:rsidRPr="00CA7600">
        <w:rPr>
          <w:b/>
          <w:bCs/>
          <w:i w:val="0"/>
          <w:iCs w:val="0"/>
          <w:color w:val="auto"/>
          <w:sz w:val="20"/>
          <w:szCs w:val="20"/>
        </w:rPr>
        <w:lastRenderedPageBreak/>
        <w:t xml:space="preserve">Rysunek </w:t>
      </w:r>
      <w:r w:rsidRPr="00CA7600">
        <w:rPr>
          <w:b/>
          <w:bCs/>
          <w:i w:val="0"/>
          <w:iCs w:val="0"/>
          <w:color w:val="auto"/>
          <w:sz w:val="20"/>
          <w:szCs w:val="20"/>
        </w:rPr>
        <w:fldChar w:fldCharType="begin"/>
      </w:r>
      <w:r w:rsidRPr="00CA7600">
        <w:rPr>
          <w:b/>
          <w:bCs/>
          <w:i w:val="0"/>
          <w:iCs w:val="0"/>
          <w:color w:val="auto"/>
          <w:sz w:val="20"/>
          <w:szCs w:val="20"/>
        </w:rPr>
        <w:instrText xml:space="preserve"> SEQ Rysunek \* ARABIC </w:instrText>
      </w:r>
      <w:r w:rsidRPr="00CA7600">
        <w:rPr>
          <w:b/>
          <w:bCs/>
          <w:i w:val="0"/>
          <w:iCs w:val="0"/>
          <w:color w:val="auto"/>
          <w:sz w:val="20"/>
          <w:szCs w:val="20"/>
        </w:rPr>
        <w:fldChar w:fldCharType="separate"/>
      </w:r>
      <w:r w:rsidR="00AE493B">
        <w:rPr>
          <w:b/>
          <w:bCs/>
          <w:i w:val="0"/>
          <w:iCs w:val="0"/>
          <w:noProof/>
          <w:color w:val="auto"/>
          <w:sz w:val="20"/>
          <w:szCs w:val="20"/>
        </w:rPr>
        <w:t>16</w:t>
      </w:r>
      <w:r w:rsidRPr="00CA7600">
        <w:rPr>
          <w:b/>
          <w:bCs/>
          <w:i w:val="0"/>
          <w:iCs w:val="0"/>
          <w:color w:val="auto"/>
          <w:sz w:val="20"/>
          <w:szCs w:val="20"/>
        </w:rPr>
        <w:fldChar w:fldCharType="end"/>
      </w:r>
      <w:r w:rsidRPr="00CA7600">
        <w:rPr>
          <w:b/>
          <w:bCs/>
          <w:i w:val="0"/>
          <w:iCs w:val="0"/>
          <w:color w:val="auto"/>
          <w:sz w:val="20"/>
          <w:szCs w:val="20"/>
        </w:rPr>
        <w:t>. Obiekty infrastruktury technicznej na terenie gminy Sierpc</w:t>
      </w:r>
      <w:bookmarkEnd w:id="91"/>
    </w:p>
    <w:p w14:paraId="4CB99232" w14:textId="48C6055E" w:rsidR="00B53667" w:rsidRPr="00CA7600" w:rsidRDefault="00CC0A04" w:rsidP="00B53667">
      <w:pPr>
        <w:pStyle w:val="Legenda"/>
        <w:spacing w:before="120" w:after="120"/>
        <w:jc w:val="center"/>
        <w:rPr>
          <w:i w:val="0"/>
          <w:iCs w:val="0"/>
        </w:rPr>
      </w:pPr>
      <w:r w:rsidRPr="00CC0A04">
        <w:rPr>
          <w:noProof/>
          <w:bdr w:val="double" w:sz="6" w:space="0" w:color="auto"/>
        </w:rPr>
        <w:drawing>
          <wp:inline distT="0" distB="0" distL="0" distR="0" wp14:anchorId="579A11EF" wp14:editId="6FE9FEA3">
            <wp:extent cx="7295402" cy="5162550"/>
            <wp:effectExtent l="0" t="0" r="127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305269" cy="5169532"/>
                    </a:xfrm>
                    <a:prstGeom prst="rect">
                      <a:avLst/>
                    </a:prstGeom>
                    <a:noFill/>
                    <a:ln>
                      <a:noFill/>
                    </a:ln>
                  </pic:spPr>
                </pic:pic>
              </a:graphicData>
            </a:graphic>
          </wp:inline>
        </w:drawing>
      </w:r>
    </w:p>
    <w:p w14:paraId="5EC22226" w14:textId="2FB3664F" w:rsidR="00B53667" w:rsidRPr="00CA7600" w:rsidRDefault="00B53667" w:rsidP="00B53667">
      <w:pPr>
        <w:spacing w:line="240" w:lineRule="auto"/>
        <w:jc w:val="right"/>
        <w:rPr>
          <w:sz w:val="18"/>
          <w:szCs w:val="18"/>
        </w:rPr>
      </w:pPr>
      <w:r w:rsidRPr="00CA7600">
        <w:rPr>
          <w:sz w:val="18"/>
          <w:szCs w:val="18"/>
        </w:rPr>
        <w:t xml:space="preserve">Źródło: Baza Danych Obiektów Topograficznych (BDOT10k); </w:t>
      </w:r>
    </w:p>
    <w:p w14:paraId="12E38D28" w14:textId="77777777" w:rsidR="00B53667" w:rsidRPr="00CA7600" w:rsidRDefault="00B53667" w:rsidP="00835924">
      <w:pPr>
        <w:rPr>
          <w:b/>
          <w:bCs/>
        </w:rPr>
        <w:sectPr w:rsidR="00B53667" w:rsidRPr="00CA7600" w:rsidSect="00B53667">
          <w:pgSz w:w="16838" w:h="11906" w:orient="landscape"/>
          <w:pgMar w:top="1417" w:right="1417" w:bottom="1417" w:left="1417" w:header="708" w:footer="708" w:gutter="0"/>
          <w:cols w:space="708"/>
          <w:docGrid w:linePitch="360"/>
        </w:sectPr>
      </w:pPr>
    </w:p>
    <w:p w14:paraId="10E1D8AB" w14:textId="6AB008CA" w:rsidR="00835924" w:rsidRPr="00CA7600" w:rsidRDefault="00835924" w:rsidP="00835924">
      <w:pPr>
        <w:rPr>
          <w:b/>
          <w:bCs/>
        </w:rPr>
      </w:pPr>
      <w:r w:rsidRPr="00CA7600">
        <w:rPr>
          <w:b/>
          <w:bCs/>
        </w:rPr>
        <w:lastRenderedPageBreak/>
        <w:t>Infrastruktura społeczna</w:t>
      </w:r>
    </w:p>
    <w:p w14:paraId="540720FA" w14:textId="40613074" w:rsidR="00835924" w:rsidRPr="00CA7600" w:rsidRDefault="00835924" w:rsidP="00183CAD">
      <w:r w:rsidRPr="00CA7600">
        <w:t xml:space="preserve">Na terenie gminy </w:t>
      </w:r>
      <w:r w:rsidR="00F20E57" w:rsidRPr="00CA7600">
        <w:t>Sierpc</w:t>
      </w:r>
      <w:r w:rsidRPr="00CA7600">
        <w:t xml:space="preserve"> znajdują się:</w:t>
      </w:r>
    </w:p>
    <w:p w14:paraId="09185FAE" w14:textId="0AF99659" w:rsidR="003B758E" w:rsidRPr="00CA7600" w:rsidRDefault="003B758E">
      <w:pPr>
        <w:pStyle w:val="Akapitzlist"/>
        <w:numPr>
          <w:ilvl w:val="0"/>
          <w:numId w:val="35"/>
        </w:numPr>
        <w:ind w:left="360"/>
      </w:pPr>
      <w:r w:rsidRPr="00CA7600">
        <w:t xml:space="preserve">Szkoła Podstawowa im. Zygmunta Padlewskiego w Bledzewie, </w:t>
      </w:r>
    </w:p>
    <w:p w14:paraId="071B536E" w14:textId="77A8C29C" w:rsidR="003B758E" w:rsidRPr="00CA7600" w:rsidRDefault="003B758E">
      <w:pPr>
        <w:pStyle w:val="Akapitzlist"/>
        <w:numPr>
          <w:ilvl w:val="0"/>
          <w:numId w:val="35"/>
        </w:numPr>
        <w:ind w:left="360"/>
      </w:pPr>
      <w:r w:rsidRPr="00CA7600">
        <w:t xml:space="preserve">Szkoła Podstawowa im. Jana Pawła II w Borkowie Kościelnym, </w:t>
      </w:r>
    </w:p>
    <w:p w14:paraId="3E5C65CC" w14:textId="3A23BF89" w:rsidR="003B758E" w:rsidRPr="00CA7600" w:rsidRDefault="003B758E">
      <w:pPr>
        <w:pStyle w:val="Akapitzlist"/>
        <w:numPr>
          <w:ilvl w:val="0"/>
          <w:numId w:val="35"/>
        </w:numPr>
        <w:ind w:left="360"/>
      </w:pPr>
      <w:r w:rsidRPr="00CA7600">
        <w:t xml:space="preserve">Szkoła Podstawowa im. Polskich Noblistów w Goleszynie z siedzibą w Białyszewie oraz inną lokalizacją prowadzenia zajęć dydaktycznych, wychowawczych i opiekuńczych Susk 35 (budynek po gimnazjum), </w:t>
      </w:r>
    </w:p>
    <w:p w14:paraId="79BA1DD8" w14:textId="0877B148" w:rsidR="003B758E" w:rsidRPr="00CA7600" w:rsidRDefault="003B758E">
      <w:pPr>
        <w:pStyle w:val="Akapitzlist"/>
        <w:numPr>
          <w:ilvl w:val="0"/>
          <w:numId w:val="35"/>
        </w:numPr>
        <w:ind w:left="360"/>
      </w:pPr>
      <w:r w:rsidRPr="00CA7600">
        <w:t xml:space="preserve">Szkoła Podstawowa w Sudragach, </w:t>
      </w:r>
    </w:p>
    <w:p w14:paraId="7417E665" w14:textId="0DA068BB" w:rsidR="003B758E" w:rsidRPr="00CA7600" w:rsidRDefault="003B758E">
      <w:pPr>
        <w:pStyle w:val="Akapitzlist"/>
        <w:numPr>
          <w:ilvl w:val="0"/>
          <w:numId w:val="35"/>
        </w:numPr>
        <w:ind w:left="360"/>
      </w:pPr>
      <w:r w:rsidRPr="00CA7600">
        <w:t xml:space="preserve">Publiczne Przedszkole w Studzieńcu, </w:t>
      </w:r>
    </w:p>
    <w:p w14:paraId="584CDF1D" w14:textId="53194738" w:rsidR="000219BE" w:rsidRPr="00CA7600" w:rsidRDefault="003B758E">
      <w:pPr>
        <w:pStyle w:val="Akapitzlist"/>
        <w:numPr>
          <w:ilvl w:val="0"/>
          <w:numId w:val="35"/>
        </w:numPr>
        <w:ind w:left="360"/>
      </w:pPr>
      <w:r w:rsidRPr="00CA7600">
        <w:t>Gminna Biblioteka Publiczna w Sierpcu z siedzibą w Borkowie Kościelnym</w:t>
      </w:r>
      <w:r w:rsidR="000219BE" w:rsidRPr="00CA7600">
        <w:t>, z filiami w</w:t>
      </w:r>
      <w:r w:rsidR="003830FC" w:rsidRPr="00CA7600">
        <w:t> </w:t>
      </w:r>
      <w:r w:rsidR="000219BE" w:rsidRPr="00CA7600">
        <w:t>Bledzewie, Goleszynie i Studzieńcu,</w:t>
      </w:r>
    </w:p>
    <w:p w14:paraId="49B1DE2F" w14:textId="43C4BE1C" w:rsidR="003B758E" w:rsidRPr="00CA7600" w:rsidRDefault="00F20E57">
      <w:pPr>
        <w:pStyle w:val="Akapitzlist"/>
        <w:numPr>
          <w:ilvl w:val="0"/>
          <w:numId w:val="35"/>
        </w:numPr>
        <w:ind w:left="360"/>
      </w:pPr>
      <w:r w:rsidRPr="00CA7600">
        <w:t>Zespół</w:t>
      </w:r>
      <w:r w:rsidR="003E74F0" w:rsidRPr="00CA7600">
        <w:t xml:space="preserve"> Szkół Centrum Kształcenia Rolniczego w Studzieńcu</w:t>
      </w:r>
      <w:r w:rsidR="003830FC" w:rsidRPr="00CA7600">
        <w:t>,</w:t>
      </w:r>
    </w:p>
    <w:p w14:paraId="34DD6409" w14:textId="6DBE1DFF" w:rsidR="003B758E" w:rsidRPr="00CA7600" w:rsidRDefault="00D858A9">
      <w:pPr>
        <w:pStyle w:val="Akapitzlist"/>
        <w:numPr>
          <w:ilvl w:val="0"/>
          <w:numId w:val="35"/>
        </w:numPr>
        <w:ind w:left="360"/>
      </w:pPr>
      <w:r w:rsidRPr="00CA7600">
        <w:t>Wiejski Ośrod</w:t>
      </w:r>
      <w:r w:rsidR="00CE1BB4" w:rsidRPr="00CA7600">
        <w:t>ek</w:t>
      </w:r>
      <w:r w:rsidRPr="00CA7600">
        <w:t xml:space="preserve"> Kultury i Sportu w Piaskach</w:t>
      </w:r>
      <w:r w:rsidR="003830FC" w:rsidRPr="00CA7600">
        <w:t>,</w:t>
      </w:r>
    </w:p>
    <w:p w14:paraId="6D4A9162" w14:textId="0526CDD9" w:rsidR="00CE1BB4" w:rsidRPr="00CA7600" w:rsidRDefault="00CE1BB4">
      <w:pPr>
        <w:pStyle w:val="Akapitzlist"/>
        <w:numPr>
          <w:ilvl w:val="0"/>
          <w:numId w:val="35"/>
        </w:numPr>
        <w:ind w:left="360"/>
      </w:pPr>
      <w:r w:rsidRPr="00CA7600">
        <w:t>Zakład Gospodarki Komunalnej i Mieszkaniowej w Sierpcu z siedzibą w Susku</w:t>
      </w:r>
      <w:r w:rsidR="003830FC" w:rsidRPr="00CA7600">
        <w:t>.</w:t>
      </w:r>
    </w:p>
    <w:p w14:paraId="5A546AA9" w14:textId="7456D4C7" w:rsidR="00325253" w:rsidRPr="00CA7600" w:rsidRDefault="00431649">
      <w:pPr>
        <w:pStyle w:val="Akapitzlist"/>
        <w:numPr>
          <w:ilvl w:val="0"/>
          <w:numId w:val="20"/>
        </w:numPr>
        <w:ind w:left="360"/>
      </w:pPr>
      <w:r w:rsidRPr="00CA7600">
        <w:t>14</w:t>
      </w:r>
      <w:r w:rsidR="00325253" w:rsidRPr="00CA7600">
        <w:t xml:space="preserve"> jednostek OSP: </w:t>
      </w:r>
      <w:r w:rsidRPr="00CA7600">
        <w:rPr>
          <w:color w:val="000000" w:themeColor="text1"/>
        </w:rPr>
        <w:t>Bledzewo, Borkowo Kościelne, Bor</w:t>
      </w:r>
      <w:r w:rsidR="003B1F5A" w:rsidRPr="00CA7600">
        <w:rPr>
          <w:color w:val="000000" w:themeColor="text1"/>
        </w:rPr>
        <w:t>k</w:t>
      </w:r>
      <w:r w:rsidRPr="00CA7600">
        <w:rPr>
          <w:color w:val="000000" w:themeColor="text1"/>
        </w:rPr>
        <w:t>owo Wielkie, Dąbrówki, Dziembakowo, Goleszyn, Gorzewo, Grodkowo Zawisze, Piastowo, Studzieniec, Sudragi, Susk, Warzyn Skóry i Żochowo</w:t>
      </w:r>
      <w:r w:rsidR="00B86265" w:rsidRPr="00CA7600">
        <w:rPr>
          <w:color w:val="000000" w:themeColor="text1"/>
        </w:rPr>
        <w:t>, z tego OSP Dziembakowo i Goleszyn należą do Krajowego Systemu Ratownictwa Gaśniczego.</w:t>
      </w:r>
    </w:p>
    <w:p w14:paraId="3A334309" w14:textId="77777777" w:rsidR="00B53667" w:rsidRPr="00CA7600" w:rsidRDefault="00B53667" w:rsidP="00010CA0">
      <w:pPr>
        <w:pStyle w:val="Legenda"/>
        <w:spacing w:before="240" w:after="120"/>
        <w:jc w:val="center"/>
        <w:rPr>
          <w:b/>
          <w:bCs/>
          <w:i w:val="0"/>
          <w:iCs w:val="0"/>
          <w:color w:val="auto"/>
          <w:sz w:val="20"/>
          <w:szCs w:val="20"/>
        </w:rPr>
        <w:sectPr w:rsidR="00B53667" w:rsidRPr="00CA7600">
          <w:pgSz w:w="11906" w:h="16838"/>
          <w:pgMar w:top="1417" w:right="1417" w:bottom="1417" w:left="1417" w:header="708" w:footer="708" w:gutter="0"/>
          <w:cols w:space="708"/>
          <w:docGrid w:linePitch="360"/>
        </w:sectPr>
      </w:pPr>
    </w:p>
    <w:p w14:paraId="162C4CBF" w14:textId="0B052EA9" w:rsidR="00010CA0" w:rsidRPr="00CA7600" w:rsidRDefault="00010CA0" w:rsidP="00010CA0">
      <w:pPr>
        <w:pStyle w:val="Legenda"/>
        <w:spacing w:before="240" w:after="120"/>
        <w:jc w:val="center"/>
        <w:rPr>
          <w:b/>
          <w:bCs/>
          <w:i w:val="0"/>
          <w:iCs w:val="0"/>
          <w:color w:val="auto"/>
          <w:sz w:val="20"/>
          <w:szCs w:val="20"/>
        </w:rPr>
      </w:pPr>
      <w:bookmarkStart w:id="92" w:name="_Toc200712032"/>
      <w:r w:rsidRPr="00CA7600">
        <w:rPr>
          <w:b/>
          <w:bCs/>
          <w:i w:val="0"/>
          <w:iCs w:val="0"/>
          <w:color w:val="auto"/>
          <w:sz w:val="20"/>
          <w:szCs w:val="20"/>
        </w:rPr>
        <w:lastRenderedPageBreak/>
        <w:t xml:space="preserve">Rysunek </w:t>
      </w:r>
      <w:r w:rsidRPr="00CA7600">
        <w:rPr>
          <w:b/>
          <w:bCs/>
          <w:i w:val="0"/>
          <w:iCs w:val="0"/>
          <w:color w:val="auto"/>
          <w:sz w:val="20"/>
          <w:szCs w:val="20"/>
        </w:rPr>
        <w:fldChar w:fldCharType="begin"/>
      </w:r>
      <w:r w:rsidRPr="00CA7600">
        <w:rPr>
          <w:b/>
          <w:bCs/>
          <w:i w:val="0"/>
          <w:iCs w:val="0"/>
          <w:color w:val="auto"/>
          <w:sz w:val="20"/>
          <w:szCs w:val="20"/>
        </w:rPr>
        <w:instrText xml:space="preserve"> SEQ Rysunek \* ARABIC </w:instrText>
      </w:r>
      <w:r w:rsidRPr="00CA7600">
        <w:rPr>
          <w:b/>
          <w:bCs/>
          <w:i w:val="0"/>
          <w:iCs w:val="0"/>
          <w:color w:val="auto"/>
          <w:sz w:val="20"/>
          <w:szCs w:val="20"/>
        </w:rPr>
        <w:fldChar w:fldCharType="separate"/>
      </w:r>
      <w:r w:rsidR="00AE493B">
        <w:rPr>
          <w:b/>
          <w:bCs/>
          <w:i w:val="0"/>
          <w:iCs w:val="0"/>
          <w:noProof/>
          <w:color w:val="auto"/>
          <w:sz w:val="20"/>
          <w:szCs w:val="20"/>
        </w:rPr>
        <w:t>17</w:t>
      </w:r>
      <w:r w:rsidRPr="00CA7600">
        <w:rPr>
          <w:b/>
          <w:bCs/>
          <w:i w:val="0"/>
          <w:iCs w:val="0"/>
          <w:color w:val="auto"/>
          <w:sz w:val="20"/>
          <w:szCs w:val="20"/>
        </w:rPr>
        <w:fldChar w:fldCharType="end"/>
      </w:r>
      <w:r w:rsidRPr="00CA7600">
        <w:rPr>
          <w:b/>
          <w:bCs/>
          <w:i w:val="0"/>
          <w:iCs w:val="0"/>
          <w:color w:val="auto"/>
          <w:sz w:val="20"/>
          <w:szCs w:val="20"/>
        </w:rPr>
        <w:t>. Obiekty infrastruktury społecznej</w:t>
      </w:r>
      <w:r w:rsidR="00B53667" w:rsidRPr="00CA7600">
        <w:rPr>
          <w:b/>
          <w:bCs/>
          <w:i w:val="0"/>
          <w:iCs w:val="0"/>
          <w:color w:val="auto"/>
          <w:sz w:val="20"/>
          <w:szCs w:val="20"/>
        </w:rPr>
        <w:t xml:space="preserve"> </w:t>
      </w:r>
      <w:r w:rsidRPr="00CA7600">
        <w:rPr>
          <w:b/>
          <w:bCs/>
          <w:i w:val="0"/>
          <w:iCs w:val="0"/>
          <w:color w:val="auto"/>
          <w:sz w:val="20"/>
          <w:szCs w:val="20"/>
        </w:rPr>
        <w:t xml:space="preserve">na terenie gminy </w:t>
      </w:r>
      <w:r w:rsidR="00431649" w:rsidRPr="00CA7600">
        <w:rPr>
          <w:b/>
          <w:bCs/>
          <w:i w:val="0"/>
          <w:iCs w:val="0"/>
          <w:color w:val="auto"/>
          <w:sz w:val="20"/>
          <w:szCs w:val="20"/>
        </w:rPr>
        <w:t>Sierpc</w:t>
      </w:r>
      <w:bookmarkEnd w:id="92"/>
    </w:p>
    <w:p w14:paraId="3C88FF33" w14:textId="7B185482" w:rsidR="00010CA0" w:rsidRPr="00CA7600" w:rsidRDefault="00B53667" w:rsidP="00010CA0">
      <w:pPr>
        <w:pStyle w:val="Legenda"/>
        <w:spacing w:before="120" w:after="120"/>
        <w:jc w:val="center"/>
        <w:rPr>
          <w:i w:val="0"/>
          <w:iCs w:val="0"/>
        </w:rPr>
      </w:pPr>
      <w:r w:rsidRPr="00CA7600">
        <w:rPr>
          <w:i w:val="0"/>
          <w:iCs w:val="0"/>
          <w:noProof/>
          <w:bdr w:val="double" w:sz="6" w:space="0" w:color="auto"/>
        </w:rPr>
        <w:drawing>
          <wp:inline distT="0" distB="0" distL="0" distR="0" wp14:anchorId="4E5C0268" wp14:editId="5D8C21A9">
            <wp:extent cx="7326304" cy="5181600"/>
            <wp:effectExtent l="0" t="0" r="8255"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338069" cy="5189921"/>
                    </a:xfrm>
                    <a:prstGeom prst="rect">
                      <a:avLst/>
                    </a:prstGeom>
                    <a:noFill/>
                    <a:ln>
                      <a:noFill/>
                    </a:ln>
                  </pic:spPr>
                </pic:pic>
              </a:graphicData>
            </a:graphic>
          </wp:inline>
        </w:drawing>
      </w:r>
    </w:p>
    <w:p w14:paraId="6EB309C3" w14:textId="24650993" w:rsidR="00010CA0" w:rsidRPr="00CA7600" w:rsidRDefault="00010CA0" w:rsidP="00010CA0">
      <w:pPr>
        <w:spacing w:line="240" w:lineRule="auto"/>
        <w:jc w:val="right"/>
        <w:rPr>
          <w:sz w:val="18"/>
          <w:szCs w:val="18"/>
        </w:rPr>
      </w:pPr>
      <w:r w:rsidRPr="00CA7600">
        <w:rPr>
          <w:sz w:val="18"/>
          <w:szCs w:val="18"/>
        </w:rPr>
        <w:t>Źródło: Baza Danych Obiektów Topograficznych (BDOT10k)</w:t>
      </w:r>
      <w:r w:rsidR="00124679" w:rsidRPr="00CA7600">
        <w:rPr>
          <w:sz w:val="18"/>
          <w:szCs w:val="18"/>
        </w:rPr>
        <w:t xml:space="preserve">; </w:t>
      </w:r>
    </w:p>
    <w:p w14:paraId="19ECA336" w14:textId="77777777" w:rsidR="00431649" w:rsidRPr="00CA7600" w:rsidRDefault="00431649" w:rsidP="00183CAD">
      <w:pPr>
        <w:pStyle w:val="Nagwek2"/>
        <w:sectPr w:rsidR="00431649" w:rsidRPr="00CA7600" w:rsidSect="00B53667">
          <w:pgSz w:w="16838" w:h="11906" w:orient="landscape"/>
          <w:pgMar w:top="1417" w:right="1417" w:bottom="1417" w:left="1417" w:header="708" w:footer="708" w:gutter="0"/>
          <w:cols w:space="708"/>
          <w:docGrid w:linePitch="360"/>
        </w:sectPr>
      </w:pPr>
    </w:p>
    <w:p w14:paraId="69D17B1C" w14:textId="2DBAEAF5" w:rsidR="001E3062" w:rsidRPr="00CA7600" w:rsidRDefault="00B8437B" w:rsidP="00183CAD">
      <w:pPr>
        <w:pStyle w:val="Nagwek2"/>
      </w:pPr>
      <w:bookmarkStart w:id="93" w:name="_Toc200711992"/>
      <w:r w:rsidRPr="00CA7600">
        <w:lastRenderedPageBreak/>
        <w:t>Rekomendacje i wnioski zawarte w audycie krajobrazowym oraz krajobrazy priorytetowe</w:t>
      </w:r>
      <w:bookmarkEnd w:id="93"/>
    </w:p>
    <w:p w14:paraId="7F6D0638" w14:textId="77777777" w:rsidR="000267F4" w:rsidRPr="00CA7600" w:rsidRDefault="000267F4" w:rsidP="000267F4">
      <w:r w:rsidRPr="00CA7600">
        <w:t>Audyt krajobrazowy województwa mazowieckiego przyjęty uchwałą Sejmiku Województwa Mazowieckiego nr 48/24 z dnia 26 marca 2024 r. Obejmuje on cały obszar województwa. Celem audytu jest identyfikacja krajobrazów występujących na terenie województwa i wskazanie krajobrazów priorytetowych, określenie cech charakterystycznych oraz ocena ich wartości, a także sformułowanie rekomendacji i wniosków mających służyć ich ochronie. W audycie krajobrazowym wskazuje się ponadto granice parków kulturowych, parków narodowych, rezerwatów przyrody, parków krajobrazowych, obszarów chronionego krajobrazu, obiektów znajdujących się na listach Światowego Dziedzictwa UNESCO, obszarów Sieci Rezerwatów Biosfery UNESCO lub obszarów i obiektów proponowanych do umieszczenia na tych listach. W obrębie krajobrazów priorytetowych wskazuje się także lokalne formy architektoniczne zabudowy.</w:t>
      </w:r>
    </w:p>
    <w:p w14:paraId="011FBC12" w14:textId="62780259" w:rsidR="00533903" w:rsidRPr="00CA7600" w:rsidRDefault="00533903" w:rsidP="005B6137">
      <w:pPr>
        <w:rPr>
          <w:lang w:bidi="pl-PL"/>
        </w:rPr>
      </w:pPr>
      <w:r w:rsidRPr="00CA7600">
        <w:rPr>
          <w:lang w:bidi="pl-PL"/>
        </w:rPr>
        <w:t xml:space="preserve">Krajobraz terenu objętego opracowaniem planu ogólnego w audycie krajobrazowym województwa </w:t>
      </w:r>
      <w:r w:rsidR="00BC7935" w:rsidRPr="00CA7600">
        <w:rPr>
          <w:lang w:bidi="pl-PL"/>
        </w:rPr>
        <w:t>mazowieckiego</w:t>
      </w:r>
      <w:r w:rsidRPr="00CA7600">
        <w:rPr>
          <w:lang w:bidi="pl-PL"/>
        </w:rPr>
        <w:t xml:space="preserve"> nie został uznany za krajobraz priorytetowy.</w:t>
      </w:r>
    </w:p>
    <w:p w14:paraId="4A1292F5" w14:textId="41E9A871" w:rsidR="005B6137" w:rsidRDefault="005B6137" w:rsidP="00183CAD">
      <w:r w:rsidRPr="00CA7600">
        <w:t xml:space="preserve">Na terenie gminy </w:t>
      </w:r>
      <w:r w:rsidR="00E66F56" w:rsidRPr="00CA7600">
        <w:t>S</w:t>
      </w:r>
      <w:r w:rsidR="00BC7935" w:rsidRPr="00CA7600">
        <w:t>ierpc</w:t>
      </w:r>
      <w:r w:rsidRPr="00CA7600">
        <w:t xml:space="preserve"> zidentyfikowano </w:t>
      </w:r>
      <w:r w:rsidR="008B59C2" w:rsidRPr="00CA7600">
        <w:t>4</w:t>
      </w:r>
      <w:r w:rsidRPr="00CA7600">
        <w:t xml:space="preserve"> typ</w:t>
      </w:r>
      <w:r w:rsidR="008B59C2" w:rsidRPr="00CA7600">
        <w:t>y</w:t>
      </w:r>
      <w:r w:rsidRPr="00CA7600">
        <w:t xml:space="preserve"> krajobrazu</w:t>
      </w:r>
      <w:r w:rsidR="008B59C2" w:rsidRPr="00CA7600">
        <w:t>, w tym 7 podtypów</w:t>
      </w:r>
      <w:r w:rsidRPr="00CA7600">
        <w:t xml:space="preserve">. Szczegółowe ich przedstawienie zawarto </w:t>
      </w:r>
      <w:r w:rsidR="001F0958" w:rsidRPr="00CA7600">
        <w:t xml:space="preserve">na poniższym rysunku i </w:t>
      </w:r>
      <w:r w:rsidRPr="00CA7600">
        <w:t>tabeli.</w:t>
      </w:r>
    </w:p>
    <w:p w14:paraId="1A32C7D4" w14:textId="32AFC6CC" w:rsidR="009627BB" w:rsidRPr="00152297" w:rsidRDefault="009627BB" w:rsidP="009627BB">
      <w:r w:rsidRPr="00152297">
        <w:t>Przy określaniu ustaleń planu ogólnego starano się uwzględnić rekomendacje i wnioski dotyczące kierunków i zasad kształtowania zabudowy</w:t>
      </w:r>
      <w:r>
        <w:t xml:space="preserve"> oraz</w:t>
      </w:r>
      <w:r w:rsidRPr="00152297">
        <w:t xml:space="preserve"> zagospodarowania i użytkowania terenów dla wskazanych krajobrazów. Zidentyfikowane w audycie krajobrazowym</w:t>
      </w:r>
      <w:r>
        <w:t xml:space="preserve"> typy</w:t>
      </w:r>
      <w:r w:rsidRPr="00152297">
        <w:t xml:space="preserve"> </w:t>
      </w:r>
      <w:r>
        <w:t>krajobrazów</w:t>
      </w:r>
      <w:r w:rsidRPr="00152297">
        <w:t xml:space="preserve"> stanowiły istotny punkt odniesienia w procesie planistycznym, a ich charakterystyka i wytyczne były analizowane pod kątem zgodności z polityką przestrzenną gminy. Jednakże ze względu na lokalne uwarunkowania, takie jak m.in. istniejący sposób zagospodarowania przestrzennego, potrzeby mieszkańców, dostępność infrastruktury technicznej i społecznej, a</w:t>
      </w:r>
      <w:r>
        <w:t> </w:t>
      </w:r>
      <w:r w:rsidRPr="00152297">
        <w:t>także kierunki rozwoju przestrzennego gminy, nie wszystkie rekomendacje audytu mogły zostać w pełni zrealizowane. W sytuacjach, w których nie było możliwe pełne wdrożenie zaleceń audytu, dążono do kompromisowego ujęcia zasad zagospodarowania, tak aby w</w:t>
      </w:r>
      <w:r>
        <w:t> </w:t>
      </w:r>
      <w:r w:rsidRPr="00152297">
        <w:t xml:space="preserve">miarę możliwości zbliżały się one do oczekiwanego modelu krajobrazowego, a jednocześnie pozostawały spójne z realnymi potrzebami i możliwościami gminy </w:t>
      </w:r>
      <w:r>
        <w:t>Sierpc</w:t>
      </w:r>
      <w:r w:rsidRPr="00152297">
        <w:t>.</w:t>
      </w:r>
    </w:p>
    <w:p w14:paraId="6D557488" w14:textId="77777777" w:rsidR="009913E0" w:rsidRPr="00CA7600" w:rsidRDefault="009913E0" w:rsidP="00183CAD"/>
    <w:p w14:paraId="6ED9708B" w14:textId="77777777" w:rsidR="00A5539B" w:rsidRPr="00CA7600" w:rsidRDefault="00A5539B" w:rsidP="00183CAD">
      <w:pPr>
        <w:sectPr w:rsidR="00A5539B" w:rsidRPr="00CA7600">
          <w:pgSz w:w="11906" w:h="16838"/>
          <w:pgMar w:top="1417" w:right="1417" w:bottom="1417" w:left="1417" w:header="708" w:footer="708" w:gutter="0"/>
          <w:cols w:space="708"/>
          <w:docGrid w:linePitch="360"/>
        </w:sectPr>
      </w:pPr>
    </w:p>
    <w:p w14:paraId="0D110815" w14:textId="03864D9D" w:rsidR="003640D5" w:rsidRPr="00CA7600" w:rsidRDefault="003640D5" w:rsidP="003640D5">
      <w:pPr>
        <w:spacing w:before="240" w:line="240" w:lineRule="auto"/>
        <w:jc w:val="center"/>
      </w:pPr>
      <w:bookmarkStart w:id="94" w:name="_Toc200712014"/>
      <w:r w:rsidRPr="00CA7600">
        <w:rPr>
          <w:b/>
          <w:bCs/>
          <w:sz w:val="20"/>
          <w:szCs w:val="20"/>
        </w:rPr>
        <w:lastRenderedPageBreak/>
        <w:t xml:space="preserve">Tabela </w:t>
      </w:r>
      <w:r w:rsidRPr="00CA7600">
        <w:rPr>
          <w:b/>
          <w:bCs/>
          <w:i/>
          <w:iCs/>
          <w:sz w:val="20"/>
          <w:szCs w:val="20"/>
        </w:rPr>
        <w:fldChar w:fldCharType="begin"/>
      </w:r>
      <w:r w:rsidRPr="00CA7600">
        <w:rPr>
          <w:b/>
          <w:bCs/>
          <w:sz w:val="20"/>
          <w:szCs w:val="20"/>
        </w:rPr>
        <w:instrText xml:space="preserve"> SEQ Tabela \* ARABIC </w:instrText>
      </w:r>
      <w:r w:rsidRPr="00CA7600">
        <w:rPr>
          <w:b/>
          <w:bCs/>
          <w:i/>
          <w:iCs/>
          <w:sz w:val="20"/>
          <w:szCs w:val="20"/>
        </w:rPr>
        <w:fldChar w:fldCharType="separate"/>
      </w:r>
      <w:r w:rsidR="00AE493B">
        <w:rPr>
          <w:b/>
          <w:bCs/>
          <w:noProof/>
          <w:sz w:val="20"/>
          <w:szCs w:val="20"/>
        </w:rPr>
        <w:t>20</w:t>
      </w:r>
      <w:r w:rsidRPr="00CA7600">
        <w:rPr>
          <w:b/>
          <w:bCs/>
          <w:i/>
          <w:iCs/>
          <w:sz w:val="20"/>
          <w:szCs w:val="20"/>
        </w:rPr>
        <w:fldChar w:fldCharType="end"/>
      </w:r>
      <w:r w:rsidRPr="00CA7600">
        <w:rPr>
          <w:b/>
          <w:bCs/>
          <w:sz w:val="20"/>
          <w:szCs w:val="20"/>
        </w:rPr>
        <w:t xml:space="preserve">. </w:t>
      </w:r>
      <w:r w:rsidR="00BA58CD" w:rsidRPr="00CA7600">
        <w:rPr>
          <w:b/>
          <w:bCs/>
          <w:sz w:val="20"/>
          <w:szCs w:val="20"/>
        </w:rPr>
        <w:t>Zestawienie zidentyfikowanych krajobrazów na obszarze gminy oraz ich klasyfikacja wraz ze wskazaniem zagrożeń i rekomendacji dla możliwości zachowania ich wartości</w:t>
      </w:r>
      <w:bookmarkEnd w:id="94"/>
    </w:p>
    <w:tbl>
      <w:tblPr>
        <w:tblStyle w:val="Tabela-Siatka"/>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1443"/>
        <w:gridCol w:w="2644"/>
        <w:gridCol w:w="1100"/>
        <w:gridCol w:w="2786"/>
        <w:gridCol w:w="5985"/>
      </w:tblGrid>
      <w:tr w:rsidR="003673C7" w:rsidRPr="00CA7600" w14:paraId="1B3AE4F9" w14:textId="77777777" w:rsidTr="003673C7">
        <w:trPr>
          <w:tblHeader/>
          <w:jc w:val="center"/>
        </w:trPr>
        <w:tc>
          <w:tcPr>
            <w:tcW w:w="517" w:type="pct"/>
            <w:shd w:val="clear" w:color="auto" w:fill="BFBFBF" w:themeFill="background1" w:themeFillShade="BF"/>
            <w:vAlign w:val="center"/>
          </w:tcPr>
          <w:p w14:paraId="1F279034" w14:textId="77777777" w:rsidR="00507FD6" w:rsidRPr="00CA7600" w:rsidRDefault="00507FD6" w:rsidP="00252659">
            <w:pPr>
              <w:spacing w:before="60" w:after="60" w:line="240" w:lineRule="auto"/>
              <w:jc w:val="center"/>
              <w:rPr>
                <w:b/>
                <w:bCs/>
                <w:sz w:val="16"/>
                <w:szCs w:val="16"/>
              </w:rPr>
            </w:pPr>
            <w:r w:rsidRPr="00CA7600">
              <w:rPr>
                <w:b/>
                <w:bCs/>
                <w:sz w:val="16"/>
                <w:szCs w:val="16"/>
              </w:rPr>
              <w:t>Typ krajobrazu</w:t>
            </w:r>
          </w:p>
        </w:tc>
        <w:tc>
          <w:tcPr>
            <w:tcW w:w="947" w:type="pct"/>
            <w:shd w:val="clear" w:color="auto" w:fill="BFBFBF" w:themeFill="background1" w:themeFillShade="BF"/>
            <w:vAlign w:val="center"/>
          </w:tcPr>
          <w:p w14:paraId="4BD3D5C9" w14:textId="77777777" w:rsidR="00507FD6" w:rsidRPr="00CA7600" w:rsidRDefault="00507FD6" w:rsidP="00252659">
            <w:pPr>
              <w:spacing w:before="60" w:after="60" w:line="240" w:lineRule="auto"/>
              <w:jc w:val="center"/>
              <w:rPr>
                <w:b/>
                <w:bCs/>
                <w:sz w:val="16"/>
                <w:szCs w:val="16"/>
              </w:rPr>
            </w:pPr>
            <w:r w:rsidRPr="00CA7600">
              <w:rPr>
                <w:b/>
                <w:bCs/>
                <w:sz w:val="16"/>
                <w:szCs w:val="16"/>
              </w:rPr>
              <w:t>Podtyp krajobrazu</w:t>
            </w:r>
          </w:p>
        </w:tc>
        <w:tc>
          <w:tcPr>
            <w:tcW w:w="394" w:type="pct"/>
            <w:shd w:val="clear" w:color="auto" w:fill="BFBFBF" w:themeFill="background1" w:themeFillShade="BF"/>
            <w:vAlign w:val="center"/>
          </w:tcPr>
          <w:p w14:paraId="18BD5105" w14:textId="77777777" w:rsidR="00507FD6" w:rsidRPr="00CA7600" w:rsidRDefault="00507FD6" w:rsidP="00252659">
            <w:pPr>
              <w:spacing w:before="60" w:after="60" w:line="240" w:lineRule="auto"/>
              <w:jc w:val="center"/>
              <w:rPr>
                <w:b/>
                <w:bCs/>
                <w:sz w:val="16"/>
                <w:szCs w:val="16"/>
              </w:rPr>
            </w:pPr>
            <w:r w:rsidRPr="00CA7600">
              <w:rPr>
                <w:b/>
                <w:bCs/>
                <w:sz w:val="16"/>
                <w:szCs w:val="16"/>
              </w:rPr>
              <w:t>Kod krajobrazu</w:t>
            </w:r>
          </w:p>
        </w:tc>
        <w:tc>
          <w:tcPr>
            <w:tcW w:w="998" w:type="pct"/>
            <w:shd w:val="clear" w:color="auto" w:fill="BFBFBF" w:themeFill="background1" w:themeFillShade="BF"/>
            <w:vAlign w:val="center"/>
          </w:tcPr>
          <w:p w14:paraId="31D9EDDB" w14:textId="77777777" w:rsidR="00507FD6" w:rsidRPr="00CA7600" w:rsidRDefault="00507FD6" w:rsidP="00252659">
            <w:pPr>
              <w:spacing w:before="60" w:after="60" w:line="240" w:lineRule="auto"/>
              <w:jc w:val="center"/>
              <w:rPr>
                <w:b/>
                <w:bCs/>
                <w:sz w:val="16"/>
                <w:szCs w:val="16"/>
              </w:rPr>
            </w:pPr>
            <w:r w:rsidRPr="00CA7600">
              <w:rPr>
                <w:b/>
                <w:bCs/>
                <w:sz w:val="16"/>
                <w:szCs w:val="16"/>
              </w:rPr>
              <w:t>Zagrożenia dla możliwości zachowania wartości krajobrazów</w:t>
            </w:r>
          </w:p>
        </w:tc>
        <w:tc>
          <w:tcPr>
            <w:tcW w:w="2144" w:type="pct"/>
            <w:shd w:val="clear" w:color="auto" w:fill="BFBFBF" w:themeFill="background1" w:themeFillShade="BF"/>
            <w:vAlign w:val="center"/>
          </w:tcPr>
          <w:p w14:paraId="1086B783" w14:textId="7BE7049D" w:rsidR="00507FD6" w:rsidRPr="00CA7600" w:rsidRDefault="00507FD6" w:rsidP="00252659">
            <w:pPr>
              <w:spacing w:before="60" w:after="60" w:line="240" w:lineRule="auto"/>
              <w:jc w:val="center"/>
              <w:rPr>
                <w:b/>
                <w:bCs/>
                <w:sz w:val="16"/>
                <w:szCs w:val="16"/>
              </w:rPr>
            </w:pPr>
            <w:r w:rsidRPr="00CA7600">
              <w:rPr>
                <w:b/>
                <w:bCs/>
                <w:sz w:val="16"/>
                <w:szCs w:val="16"/>
              </w:rPr>
              <w:t>Rekomendacje i wnioski dotyczące kierunków i zasad kształtowania zabudowy, zagospodarowania i użytkowania terenów, adekwatnie do charakterystyki, wartości i zagrożeń zidentyfikowanych, dla możliwości zachowania wartości danego krajobrazu</w:t>
            </w:r>
          </w:p>
        </w:tc>
      </w:tr>
      <w:tr w:rsidR="00482FF5" w:rsidRPr="00CA7600" w14:paraId="2E4151ED" w14:textId="77777777" w:rsidTr="00482FF5">
        <w:trPr>
          <w:trHeight w:val="885"/>
          <w:jc w:val="center"/>
        </w:trPr>
        <w:tc>
          <w:tcPr>
            <w:tcW w:w="517" w:type="pct"/>
            <w:vMerge w:val="restart"/>
            <w:tcBorders>
              <w:top w:val="single" w:sz="4" w:space="0" w:color="auto"/>
            </w:tcBorders>
            <w:vAlign w:val="center"/>
          </w:tcPr>
          <w:p w14:paraId="253C5A7B" w14:textId="6A7031C8" w:rsidR="00482FF5" w:rsidRPr="00CA7600" w:rsidRDefault="00482FF5" w:rsidP="00482FF5">
            <w:pPr>
              <w:spacing w:before="60" w:after="60" w:line="240" w:lineRule="auto"/>
              <w:jc w:val="center"/>
              <w:rPr>
                <w:sz w:val="16"/>
                <w:szCs w:val="16"/>
              </w:rPr>
            </w:pPr>
            <w:r w:rsidRPr="00CA7600">
              <w:rPr>
                <w:sz w:val="16"/>
                <w:szCs w:val="16"/>
              </w:rPr>
              <w:t>2. Bagienno-łąkowe - głównie bezleśne</w:t>
            </w:r>
          </w:p>
        </w:tc>
        <w:tc>
          <w:tcPr>
            <w:tcW w:w="947" w:type="pct"/>
            <w:vMerge w:val="restart"/>
            <w:tcBorders>
              <w:top w:val="single" w:sz="4" w:space="0" w:color="auto"/>
            </w:tcBorders>
            <w:vAlign w:val="center"/>
          </w:tcPr>
          <w:p w14:paraId="1767F1C2" w14:textId="6D32A2CA" w:rsidR="00482FF5" w:rsidRPr="00CA7600" w:rsidRDefault="00482FF5" w:rsidP="00482FF5">
            <w:pPr>
              <w:spacing w:before="60" w:after="60" w:line="240" w:lineRule="auto"/>
              <w:jc w:val="center"/>
              <w:rPr>
                <w:sz w:val="16"/>
                <w:szCs w:val="16"/>
              </w:rPr>
            </w:pPr>
            <w:r w:rsidRPr="00CA7600">
              <w:rPr>
                <w:sz w:val="16"/>
                <w:szCs w:val="16"/>
              </w:rPr>
              <w:t>2a. Z udziałem ekstensywnie użytkowanych łąk</w:t>
            </w:r>
          </w:p>
        </w:tc>
        <w:tc>
          <w:tcPr>
            <w:tcW w:w="394" w:type="pct"/>
            <w:tcBorders>
              <w:top w:val="single" w:sz="4" w:space="0" w:color="auto"/>
            </w:tcBorders>
            <w:vAlign w:val="center"/>
          </w:tcPr>
          <w:p w14:paraId="09B2677C" w14:textId="4B2A7AEC" w:rsidR="00482FF5" w:rsidRPr="00CA7600" w:rsidRDefault="00482FF5" w:rsidP="00482FF5">
            <w:pPr>
              <w:spacing w:before="60" w:after="60" w:line="240" w:lineRule="auto"/>
              <w:jc w:val="center"/>
              <w:rPr>
                <w:sz w:val="16"/>
                <w:szCs w:val="16"/>
              </w:rPr>
            </w:pPr>
            <w:r w:rsidRPr="00CA7600">
              <w:rPr>
                <w:sz w:val="16"/>
                <w:szCs w:val="16"/>
              </w:rPr>
              <w:t>14-315.16-018</w:t>
            </w:r>
          </w:p>
        </w:tc>
        <w:tc>
          <w:tcPr>
            <w:tcW w:w="998" w:type="pct"/>
            <w:tcBorders>
              <w:top w:val="single" w:sz="4" w:space="0" w:color="auto"/>
            </w:tcBorders>
            <w:vAlign w:val="center"/>
          </w:tcPr>
          <w:p w14:paraId="37BA8514" w14:textId="77777777" w:rsidR="00482FF5" w:rsidRPr="00CA7600" w:rsidRDefault="00482FF5" w:rsidP="00482FF5">
            <w:pPr>
              <w:spacing w:before="60" w:after="60" w:line="240" w:lineRule="auto"/>
              <w:jc w:val="center"/>
              <w:rPr>
                <w:sz w:val="16"/>
                <w:szCs w:val="16"/>
              </w:rPr>
            </w:pPr>
            <w:r w:rsidRPr="00CA7600">
              <w:rPr>
                <w:sz w:val="16"/>
                <w:szCs w:val="16"/>
              </w:rPr>
              <w:t>A.2.5. Wprowadzanie różnych form zabudowy i infrastruktury technicznej;</w:t>
            </w:r>
          </w:p>
          <w:p w14:paraId="099025D6" w14:textId="77777777" w:rsidR="00482FF5" w:rsidRPr="00CA7600" w:rsidRDefault="00482FF5" w:rsidP="00482FF5">
            <w:pPr>
              <w:spacing w:before="60" w:after="60" w:line="240" w:lineRule="auto"/>
              <w:jc w:val="center"/>
              <w:rPr>
                <w:sz w:val="16"/>
                <w:szCs w:val="16"/>
              </w:rPr>
            </w:pPr>
            <w:r w:rsidRPr="00CA7600">
              <w:rPr>
                <w:sz w:val="16"/>
                <w:szCs w:val="16"/>
              </w:rPr>
              <w:t>D.2.1. Odory – oddziaływanie składowisk, zakładów przemysłowych, obiektów hodowli przemysłowej itp.;</w:t>
            </w:r>
          </w:p>
          <w:p w14:paraId="7A0846D9" w14:textId="77777777" w:rsidR="00482FF5" w:rsidRPr="00CA7600" w:rsidRDefault="00482FF5" w:rsidP="00482FF5">
            <w:pPr>
              <w:spacing w:before="60" w:after="60" w:line="240" w:lineRule="auto"/>
              <w:jc w:val="center"/>
              <w:rPr>
                <w:sz w:val="16"/>
                <w:szCs w:val="16"/>
              </w:rPr>
            </w:pPr>
            <w:r w:rsidRPr="00CA7600">
              <w:rPr>
                <w:sz w:val="16"/>
                <w:szCs w:val="16"/>
              </w:rPr>
              <w:t>A.1.7. Erozja gleb;</w:t>
            </w:r>
          </w:p>
          <w:p w14:paraId="1C38C8E1" w14:textId="2A92F74F" w:rsidR="00482FF5" w:rsidRPr="00CA7600" w:rsidRDefault="00482FF5" w:rsidP="00482FF5">
            <w:pPr>
              <w:spacing w:before="60" w:after="60" w:line="240" w:lineRule="auto"/>
              <w:jc w:val="center"/>
              <w:rPr>
                <w:sz w:val="16"/>
                <w:szCs w:val="16"/>
              </w:rPr>
            </w:pPr>
            <w:r w:rsidRPr="00CA7600">
              <w:rPr>
                <w:sz w:val="16"/>
                <w:szCs w:val="16"/>
              </w:rPr>
              <w:t>E.1.1. Zagrożenie powodziowe;</w:t>
            </w:r>
          </w:p>
        </w:tc>
        <w:tc>
          <w:tcPr>
            <w:tcW w:w="2144" w:type="pct"/>
            <w:tcBorders>
              <w:top w:val="single" w:sz="4" w:space="0" w:color="auto"/>
            </w:tcBorders>
            <w:vAlign w:val="center"/>
          </w:tcPr>
          <w:p w14:paraId="63264A91" w14:textId="77777777" w:rsidR="00482FF5" w:rsidRPr="00CA7600" w:rsidRDefault="00482FF5">
            <w:pPr>
              <w:pStyle w:val="Akapitzlist"/>
              <w:numPr>
                <w:ilvl w:val="0"/>
                <w:numId w:val="45"/>
              </w:numPr>
              <w:spacing w:before="60" w:after="60" w:line="240" w:lineRule="auto"/>
              <w:ind w:left="360"/>
              <w:jc w:val="left"/>
              <w:rPr>
                <w:sz w:val="16"/>
                <w:szCs w:val="16"/>
              </w:rPr>
            </w:pPr>
            <w:r w:rsidRPr="00CA7600">
              <w:rPr>
                <w:sz w:val="16"/>
                <w:szCs w:val="16"/>
              </w:rPr>
              <w:t>Prowadzenie racjonalnej gospodarki rolnej zgodnie z zasadami zrównoważonego rozwoju oraz uwzględnieniem walorów tradycyjnego krajobrazu rolniczego;</w:t>
            </w:r>
          </w:p>
          <w:p w14:paraId="4F0797B5" w14:textId="77777777" w:rsidR="00482FF5" w:rsidRPr="00CA7600" w:rsidRDefault="00482FF5">
            <w:pPr>
              <w:pStyle w:val="Akapitzlist"/>
              <w:numPr>
                <w:ilvl w:val="0"/>
                <w:numId w:val="45"/>
              </w:numPr>
              <w:spacing w:before="60" w:after="60" w:line="240" w:lineRule="auto"/>
              <w:ind w:left="360"/>
              <w:jc w:val="left"/>
              <w:rPr>
                <w:sz w:val="16"/>
                <w:szCs w:val="16"/>
              </w:rPr>
            </w:pPr>
            <w:r w:rsidRPr="00CA7600">
              <w:rPr>
                <w:sz w:val="16"/>
                <w:szCs w:val="16"/>
              </w:rPr>
              <w:t>Ochrona terenów otwartych przed rozpraszaniem zabudowy;</w:t>
            </w:r>
          </w:p>
          <w:p w14:paraId="7153DE55" w14:textId="77777777" w:rsidR="00482FF5" w:rsidRPr="00CA7600" w:rsidRDefault="00482FF5">
            <w:pPr>
              <w:pStyle w:val="Akapitzlist"/>
              <w:numPr>
                <w:ilvl w:val="0"/>
                <w:numId w:val="45"/>
              </w:numPr>
              <w:spacing w:before="60" w:after="60" w:line="240" w:lineRule="auto"/>
              <w:ind w:left="360"/>
              <w:jc w:val="left"/>
              <w:rPr>
                <w:sz w:val="16"/>
                <w:szCs w:val="16"/>
              </w:rPr>
            </w:pPr>
            <w:r w:rsidRPr="00CA7600">
              <w:rPr>
                <w:sz w:val="16"/>
                <w:szCs w:val="16"/>
              </w:rPr>
              <w:t>Realizacja inwestycji celu publicznego wyłącznie z uwzględnieniem walorów przyrodniczo-krajobrazowych;</w:t>
            </w:r>
          </w:p>
          <w:p w14:paraId="39854C14" w14:textId="77777777" w:rsidR="00482FF5" w:rsidRPr="00CA7600" w:rsidRDefault="00482FF5">
            <w:pPr>
              <w:pStyle w:val="Akapitzlist"/>
              <w:numPr>
                <w:ilvl w:val="0"/>
                <w:numId w:val="45"/>
              </w:numPr>
              <w:spacing w:before="60" w:after="60" w:line="240" w:lineRule="auto"/>
              <w:ind w:left="360"/>
              <w:jc w:val="left"/>
              <w:rPr>
                <w:sz w:val="16"/>
                <w:szCs w:val="16"/>
              </w:rPr>
            </w:pPr>
            <w:r w:rsidRPr="00CA7600">
              <w:rPr>
                <w:sz w:val="16"/>
                <w:szCs w:val="16"/>
              </w:rPr>
              <w:t>Utrzymanie charakteru krajobrazu rolniczego z zachowaniem charakterystycznych układów przestrzennych miejscowości;</w:t>
            </w:r>
          </w:p>
          <w:p w14:paraId="49C47601" w14:textId="77777777" w:rsidR="00482FF5" w:rsidRPr="00CA7600" w:rsidRDefault="00482FF5">
            <w:pPr>
              <w:pStyle w:val="Akapitzlist"/>
              <w:numPr>
                <w:ilvl w:val="0"/>
                <w:numId w:val="45"/>
              </w:numPr>
              <w:spacing w:before="60" w:after="60" w:line="240" w:lineRule="auto"/>
              <w:ind w:left="360"/>
              <w:jc w:val="left"/>
              <w:rPr>
                <w:sz w:val="16"/>
                <w:szCs w:val="16"/>
              </w:rPr>
            </w:pPr>
            <w:r w:rsidRPr="00CA7600">
              <w:rPr>
                <w:sz w:val="16"/>
                <w:szCs w:val="16"/>
              </w:rPr>
              <w:t>Ochrona przestrzeni rolniczej oraz ograniczanie zmiany przeznaczenia gruntów rolnych na cele nierolnicze, w szczególności gleb klas I-III;</w:t>
            </w:r>
          </w:p>
          <w:p w14:paraId="10EFDCEF" w14:textId="77777777" w:rsidR="00482FF5" w:rsidRPr="00CA7600" w:rsidRDefault="00482FF5">
            <w:pPr>
              <w:pStyle w:val="Akapitzlist"/>
              <w:numPr>
                <w:ilvl w:val="0"/>
                <w:numId w:val="45"/>
              </w:numPr>
              <w:spacing w:before="60" w:after="60" w:line="240" w:lineRule="auto"/>
              <w:ind w:left="360"/>
              <w:jc w:val="left"/>
              <w:rPr>
                <w:sz w:val="16"/>
                <w:szCs w:val="16"/>
              </w:rPr>
            </w:pPr>
            <w:r w:rsidRPr="00CA7600">
              <w:rPr>
                <w:sz w:val="16"/>
                <w:szCs w:val="16"/>
              </w:rPr>
              <w:t>Kształtowanie zagospodarowania przestrzennego z poszanowaniem potrzeb środowiska i walorów krajobrazowych;</w:t>
            </w:r>
          </w:p>
          <w:p w14:paraId="5CFB64C2" w14:textId="77777777" w:rsidR="00482FF5" w:rsidRPr="00CA7600" w:rsidRDefault="00482FF5">
            <w:pPr>
              <w:pStyle w:val="Akapitzlist"/>
              <w:numPr>
                <w:ilvl w:val="0"/>
                <w:numId w:val="45"/>
              </w:numPr>
              <w:spacing w:before="60" w:after="60" w:line="240" w:lineRule="auto"/>
              <w:ind w:left="360"/>
              <w:jc w:val="left"/>
              <w:rPr>
                <w:sz w:val="16"/>
                <w:szCs w:val="16"/>
              </w:rPr>
            </w:pPr>
            <w:r w:rsidRPr="00CA7600">
              <w:rPr>
                <w:sz w:val="16"/>
                <w:szCs w:val="16"/>
              </w:rPr>
              <w:t>Przeciwdziałanie uciążliwości zapachowej;</w:t>
            </w:r>
          </w:p>
          <w:p w14:paraId="33555F90" w14:textId="77777777" w:rsidR="00482FF5" w:rsidRPr="00CA7600" w:rsidRDefault="00482FF5">
            <w:pPr>
              <w:pStyle w:val="Akapitzlist"/>
              <w:numPr>
                <w:ilvl w:val="0"/>
                <w:numId w:val="45"/>
              </w:numPr>
              <w:spacing w:before="60" w:after="60" w:line="240" w:lineRule="auto"/>
              <w:ind w:left="360"/>
              <w:jc w:val="left"/>
              <w:rPr>
                <w:sz w:val="16"/>
                <w:szCs w:val="16"/>
              </w:rPr>
            </w:pPr>
            <w:r w:rsidRPr="00CA7600">
              <w:rPr>
                <w:sz w:val="16"/>
                <w:szCs w:val="16"/>
              </w:rPr>
              <w:t>Ograniczanie zainwestowania terenów osuwiskowych;</w:t>
            </w:r>
          </w:p>
          <w:p w14:paraId="6D3FDF2B" w14:textId="77777777" w:rsidR="00482FF5" w:rsidRPr="00CA7600" w:rsidRDefault="00482FF5">
            <w:pPr>
              <w:pStyle w:val="Akapitzlist"/>
              <w:numPr>
                <w:ilvl w:val="0"/>
                <w:numId w:val="45"/>
              </w:numPr>
              <w:spacing w:before="60" w:after="60" w:line="240" w:lineRule="auto"/>
              <w:ind w:left="360"/>
              <w:jc w:val="left"/>
              <w:rPr>
                <w:sz w:val="16"/>
                <w:szCs w:val="16"/>
              </w:rPr>
            </w:pPr>
            <w:r w:rsidRPr="00CA7600">
              <w:rPr>
                <w:sz w:val="16"/>
                <w:szCs w:val="16"/>
              </w:rPr>
              <w:t>Ograniczanie zainwestowania terenów zagrożonych powodzią;</w:t>
            </w:r>
          </w:p>
          <w:p w14:paraId="466155E1" w14:textId="77777777" w:rsidR="00482FF5" w:rsidRPr="00CA7600" w:rsidRDefault="00482FF5">
            <w:pPr>
              <w:pStyle w:val="Akapitzlist"/>
              <w:numPr>
                <w:ilvl w:val="0"/>
                <w:numId w:val="45"/>
              </w:numPr>
              <w:spacing w:before="60" w:after="60" w:line="240" w:lineRule="auto"/>
              <w:ind w:left="360"/>
              <w:jc w:val="left"/>
              <w:rPr>
                <w:sz w:val="16"/>
                <w:szCs w:val="16"/>
              </w:rPr>
            </w:pPr>
            <w:r w:rsidRPr="00CA7600">
              <w:rPr>
                <w:sz w:val="16"/>
                <w:szCs w:val="16"/>
              </w:rPr>
              <w:t>Ochrona krajobrazu wraz z kształtowaniem estetyki przestrzeni, w tym podejmowanie tzw. "uchwał krajobrazowych";</w:t>
            </w:r>
          </w:p>
          <w:p w14:paraId="1F2869E3" w14:textId="77777777" w:rsidR="00482FF5" w:rsidRPr="00CA7600" w:rsidRDefault="00482FF5">
            <w:pPr>
              <w:pStyle w:val="Akapitzlist"/>
              <w:numPr>
                <w:ilvl w:val="0"/>
                <w:numId w:val="45"/>
              </w:numPr>
              <w:spacing w:before="60" w:after="60" w:line="240" w:lineRule="auto"/>
              <w:ind w:left="360"/>
              <w:jc w:val="left"/>
              <w:rPr>
                <w:sz w:val="16"/>
                <w:szCs w:val="16"/>
              </w:rPr>
            </w:pPr>
            <w:r w:rsidRPr="00CA7600">
              <w:rPr>
                <w:sz w:val="16"/>
                <w:szCs w:val="16"/>
              </w:rPr>
              <w:t>Współpraca samorządów i podejmowanie działań zwiększających wiedzę i świadomość mieszkańców oraz pracowników jst w zakresie utrzymania i ochrony zasobów dziedzictwa przyrodniczego i kulturowego;</w:t>
            </w:r>
          </w:p>
          <w:p w14:paraId="6C72F870" w14:textId="77777777" w:rsidR="00482FF5" w:rsidRPr="00CA7600" w:rsidRDefault="00482FF5">
            <w:pPr>
              <w:pStyle w:val="Akapitzlist"/>
              <w:numPr>
                <w:ilvl w:val="0"/>
                <w:numId w:val="45"/>
              </w:numPr>
              <w:spacing w:before="60" w:after="60" w:line="240" w:lineRule="auto"/>
              <w:ind w:left="360"/>
              <w:jc w:val="left"/>
              <w:rPr>
                <w:sz w:val="16"/>
                <w:szCs w:val="16"/>
              </w:rPr>
            </w:pPr>
            <w:r w:rsidRPr="00CA7600">
              <w:rPr>
                <w:sz w:val="16"/>
                <w:szCs w:val="16"/>
              </w:rPr>
              <w:t>Ochrona walorów krajobrazowych w planowaniu i zagospodarowaniu przestrzennym z zachowaniem zasad zrównoważonego rozwoju;</w:t>
            </w:r>
          </w:p>
          <w:p w14:paraId="11B1CBC3" w14:textId="77777777" w:rsidR="00482FF5" w:rsidRPr="00CA7600" w:rsidRDefault="00482FF5">
            <w:pPr>
              <w:pStyle w:val="Akapitzlist"/>
              <w:numPr>
                <w:ilvl w:val="0"/>
                <w:numId w:val="45"/>
              </w:numPr>
              <w:spacing w:before="60" w:after="60" w:line="240" w:lineRule="auto"/>
              <w:ind w:left="360"/>
              <w:jc w:val="left"/>
              <w:rPr>
                <w:sz w:val="16"/>
                <w:szCs w:val="16"/>
              </w:rPr>
            </w:pPr>
            <w:r w:rsidRPr="00CA7600">
              <w:rPr>
                <w:sz w:val="16"/>
                <w:szCs w:val="16"/>
              </w:rPr>
              <w:t>Ochrona jakości krajobrazu poprzez przeciwdziałanie dysharmonii i fragmentacji z zachowaniem zwartego charakteru zabudowy nawiązującej do istniejących obiektów i otoczenia;</w:t>
            </w:r>
          </w:p>
          <w:p w14:paraId="6CE2C10B" w14:textId="77777777" w:rsidR="00482FF5" w:rsidRPr="00CA7600" w:rsidRDefault="00482FF5">
            <w:pPr>
              <w:pStyle w:val="Akapitzlist"/>
              <w:numPr>
                <w:ilvl w:val="0"/>
                <w:numId w:val="45"/>
              </w:numPr>
              <w:spacing w:before="60" w:after="60" w:line="240" w:lineRule="auto"/>
              <w:ind w:left="360"/>
              <w:jc w:val="left"/>
              <w:rPr>
                <w:sz w:val="16"/>
                <w:szCs w:val="16"/>
              </w:rPr>
            </w:pPr>
            <w:r w:rsidRPr="00CA7600">
              <w:rPr>
                <w:sz w:val="16"/>
                <w:szCs w:val="16"/>
              </w:rPr>
              <w:t>Ograniczanie zmiany przeznaczenia gruntów leśnych na cele nieleśne;</w:t>
            </w:r>
          </w:p>
          <w:p w14:paraId="497F287E" w14:textId="5214AE98" w:rsidR="00482FF5" w:rsidRPr="00CA7600" w:rsidRDefault="00482FF5">
            <w:pPr>
              <w:pStyle w:val="Akapitzlist"/>
              <w:numPr>
                <w:ilvl w:val="0"/>
                <w:numId w:val="43"/>
              </w:numPr>
              <w:spacing w:before="60" w:after="60" w:line="240" w:lineRule="auto"/>
              <w:ind w:left="360"/>
              <w:jc w:val="left"/>
              <w:rPr>
                <w:sz w:val="16"/>
                <w:szCs w:val="16"/>
              </w:rPr>
            </w:pPr>
            <w:r w:rsidRPr="00CA7600">
              <w:rPr>
                <w:sz w:val="16"/>
                <w:szCs w:val="16"/>
              </w:rPr>
              <w:t>Wykorzystanie walorów krajobrazowych i kulturowych dla rozwoju turystyki i rekreacji z poszanowaniem jakości krajobrazu;</w:t>
            </w:r>
          </w:p>
        </w:tc>
      </w:tr>
      <w:tr w:rsidR="00482FF5" w:rsidRPr="00CA7600" w14:paraId="06327D22" w14:textId="77777777" w:rsidTr="007832F9">
        <w:trPr>
          <w:trHeight w:val="885"/>
          <w:jc w:val="center"/>
        </w:trPr>
        <w:tc>
          <w:tcPr>
            <w:tcW w:w="517" w:type="pct"/>
            <w:vMerge/>
            <w:vAlign w:val="center"/>
          </w:tcPr>
          <w:p w14:paraId="52E7E44A" w14:textId="77777777" w:rsidR="00482FF5" w:rsidRPr="00CA7600" w:rsidRDefault="00482FF5" w:rsidP="00482FF5">
            <w:pPr>
              <w:spacing w:before="60" w:after="60" w:line="240" w:lineRule="auto"/>
              <w:jc w:val="center"/>
              <w:rPr>
                <w:sz w:val="16"/>
                <w:szCs w:val="16"/>
              </w:rPr>
            </w:pPr>
          </w:p>
        </w:tc>
        <w:tc>
          <w:tcPr>
            <w:tcW w:w="947" w:type="pct"/>
            <w:vMerge/>
            <w:vAlign w:val="center"/>
          </w:tcPr>
          <w:p w14:paraId="252DC15A" w14:textId="77777777" w:rsidR="00482FF5" w:rsidRPr="00CA7600" w:rsidRDefault="00482FF5" w:rsidP="00482FF5">
            <w:pPr>
              <w:spacing w:before="60" w:after="60" w:line="240" w:lineRule="auto"/>
              <w:jc w:val="center"/>
              <w:rPr>
                <w:sz w:val="16"/>
                <w:szCs w:val="16"/>
              </w:rPr>
            </w:pPr>
          </w:p>
        </w:tc>
        <w:tc>
          <w:tcPr>
            <w:tcW w:w="394" w:type="pct"/>
            <w:tcBorders>
              <w:top w:val="single" w:sz="4" w:space="0" w:color="auto"/>
            </w:tcBorders>
            <w:vAlign w:val="center"/>
          </w:tcPr>
          <w:p w14:paraId="675F64B2" w14:textId="1B9D27BA" w:rsidR="00482FF5" w:rsidRPr="00CA7600" w:rsidRDefault="00482FF5" w:rsidP="00482FF5">
            <w:pPr>
              <w:spacing w:before="60" w:after="60" w:line="240" w:lineRule="auto"/>
              <w:jc w:val="center"/>
              <w:rPr>
                <w:sz w:val="16"/>
                <w:szCs w:val="16"/>
              </w:rPr>
            </w:pPr>
            <w:r w:rsidRPr="00CA7600">
              <w:rPr>
                <w:sz w:val="16"/>
                <w:szCs w:val="16"/>
              </w:rPr>
              <w:t>14-318.61-007</w:t>
            </w:r>
          </w:p>
        </w:tc>
        <w:tc>
          <w:tcPr>
            <w:tcW w:w="998" w:type="pct"/>
            <w:tcBorders>
              <w:top w:val="single" w:sz="4" w:space="0" w:color="auto"/>
            </w:tcBorders>
            <w:vAlign w:val="center"/>
          </w:tcPr>
          <w:p w14:paraId="7709CED4" w14:textId="77777777" w:rsidR="00482FF5" w:rsidRPr="00CA7600" w:rsidRDefault="00482FF5" w:rsidP="00482FF5">
            <w:pPr>
              <w:spacing w:before="60" w:after="60" w:line="240" w:lineRule="auto"/>
              <w:jc w:val="center"/>
              <w:rPr>
                <w:sz w:val="16"/>
                <w:szCs w:val="16"/>
              </w:rPr>
            </w:pPr>
            <w:r w:rsidRPr="00CA7600">
              <w:rPr>
                <w:sz w:val="16"/>
                <w:szCs w:val="16"/>
              </w:rPr>
              <w:t>A.1.7. Erozja gleb;</w:t>
            </w:r>
          </w:p>
          <w:p w14:paraId="4E508710" w14:textId="77777777" w:rsidR="00482FF5" w:rsidRPr="00CA7600" w:rsidRDefault="00482FF5" w:rsidP="00482FF5">
            <w:pPr>
              <w:spacing w:before="60" w:after="60" w:line="240" w:lineRule="auto"/>
              <w:jc w:val="center"/>
              <w:rPr>
                <w:sz w:val="16"/>
                <w:szCs w:val="16"/>
              </w:rPr>
            </w:pPr>
            <w:r w:rsidRPr="00CA7600">
              <w:rPr>
                <w:sz w:val="16"/>
                <w:szCs w:val="16"/>
              </w:rPr>
              <w:t>D.1.1. Hałas komunikacyjny i przemysłowy;</w:t>
            </w:r>
          </w:p>
          <w:p w14:paraId="025A47F5" w14:textId="77777777" w:rsidR="00482FF5" w:rsidRPr="00CA7600" w:rsidRDefault="00482FF5" w:rsidP="00482FF5">
            <w:pPr>
              <w:spacing w:before="60" w:after="60" w:line="240" w:lineRule="auto"/>
              <w:jc w:val="center"/>
              <w:rPr>
                <w:sz w:val="16"/>
                <w:szCs w:val="16"/>
              </w:rPr>
            </w:pPr>
            <w:r w:rsidRPr="00CA7600">
              <w:rPr>
                <w:sz w:val="16"/>
                <w:szCs w:val="16"/>
              </w:rPr>
              <w:t>D.2.1. Odory – oddziaływanie składowisk, zakładów przemysłowych, obiektów hodowli przemysłowej itp.;</w:t>
            </w:r>
          </w:p>
          <w:p w14:paraId="5C873EFE" w14:textId="77777777" w:rsidR="00482FF5" w:rsidRPr="00CA7600" w:rsidRDefault="00482FF5" w:rsidP="00482FF5">
            <w:pPr>
              <w:spacing w:before="60" w:after="60" w:line="240" w:lineRule="auto"/>
              <w:jc w:val="center"/>
              <w:rPr>
                <w:sz w:val="16"/>
                <w:szCs w:val="16"/>
              </w:rPr>
            </w:pPr>
            <w:r w:rsidRPr="00CA7600">
              <w:rPr>
                <w:sz w:val="16"/>
                <w:szCs w:val="16"/>
              </w:rPr>
              <w:t>D.3.2. Zanieczyszczenie powietrza;</w:t>
            </w:r>
          </w:p>
          <w:p w14:paraId="51A6FA0C" w14:textId="4B8890EF" w:rsidR="00482FF5" w:rsidRPr="00CA7600" w:rsidRDefault="00482FF5" w:rsidP="00482FF5">
            <w:pPr>
              <w:spacing w:before="60" w:after="60" w:line="240" w:lineRule="auto"/>
              <w:jc w:val="center"/>
              <w:rPr>
                <w:sz w:val="16"/>
                <w:szCs w:val="16"/>
              </w:rPr>
            </w:pPr>
            <w:r w:rsidRPr="00CA7600">
              <w:rPr>
                <w:sz w:val="16"/>
                <w:szCs w:val="16"/>
              </w:rPr>
              <w:lastRenderedPageBreak/>
              <w:t>E.1.1. Zagrożenie powodziowe;</w:t>
            </w:r>
          </w:p>
        </w:tc>
        <w:tc>
          <w:tcPr>
            <w:tcW w:w="2144" w:type="pct"/>
            <w:tcBorders>
              <w:top w:val="single" w:sz="4" w:space="0" w:color="auto"/>
            </w:tcBorders>
            <w:vAlign w:val="center"/>
          </w:tcPr>
          <w:p w14:paraId="512CF891" w14:textId="77777777" w:rsidR="00482FF5" w:rsidRPr="00CA7600" w:rsidRDefault="00482FF5">
            <w:pPr>
              <w:pStyle w:val="Akapitzlist"/>
              <w:numPr>
                <w:ilvl w:val="0"/>
                <w:numId w:val="44"/>
              </w:numPr>
              <w:spacing w:before="60" w:after="60" w:line="240" w:lineRule="auto"/>
              <w:ind w:left="360"/>
              <w:jc w:val="left"/>
              <w:rPr>
                <w:sz w:val="16"/>
                <w:szCs w:val="16"/>
              </w:rPr>
            </w:pPr>
            <w:r w:rsidRPr="00CA7600">
              <w:rPr>
                <w:sz w:val="16"/>
                <w:szCs w:val="16"/>
              </w:rPr>
              <w:lastRenderedPageBreak/>
              <w:t>Zachowanie drożności terenów dolinnych sprzyjających wymianie powietrza;</w:t>
            </w:r>
          </w:p>
          <w:p w14:paraId="4548A10D" w14:textId="77777777" w:rsidR="00482FF5" w:rsidRPr="00CA7600" w:rsidRDefault="00482FF5">
            <w:pPr>
              <w:pStyle w:val="Akapitzlist"/>
              <w:numPr>
                <w:ilvl w:val="0"/>
                <w:numId w:val="44"/>
              </w:numPr>
              <w:spacing w:before="60" w:after="60" w:line="240" w:lineRule="auto"/>
              <w:ind w:left="360"/>
              <w:jc w:val="left"/>
              <w:rPr>
                <w:sz w:val="16"/>
                <w:szCs w:val="16"/>
              </w:rPr>
            </w:pPr>
            <w:r w:rsidRPr="00CA7600">
              <w:rPr>
                <w:sz w:val="16"/>
                <w:szCs w:val="16"/>
              </w:rPr>
              <w:t>Rozwój błękitno-zielonej infrastruktury przestrzeni miejskiej;</w:t>
            </w:r>
          </w:p>
          <w:p w14:paraId="0E57496A" w14:textId="77777777" w:rsidR="00482FF5" w:rsidRPr="00CA7600" w:rsidRDefault="00482FF5">
            <w:pPr>
              <w:pStyle w:val="Akapitzlist"/>
              <w:numPr>
                <w:ilvl w:val="0"/>
                <w:numId w:val="44"/>
              </w:numPr>
              <w:spacing w:before="60" w:after="60" w:line="240" w:lineRule="auto"/>
              <w:ind w:left="360"/>
              <w:jc w:val="left"/>
              <w:rPr>
                <w:sz w:val="16"/>
                <w:szCs w:val="16"/>
              </w:rPr>
            </w:pPr>
            <w:r w:rsidRPr="00CA7600">
              <w:rPr>
                <w:sz w:val="16"/>
                <w:szCs w:val="16"/>
              </w:rPr>
              <w:t>Wdrażanie rozwiązań w zakresie bioretencji w zagospodarowaniu przestrzeni publicznych;</w:t>
            </w:r>
          </w:p>
          <w:p w14:paraId="45A82B3E" w14:textId="77777777" w:rsidR="00482FF5" w:rsidRPr="00CA7600" w:rsidRDefault="00482FF5">
            <w:pPr>
              <w:pStyle w:val="Akapitzlist"/>
              <w:numPr>
                <w:ilvl w:val="0"/>
                <w:numId w:val="44"/>
              </w:numPr>
              <w:spacing w:before="60" w:after="60" w:line="240" w:lineRule="auto"/>
              <w:ind w:left="360"/>
              <w:jc w:val="left"/>
              <w:rPr>
                <w:sz w:val="16"/>
                <w:szCs w:val="16"/>
              </w:rPr>
            </w:pPr>
            <w:r w:rsidRPr="00CA7600">
              <w:rPr>
                <w:sz w:val="16"/>
                <w:szCs w:val="16"/>
              </w:rPr>
              <w:t>Rozwój obszarów zurbanizowanych uwzględniający potrzeby i możliwości jednostki osadniczej;</w:t>
            </w:r>
          </w:p>
          <w:p w14:paraId="5F8FCB27" w14:textId="77777777" w:rsidR="00482FF5" w:rsidRPr="00CA7600" w:rsidRDefault="00482FF5">
            <w:pPr>
              <w:pStyle w:val="Akapitzlist"/>
              <w:numPr>
                <w:ilvl w:val="0"/>
                <w:numId w:val="44"/>
              </w:numPr>
              <w:spacing w:before="60" w:after="60" w:line="240" w:lineRule="auto"/>
              <w:ind w:left="360"/>
              <w:jc w:val="left"/>
              <w:rPr>
                <w:sz w:val="16"/>
                <w:szCs w:val="16"/>
              </w:rPr>
            </w:pPr>
            <w:r w:rsidRPr="00CA7600">
              <w:rPr>
                <w:sz w:val="16"/>
                <w:szCs w:val="16"/>
              </w:rPr>
              <w:t>Kształtowanie czytelnej kompozycji urbanistycznej z uwzględnieniem indywidualnych cech tożsamościowych miejsca;</w:t>
            </w:r>
          </w:p>
          <w:p w14:paraId="2A718B02" w14:textId="77777777" w:rsidR="00482FF5" w:rsidRPr="00CA7600" w:rsidRDefault="00482FF5">
            <w:pPr>
              <w:pStyle w:val="Akapitzlist"/>
              <w:numPr>
                <w:ilvl w:val="0"/>
                <w:numId w:val="44"/>
              </w:numPr>
              <w:spacing w:before="60" w:after="60" w:line="240" w:lineRule="auto"/>
              <w:ind w:left="360"/>
              <w:jc w:val="left"/>
              <w:rPr>
                <w:sz w:val="16"/>
                <w:szCs w:val="16"/>
              </w:rPr>
            </w:pPr>
            <w:r w:rsidRPr="00CA7600">
              <w:rPr>
                <w:sz w:val="16"/>
                <w:szCs w:val="16"/>
              </w:rPr>
              <w:lastRenderedPageBreak/>
              <w:t>Ograniczanie zainwestowania terenów osuwiskowych;</w:t>
            </w:r>
          </w:p>
          <w:p w14:paraId="60EE9E85" w14:textId="77777777" w:rsidR="00482FF5" w:rsidRPr="00CA7600" w:rsidRDefault="00482FF5">
            <w:pPr>
              <w:pStyle w:val="Akapitzlist"/>
              <w:numPr>
                <w:ilvl w:val="0"/>
                <w:numId w:val="44"/>
              </w:numPr>
              <w:spacing w:before="60" w:after="60" w:line="240" w:lineRule="auto"/>
              <w:ind w:left="360"/>
              <w:jc w:val="left"/>
              <w:rPr>
                <w:sz w:val="16"/>
                <w:szCs w:val="16"/>
              </w:rPr>
            </w:pPr>
            <w:r w:rsidRPr="00CA7600">
              <w:rPr>
                <w:sz w:val="16"/>
                <w:szCs w:val="16"/>
              </w:rPr>
              <w:t>Minimalizacja negatywnych oddziaływań hałasu na środowisko;</w:t>
            </w:r>
          </w:p>
          <w:p w14:paraId="3D444981" w14:textId="77777777" w:rsidR="00482FF5" w:rsidRPr="00CA7600" w:rsidRDefault="00482FF5">
            <w:pPr>
              <w:pStyle w:val="Akapitzlist"/>
              <w:numPr>
                <w:ilvl w:val="0"/>
                <w:numId w:val="44"/>
              </w:numPr>
              <w:spacing w:before="60" w:after="60" w:line="240" w:lineRule="auto"/>
              <w:ind w:left="360"/>
              <w:jc w:val="left"/>
              <w:rPr>
                <w:sz w:val="16"/>
                <w:szCs w:val="16"/>
              </w:rPr>
            </w:pPr>
            <w:r w:rsidRPr="00CA7600">
              <w:rPr>
                <w:sz w:val="16"/>
                <w:szCs w:val="16"/>
              </w:rPr>
              <w:t>Przeciwdziałanie uciążliwości zapachowej;</w:t>
            </w:r>
          </w:p>
          <w:p w14:paraId="7FC4B6FF" w14:textId="77777777" w:rsidR="00482FF5" w:rsidRPr="00CA7600" w:rsidRDefault="00482FF5">
            <w:pPr>
              <w:pStyle w:val="Akapitzlist"/>
              <w:numPr>
                <w:ilvl w:val="0"/>
                <w:numId w:val="44"/>
              </w:numPr>
              <w:spacing w:before="60" w:after="60" w:line="240" w:lineRule="auto"/>
              <w:ind w:left="360"/>
              <w:jc w:val="left"/>
              <w:rPr>
                <w:sz w:val="16"/>
                <w:szCs w:val="16"/>
              </w:rPr>
            </w:pPr>
            <w:r w:rsidRPr="00CA7600">
              <w:rPr>
                <w:sz w:val="16"/>
                <w:szCs w:val="16"/>
              </w:rPr>
              <w:t>Ograniczanie negatywnych oddziaływań na środowisko przyrodnicze i ludzi;</w:t>
            </w:r>
          </w:p>
          <w:p w14:paraId="38AD4C5F" w14:textId="77777777" w:rsidR="00482FF5" w:rsidRPr="00CA7600" w:rsidRDefault="00482FF5">
            <w:pPr>
              <w:pStyle w:val="Akapitzlist"/>
              <w:numPr>
                <w:ilvl w:val="0"/>
                <w:numId w:val="44"/>
              </w:numPr>
              <w:spacing w:before="60" w:after="60" w:line="240" w:lineRule="auto"/>
              <w:ind w:left="360"/>
              <w:jc w:val="left"/>
              <w:rPr>
                <w:sz w:val="16"/>
                <w:szCs w:val="16"/>
              </w:rPr>
            </w:pPr>
            <w:r w:rsidRPr="00CA7600">
              <w:rPr>
                <w:sz w:val="16"/>
                <w:szCs w:val="16"/>
              </w:rPr>
              <w:t>Ograniczanie zainwestowania terenów zagrożonych powodzią;</w:t>
            </w:r>
          </w:p>
          <w:p w14:paraId="6B57BC8A" w14:textId="77777777" w:rsidR="00482FF5" w:rsidRPr="00CA7600" w:rsidRDefault="00482FF5">
            <w:pPr>
              <w:pStyle w:val="Akapitzlist"/>
              <w:numPr>
                <w:ilvl w:val="0"/>
                <w:numId w:val="44"/>
              </w:numPr>
              <w:spacing w:before="60" w:after="60" w:line="240" w:lineRule="auto"/>
              <w:ind w:left="360"/>
              <w:jc w:val="left"/>
              <w:rPr>
                <w:sz w:val="16"/>
                <w:szCs w:val="16"/>
              </w:rPr>
            </w:pPr>
            <w:r w:rsidRPr="00CA7600">
              <w:rPr>
                <w:sz w:val="16"/>
                <w:szCs w:val="16"/>
              </w:rPr>
              <w:t>Zachowanie i ochrona wartości historyczno-kulturowych i krajobrazowych obszarów i obiektów zabytkowych, m.in. poprzez wspieranie prac konserwatorskich, rewitalizację obiektów i obszarów zabytkowych oraz kulturowych, a także adaptację obiektów zabytkowych do nowych funkcji;</w:t>
            </w:r>
          </w:p>
          <w:p w14:paraId="1FE8E6C8" w14:textId="77777777" w:rsidR="00482FF5" w:rsidRPr="00CA7600" w:rsidRDefault="00482FF5">
            <w:pPr>
              <w:pStyle w:val="Akapitzlist"/>
              <w:numPr>
                <w:ilvl w:val="0"/>
                <w:numId w:val="44"/>
              </w:numPr>
              <w:spacing w:before="60" w:after="60" w:line="240" w:lineRule="auto"/>
              <w:ind w:left="360"/>
              <w:jc w:val="left"/>
              <w:rPr>
                <w:sz w:val="16"/>
                <w:szCs w:val="16"/>
              </w:rPr>
            </w:pPr>
            <w:r w:rsidRPr="00CA7600">
              <w:rPr>
                <w:sz w:val="16"/>
                <w:szCs w:val="16"/>
              </w:rPr>
              <w:t>Ochrona i kształtowanie krajobrazu poprzez przeciwdziałanie dysharmonii, z uwzględnieniem obiektów i obszarów zabytkowych, a także kształtowanie estetyki przestrzeni, w tym podejmowanie tzw. "uchwał krajobrazowych";</w:t>
            </w:r>
          </w:p>
          <w:p w14:paraId="44EA48D1" w14:textId="77777777" w:rsidR="00482FF5" w:rsidRPr="00CA7600" w:rsidRDefault="00482FF5">
            <w:pPr>
              <w:pStyle w:val="Akapitzlist"/>
              <w:numPr>
                <w:ilvl w:val="0"/>
                <w:numId w:val="44"/>
              </w:numPr>
              <w:spacing w:before="60" w:after="60" w:line="240" w:lineRule="auto"/>
              <w:ind w:left="360"/>
              <w:jc w:val="left"/>
              <w:rPr>
                <w:sz w:val="16"/>
                <w:szCs w:val="16"/>
              </w:rPr>
            </w:pPr>
            <w:r w:rsidRPr="00CA7600">
              <w:rPr>
                <w:sz w:val="16"/>
                <w:szCs w:val="16"/>
              </w:rPr>
              <w:t>Współpraca samorządów i podejmowanie działań zwiększających wiedzę i świadomość mieszkańców oraz pracowników jst w zakresie utrzymania i ochrony zasobów dziedzictwa przyrodniczego i kulturowego;</w:t>
            </w:r>
          </w:p>
          <w:p w14:paraId="6AF862AC" w14:textId="77777777" w:rsidR="00482FF5" w:rsidRPr="00CA7600" w:rsidRDefault="00482FF5">
            <w:pPr>
              <w:pStyle w:val="Akapitzlist"/>
              <w:numPr>
                <w:ilvl w:val="0"/>
                <w:numId w:val="44"/>
              </w:numPr>
              <w:spacing w:before="60" w:after="60" w:line="240" w:lineRule="auto"/>
              <w:ind w:left="360"/>
              <w:jc w:val="left"/>
              <w:rPr>
                <w:sz w:val="16"/>
                <w:szCs w:val="16"/>
              </w:rPr>
            </w:pPr>
            <w:r w:rsidRPr="00CA7600">
              <w:rPr>
                <w:sz w:val="16"/>
                <w:szCs w:val="16"/>
              </w:rPr>
              <w:t>Ochrona walorów krajobrazowych w planowaniu i zagospodarowaniu przestrzennym z zachowaniem zasad zrównoważonego rozwoju;</w:t>
            </w:r>
          </w:p>
          <w:p w14:paraId="55EE5E23" w14:textId="77777777" w:rsidR="00482FF5" w:rsidRPr="00CA7600" w:rsidRDefault="00482FF5">
            <w:pPr>
              <w:pStyle w:val="Akapitzlist"/>
              <w:numPr>
                <w:ilvl w:val="0"/>
                <w:numId w:val="44"/>
              </w:numPr>
              <w:spacing w:before="60" w:after="60" w:line="240" w:lineRule="auto"/>
              <w:ind w:left="360"/>
              <w:jc w:val="left"/>
              <w:rPr>
                <w:sz w:val="16"/>
                <w:szCs w:val="16"/>
              </w:rPr>
            </w:pPr>
            <w:r w:rsidRPr="00CA7600">
              <w:rPr>
                <w:sz w:val="16"/>
                <w:szCs w:val="16"/>
              </w:rPr>
              <w:t>Ochrona przestrzeni rolniczej oraz ograniczanie zmiany przeznaczenia gruntów rolnych na cele nierolnicze, w szczególności gleb klas I-III;</w:t>
            </w:r>
          </w:p>
          <w:p w14:paraId="349E5615" w14:textId="77777777" w:rsidR="00482FF5" w:rsidRPr="00CA7600" w:rsidRDefault="00482FF5">
            <w:pPr>
              <w:pStyle w:val="Akapitzlist"/>
              <w:numPr>
                <w:ilvl w:val="0"/>
                <w:numId w:val="44"/>
              </w:numPr>
              <w:spacing w:before="60" w:after="60" w:line="240" w:lineRule="auto"/>
              <w:ind w:left="360"/>
              <w:jc w:val="left"/>
              <w:rPr>
                <w:sz w:val="16"/>
                <w:szCs w:val="16"/>
              </w:rPr>
            </w:pPr>
            <w:r w:rsidRPr="00CA7600">
              <w:rPr>
                <w:sz w:val="16"/>
                <w:szCs w:val="16"/>
              </w:rPr>
              <w:t>Ograniczanie zmiany przeznaczenia gruntów leśnych na cele nieleśne;</w:t>
            </w:r>
          </w:p>
          <w:p w14:paraId="395936A6" w14:textId="77777777" w:rsidR="00482FF5" w:rsidRPr="00CA7600" w:rsidRDefault="00482FF5">
            <w:pPr>
              <w:pStyle w:val="Akapitzlist"/>
              <w:numPr>
                <w:ilvl w:val="0"/>
                <w:numId w:val="44"/>
              </w:numPr>
              <w:spacing w:before="60" w:after="60" w:line="240" w:lineRule="auto"/>
              <w:ind w:left="360"/>
              <w:jc w:val="left"/>
              <w:rPr>
                <w:sz w:val="16"/>
                <w:szCs w:val="16"/>
              </w:rPr>
            </w:pPr>
            <w:r w:rsidRPr="00CA7600">
              <w:rPr>
                <w:sz w:val="16"/>
                <w:szCs w:val="16"/>
              </w:rPr>
              <w:t>Zachowanie i zwiększanie terenów zielonych;</w:t>
            </w:r>
          </w:p>
          <w:p w14:paraId="0DD38218" w14:textId="2E926209" w:rsidR="00482FF5" w:rsidRPr="00CA7600" w:rsidRDefault="00482FF5">
            <w:pPr>
              <w:pStyle w:val="Akapitzlist"/>
              <w:numPr>
                <w:ilvl w:val="0"/>
                <w:numId w:val="43"/>
              </w:numPr>
              <w:spacing w:before="60" w:after="60" w:line="240" w:lineRule="auto"/>
              <w:ind w:left="360"/>
              <w:jc w:val="left"/>
              <w:rPr>
                <w:sz w:val="16"/>
                <w:szCs w:val="16"/>
              </w:rPr>
            </w:pPr>
            <w:r w:rsidRPr="00CA7600">
              <w:rPr>
                <w:sz w:val="16"/>
                <w:szCs w:val="16"/>
              </w:rPr>
              <w:t>Wykorzystanie walorów krajobrazowych i kulturowych dla rozwoju turystyki i rekreacji z poszanowaniem jakości krajobrazu;</w:t>
            </w:r>
          </w:p>
        </w:tc>
      </w:tr>
      <w:tr w:rsidR="00482FF5" w:rsidRPr="00CA7600" w14:paraId="255F1C8D" w14:textId="77777777" w:rsidTr="00482FF5">
        <w:trPr>
          <w:trHeight w:val="885"/>
          <w:jc w:val="center"/>
        </w:trPr>
        <w:tc>
          <w:tcPr>
            <w:tcW w:w="517" w:type="pct"/>
            <w:vMerge w:val="restart"/>
            <w:tcBorders>
              <w:top w:val="single" w:sz="4" w:space="0" w:color="auto"/>
            </w:tcBorders>
            <w:vAlign w:val="center"/>
          </w:tcPr>
          <w:p w14:paraId="6F8B6428" w14:textId="77777777" w:rsidR="00482FF5" w:rsidRPr="00CA7600" w:rsidRDefault="00482FF5" w:rsidP="00252659">
            <w:pPr>
              <w:spacing w:before="60" w:after="60" w:line="240" w:lineRule="auto"/>
              <w:jc w:val="center"/>
              <w:rPr>
                <w:sz w:val="16"/>
                <w:szCs w:val="16"/>
              </w:rPr>
            </w:pPr>
            <w:r w:rsidRPr="00CA7600">
              <w:rPr>
                <w:sz w:val="16"/>
                <w:szCs w:val="16"/>
              </w:rPr>
              <w:lastRenderedPageBreak/>
              <w:t>3. Leśne</w:t>
            </w:r>
          </w:p>
        </w:tc>
        <w:tc>
          <w:tcPr>
            <w:tcW w:w="947" w:type="pct"/>
            <w:vMerge w:val="restart"/>
            <w:tcBorders>
              <w:top w:val="single" w:sz="4" w:space="0" w:color="auto"/>
            </w:tcBorders>
            <w:vAlign w:val="center"/>
          </w:tcPr>
          <w:p w14:paraId="518E4FD0" w14:textId="77777777" w:rsidR="00482FF5" w:rsidRPr="00CA7600" w:rsidRDefault="00482FF5" w:rsidP="00252659">
            <w:pPr>
              <w:spacing w:before="60" w:after="60" w:line="240" w:lineRule="auto"/>
              <w:jc w:val="center"/>
              <w:rPr>
                <w:sz w:val="16"/>
                <w:szCs w:val="16"/>
              </w:rPr>
            </w:pPr>
            <w:r w:rsidRPr="00CA7600">
              <w:rPr>
                <w:sz w:val="16"/>
                <w:szCs w:val="16"/>
              </w:rPr>
              <w:t>3a. Z przewagą siedlisk borowych</w:t>
            </w:r>
          </w:p>
        </w:tc>
        <w:tc>
          <w:tcPr>
            <w:tcW w:w="394" w:type="pct"/>
            <w:tcBorders>
              <w:top w:val="single" w:sz="4" w:space="0" w:color="auto"/>
            </w:tcBorders>
            <w:vAlign w:val="center"/>
          </w:tcPr>
          <w:p w14:paraId="5B98AD03" w14:textId="70F8B154" w:rsidR="00482FF5" w:rsidRPr="00CA7600" w:rsidRDefault="00482FF5" w:rsidP="00252659">
            <w:pPr>
              <w:spacing w:before="60" w:after="60" w:line="240" w:lineRule="auto"/>
              <w:jc w:val="center"/>
              <w:rPr>
                <w:sz w:val="16"/>
                <w:szCs w:val="16"/>
              </w:rPr>
            </w:pPr>
            <w:r w:rsidRPr="00CA7600">
              <w:rPr>
                <w:sz w:val="16"/>
                <w:szCs w:val="16"/>
              </w:rPr>
              <w:t>14-315.16-056</w:t>
            </w:r>
          </w:p>
        </w:tc>
        <w:tc>
          <w:tcPr>
            <w:tcW w:w="998" w:type="pct"/>
            <w:tcBorders>
              <w:top w:val="single" w:sz="4" w:space="0" w:color="auto"/>
            </w:tcBorders>
            <w:vAlign w:val="center"/>
          </w:tcPr>
          <w:p w14:paraId="57BD17A3" w14:textId="6255D587" w:rsidR="00482FF5" w:rsidRPr="00CA7600" w:rsidRDefault="00482FF5" w:rsidP="00482FF5">
            <w:pPr>
              <w:spacing w:before="60" w:after="60" w:line="240" w:lineRule="auto"/>
              <w:jc w:val="center"/>
              <w:rPr>
                <w:sz w:val="16"/>
                <w:szCs w:val="16"/>
              </w:rPr>
            </w:pPr>
            <w:r w:rsidRPr="00CA7600">
              <w:rPr>
                <w:sz w:val="16"/>
                <w:szCs w:val="16"/>
              </w:rPr>
              <w:t>A.1.4. Eksploatacja złóż innych niż węgiel kamienny, węgiel brunatny i torf;</w:t>
            </w:r>
          </w:p>
          <w:p w14:paraId="0C40A5BB" w14:textId="77777777" w:rsidR="00482FF5" w:rsidRPr="00CA7600" w:rsidRDefault="00482FF5" w:rsidP="00482FF5">
            <w:pPr>
              <w:spacing w:before="60" w:after="60" w:line="240" w:lineRule="auto"/>
              <w:jc w:val="center"/>
              <w:rPr>
                <w:sz w:val="16"/>
                <w:szCs w:val="16"/>
              </w:rPr>
            </w:pPr>
            <w:r w:rsidRPr="00CA7600">
              <w:rPr>
                <w:sz w:val="16"/>
                <w:szCs w:val="16"/>
              </w:rPr>
              <w:t>A.1.6. Składowiska odpadów;</w:t>
            </w:r>
          </w:p>
          <w:p w14:paraId="27229E6C" w14:textId="77777777" w:rsidR="00482FF5" w:rsidRPr="00CA7600" w:rsidRDefault="00482FF5" w:rsidP="00482FF5">
            <w:pPr>
              <w:spacing w:before="60" w:after="60" w:line="240" w:lineRule="auto"/>
              <w:jc w:val="center"/>
              <w:rPr>
                <w:sz w:val="16"/>
                <w:szCs w:val="16"/>
              </w:rPr>
            </w:pPr>
            <w:r w:rsidRPr="00CA7600">
              <w:rPr>
                <w:sz w:val="16"/>
                <w:szCs w:val="16"/>
              </w:rPr>
              <w:t>A.1.7. Erozja gleb;</w:t>
            </w:r>
          </w:p>
          <w:p w14:paraId="76246481" w14:textId="77777777" w:rsidR="00482FF5" w:rsidRPr="00CA7600" w:rsidRDefault="00482FF5" w:rsidP="00482FF5">
            <w:pPr>
              <w:spacing w:before="60" w:after="60" w:line="240" w:lineRule="auto"/>
              <w:jc w:val="center"/>
              <w:rPr>
                <w:sz w:val="16"/>
                <w:szCs w:val="16"/>
              </w:rPr>
            </w:pPr>
            <w:r w:rsidRPr="00CA7600">
              <w:rPr>
                <w:sz w:val="16"/>
                <w:szCs w:val="16"/>
              </w:rPr>
              <w:t>C.1.3. Lokalizacja dominujących w krajobrazie obiektów wysokościowych i obszarowych;</w:t>
            </w:r>
          </w:p>
          <w:p w14:paraId="1EEB815E" w14:textId="5632C9E9" w:rsidR="00482FF5" w:rsidRPr="00CA7600" w:rsidRDefault="00482FF5" w:rsidP="00482FF5">
            <w:pPr>
              <w:spacing w:before="60" w:after="60" w:line="240" w:lineRule="auto"/>
              <w:jc w:val="center"/>
              <w:rPr>
                <w:sz w:val="16"/>
                <w:szCs w:val="16"/>
              </w:rPr>
            </w:pPr>
            <w:r w:rsidRPr="00CA7600">
              <w:rPr>
                <w:sz w:val="16"/>
                <w:szCs w:val="16"/>
              </w:rPr>
              <w:t>D.3.2. Zanieczyszczenie powietrza;</w:t>
            </w:r>
          </w:p>
        </w:tc>
        <w:tc>
          <w:tcPr>
            <w:tcW w:w="2144" w:type="pct"/>
            <w:tcBorders>
              <w:top w:val="single" w:sz="4" w:space="0" w:color="auto"/>
            </w:tcBorders>
            <w:vAlign w:val="center"/>
          </w:tcPr>
          <w:p w14:paraId="5DEAFD2E" w14:textId="77777777" w:rsidR="00482FF5" w:rsidRPr="00CA7600" w:rsidRDefault="00482FF5">
            <w:pPr>
              <w:pStyle w:val="Akapitzlist"/>
              <w:numPr>
                <w:ilvl w:val="0"/>
                <w:numId w:val="43"/>
              </w:numPr>
              <w:spacing w:before="60" w:after="60" w:line="240" w:lineRule="auto"/>
              <w:ind w:left="360"/>
              <w:jc w:val="left"/>
              <w:rPr>
                <w:sz w:val="16"/>
                <w:szCs w:val="16"/>
              </w:rPr>
            </w:pPr>
            <w:r w:rsidRPr="00CA7600">
              <w:rPr>
                <w:sz w:val="16"/>
                <w:szCs w:val="16"/>
              </w:rPr>
              <w:t>Prowadzenie racjonalnej gospodarki rolnej zgodnie z zasadami zrównoważonego rozwoju oraz uwzględnieniem walorów tradycyjnego krajobrazu rolniczego;</w:t>
            </w:r>
          </w:p>
          <w:p w14:paraId="1AFFC60C" w14:textId="77777777" w:rsidR="00482FF5" w:rsidRPr="00CA7600" w:rsidRDefault="00482FF5">
            <w:pPr>
              <w:pStyle w:val="Akapitzlist"/>
              <w:numPr>
                <w:ilvl w:val="0"/>
                <w:numId w:val="43"/>
              </w:numPr>
              <w:spacing w:before="60" w:after="60" w:line="240" w:lineRule="auto"/>
              <w:ind w:left="360"/>
              <w:jc w:val="left"/>
              <w:rPr>
                <w:sz w:val="16"/>
                <w:szCs w:val="16"/>
              </w:rPr>
            </w:pPr>
            <w:r w:rsidRPr="00CA7600">
              <w:rPr>
                <w:sz w:val="16"/>
                <w:szCs w:val="16"/>
              </w:rPr>
              <w:t>Ochrona terenów otwartych przed rozpraszaniem zabudowy;</w:t>
            </w:r>
          </w:p>
          <w:p w14:paraId="615D8942" w14:textId="77777777" w:rsidR="00482FF5" w:rsidRPr="00CA7600" w:rsidRDefault="00482FF5">
            <w:pPr>
              <w:pStyle w:val="Akapitzlist"/>
              <w:numPr>
                <w:ilvl w:val="0"/>
                <w:numId w:val="43"/>
              </w:numPr>
              <w:spacing w:before="60" w:after="60" w:line="240" w:lineRule="auto"/>
              <w:ind w:left="360"/>
              <w:jc w:val="left"/>
              <w:rPr>
                <w:sz w:val="16"/>
                <w:szCs w:val="16"/>
              </w:rPr>
            </w:pPr>
            <w:r w:rsidRPr="00CA7600">
              <w:rPr>
                <w:sz w:val="16"/>
                <w:szCs w:val="16"/>
              </w:rPr>
              <w:t>Realizacja inwestycji celu publicznego wyłącznie z uwzględnieniem walorów przyrodniczo-krajobrazowych;</w:t>
            </w:r>
          </w:p>
          <w:p w14:paraId="681A8EF3" w14:textId="5C678D14" w:rsidR="00482FF5" w:rsidRPr="00CA7600" w:rsidRDefault="00482FF5">
            <w:pPr>
              <w:pStyle w:val="Akapitzlist"/>
              <w:numPr>
                <w:ilvl w:val="0"/>
                <w:numId w:val="43"/>
              </w:numPr>
              <w:spacing w:before="60" w:after="60" w:line="240" w:lineRule="auto"/>
              <w:ind w:left="360"/>
              <w:jc w:val="left"/>
              <w:rPr>
                <w:sz w:val="16"/>
                <w:szCs w:val="16"/>
              </w:rPr>
            </w:pPr>
            <w:r w:rsidRPr="00CA7600">
              <w:rPr>
                <w:sz w:val="16"/>
                <w:szCs w:val="16"/>
              </w:rPr>
              <w:t>Utrzymanie charakteru krajobrazu rolniczego z zachowaniem charakterystycznych układów przestrzennych miejscowości;</w:t>
            </w:r>
          </w:p>
          <w:p w14:paraId="38564D05" w14:textId="7371997F" w:rsidR="00482FF5" w:rsidRPr="00CA7600" w:rsidRDefault="00482FF5">
            <w:pPr>
              <w:pStyle w:val="Akapitzlist"/>
              <w:numPr>
                <w:ilvl w:val="0"/>
                <w:numId w:val="43"/>
              </w:numPr>
              <w:spacing w:before="60" w:after="60" w:line="240" w:lineRule="auto"/>
              <w:ind w:left="360"/>
              <w:jc w:val="left"/>
              <w:rPr>
                <w:sz w:val="16"/>
                <w:szCs w:val="16"/>
              </w:rPr>
            </w:pPr>
            <w:r w:rsidRPr="00CA7600">
              <w:rPr>
                <w:sz w:val="16"/>
                <w:szCs w:val="16"/>
              </w:rPr>
              <w:t>Ochrona przestrzeni rolniczej oraz ograniczanie zmiany przeznaczenia gruntów rolnych na cele nierolnicze, w szczególności gleb klas I-III;</w:t>
            </w:r>
          </w:p>
          <w:p w14:paraId="61D57DC0" w14:textId="77777777" w:rsidR="00482FF5" w:rsidRPr="00CA7600" w:rsidRDefault="00482FF5">
            <w:pPr>
              <w:pStyle w:val="Akapitzlist"/>
              <w:numPr>
                <w:ilvl w:val="0"/>
                <w:numId w:val="43"/>
              </w:numPr>
              <w:spacing w:before="60" w:after="60" w:line="240" w:lineRule="auto"/>
              <w:ind w:left="360"/>
              <w:jc w:val="left"/>
              <w:rPr>
                <w:sz w:val="16"/>
                <w:szCs w:val="16"/>
              </w:rPr>
            </w:pPr>
            <w:r w:rsidRPr="00CA7600">
              <w:rPr>
                <w:sz w:val="16"/>
                <w:szCs w:val="16"/>
              </w:rPr>
              <w:t>Prowadzenie racjonalnej gospodarki surowcowej;</w:t>
            </w:r>
          </w:p>
          <w:p w14:paraId="56460CC9" w14:textId="77777777" w:rsidR="00482FF5" w:rsidRPr="00CA7600" w:rsidRDefault="00482FF5">
            <w:pPr>
              <w:pStyle w:val="Akapitzlist"/>
              <w:numPr>
                <w:ilvl w:val="0"/>
                <w:numId w:val="43"/>
              </w:numPr>
              <w:spacing w:before="60" w:after="60" w:line="240" w:lineRule="auto"/>
              <w:ind w:left="360"/>
              <w:jc w:val="left"/>
              <w:rPr>
                <w:sz w:val="16"/>
                <w:szCs w:val="16"/>
              </w:rPr>
            </w:pPr>
            <w:r w:rsidRPr="00CA7600">
              <w:rPr>
                <w:sz w:val="16"/>
                <w:szCs w:val="16"/>
              </w:rPr>
              <w:t>Ograniczanie zainwestowania terenów osuwiskowych;</w:t>
            </w:r>
          </w:p>
          <w:p w14:paraId="58655349" w14:textId="77777777" w:rsidR="00482FF5" w:rsidRPr="00CA7600" w:rsidRDefault="00482FF5">
            <w:pPr>
              <w:pStyle w:val="Akapitzlist"/>
              <w:numPr>
                <w:ilvl w:val="0"/>
                <w:numId w:val="43"/>
              </w:numPr>
              <w:spacing w:before="60" w:after="60" w:line="240" w:lineRule="auto"/>
              <w:ind w:left="360"/>
              <w:jc w:val="left"/>
              <w:rPr>
                <w:sz w:val="16"/>
                <w:szCs w:val="16"/>
              </w:rPr>
            </w:pPr>
            <w:r w:rsidRPr="00CA7600">
              <w:rPr>
                <w:sz w:val="16"/>
                <w:szCs w:val="16"/>
              </w:rPr>
              <w:t>Ograniczanie negatywnych oddziaływań na środowisko przyrodnicze i ludzi;</w:t>
            </w:r>
          </w:p>
          <w:p w14:paraId="4238F04F" w14:textId="77777777" w:rsidR="00482FF5" w:rsidRPr="00CA7600" w:rsidRDefault="00482FF5">
            <w:pPr>
              <w:pStyle w:val="Akapitzlist"/>
              <w:numPr>
                <w:ilvl w:val="0"/>
                <w:numId w:val="43"/>
              </w:numPr>
              <w:spacing w:before="60" w:after="60" w:line="240" w:lineRule="auto"/>
              <w:ind w:left="360"/>
              <w:jc w:val="left"/>
              <w:rPr>
                <w:sz w:val="16"/>
                <w:szCs w:val="16"/>
              </w:rPr>
            </w:pPr>
            <w:r w:rsidRPr="00CA7600">
              <w:rPr>
                <w:sz w:val="16"/>
                <w:szCs w:val="16"/>
              </w:rPr>
              <w:t>Zachowanie i ochrona wartości historyczno-kulturowych i krajobrazowych obszarów i obiektów zabytkowych, m.in. poprzez wspieranie prac konserwatorskich, rewitalizację obiektów i obszarów zabytkowych oraz kulturowych, a także adaptację obiektów zabytkowych do nowych funkcji;</w:t>
            </w:r>
          </w:p>
          <w:p w14:paraId="1D67E9E8" w14:textId="77777777" w:rsidR="00482FF5" w:rsidRPr="00CA7600" w:rsidRDefault="00482FF5">
            <w:pPr>
              <w:pStyle w:val="Akapitzlist"/>
              <w:numPr>
                <w:ilvl w:val="0"/>
                <w:numId w:val="43"/>
              </w:numPr>
              <w:spacing w:before="60" w:after="60" w:line="240" w:lineRule="auto"/>
              <w:ind w:left="360"/>
              <w:jc w:val="left"/>
              <w:rPr>
                <w:sz w:val="16"/>
                <w:szCs w:val="16"/>
              </w:rPr>
            </w:pPr>
            <w:r w:rsidRPr="00CA7600">
              <w:rPr>
                <w:sz w:val="16"/>
                <w:szCs w:val="16"/>
              </w:rPr>
              <w:lastRenderedPageBreak/>
              <w:t>Ochrona i kształtowanie krajobrazu poprzez przeciwdziałanie dysharmonii, z uwzględnieniem obiektów i obszarów zabytkowych, a także kształtowanie estetyki przestrzeni, w tym podejmowanie tzw. "uchwał krajobrazowych";</w:t>
            </w:r>
          </w:p>
          <w:p w14:paraId="36852FA4" w14:textId="77777777" w:rsidR="00482FF5" w:rsidRPr="00CA7600" w:rsidRDefault="00482FF5">
            <w:pPr>
              <w:pStyle w:val="Akapitzlist"/>
              <w:numPr>
                <w:ilvl w:val="0"/>
                <w:numId w:val="43"/>
              </w:numPr>
              <w:spacing w:before="60" w:after="60" w:line="240" w:lineRule="auto"/>
              <w:ind w:left="360"/>
              <w:jc w:val="left"/>
              <w:rPr>
                <w:sz w:val="16"/>
                <w:szCs w:val="16"/>
              </w:rPr>
            </w:pPr>
            <w:r w:rsidRPr="00CA7600">
              <w:rPr>
                <w:sz w:val="16"/>
                <w:szCs w:val="16"/>
              </w:rPr>
              <w:t>Współpraca samorządów i podejmowanie działań zwiększających wiedzę i świadomość mieszkańców oraz pracowników jst w zakresie utrzymania i ochrony zasobów dziedzictwa przyrodniczego i kulturowego;</w:t>
            </w:r>
          </w:p>
          <w:p w14:paraId="2E816F8F" w14:textId="77777777" w:rsidR="00482FF5" w:rsidRPr="00CA7600" w:rsidRDefault="00482FF5">
            <w:pPr>
              <w:pStyle w:val="Akapitzlist"/>
              <w:numPr>
                <w:ilvl w:val="0"/>
                <w:numId w:val="43"/>
              </w:numPr>
              <w:spacing w:before="60" w:after="60" w:line="240" w:lineRule="auto"/>
              <w:ind w:left="360"/>
              <w:jc w:val="left"/>
              <w:rPr>
                <w:sz w:val="16"/>
                <w:szCs w:val="16"/>
              </w:rPr>
            </w:pPr>
            <w:r w:rsidRPr="00CA7600">
              <w:rPr>
                <w:sz w:val="16"/>
                <w:szCs w:val="16"/>
              </w:rPr>
              <w:t>Ochrona walorów krajobrazowych w planowaniu i zagospodarowaniu przestrzennym z zachowaniem zasad zrównoważonego rozwoju;</w:t>
            </w:r>
          </w:p>
          <w:p w14:paraId="36A197A4" w14:textId="77777777" w:rsidR="00482FF5" w:rsidRPr="00CA7600" w:rsidRDefault="00482FF5">
            <w:pPr>
              <w:pStyle w:val="Akapitzlist"/>
              <w:numPr>
                <w:ilvl w:val="0"/>
                <w:numId w:val="43"/>
              </w:numPr>
              <w:spacing w:before="60" w:after="60" w:line="240" w:lineRule="auto"/>
              <w:ind w:left="360"/>
              <w:jc w:val="left"/>
              <w:rPr>
                <w:sz w:val="16"/>
                <w:szCs w:val="16"/>
              </w:rPr>
            </w:pPr>
            <w:r w:rsidRPr="00CA7600">
              <w:rPr>
                <w:sz w:val="16"/>
                <w:szCs w:val="16"/>
              </w:rPr>
              <w:t>Ochrona jakości krajobrazu poprzez przeciwdziałanie dysharmonii i fragmentacji z zachowaniem zwartego charakteru zabudowy nawiązującej do istniejących obiektów i otoczenia;</w:t>
            </w:r>
          </w:p>
          <w:p w14:paraId="70434E7C" w14:textId="77777777" w:rsidR="00482FF5" w:rsidRPr="00CA7600" w:rsidRDefault="00482FF5">
            <w:pPr>
              <w:pStyle w:val="Akapitzlist"/>
              <w:numPr>
                <w:ilvl w:val="0"/>
                <w:numId w:val="43"/>
              </w:numPr>
              <w:spacing w:before="60" w:after="60" w:line="240" w:lineRule="auto"/>
              <w:ind w:left="360"/>
              <w:jc w:val="left"/>
              <w:rPr>
                <w:sz w:val="16"/>
                <w:szCs w:val="16"/>
              </w:rPr>
            </w:pPr>
            <w:r w:rsidRPr="00CA7600">
              <w:rPr>
                <w:sz w:val="16"/>
                <w:szCs w:val="16"/>
              </w:rPr>
              <w:t>Ograniczanie zmiany przeznaczenia gruntów leśnych na cele nieleśne;</w:t>
            </w:r>
          </w:p>
          <w:p w14:paraId="0B71BCA7" w14:textId="6A941C24" w:rsidR="00482FF5" w:rsidRPr="00CA7600" w:rsidRDefault="00482FF5">
            <w:pPr>
              <w:pStyle w:val="Akapitzlist"/>
              <w:numPr>
                <w:ilvl w:val="0"/>
                <w:numId w:val="43"/>
              </w:numPr>
              <w:spacing w:before="60" w:after="60" w:line="240" w:lineRule="auto"/>
              <w:ind w:left="360"/>
              <w:jc w:val="left"/>
              <w:rPr>
                <w:sz w:val="16"/>
                <w:szCs w:val="16"/>
              </w:rPr>
            </w:pPr>
            <w:r w:rsidRPr="00CA7600">
              <w:rPr>
                <w:sz w:val="16"/>
                <w:szCs w:val="16"/>
              </w:rPr>
              <w:t>Wykorzystanie walorów krajobrazowych i kulturowych dla rozwoju turystyki i rekreacji, w tym rozwoju sieci tras rowerowych z poszanowaniem jakości krajobrazu;</w:t>
            </w:r>
          </w:p>
        </w:tc>
      </w:tr>
      <w:tr w:rsidR="00252659" w:rsidRPr="00CA7600" w14:paraId="4DA02E01" w14:textId="77777777" w:rsidTr="003673C7">
        <w:trPr>
          <w:jc w:val="center"/>
        </w:trPr>
        <w:tc>
          <w:tcPr>
            <w:tcW w:w="517" w:type="pct"/>
            <w:vMerge/>
            <w:vAlign w:val="center"/>
          </w:tcPr>
          <w:p w14:paraId="4CD70472" w14:textId="77777777" w:rsidR="00252659" w:rsidRPr="00CA7600" w:rsidRDefault="00252659" w:rsidP="00252659">
            <w:pPr>
              <w:spacing w:before="60" w:after="60" w:line="240" w:lineRule="auto"/>
              <w:jc w:val="center"/>
              <w:rPr>
                <w:sz w:val="16"/>
                <w:szCs w:val="16"/>
              </w:rPr>
            </w:pPr>
          </w:p>
        </w:tc>
        <w:tc>
          <w:tcPr>
            <w:tcW w:w="947" w:type="pct"/>
            <w:vMerge/>
            <w:vAlign w:val="center"/>
          </w:tcPr>
          <w:p w14:paraId="6FD25E3B" w14:textId="77777777" w:rsidR="00252659" w:rsidRPr="00CA7600" w:rsidRDefault="00252659" w:rsidP="00252659">
            <w:pPr>
              <w:spacing w:before="60" w:after="60" w:line="240" w:lineRule="auto"/>
              <w:jc w:val="center"/>
              <w:rPr>
                <w:sz w:val="16"/>
                <w:szCs w:val="16"/>
              </w:rPr>
            </w:pPr>
          </w:p>
        </w:tc>
        <w:tc>
          <w:tcPr>
            <w:tcW w:w="394" w:type="pct"/>
            <w:vAlign w:val="center"/>
          </w:tcPr>
          <w:p w14:paraId="7475EEF2" w14:textId="02B9BB0E" w:rsidR="00252659" w:rsidRPr="00CA7600" w:rsidRDefault="00252659" w:rsidP="00252659">
            <w:pPr>
              <w:spacing w:before="60" w:after="60" w:line="240" w:lineRule="auto"/>
              <w:jc w:val="center"/>
              <w:rPr>
                <w:sz w:val="16"/>
                <w:szCs w:val="16"/>
              </w:rPr>
            </w:pPr>
            <w:r w:rsidRPr="00CA7600">
              <w:rPr>
                <w:sz w:val="16"/>
                <w:szCs w:val="16"/>
              </w:rPr>
              <w:t>14-315.16-061</w:t>
            </w:r>
          </w:p>
        </w:tc>
        <w:tc>
          <w:tcPr>
            <w:tcW w:w="998" w:type="pct"/>
            <w:vAlign w:val="center"/>
          </w:tcPr>
          <w:p w14:paraId="6B5CC14F" w14:textId="20321962" w:rsidR="00252659" w:rsidRPr="00CA7600" w:rsidRDefault="00252659" w:rsidP="00252659">
            <w:pPr>
              <w:spacing w:before="60" w:after="60" w:line="240" w:lineRule="auto"/>
              <w:jc w:val="center"/>
              <w:rPr>
                <w:sz w:val="16"/>
                <w:szCs w:val="16"/>
              </w:rPr>
            </w:pPr>
            <w:r w:rsidRPr="00CA7600">
              <w:rPr>
                <w:sz w:val="16"/>
                <w:szCs w:val="16"/>
              </w:rPr>
              <w:t>—</w:t>
            </w:r>
          </w:p>
        </w:tc>
        <w:tc>
          <w:tcPr>
            <w:tcW w:w="2144" w:type="pct"/>
            <w:vAlign w:val="center"/>
          </w:tcPr>
          <w:p w14:paraId="428A45AF" w14:textId="3D04784D" w:rsidR="00252659" w:rsidRPr="00CA7600" w:rsidRDefault="00252659" w:rsidP="00252659">
            <w:pPr>
              <w:spacing w:before="60" w:after="60" w:line="240" w:lineRule="auto"/>
              <w:jc w:val="left"/>
              <w:rPr>
                <w:sz w:val="16"/>
                <w:szCs w:val="16"/>
              </w:rPr>
            </w:pPr>
            <w:r w:rsidRPr="00CA7600">
              <w:rPr>
                <w:sz w:val="16"/>
                <w:szCs w:val="16"/>
              </w:rPr>
              <w:t>—</w:t>
            </w:r>
          </w:p>
        </w:tc>
      </w:tr>
      <w:tr w:rsidR="00252659" w:rsidRPr="00CA7600" w14:paraId="4DADA6F8" w14:textId="77777777" w:rsidTr="003673C7">
        <w:trPr>
          <w:jc w:val="center"/>
        </w:trPr>
        <w:tc>
          <w:tcPr>
            <w:tcW w:w="517" w:type="pct"/>
            <w:vMerge/>
            <w:vAlign w:val="center"/>
          </w:tcPr>
          <w:p w14:paraId="1511B7A1" w14:textId="77777777" w:rsidR="00252659" w:rsidRPr="00CA7600" w:rsidRDefault="00252659" w:rsidP="00252659">
            <w:pPr>
              <w:spacing w:before="60" w:after="60" w:line="240" w:lineRule="auto"/>
              <w:jc w:val="center"/>
              <w:rPr>
                <w:sz w:val="16"/>
                <w:szCs w:val="16"/>
              </w:rPr>
            </w:pPr>
          </w:p>
        </w:tc>
        <w:tc>
          <w:tcPr>
            <w:tcW w:w="947" w:type="pct"/>
            <w:vMerge/>
            <w:vAlign w:val="center"/>
          </w:tcPr>
          <w:p w14:paraId="63BE581A" w14:textId="77777777" w:rsidR="00252659" w:rsidRPr="00CA7600" w:rsidRDefault="00252659" w:rsidP="00252659">
            <w:pPr>
              <w:spacing w:before="60" w:after="60" w:line="240" w:lineRule="auto"/>
              <w:jc w:val="center"/>
              <w:rPr>
                <w:sz w:val="16"/>
                <w:szCs w:val="16"/>
              </w:rPr>
            </w:pPr>
          </w:p>
        </w:tc>
        <w:tc>
          <w:tcPr>
            <w:tcW w:w="394" w:type="pct"/>
            <w:vAlign w:val="center"/>
          </w:tcPr>
          <w:p w14:paraId="1846DBA1" w14:textId="46E13EFC" w:rsidR="00252659" w:rsidRPr="00CA7600" w:rsidRDefault="00252659" w:rsidP="00252659">
            <w:pPr>
              <w:spacing w:before="60" w:after="60" w:line="240" w:lineRule="auto"/>
              <w:jc w:val="center"/>
              <w:rPr>
                <w:sz w:val="16"/>
                <w:szCs w:val="16"/>
              </w:rPr>
            </w:pPr>
            <w:r w:rsidRPr="00CA7600">
              <w:rPr>
                <w:sz w:val="16"/>
                <w:szCs w:val="16"/>
              </w:rPr>
              <w:t>14-315.16-062</w:t>
            </w:r>
          </w:p>
        </w:tc>
        <w:tc>
          <w:tcPr>
            <w:tcW w:w="998" w:type="pct"/>
            <w:vAlign w:val="center"/>
          </w:tcPr>
          <w:p w14:paraId="6C2D1057" w14:textId="77777777" w:rsidR="00252659" w:rsidRPr="00CA7600" w:rsidRDefault="00252659" w:rsidP="00252659">
            <w:pPr>
              <w:spacing w:before="60" w:after="60" w:line="240" w:lineRule="auto"/>
              <w:jc w:val="center"/>
              <w:rPr>
                <w:sz w:val="16"/>
                <w:szCs w:val="16"/>
              </w:rPr>
            </w:pPr>
            <w:r w:rsidRPr="00CA7600">
              <w:rPr>
                <w:sz w:val="16"/>
                <w:szCs w:val="16"/>
              </w:rPr>
              <w:t>A.2.5. Wprowadzanie różnych form zabudowy i infrastruktury technicznej;</w:t>
            </w:r>
          </w:p>
          <w:p w14:paraId="71645E77" w14:textId="28D35C89" w:rsidR="00252659" w:rsidRPr="00CA7600" w:rsidRDefault="00252659" w:rsidP="00252659">
            <w:pPr>
              <w:spacing w:before="60" w:after="60" w:line="240" w:lineRule="auto"/>
              <w:jc w:val="center"/>
              <w:rPr>
                <w:sz w:val="16"/>
                <w:szCs w:val="16"/>
              </w:rPr>
            </w:pPr>
            <w:r w:rsidRPr="00CA7600">
              <w:rPr>
                <w:sz w:val="16"/>
                <w:szCs w:val="16"/>
              </w:rPr>
              <w:t>E.1.1. Zagrożenie powodziowe;</w:t>
            </w:r>
          </w:p>
        </w:tc>
        <w:tc>
          <w:tcPr>
            <w:tcW w:w="2144" w:type="pct"/>
            <w:vAlign w:val="center"/>
          </w:tcPr>
          <w:p w14:paraId="1965CEE7" w14:textId="58777E86" w:rsidR="00252659" w:rsidRPr="00CA7600" w:rsidRDefault="00252659">
            <w:pPr>
              <w:pStyle w:val="Akapitzlist"/>
              <w:numPr>
                <w:ilvl w:val="0"/>
                <w:numId w:val="42"/>
              </w:numPr>
              <w:spacing w:before="60" w:after="60" w:line="240" w:lineRule="auto"/>
              <w:ind w:left="360"/>
              <w:jc w:val="left"/>
              <w:rPr>
                <w:sz w:val="16"/>
                <w:szCs w:val="16"/>
              </w:rPr>
            </w:pPr>
            <w:r w:rsidRPr="00CA7600">
              <w:rPr>
                <w:sz w:val="16"/>
                <w:szCs w:val="16"/>
              </w:rPr>
              <w:t>Prowadzenie racjonalnej gospodarki rolnej zgodnie z zasadami zrównoważonego rozwoju oraz uwzględnieniem walorów tradycyjnego krajobrazu rolniczego</w:t>
            </w:r>
            <w:r w:rsidR="00757672" w:rsidRPr="00CA7600">
              <w:rPr>
                <w:sz w:val="16"/>
                <w:szCs w:val="16"/>
              </w:rPr>
              <w:t>;</w:t>
            </w:r>
          </w:p>
          <w:p w14:paraId="71BF254B" w14:textId="7B3DD303" w:rsidR="00252659" w:rsidRPr="00CA7600" w:rsidRDefault="00252659">
            <w:pPr>
              <w:pStyle w:val="Akapitzlist"/>
              <w:numPr>
                <w:ilvl w:val="0"/>
                <w:numId w:val="42"/>
              </w:numPr>
              <w:spacing w:before="60" w:after="60" w:line="240" w:lineRule="auto"/>
              <w:ind w:left="360"/>
              <w:jc w:val="left"/>
              <w:rPr>
                <w:sz w:val="16"/>
                <w:szCs w:val="16"/>
              </w:rPr>
            </w:pPr>
            <w:r w:rsidRPr="00CA7600">
              <w:rPr>
                <w:sz w:val="16"/>
                <w:szCs w:val="16"/>
              </w:rPr>
              <w:t>Ochrona terenów otwartych przed rozpraszaniem zabudowy</w:t>
            </w:r>
            <w:r w:rsidR="00757672" w:rsidRPr="00CA7600">
              <w:rPr>
                <w:sz w:val="16"/>
                <w:szCs w:val="16"/>
              </w:rPr>
              <w:t>;</w:t>
            </w:r>
          </w:p>
          <w:p w14:paraId="12A77764" w14:textId="0DD50F5B" w:rsidR="00252659" w:rsidRPr="00CA7600" w:rsidRDefault="00252659">
            <w:pPr>
              <w:pStyle w:val="Akapitzlist"/>
              <w:numPr>
                <w:ilvl w:val="0"/>
                <w:numId w:val="42"/>
              </w:numPr>
              <w:spacing w:before="60" w:after="60" w:line="240" w:lineRule="auto"/>
              <w:ind w:left="360"/>
              <w:jc w:val="left"/>
              <w:rPr>
                <w:sz w:val="16"/>
                <w:szCs w:val="16"/>
              </w:rPr>
            </w:pPr>
            <w:r w:rsidRPr="00CA7600">
              <w:rPr>
                <w:sz w:val="16"/>
                <w:szCs w:val="16"/>
              </w:rPr>
              <w:t>Realizacja inwestycji celu publicznego wyłącznie z uwzględnieniem walorów przyrodniczo-krajobrazowych</w:t>
            </w:r>
            <w:r w:rsidR="00757672" w:rsidRPr="00CA7600">
              <w:rPr>
                <w:sz w:val="16"/>
                <w:szCs w:val="16"/>
              </w:rPr>
              <w:t>;</w:t>
            </w:r>
          </w:p>
          <w:p w14:paraId="2052609B" w14:textId="41BAD3E0" w:rsidR="00252659" w:rsidRPr="00CA7600" w:rsidRDefault="00252659">
            <w:pPr>
              <w:pStyle w:val="Akapitzlist"/>
              <w:numPr>
                <w:ilvl w:val="0"/>
                <w:numId w:val="42"/>
              </w:numPr>
              <w:spacing w:before="60" w:after="60" w:line="240" w:lineRule="auto"/>
              <w:ind w:left="360"/>
              <w:jc w:val="left"/>
              <w:rPr>
                <w:sz w:val="16"/>
                <w:szCs w:val="16"/>
              </w:rPr>
            </w:pPr>
            <w:r w:rsidRPr="00CA7600">
              <w:rPr>
                <w:sz w:val="16"/>
                <w:szCs w:val="16"/>
              </w:rPr>
              <w:t>Utrzymanie charakteru krajobrazu rolniczego z zachowaniem charakterystycznych układów przestrzennych miejscowości</w:t>
            </w:r>
            <w:r w:rsidR="00757672" w:rsidRPr="00CA7600">
              <w:rPr>
                <w:sz w:val="16"/>
                <w:szCs w:val="16"/>
              </w:rPr>
              <w:t>;</w:t>
            </w:r>
          </w:p>
          <w:p w14:paraId="665C2FA8" w14:textId="375F0C98" w:rsidR="00252659" w:rsidRPr="00CA7600" w:rsidRDefault="00252659">
            <w:pPr>
              <w:pStyle w:val="Akapitzlist"/>
              <w:numPr>
                <w:ilvl w:val="0"/>
                <w:numId w:val="42"/>
              </w:numPr>
              <w:spacing w:before="60" w:after="60" w:line="240" w:lineRule="auto"/>
              <w:ind w:left="360"/>
              <w:jc w:val="left"/>
              <w:rPr>
                <w:sz w:val="16"/>
                <w:szCs w:val="16"/>
              </w:rPr>
            </w:pPr>
            <w:r w:rsidRPr="00CA7600">
              <w:rPr>
                <w:sz w:val="16"/>
                <w:szCs w:val="16"/>
              </w:rPr>
              <w:t>Ochrona przestrzeni rolniczej oraz ograniczanie zmiany przeznaczenia gruntów rolnych na cele nierolnicze, w szczególności gleb klas I-III</w:t>
            </w:r>
            <w:r w:rsidR="00757672" w:rsidRPr="00CA7600">
              <w:rPr>
                <w:sz w:val="16"/>
                <w:szCs w:val="16"/>
              </w:rPr>
              <w:t>;</w:t>
            </w:r>
          </w:p>
          <w:p w14:paraId="1C048588" w14:textId="5473035A" w:rsidR="00252659" w:rsidRPr="00CA7600" w:rsidRDefault="00252659">
            <w:pPr>
              <w:pStyle w:val="Akapitzlist"/>
              <w:numPr>
                <w:ilvl w:val="0"/>
                <w:numId w:val="42"/>
              </w:numPr>
              <w:spacing w:before="60" w:after="60" w:line="240" w:lineRule="auto"/>
              <w:ind w:left="360"/>
              <w:jc w:val="left"/>
              <w:rPr>
                <w:sz w:val="16"/>
                <w:szCs w:val="16"/>
              </w:rPr>
            </w:pPr>
            <w:r w:rsidRPr="00CA7600">
              <w:rPr>
                <w:sz w:val="16"/>
                <w:szCs w:val="16"/>
              </w:rPr>
              <w:t>Kształtowanie zagospodarowania przestrzennego z poszanowaniem potrzeb środowiska i walorów krajobrazowych</w:t>
            </w:r>
            <w:r w:rsidR="00757672" w:rsidRPr="00CA7600">
              <w:rPr>
                <w:sz w:val="16"/>
                <w:szCs w:val="16"/>
              </w:rPr>
              <w:t>;</w:t>
            </w:r>
          </w:p>
          <w:p w14:paraId="748361AF" w14:textId="5B546F42" w:rsidR="00252659" w:rsidRPr="00CA7600" w:rsidRDefault="00252659">
            <w:pPr>
              <w:pStyle w:val="Akapitzlist"/>
              <w:numPr>
                <w:ilvl w:val="0"/>
                <w:numId w:val="42"/>
              </w:numPr>
              <w:spacing w:before="60" w:after="60" w:line="240" w:lineRule="auto"/>
              <w:ind w:left="360"/>
              <w:jc w:val="left"/>
              <w:rPr>
                <w:sz w:val="16"/>
                <w:szCs w:val="16"/>
              </w:rPr>
            </w:pPr>
            <w:r w:rsidRPr="00CA7600">
              <w:rPr>
                <w:sz w:val="16"/>
                <w:szCs w:val="16"/>
              </w:rPr>
              <w:t>Ograniczanie zainwestowania terenów zagrożonych powodzią</w:t>
            </w:r>
            <w:r w:rsidR="00757672" w:rsidRPr="00CA7600">
              <w:rPr>
                <w:sz w:val="16"/>
                <w:szCs w:val="16"/>
              </w:rPr>
              <w:t>;</w:t>
            </w:r>
          </w:p>
          <w:p w14:paraId="216E3B98" w14:textId="513D0F77" w:rsidR="00252659" w:rsidRPr="00CA7600" w:rsidRDefault="00252659">
            <w:pPr>
              <w:pStyle w:val="Akapitzlist"/>
              <w:numPr>
                <w:ilvl w:val="0"/>
                <w:numId w:val="42"/>
              </w:numPr>
              <w:spacing w:before="60" w:after="60" w:line="240" w:lineRule="auto"/>
              <w:ind w:left="360"/>
              <w:jc w:val="left"/>
              <w:rPr>
                <w:sz w:val="16"/>
                <w:szCs w:val="16"/>
              </w:rPr>
            </w:pPr>
            <w:r w:rsidRPr="00CA7600">
              <w:rPr>
                <w:sz w:val="16"/>
                <w:szCs w:val="16"/>
              </w:rPr>
              <w:t>Ochrona krajobrazu wraz z kształtowaniem estetyki przestrzeni, w tym podejmowanie tzw. "uchwał krajobrazowych"</w:t>
            </w:r>
            <w:r w:rsidR="00757672" w:rsidRPr="00CA7600">
              <w:rPr>
                <w:sz w:val="16"/>
                <w:szCs w:val="16"/>
              </w:rPr>
              <w:t>;</w:t>
            </w:r>
          </w:p>
          <w:p w14:paraId="79DD919B" w14:textId="2E8735ED" w:rsidR="00252659" w:rsidRPr="00CA7600" w:rsidRDefault="00252659">
            <w:pPr>
              <w:pStyle w:val="Akapitzlist"/>
              <w:numPr>
                <w:ilvl w:val="0"/>
                <w:numId w:val="42"/>
              </w:numPr>
              <w:spacing w:before="60" w:after="60" w:line="240" w:lineRule="auto"/>
              <w:ind w:left="360"/>
              <w:jc w:val="left"/>
              <w:rPr>
                <w:sz w:val="16"/>
                <w:szCs w:val="16"/>
              </w:rPr>
            </w:pPr>
            <w:r w:rsidRPr="00CA7600">
              <w:rPr>
                <w:sz w:val="16"/>
                <w:szCs w:val="16"/>
              </w:rPr>
              <w:t>Współpraca samorządów i podejmowanie działań zwiększających wiedzę i świadomość mieszkańców oraz pracowników jst w zakresie utrzymania i ochrony zasobów dziedzictwa przyrodniczego i kulturowego</w:t>
            </w:r>
            <w:r w:rsidR="00757672" w:rsidRPr="00CA7600">
              <w:rPr>
                <w:sz w:val="16"/>
                <w:szCs w:val="16"/>
              </w:rPr>
              <w:t>;</w:t>
            </w:r>
          </w:p>
          <w:p w14:paraId="6C1D8346" w14:textId="142C9BF1" w:rsidR="00252659" w:rsidRPr="00CA7600" w:rsidRDefault="00252659">
            <w:pPr>
              <w:pStyle w:val="Akapitzlist"/>
              <w:numPr>
                <w:ilvl w:val="0"/>
                <w:numId w:val="42"/>
              </w:numPr>
              <w:spacing w:before="60" w:after="60" w:line="240" w:lineRule="auto"/>
              <w:ind w:left="360"/>
              <w:jc w:val="left"/>
              <w:rPr>
                <w:sz w:val="16"/>
                <w:szCs w:val="16"/>
              </w:rPr>
            </w:pPr>
            <w:r w:rsidRPr="00CA7600">
              <w:rPr>
                <w:sz w:val="16"/>
                <w:szCs w:val="16"/>
              </w:rPr>
              <w:t>Ochrona walorów krajobrazowych w planowaniu i zagospodarowaniu przestrzennym z zachowaniem zasad zrównoważonego rozwoju</w:t>
            </w:r>
            <w:r w:rsidR="00757672" w:rsidRPr="00CA7600">
              <w:rPr>
                <w:sz w:val="16"/>
                <w:szCs w:val="16"/>
              </w:rPr>
              <w:t>;</w:t>
            </w:r>
          </w:p>
          <w:p w14:paraId="4DF6B556" w14:textId="0E673409" w:rsidR="00252659" w:rsidRPr="00CA7600" w:rsidRDefault="00252659">
            <w:pPr>
              <w:pStyle w:val="Akapitzlist"/>
              <w:numPr>
                <w:ilvl w:val="0"/>
                <w:numId w:val="42"/>
              </w:numPr>
              <w:spacing w:before="60" w:after="60" w:line="240" w:lineRule="auto"/>
              <w:ind w:left="360"/>
              <w:jc w:val="left"/>
              <w:rPr>
                <w:sz w:val="16"/>
                <w:szCs w:val="16"/>
              </w:rPr>
            </w:pPr>
            <w:r w:rsidRPr="00CA7600">
              <w:rPr>
                <w:sz w:val="16"/>
                <w:szCs w:val="16"/>
              </w:rPr>
              <w:t>Ochrona jakości krajobrazu poprzez przeciwdziałanie dysharmonii i fragmentacji z zachowaniem zwartego charakteru zabudowy nawiązującej do istniejących obiektów i otoczenia</w:t>
            </w:r>
            <w:r w:rsidR="00757672" w:rsidRPr="00CA7600">
              <w:rPr>
                <w:sz w:val="16"/>
                <w:szCs w:val="16"/>
              </w:rPr>
              <w:t>;</w:t>
            </w:r>
          </w:p>
          <w:p w14:paraId="2DAC9C32" w14:textId="2843FBB0" w:rsidR="00252659" w:rsidRPr="00CA7600" w:rsidRDefault="00252659">
            <w:pPr>
              <w:pStyle w:val="Akapitzlist"/>
              <w:numPr>
                <w:ilvl w:val="0"/>
                <w:numId w:val="42"/>
              </w:numPr>
              <w:spacing w:before="60" w:after="60" w:line="240" w:lineRule="auto"/>
              <w:ind w:left="360"/>
              <w:jc w:val="left"/>
              <w:rPr>
                <w:sz w:val="16"/>
                <w:szCs w:val="16"/>
              </w:rPr>
            </w:pPr>
            <w:r w:rsidRPr="00CA7600">
              <w:rPr>
                <w:sz w:val="16"/>
                <w:szCs w:val="16"/>
              </w:rPr>
              <w:t>Ograniczanie zmiany przeznaczenia gruntów leśnych na cele nieleśne</w:t>
            </w:r>
            <w:r w:rsidR="00757672" w:rsidRPr="00CA7600">
              <w:rPr>
                <w:sz w:val="16"/>
                <w:szCs w:val="16"/>
              </w:rPr>
              <w:t>;</w:t>
            </w:r>
          </w:p>
          <w:p w14:paraId="7D19465F" w14:textId="531B4E2D" w:rsidR="00252659" w:rsidRPr="00CA7600" w:rsidRDefault="00252659">
            <w:pPr>
              <w:pStyle w:val="Akapitzlist"/>
              <w:numPr>
                <w:ilvl w:val="0"/>
                <w:numId w:val="42"/>
              </w:numPr>
              <w:spacing w:before="60" w:after="60" w:line="240" w:lineRule="auto"/>
              <w:ind w:left="360"/>
              <w:jc w:val="left"/>
              <w:rPr>
                <w:sz w:val="16"/>
                <w:szCs w:val="16"/>
              </w:rPr>
            </w:pPr>
            <w:r w:rsidRPr="00CA7600">
              <w:rPr>
                <w:sz w:val="16"/>
                <w:szCs w:val="16"/>
              </w:rPr>
              <w:lastRenderedPageBreak/>
              <w:t>Wykorzystanie walorów krajobrazowych i kulturowych dla rozwoju turystyki i rekreacji z poszanowaniem jakości krajobrazu</w:t>
            </w:r>
            <w:r w:rsidR="00757672" w:rsidRPr="00CA7600">
              <w:rPr>
                <w:sz w:val="16"/>
                <w:szCs w:val="16"/>
              </w:rPr>
              <w:t>;</w:t>
            </w:r>
          </w:p>
        </w:tc>
      </w:tr>
      <w:tr w:rsidR="00252659" w:rsidRPr="00CA7600" w14:paraId="2D2EF754" w14:textId="77777777" w:rsidTr="003673C7">
        <w:trPr>
          <w:jc w:val="center"/>
        </w:trPr>
        <w:tc>
          <w:tcPr>
            <w:tcW w:w="517" w:type="pct"/>
            <w:vMerge/>
            <w:vAlign w:val="center"/>
          </w:tcPr>
          <w:p w14:paraId="19EB46B2" w14:textId="77777777" w:rsidR="00252659" w:rsidRPr="00CA7600" w:rsidRDefault="00252659" w:rsidP="00252659">
            <w:pPr>
              <w:spacing w:before="60" w:after="60" w:line="240" w:lineRule="auto"/>
              <w:jc w:val="center"/>
              <w:rPr>
                <w:sz w:val="16"/>
                <w:szCs w:val="16"/>
              </w:rPr>
            </w:pPr>
          </w:p>
        </w:tc>
        <w:tc>
          <w:tcPr>
            <w:tcW w:w="947" w:type="pct"/>
            <w:vMerge/>
            <w:vAlign w:val="center"/>
          </w:tcPr>
          <w:p w14:paraId="7203E2E4" w14:textId="77777777" w:rsidR="00252659" w:rsidRPr="00CA7600" w:rsidRDefault="00252659" w:rsidP="00252659">
            <w:pPr>
              <w:spacing w:before="60" w:after="60" w:line="240" w:lineRule="auto"/>
              <w:jc w:val="center"/>
              <w:rPr>
                <w:sz w:val="16"/>
                <w:szCs w:val="16"/>
              </w:rPr>
            </w:pPr>
          </w:p>
        </w:tc>
        <w:tc>
          <w:tcPr>
            <w:tcW w:w="394" w:type="pct"/>
            <w:vAlign w:val="center"/>
          </w:tcPr>
          <w:p w14:paraId="1A2448EE" w14:textId="1523F3BA" w:rsidR="00252659" w:rsidRPr="00CA7600" w:rsidRDefault="00252659" w:rsidP="00252659">
            <w:pPr>
              <w:spacing w:before="60" w:after="60" w:line="240" w:lineRule="auto"/>
              <w:jc w:val="center"/>
              <w:rPr>
                <w:sz w:val="16"/>
                <w:szCs w:val="16"/>
              </w:rPr>
            </w:pPr>
            <w:r w:rsidRPr="00CA7600">
              <w:rPr>
                <w:sz w:val="16"/>
                <w:szCs w:val="16"/>
              </w:rPr>
              <w:t>14-318.61-091</w:t>
            </w:r>
          </w:p>
        </w:tc>
        <w:tc>
          <w:tcPr>
            <w:tcW w:w="998" w:type="pct"/>
            <w:vAlign w:val="center"/>
          </w:tcPr>
          <w:p w14:paraId="7D0E8EED" w14:textId="77777777" w:rsidR="00252659" w:rsidRPr="00CA7600" w:rsidRDefault="00252659" w:rsidP="00252659">
            <w:pPr>
              <w:spacing w:before="60" w:after="60" w:line="240" w:lineRule="auto"/>
              <w:jc w:val="center"/>
              <w:rPr>
                <w:sz w:val="16"/>
                <w:szCs w:val="16"/>
              </w:rPr>
            </w:pPr>
            <w:r w:rsidRPr="00CA7600">
              <w:rPr>
                <w:sz w:val="16"/>
                <w:szCs w:val="16"/>
              </w:rPr>
              <w:t>A.2.1. Osuszanie torfowisk i bagien oraz likwidacja ich naturalnej szaty roślinnej;</w:t>
            </w:r>
          </w:p>
          <w:p w14:paraId="328E0A57" w14:textId="77777777" w:rsidR="00252659" w:rsidRPr="00CA7600" w:rsidRDefault="00252659" w:rsidP="00252659">
            <w:pPr>
              <w:spacing w:before="60" w:after="60" w:line="240" w:lineRule="auto"/>
              <w:jc w:val="center"/>
              <w:rPr>
                <w:sz w:val="16"/>
                <w:szCs w:val="16"/>
              </w:rPr>
            </w:pPr>
            <w:r w:rsidRPr="00CA7600">
              <w:rPr>
                <w:sz w:val="16"/>
                <w:szCs w:val="16"/>
              </w:rPr>
              <w:t>E.1.1. Zagrożenie powodziowe;</w:t>
            </w:r>
          </w:p>
        </w:tc>
        <w:tc>
          <w:tcPr>
            <w:tcW w:w="2144" w:type="pct"/>
            <w:vAlign w:val="center"/>
          </w:tcPr>
          <w:p w14:paraId="0BC5404C" w14:textId="5992F9E0" w:rsidR="00252659" w:rsidRPr="00CA7600" w:rsidRDefault="00252659">
            <w:pPr>
              <w:pStyle w:val="Akapitzlist"/>
              <w:numPr>
                <w:ilvl w:val="0"/>
                <w:numId w:val="41"/>
              </w:numPr>
              <w:spacing w:before="60" w:after="60" w:line="240" w:lineRule="auto"/>
              <w:ind w:left="360"/>
              <w:jc w:val="left"/>
              <w:rPr>
                <w:sz w:val="16"/>
                <w:szCs w:val="16"/>
              </w:rPr>
            </w:pPr>
            <w:r w:rsidRPr="00CA7600">
              <w:rPr>
                <w:sz w:val="16"/>
                <w:szCs w:val="16"/>
              </w:rPr>
              <w:t>Zachowanie istniejących lądowych ekosystemów hydrogenicznych oraz przeciwdziałanie ich degradacji, w tym osuszania</w:t>
            </w:r>
            <w:r w:rsidR="00757672" w:rsidRPr="00CA7600">
              <w:rPr>
                <w:sz w:val="16"/>
                <w:szCs w:val="16"/>
              </w:rPr>
              <w:t>;</w:t>
            </w:r>
          </w:p>
          <w:p w14:paraId="24E97233" w14:textId="7688E4EE" w:rsidR="00252659" w:rsidRPr="00CA7600" w:rsidRDefault="00252659">
            <w:pPr>
              <w:pStyle w:val="Akapitzlist"/>
              <w:numPr>
                <w:ilvl w:val="0"/>
                <w:numId w:val="41"/>
              </w:numPr>
              <w:spacing w:before="60" w:after="60" w:line="240" w:lineRule="auto"/>
              <w:ind w:left="360"/>
              <w:jc w:val="left"/>
              <w:rPr>
                <w:sz w:val="16"/>
                <w:szCs w:val="16"/>
              </w:rPr>
            </w:pPr>
            <w:r w:rsidRPr="00CA7600">
              <w:rPr>
                <w:sz w:val="16"/>
                <w:szCs w:val="16"/>
              </w:rPr>
              <w:t>Kształtowanie systemu przyrodniczego, zachowanie jego spójności przestrzennej oraz ochrona walorów krajobrazowych</w:t>
            </w:r>
            <w:r w:rsidR="00757672" w:rsidRPr="00CA7600">
              <w:rPr>
                <w:sz w:val="16"/>
                <w:szCs w:val="16"/>
              </w:rPr>
              <w:t>;</w:t>
            </w:r>
          </w:p>
          <w:p w14:paraId="2ACED9AF" w14:textId="7CC38780" w:rsidR="00252659" w:rsidRPr="00CA7600" w:rsidRDefault="00252659">
            <w:pPr>
              <w:pStyle w:val="Akapitzlist"/>
              <w:numPr>
                <w:ilvl w:val="0"/>
                <w:numId w:val="41"/>
              </w:numPr>
              <w:spacing w:before="60" w:after="60" w:line="240" w:lineRule="auto"/>
              <w:ind w:left="360"/>
              <w:jc w:val="left"/>
              <w:rPr>
                <w:sz w:val="16"/>
                <w:szCs w:val="16"/>
              </w:rPr>
            </w:pPr>
            <w:r w:rsidRPr="00CA7600">
              <w:rPr>
                <w:sz w:val="16"/>
                <w:szCs w:val="16"/>
              </w:rPr>
              <w:t>Przeciwdziałanie niekorzystnym zmianom stosunków wodnych</w:t>
            </w:r>
            <w:r w:rsidR="00757672" w:rsidRPr="00CA7600">
              <w:rPr>
                <w:sz w:val="16"/>
                <w:szCs w:val="16"/>
              </w:rPr>
              <w:t>;</w:t>
            </w:r>
          </w:p>
          <w:p w14:paraId="5C81C92B" w14:textId="7432423E" w:rsidR="00252659" w:rsidRPr="00CA7600" w:rsidRDefault="00252659">
            <w:pPr>
              <w:pStyle w:val="Akapitzlist"/>
              <w:numPr>
                <w:ilvl w:val="0"/>
                <w:numId w:val="41"/>
              </w:numPr>
              <w:spacing w:before="60" w:after="60" w:line="240" w:lineRule="auto"/>
              <w:ind w:left="360"/>
              <w:jc w:val="left"/>
              <w:rPr>
                <w:sz w:val="16"/>
                <w:szCs w:val="16"/>
              </w:rPr>
            </w:pPr>
            <w:r w:rsidRPr="00CA7600">
              <w:rPr>
                <w:sz w:val="16"/>
                <w:szCs w:val="16"/>
              </w:rPr>
              <w:t>Ograniczanie zainwestowania terenów zagrożonych powodzią</w:t>
            </w:r>
            <w:r w:rsidR="00757672" w:rsidRPr="00CA7600">
              <w:rPr>
                <w:sz w:val="16"/>
                <w:szCs w:val="16"/>
              </w:rPr>
              <w:t>;</w:t>
            </w:r>
          </w:p>
          <w:p w14:paraId="5BC6FB26" w14:textId="47243165" w:rsidR="00252659" w:rsidRPr="00CA7600" w:rsidRDefault="00252659">
            <w:pPr>
              <w:pStyle w:val="Akapitzlist"/>
              <w:numPr>
                <w:ilvl w:val="0"/>
                <w:numId w:val="41"/>
              </w:numPr>
              <w:spacing w:before="60" w:after="60" w:line="240" w:lineRule="auto"/>
              <w:ind w:left="360"/>
              <w:jc w:val="left"/>
              <w:rPr>
                <w:sz w:val="16"/>
                <w:szCs w:val="16"/>
              </w:rPr>
            </w:pPr>
            <w:r w:rsidRPr="00CA7600">
              <w:rPr>
                <w:sz w:val="16"/>
                <w:szCs w:val="16"/>
              </w:rPr>
              <w:t>Zachowanie i ochrona wartości historyczno-kulturowych i krajobrazowych obszarów i obiektów zabytkowych, m.in. poprzez wspieranie prac konserwatorskich, rewitalizację obiektów i obszarów zabytkowych oraz kulturowych, a także adaptację obiektów zabytkowych do nowych funkcji</w:t>
            </w:r>
            <w:r w:rsidR="00757672" w:rsidRPr="00CA7600">
              <w:rPr>
                <w:sz w:val="16"/>
                <w:szCs w:val="16"/>
              </w:rPr>
              <w:t>;</w:t>
            </w:r>
          </w:p>
          <w:p w14:paraId="78948E21" w14:textId="5287C6AF" w:rsidR="00252659" w:rsidRPr="00CA7600" w:rsidRDefault="00252659">
            <w:pPr>
              <w:pStyle w:val="Akapitzlist"/>
              <w:numPr>
                <w:ilvl w:val="0"/>
                <w:numId w:val="41"/>
              </w:numPr>
              <w:spacing w:before="60" w:after="60" w:line="240" w:lineRule="auto"/>
              <w:ind w:left="360"/>
              <w:jc w:val="left"/>
              <w:rPr>
                <w:sz w:val="16"/>
                <w:szCs w:val="16"/>
              </w:rPr>
            </w:pPr>
            <w:r w:rsidRPr="00CA7600">
              <w:rPr>
                <w:sz w:val="16"/>
                <w:szCs w:val="16"/>
              </w:rPr>
              <w:t>Ochrona i kształtowanie krajobrazu poprzez przeciwdziałanie dysharmonii, z uwzględnieniem obiektów i obszarów zabytkowych, a także kształtowanie estetyki przestrzeni, w tym podejmowanie tzw. "uchwał krajobrazowych"</w:t>
            </w:r>
            <w:r w:rsidR="00757672" w:rsidRPr="00CA7600">
              <w:rPr>
                <w:sz w:val="16"/>
                <w:szCs w:val="16"/>
              </w:rPr>
              <w:t>;</w:t>
            </w:r>
          </w:p>
          <w:p w14:paraId="06579680" w14:textId="3DDDFCFE" w:rsidR="00252659" w:rsidRPr="00CA7600" w:rsidRDefault="00252659">
            <w:pPr>
              <w:pStyle w:val="Akapitzlist"/>
              <w:numPr>
                <w:ilvl w:val="0"/>
                <w:numId w:val="41"/>
              </w:numPr>
              <w:spacing w:before="60" w:after="60" w:line="240" w:lineRule="auto"/>
              <w:ind w:left="360"/>
              <w:jc w:val="left"/>
              <w:rPr>
                <w:sz w:val="16"/>
                <w:szCs w:val="16"/>
              </w:rPr>
            </w:pPr>
            <w:r w:rsidRPr="00CA7600">
              <w:rPr>
                <w:sz w:val="16"/>
                <w:szCs w:val="16"/>
              </w:rPr>
              <w:t>Współpraca samorządów i podejmowanie działań zwiększających wiedzę i świadomość mieszkańców oraz pracowników jst w zakresie utrzymania i ochrony zasobów dziedzictwa przyrodniczego i kulturowego</w:t>
            </w:r>
            <w:r w:rsidR="00757672" w:rsidRPr="00CA7600">
              <w:rPr>
                <w:sz w:val="16"/>
                <w:szCs w:val="16"/>
              </w:rPr>
              <w:t>;</w:t>
            </w:r>
          </w:p>
          <w:p w14:paraId="7FC2C6FF" w14:textId="083F78D0" w:rsidR="00252659" w:rsidRPr="00CA7600" w:rsidRDefault="00252659">
            <w:pPr>
              <w:pStyle w:val="Akapitzlist"/>
              <w:numPr>
                <w:ilvl w:val="0"/>
                <w:numId w:val="41"/>
              </w:numPr>
              <w:spacing w:before="60" w:after="60" w:line="240" w:lineRule="auto"/>
              <w:ind w:left="360"/>
              <w:jc w:val="left"/>
              <w:rPr>
                <w:sz w:val="16"/>
                <w:szCs w:val="16"/>
              </w:rPr>
            </w:pPr>
            <w:r w:rsidRPr="00CA7600">
              <w:rPr>
                <w:sz w:val="16"/>
                <w:szCs w:val="16"/>
              </w:rPr>
              <w:t>Ochrona walorów krajobrazowych w planowaniu i zagospodarowaniu przestrzennym z zachowaniem zasad zrównoważonego rozwoju</w:t>
            </w:r>
            <w:r w:rsidR="00757672" w:rsidRPr="00CA7600">
              <w:rPr>
                <w:sz w:val="16"/>
                <w:szCs w:val="16"/>
              </w:rPr>
              <w:t>;</w:t>
            </w:r>
          </w:p>
          <w:p w14:paraId="1EAEE7AD" w14:textId="060A838E" w:rsidR="00252659" w:rsidRPr="00CA7600" w:rsidRDefault="00252659">
            <w:pPr>
              <w:pStyle w:val="Akapitzlist"/>
              <w:numPr>
                <w:ilvl w:val="0"/>
                <w:numId w:val="41"/>
              </w:numPr>
              <w:spacing w:before="60" w:after="60" w:line="240" w:lineRule="auto"/>
              <w:ind w:left="360"/>
              <w:jc w:val="left"/>
              <w:rPr>
                <w:sz w:val="16"/>
                <w:szCs w:val="16"/>
              </w:rPr>
            </w:pPr>
            <w:r w:rsidRPr="00CA7600">
              <w:rPr>
                <w:sz w:val="16"/>
                <w:szCs w:val="16"/>
              </w:rPr>
              <w:t>Ochrona przestrzeni rolniczej oraz ograniczanie zmiany przeznaczenia gruntów rolnych na cele nierolnicze, w szczególności gleb klas I-III</w:t>
            </w:r>
            <w:r w:rsidR="00757672" w:rsidRPr="00CA7600">
              <w:rPr>
                <w:sz w:val="16"/>
                <w:szCs w:val="16"/>
              </w:rPr>
              <w:t>;</w:t>
            </w:r>
          </w:p>
          <w:p w14:paraId="486316EC" w14:textId="5C6596B5" w:rsidR="00252659" w:rsidRPr="00CA7600" w:rsidRDefault="00252659">
            <w:pPr>
              <w:pStyle w:val="Akapitzlist"/>
              <w:numPr>
                <w:ilvl w:val="0"/>
                <w:numId w:val="41"/>
              </w:numPr>
              <w:spacing w:before="60" w:after="60" w:line="240" w:lineRule="auto"/>
              <w:ind w:left="360"/>
              <w:jc w:val="left"/>
              <w:rPr>
                <w:sz w:val="16"/>
                <w:szCs w:val="16"/>
              </w:rPr>
            </w:pPr>
            <w:r w:rsidRPr="00CA7600">
              <w:rPr>
                <w:sz w:val="16"/>
                <w:szCs w:val="16"/>
              </w:rPr>
              <w:t>Ograniczanie zmiany przeznaczenia gruntów leśnych na cele nieleśne</w:t>
            </w:r>
            <w:r w:rsidR="00757672" w:rsidRPr="00CA7600">
              <w:rPr>
                <w:sz w:val="16"/>
                <w:szCs w:val="16"/>
              </w:rPr>
              <w:t>;</w:t>
            </w:r>
          </w:p>
          <w:p w14:paraId="79EA50E9" w14:textId="40537977" w:rsidR="00252659" w:rsidRPr="00CA7600" w:rsidRDefault="00252659">
            <w:pPr>
              <w:pStyle w:val="Akapitzlist"/>
              <w:numPr>
                <w:ilvl w:val="0"/>
                <w:numId w:val="41"/>
              </w:numPr>
              <w:spacing w:before="60" w:after="60" w:line="240" w:lineRule="auto"/>
              <w:ind w:left="360"/>
              <w:jc w:val="left"/>
              <w:rPr>
                <w:sz w:val="16"/>
                <w:szCs w:val="16"/>
              </w:rPr>
            </w:pPr>
            <w:r w:rsidRPr="00CA7600">
              <w:rPr>
                <w:sz w:val="16"/>
                <w:szCs w:val="16"/>
              </w:rPr>
              <w:t>Wykorzystanie walorów krajobrazowych i kulturowych dla rozwoju turystyki i rekreacji z poszanowaniem jakości krajobrazu</w:t>
            </w:r>
            <w:r w:rsidR="00757672" w:rsidRPr="00CA7600">
              <w:rPr>
                <w:sz w:val="16"/>
                <w:szCs w:val="16"/>
              </w:rPr>
              <w:t>;</w:t>
            </w:r>
          </w:p>
        </w:tc>
      </w:tr>
      <w:tr w:rsidR="00252659" w:rsidRPr="00CA7600" w14:paraId="1E89C47C" w14:textId="77777777" w:rsidTr="003673C7">
        <w:trPr>
          <w:jc w:val="center"/>
        </w:trPr>
        <w:tc>
          <w:tcPr>
            <w:tcW w:w="517" w:type="pct"/>
            <w:vMerge/>
            <w:vAlign w:val="center"/>
          </w:tcPr>
          <w:p w14:paraId="7DD30E94" w14:textId="77777777" w:rsidR="00252659" w:rsidRPr="00CA7600" w:rsidRDefault="00252659" w:rsidP="00252659">
            <w:pPr>
              <w:spacing w:before="60" w:after="60" w:line="240" w:lineRule="auto"/>
              <w:jc w:val="center"/>
              <w:rPr>
                <w:sz w:val="16"/>
                <w:szCs w:val="16"/>
              </w:rPr>
            </w:pPr>
          </w:p>
        </w:tc>
        <w:tc>
          <w:tcPr>
            <w:tcW w:w="947" w:type="pct"/>
            <w:vMerge/>
            <w:vAlign w:val="center"/>
          </w:tcPr>
          <w:p w14:paraId="24E34565" w14:textId="77777777" w:rsidR="00252659" w:rsidRPr="00CA7600" w:rsidRDefault="00252659" w:rsidP="00252659">
            <w:pPr>
              <w:spacing w:before="60" w:after="60" w:line="240" w:lineRule="auto"/>
              <w:jc w:val="center"/>
              <w:rPr>
                <w:sz w:val="16"/>
                <w:szCs w:val="16"/>
              </w:rPr>
            </w:pPr>
          </w:p>
        </w:tc>
        <w:tc>
          <w:tcPr>
            <w:tcW w:w="394" w:type="pct"/>
            <w:vAlign w:val="center"/>
          </w:tcPr>
          <w:p w14:paraId="3DE9F075" w14:textId="5D1859E8" w:rsidR="00252659" w:rsidRPr="00CA7600" w:rsidRDefault="00252659" w:rsidP="00252659">
            <w:pPr>
              <w:spacing w:before="60" w:after="60" w:line="240" w:lineRule="auto"/>
              <w:jc w:val="center"/>
              <w:rPr>
                <w:sz w:val="16"/>
                <w:szCs w:val="16"/>
              </w:rPr>
            </w:pPr>
            <w:r w:rsidRPr="00CA7600">
              <w:rPr>
                <w:sz w:val="16"/>
                <w:szCs w:val="16"/>
              </w:rPr>
              <w:t>14-318.61-093</w:t>
            </w:r>
          </w:p>
        </w:tc>
        <w:tc>
          <w:tcPr>
            <w:tcW w:w="998" w:type="pct"/>
            <w:vAlign w:val="center"/>
          </w:tcPr>
          <w:p w14:paraId="6E1E27B8" w14:textId="77777777" w:rsidR="00252659" w:rsidRPr="00CA7600" w:rsidRDefault="00252659" w:rsidP="00252659">
            <w:pPr>
              <w:spacing w:before="60" w:after="60" w:line="240" w:lineRule="auto"/>
              <w:jc w:val="center"/>
              <w:rPr>
                <w:sz w:val="16"/>
                <w:szCs w:val="16"/>
              </w:rPr>
            </w:pPr>
            <w:r w:rsidRPr="00CA7600">
              <w:rPr>
                <w:sz w:val="16"/>
                <w:szCs w:val="16"/>
              </w:rPr>
              <w:t>A.1.6. Składowiska odpadów;</w:t>
            </w:r>
          </w:p>
          <w:p w14:paraId="201CD389" w14:textId="77777777" w:rsidR="00252659" w:rsidRPr="00CA7600" w:rsidRDefault="00252659" w:rsidP="00252659">
            <w:pPr>
              <w:spacing w:before="60" w:after="60" w:line="240" w:lineRule="auto"/>
              <w:jc w:val="center"/>
              <w:rPr>
                <w:sz w:val="16"/>
                <w:szCs w:val="16"/>
              </w:rPr>
            </w:pPr>
            <w:r w:rsidRPr="00CA7600">
              <w:rPr>
                <w:sz w:val="16"/>
                <w:szCs w:val="16"/>
              </w:rPr>
              <w:t>A.2.5. Wprowadzanie różnych form zabudowy i infrastruktury technicznej;</w:t>
            </w:r>
          </w:p>
          <w:p w14:paraId="6D146711" w14:textId="77777777" w:rsidR="00252659" w:rsidRPr="00CA7600" w:rsidRDefault="00252659" w:rsidP="00252659">
            <w:pPr>
              <w:spacing w:before="60" w:after="60" w:line="240" w:lineRule="auto"/>
              <w:jc w:val="center"/>
              <w:rPr>
                <w:sz w:val="16"/>
                <w:szCs w:val="16"/>
              </w:rPr>
            </w:pPr>
            <w:r w:rsidRPr="00CA7600">
              <w:rPr>
                <w:sz w:val="16"/>
                <w:szCs w:val="16"/>
              </w:rPr>
              <w:t>C.1.3. Lokalizacja dominujących w krajobrazie obiektów wysokościowych i obszarowych;</w:t>
            </w:r>
          </w:p>
          <w:p w14:paraId="5C561714" w14:textId="3795E122" w:rsidR="00252659" w:rsidRPr="00CA7600" w:rsidRDefault="00252659" w:rsidP="00252659">
            <w:pPr>
              <w:spacing w:before="60" w:after="60" w:line="240" w:lineRule="auto"/>
              <w:jc w:val="center"/>
              <w:rPr>
                <w:sz w:val="16"/>
                <w:szCs w:val="16"/>
              </w:rPr>
            </w:pPr>
            <w:r w:rsidRPr="00CA7600">
              <w:rPr>
                <w:sz w:val="16"/>
                <w:szCs w:val="16"/>
              </w:rPr>
              <w:t>A.1.7. Erozja gleb;</w:t>
            </w:r>
          </w:p>
        </w:tc>
        <w:tc>
          <w:tcPr>
            <w:tcW w:w="2144" w:type="pct"/>
            <w:vAlign w:val="center"/>
          </w:tcPr>
          <w:p w14:paraId="7D9EB276" w14:textId="5D67B0A8" w:rsidR="00252659" w:rsidRPr="00CA7600" w:rsidRDefault="00252659">
            <w:pPr>
              <w:pStyle w:val="Akapitzlist"/>
              <w:numPr>
                <w:ilvl w:val="0"/>
                <w:numId w:val="40"/>
              </w:numPr>
              <w:spacing w:before="60" w:after="60" w:line="240" w:lineRule="auto"/>
              <w:ind w:left="360"/>
              <w:jc w:val="left"/>
              <w:rPr>
                <w:sz w:val="16"/>
                <w:szCs w:val="16"/>
              </w:rPr>
            </w:pPr>
            <w:r w:rsidRPr="00CA7600">
              <w:rPr>
                <w:sz w:val="16"/>
                <w:szCs w:val="16"/>
              </w:rPr>
              <w:t>Prowadzenie racjonalnej gospodarki rolnej zgodnie z zasadami zrównoważonego rozwoju oraz uwzględnieniem walorów tradycyjnego krajobrazu rolniczego</w:t>
            </w:r>
            <w:r w:rsidR="00757672" w:rsidRPr="00CA7600">
              <w:rPr>
                <w:sz w:val="16"/>
                <w:szCs w:val="16"/>
              </w:rPr>
              <w:t>;</w:t>
            </w:r>
          </w:p>
          <w:p w14:paraId="4C3153C0" w14:textId="6DF1027B" w:rsidR="00252659" w:rsidRPr="00CA7600" w:rsidRDefault="00252659">
            <w:pPr>
              <w:pStyle w:val="Akapitzlist"/>
              <w:numPr>
                <w:ilvl w:val="0"/>
                <w:numId w:val="40"/>
              </w:numPr>
              <w:spacing w:before="60" w:after="60" w:line="240" w:lineRule="auto"/>
              <w:ind w:left="360"/>
              <w:jc w:val="left"/>
              <w:rPr>
                <w:sz w:val="16"/>
                <w:szCs w:val="16"/>
              </w:rPr>
            </w:pPr>
            <w:r w:rsidRPr="00CA7600">
              <w:rPr>
                <w:sz w:val="16"/>
                <w:szCs w:val="16"/>
              </w:rPr>
              <w:t>Ochrona terenów otwartych przed rozpraszaniem zabudowy</w:t>
            </w:r>
            <w:r w:rsidR="00757672" w:rsidRPr="00CA7600">
              <w:rPr>
                <w:sz w:val="16"/>
                <w:szCs w:val="16"/>
              </w:rPr>
              <w:t>;</w:t>
            </w:r>
          </w:p>
          <w:p w14:paraId="503C67C5" w14:textId="51F926A3" w:rsidR="00252659" w:rsidRPr="00CA7600" w:rsidRDefault="00252659">
            <w:pPr>
              <w:pStyle w:val="Akapitzlist"/>
              <w:numPr>
                <w:ilvl w:val="0"/>
                <w:numId w:val="40"/>
              </w:numPr>
              <w:spacing w:before="60" w:after="60" w:line="240" w:lineRule="auto"/>
              <w:ind w:left="360"/>
              <w:jc w:val="left"/>
              <w:rPr>
                <w:sz w:val="16"/>
                <w:szCs w:val="16"/>
              </w:rPr>
            </w:pPr>
            <w:r w:rsidRPr="00CA7600">
              <w:rPr>
                <w:sz w:val="16"/>
                <w:szCs w:val="16"/>
              </w:rPr>
              <w:t>Realizacja inwestycji celu publicznego wyłącznie z uwzględnieniem walorów przyrodniczo-krajobrazowych</w:t>
            </w:r>
            <w:r w:rsidR="00757672" w:rsidRPr="00CA7600">
              <w:rPr>
                <w:sz w:val="16"/>
                <w:szCs w:val="16"/>
              </w:rPr>
              <w:t>;</w:t>
            </w:r>
          </w:p>
          <w:p w14:paraId="34188932" w14:textId="5E4C2217" w:rsidR="00252659" w:rsidRPr="00CA7600" w:rsidRDefault="00252659">
            <w:pPr>
              <w:pStyle w:val="Akapitzlist"/>
              <w:numPr>
                <w:ilvl w:val="0"/>
                <w:numId w:val="40"/>
              </w:numPr>
              <w:spacing w:before="60" w:after="60" w:line="240" w:lineRule="auto"/>
              <w:ind w:left="360"/>
              <w:jc w:val="left"/>
              <w:rPr>
                <w:sz w:val="16"/>
                <w:szCs w:val="16"/>
              </w:rPr>
            </w:pPr>
            <w:r w:rsidRPr="00CA7600">
              <w:rPr>
                <w:sz w:val="16"/>
                <w:szCs w:val="16"/>
              </w:rPr>
              <w:t>Utrzymanie charakteru krajobrazu rolniczego z zachowaniem charakterystycznych układów przestrzennych miejscowości</w:t>
            </w:r>
            <w:r w:rsidR="00757672" w:rsidRPr="00CA7600">
              <w:rPr>
                <w:sz w:val="16"/>
                <w:szCs w:val="16"/>
              </w:rPr>
              <w:t>;</w:t>
            </w:r>
          </w:p>
          <w:p w14:paraId="6E201457" w14:textId="29C4B542" w:rsidR="00252659" w:rsidRPr="00CA7600" w:rsidRDefault="00252659">
            <w:pPr>
              <w:pStyle w:val="Akapitzlist"/>
              <w:numPr>
                <w:ilvl w:val="0"/>
                <w:numId w:val="40"/>
              </w:numPr>
              <w:spacing w:before="60" w:after="60" w:line="240" w:lineRule="auto"/>
              <w:ind w:left="360"/>
              <w:jc w:val="left"/>
              <w:rPr>
                <w:sz w:val="16"/>
                <w:szCs w:val="16"/>
              </w:rPr>
            </w:pPr>
            <w:r w:rsidRPr="00CA7600">
              <w:rPr>
                <w:sz w:val="16"/>
                <w:szCs w:val="16"/>
              </w:rPr>
              <w:t>Ochrona przestrzeni rolniczej oraz ograniczanie zmiany przeznaczenia gruntów rolnych na cele nierolnicze, w szczególności gleb klas I-III</w:t>
            </w:r>
            <w:r w:rsidR="00757672" w:rsidRPr="00CA7600">
              <w:rPr>
                <w:sz w:val="16"/>
                <w:szCs w:val="16"/>
              </w:rPr>
              <w:t>;</w:t>
            </w:r>
          </w:p>
          <w:p w14:paraId="6069CCB6" w14:textId="7A6A63D7" w:rsidR="00252659" w:rsidRPr="00CA7600" w:rsidRDefault="00252659">
            <w:pPr>
              <w:pStyle w:val="Akapitzlist"/>
              <w:numPr>
                <w:ilvl w:val="0"/>
                <w:numId w:val="40"/>
              </w:numPr>
              <w:spacing w:before="60" w:after="60" w:line="240" w:lineRule="auto"/>
              <w:ind w:left="360"/>
              <w:jc w:val="left"/>
              <w:rPr>
                <w:sz w:val="16"/>
                <w:szCs w:val="16"/>
              </w:rPr>
            </w:pPr>
            <w:r w:rsidRPr="00CA7600">
              <w:rPr>
                <w:sz w:val="16"/>
                <w:szCs w:val="16"/>
              </w:rPr>
              <w:t>Kształtowanie zagospodarowania przestrzennego z poszanowaniem potrzeb środowiska i walorów krajobrazowych</w:t>
            </w:r>
            <w:r w:rsidR="00757672" w:rsidRPr="00CA7600">
              <w:rPr>
                <w:sz w:val="16"/>
                <w:szCs w:val="16"/>
              </w:rPr>
              <w:t>;</w:t>
            </w:r>
          </w:p>
          <w:p w14:paraId="6FB89B6C" w14:textId="5E851827" w:rsidR="00252659" w:rsidRPr="00CA7600" w:rsidRDefault="00252659">
            <w:pPr>
              <w:pStyle w:val="Akapitzlist"/>
              <w:numPr>
                <w:ilvl w:val="0"/>
                <w:numId w:val="40"/>
              </w:numPr>
              <w:spacing w:before="60" w:after="60" w:line="240" w:lineRule="auto"/>
              <w:ind w:left="360"/>
              <w:jc w:val="left"/>
              <w:rPr>
                <w:sz w:val="16"/>
                <w:szCs w:val="16"/>
              </w:rPr>
            </w:pPr>
            <w:r w:rsidRPr="00CA7600">
              <w:rPr>
                <w:sz w:val="16"/>
                <w:szCs w:val="16"/>
              </w:rPr>
              <w:t>Przeciwdziałanie dysharmonii i dbałość o walory estetyczne krajobrazu</w:t>
            </w:r>
            <w:r w:rsidR="00757672" w:rsidRPr="00CA7600">
              <w:rPr>
                <w:sz w:val="16"/>
                <w:szCs w:val="16"/>
              </w:rPr>
              <w:t>;</w:t>
            </w:r>
          </w:p>
          <w:p w14:paraId="182F8269" w14:textId="32FC837C" w:rsidR="00252659" w:rsidRPr="00CA7600" w:rsidRDefault="00252659">
            <w:pPr>
              <w:pStyle w:val="Akapitzlist"/>
              <w:numPr>
                <w:ilvl w:val="0"/>
                <w:numId w:val="40"/>
              </w:numPr>
              <w:spacing w:before="60" w:after="60" w:line="240" w:lineRule="auto"/>
              <w:ind w:left="360"/>
              <w:jc w:val="left"/>
              <w:rPr>
                <w:sz w:val="16"/>
                <w:szCs w:val="16"/>
              </w:rPr>
            </w:pPr>
            <w:r w:rsidRPr="00CA7600">
              <w:rPr>
                <w:sz w:val="16"/>
                <w:szCs w:val="16"/>
              </w:rPr>
              <w:t>Ograniczanie zainwestowania terenów osuwiskowych</w:t>
            </w:r>
            <w:r w:rsidR="00757672" w:rsidRPr="00CA7600">
              <w:rPr>
                <w:sz w:val="16"/>
                <w:szCs w:val="16"/>
              </w:rPr>
              <w:t>;</w:t>
            </w:r>
          </w:p>
          <w:p w14:paraId="3D9B6F04" w14:textId="1C4CF46E" w:rsidR="00252659" w:rsidRPr="00CA7600" w:rsidRDefault="00252659">
            <w:pPr>
              <w:pStyle w:val="Akapitzlist"/>
              <w:numPr>
                <w:ilvl w:val="0"/>
                <w:numId w:val="40"/>
              </w:numPr>
              <w:spacing w:before="60" w:after="60" w:line="240" w:lineRule="auto"/>
              <w:ind w:left="360"/>
              <w:jc w:val="left"/>
              <w:rPr>
                <w:sz w:val="16"/>
                <w:szCs w:val="16"/>
              </w:rPr>
            </w:pPr>
            <w:r w:rsidRPr="00CA7600">
              <w:rPr>
                <w:sz w:val="16"/>
                <w:szCs w:val="16"/>
              </w:rPr>
              <w:t>Ochrona krajobrazu wraz z kształtowaniem estetyki przestrzeni, w tym podejmowanie tzw. "uchwał krajobrazowych"</w:t>
            </w:r>
            <w:r w:rsidR="00757672" w:rsidRPr="00CA7600">
              <w:rPr>
                <w:sz w:val="16"/>
                <w:szCs w:val="16"/>
              </w:rPr>
              <w:t>;</w:t>
            </w:r>
          </w:p>
          <w:p w14:paraId="1145C9C7" w14:textId="4F49E545" w:rsidR="00252659" w:rsidRPr="00CA7600" w:rsidRDefault="00252659">
            <w:pPr>
              <w:pStyle w:val="Akapitzlist"/>
              <w:numPr>
                <w:ilvl w:val="0"/>
                <w:numId w:val="40"/>
              </w:numPr>
              <w:spacing w:before="60" w:after="60" w:line="240" w:lineRule="auto"/>
              <w:ind w:left="360"/>
              <w:jc w:val="left"/>
              <w:rPr>
                <w:sz w:val="16"/>
                <w:szCs w:val="16"/>
              </w:rPr>
            </w:pPr>
            <w:r w:rsidRPr="00CA7600">
              <w:rPr>
                <w:sz w:val="16"/>
                <w:szCs w:val="16"/>
              </w:rPr>
              <w:lastRenderedPageBreak/>
              <w:t>Współpraca samorządów i podejmowanie działań zwiększających wiedzę i świadomość mieszkańców oraz pracowników jst w zakresie utrzymania i ochrony zasobów dziedzictwa przyrodniczego i kulturowego</w:t>
            </w:r>
            <w:r w:rsidR="00757672" w:rsidRPr="00CA7600">
              <w:rPr>
                <w:sz w:val="16"/>
                <w:szCs w:val="16"/>
              </w:rPr>
              <w:t>;</w:t>
            </w:r>
          </w:p>
          <w:p w14:paraId="45DC66DE" w14:textId="60ED6294" w:rsidR="00252659" w:rsidRPr="00CA7600" w:rsidRDefault="00252659">
            <w:pPr>
              <w:pStyle w:val="Akapitzlist"/>
              <w:numPr>
                <w:ilvl w:val="0"/>
                <w:numId w:val="40"/>
              </w:numPr>
              <w:spacing w:before="60" w:after="60" w:line="240" w:lineRule="auto"/>
              <w:ind w:left="360"/>
              <w:jc w:val="left"/>
              <w:rPr>
                <w:sz w:val="16"/>
                <w:szCs w:val="16"/>
              </w:rPr>
            </w:pPr>
            <w:r w:rsidRPr="00CA7600">
              <w:rPr>
                <w:sz w:val="16"/>
                <w:szCs w:val="16"/>
              </w:rPr>
              <w:t>Ochrona walorów krajobrazowych w planowaniu i zagospodarowaniu przestrzennym z zachowaniem zasad zrównoważonego rozwoju</w:t>
            </w:r>
            <w:r w:rsidR="00757672" w:rsidRPr="00CA7600">
              <w:rPr>
                <w:sz w:val="16"/>
                <w:szCs w:val="16"/>
              </w:rPr>
              <w:t>;</w:t>
            </w:r>
          </w:p>
          <w:p w14:paraId="66E4248A" w14:textId="0DEBB1CB" w:rsidR="00252659" w:rsidRPr="00CA7600" w:rsidRDefault="00252659">
            <w:pPr>
              <w:pStyle w:val="Akapitzlist"/>
              <w:numPr>
                <w:ilvl w:val="0"/>
                <w:numId w:val="40"/>
              </w:numPr>
              <w:spacing w:before="60" w:after="60" w:line="240" w:lineRule="auto"/>
              <w:ind w:left="360"/>
              <w:jc w:val="left"/>
              <w:rPr>
                <w:sz w:val="16"/>
                <w:szCs w:val="16"/>
              </w:rPr>
            </w:pPr>
            <w:r w:rsidRPr="00CA7600">
              <w:rPr>
                <w:sz w:val="16"/>
                <w:szCs w:val="16"/>
              </w:rPr>
              <w:t>Ochrona jakości krajobrazu poprzez przeciwdziałanie dysharmonii i fragmentacji z zachowaniem zwartego charakteru zabudowy nawiązującej do istniejących obiektów i otoczenia</w:t>
            </w:r>
            <w:r w:rsidR="00757672" w:rsidRPr="00CA7600">
              <w:rPr>
                <w:sz w:val="16"/>
                <w:szCs w:val="16"/>
              </w:rPr>
              <w:t>;</w:t>
            </w:r>
          </w:p>
          <w:p w14:paraId="09B5FC31" w14:textId="26106D0C" w:rsidR="00252659" w:rsidRPr="00CA7600" w:rsidRDefault="00252659">
            <w:pPr>
              <w:pStyle w:val="Akapitzlist"/>
              <w:numPr>
                <w:ilvl w:val="0"/>
                <w:numId w:val="40"/>
              </w:numPr>
              <w:spacing w:before="60" w:after="60" w:line="240" w:lineRule="auto"/>
              <w:ind w:left="360"/>
              <w:jc w:val="left"/>
              <w:rPr>
                <w:sz w:val="16"/>
                <w:szCs w:val="16"/>
              </w:rPr>
            </w:pPr>
            <w:r w:rsidRPr="00CA7600">
              <w:rPr>
                <w:sz w:val="16"/>
                <w:szCs w:val="16"/>
              </w:rPr>
              <w:t>Ograniczanie zmiany przeznaczenia gruntów leśnych na cele nieleśne</w:t>
            </w:r>
            <w:r w:rsidR="00757672" w:rsidRPr="00CA7600">
              <w:rPr>
                <w:sz w:val="16"/>
                <w:szCs w:val="16"/>
              </w:rPr>
              <w:t>;</w:t>
            </w:r>
          </w:p>
          <w:p w14:paraId="660D1273" w14:textId="5F3436F4" w:rsidR="00252659" w:rsidRPr="00CA7600" w:rsidRDefault="00252659">
            <w:pPr>
              <w:pStyle w:val="Akapitzlist"/>
              <w:numPr>
                <w:ilvl w:val="0"/>
                <w:numId w:val="40"/>
              </w:numPr>
              <w:spacing w:before="60" w:after="60" w:line="240" w:lineRule="auto"/>
              <w:ind w:left="360"/>
              <w:jc w:val="left"/>
              <w:rPr>
                <w:sz w:val="16"/>
                <w:szCs w:val="16"/>
              </w:rPr>
            </w:pPr>
            <w:r w:rsidRPr="00CA7600">
              <w:rPr>
                <w:sz w:val="16"/>
                <w:szCs w:val="16"/>
              </w:rPr>
              <w:t>Wykorzystanie walorów krajobrazowych i kulturowych dla rozwoju turystyki i rekreacji z poszanowaniem jakości krajobrazu</w:t>
            </w:r>
            <w:r w:rsidR="00757672" w:rsidRPr="00CA7600">
              <w:rPr>
                <w:sz w:val="16"/>
                <w:szCs w:val="16"/>
              </w:rPr>
              <w:t>;</w:t>
            </w:r>
          </w:p>
        </w:tc>
      </w:tr>
      <w:tr w:rsidR="00252659" w:rsidRPr="00CA7600" w14:paraId="0A79E9B1" w14:textId="77777777" w:rsidTr="00482FF5">
        <w:trPr>
          <w:trHeight w:val="632"/>
          <w:jc w:val="center"/>
        </w:trPr>
        <w:tc>
          <w:tcPr>
            <w:tcW w:w="517" w:type="pct"/>
            <w:vMerge/>
            <w:vAlign w:val="center"/>
          </w:tcPr>
          <w:p w14:paraId="26438272" w14:textId="77777777" w:rsidR="00252659" w:rsidRPr="00CA7600" w:rsidRDefault="00252659" w:rsidP="00252659">
            <w:pPr>
              <w:spacing w:before="60" w:after="60" w:line="240" w:lineRule="auto"/>
              <w:jc w:val="center"/>
              <w:rPr>
                <w:sz w:val="16"/>
                <w:szCs w:val="16"/>
              </w:rPr>
            </w:pPr>
          </w:p>
        </w:tc>
        <w:tc>
          <w:tcPr>
            <w:tcW w:w="947" w:type="pct"/>
            <w:vMerge/>
            <w:vAlign w:val="center"/>
          </w:tcPr>
          <w:p w14:paraId="06F00823" w14:textId="77777777" w:rsidR="00252659" w:rsidRPr="00CA7600" w:rsidRDefault="00252659" w:rsidP="00252659">
            <w:pPr>
              <w:spacing w:before="60" w:after="60" w:line="240" w:lineRule="auto"/>
              <w:jc w:val="center"/>
              <w:rPr>
                <w:sz w:val="16"/>
                <w:szCs w:val="16"/>
              </w:rPr>
            </w:pPr>
          </w:p>
        </w:tc>
        <w:tc>
          <w:tcPr>
            <w:tcW w:w="394" w:type="pct"/>
            <w:vAlign w:val="center"/>
          </w:tcPr>
          <w:p w14:paraId="4174ED73" w14:textId="0848D1ED" w:rsidR="00252659" w:rsidRPr="00CA7600" w:rsidRDefault="00252659" w:rsidP="00252659">
            <w:pPr>
              <w:spacing w:before="60" w:after="60" w:line="240" w:lineRule="auto"/>
              <w:jc w:val="center"/>
              <w:rPr>
                <w:sz w:val="16"/>
                <w:szCs w:val="16"/>
              </w:rPr>
            </w:pPr>
            <w:r w:rsidRPr="00CA7600">
              <w:rPr>
                <w:sz w:val="16"/>
                <w:szCs w:val="16"/>
              </w:rPr>
              <w:t>14-318.61-094</w:t>
            </w:r>
          </w:p>
        </w:tc>
        <w:tc>
          <w:tcPr>
            <w:tcW w:w="998" w:type="pct"/>
            <w:vAlign w:val="center"/>
          </w:tcPr>
          <w:p w14:paraId="3DC61A3D" w14:textId="77777777" w:rsidR="00252659" w:rsidRPr="00CA7600" w:rsidRDefault="00252659" w:rsidP="00252659">
            <w:pPr>
              <w:spacing w:before="60" w:after="60" w:line="240" w:lineRule="auto"/>
              <w:jc w:val="center"/>
              <w:rPr>
                <w:sz w:val="16"/>
                <w:szCs w:val="16"/>
              </w:rPr>
            </w:pPr>
            <w:r w:rsidRPr="00CA7600">
              <w:rPr>
                <w:sz w:val="16"/>
                <w:szCs w:val="16"/>
              </w:rPr>
              <w:t>Brak zagrożeń</w:t>
            </w:r>
          </w:p>
        </w:tc>
        <w:tc>
          <w:tcPr>
            <w:tcW w:w="2144" w:type="pct"/>
            <w:vAlign w:val="center"/>
          </w:tcPr>
          <w:p w14:paraId="6DDAD03A" w14:textId="712D276C" w:rsidR="00252659" w:rsidRPr="00CA7600" w:rsidRDefault="00252659">
            <w:pPr>
              <w:pStyle w:val="Akapitzlist"/>
              <w:numPr>
                <w:ilvl w:val="0"/>
                <w:numId w:val="39"/>
              </w:numPr>
              <w:spacing w:before="60" w:after="60" w:line="240" w:lineRule="auto"/>
              <w:ind w:left="360"/>
              <w:jc w:val="left"/>
              <w:rPr>
                <w:sz w:val="16"/>
                <w:szCs w:val="16"/>
              </w:rPr>
            </w:pPr>
            <w:r w:rsidRPr="00CA7600">
              <w:rPr>
                <w:sz w:val="16"/>
                <w:szCs w:val="16"/>
              </w:rPr>
              <w:t>Ograniczanie zmiany przeznaczenia gruntów leśnych na cele nieleśne</w:t>
            </w:r>
            <w:r w:rsidR="00757672" w:rsidRPr="00CA7600">
              <w:rPr>
                <w:sz w:val="16"/>
                <w:szCs w:val="16"/>
              </w:rPr>
              <w:t>;</w:t>
            </w:r>
          </w:p>
          <w:p w14:paraId="7E73276B" w14:textId="6C4E52F1" w:rsidR="00252659" w:rsidRPr="00CA7600" w:rsidRDefault="00252659">
            <w:pPr>
              <w:pStyle w:val="Akapitzlist"/>
              <w:numPr>
                <w:ilvl w:val="0"/>
                <w:numId w:val="39"/>
              </w:numPr>
              <w:spacing w:before="60" w:after="60" w:line="240" w:lineRule="auto"/>
              <w:ind w:left="360"/>
              <w:jc w:val="left"/>
              <w:rPr>
                <w:sz w:val="16"/>
                <w:szCs w:val="16"/>
              </w:rPr>
            </w:pPr>
            <w:r w:rsidRPr="00CA7600">
              <w:rPr>
                <w:sz w:val="16"/>
                <w:szCs w:val="16"/>
              </w:rPr>
              <w:t>Prowadzenie zrównoważonej gospodarki leśnej</w:t>
            </w:r>
            <w:r w:rsidR="00757672" w:rsidRPr="00CA7600">
              <w:rPr>
                <w:sz w:val="16"/>
                <w:szCs w:val="16"/>
              </w:rPr>
              <w:t>;</w:t>
            </w:r>
          </w:p>
          <w:p w14:paraId="29DE8660" w14:textId="13D0D95F" w:rsidR="00252659" w:rsidRPr="00CA7600" w:rsidRDefault="00252659">
            <w:pPr>
              <w:pStyle w:val="Akapitzlist"/>
              <w:numPr>
                <w:ilvl w:val="0"/>
                <w:numId w:val="39"/>
              </w:numPr>
              <w:spacing w:before="60" w:after="60" w:line="240" w:lineRule="auto"/>
              <w:ind w:left="360"/>
              <w:jc w:val="left"/>
              <w:rPr>
                <w:sz w:val="16"/>
                <w:szCs w:val="16"/>
              </w:rPr>
            </w:pPr>
            <w:r w:rsidRPr="00CA7600">
              <w:rPr>
                <w:sz w:val="16"/>
                <w:szCs w:val="16"/>
              </w:rPr>
              <w:t>Realizacja inwestycji celu publicznego wyłącznie z uwzględnieniem walorów przyrodniczo-krajobrazowych</w:t>
            </w:r>
            <w:r w:rsidR="00757672" w:rsidRPr="00CA7600">
              <w:rPr>
                <w:sz w:val="16"/>
                <w:szCs w:val="16"/>
              </w:rPr>
              <w:t>;</w:t>
            </w:r>
          </w:p>
          <w:p w14:paraId="1D8C8ED7" w14:textId="4E2FC1B1" w:rsidR="00252659" w:rsidRPr="00CA7600" w:rsidRDefault="00252659">
            <w:pPr>
              <w:pStyle w:val="Akapitzlist"/>
              <w:numPr>
                <w:ilvl w:val="0"/>
                <w:numId w:val="39"/>
              </w:numPr>
              <w:spacing w:before="60" w:after="60" w:line="240" w:lineRule="auto"/>
              <w:ind w:left="360"/>
              <w:jc w:val="left"/>
              <w:rPr>
                <w:sz w:val="16"/>
                <w:szCs w:val="16"/>
              </w:rPr>
            </w:pPr>
            <w:r w:rsidRPr="00CA7600">
              <w:rPr>
                <w:sz w:val="16"/>
                <w:szCs w:val="16"/>
              </w:rPr>
              <w:t>Ochrona krajobrazu wraz z kształtowaniem estetyki przestrzeni, w tym podejmowanie tzw. "uchwał krajobrazowych"</w:t>
            </w:r>
            <w:r w:rsidR="00757672" w:rsidRPr="00CA7600">
              <w:rPr>
                <w:sz w:val="16"/>
                <w:szCs w:val="16"/>
              </w:rPr>
              <w:t>;</w:t>
            </w:r>
          </w:p>
          <w:p w14:paraId="1AF24B33" w14:textId="19267546" w:rsidR="00252659" w:rsidRPr="00CA7600" w:rsidRDefault="00252659">
            <w:pPr>
              <w:pStyle w:val="Akapitzlist"/>
              <w:numPr>
                <w:ilvl w:val="0"/>
                <w:numId w:val="39"/>
              </w:numPr>
              <w:spacing w:before="60" w:after="60" w:line="240" w:lineRule="auto"/>
              <w:ind w:left="360"/>
              <w:jc w:val="left"/>
              <w:rPr>
                <w:sz w:val="16"/>
                <w:szCs w:val="16"/>
              </w:rPr>
            </w:pPr>
            <w:r w:rsidRPr="00CA7600">
              <w:rPr>
                <w:sz w:val="16"/>
                <w:szCs w:val="16"/>
              </w:rPr>
              <w:t>Współpraca samorządów i podejmowanie działań zwiększających wiedzę i świadomość mieszkańców oraz pracowników jst w zakresie utrzymania i ochrony zasobów dziedzictwa przyrodniczego i kulturowego</w:t>
            </w:r>
            <w:r w:rsidR="00757672" w:rsidRPr="00CA7600">
              <w:rPr>
                <w:sz w:val="16"/>
                <w:szCs w:val="16"/>
              </w:rPr>
              <w:t>;</w:t>
            </w:r>
          </w:p>
          <w:p w14:paraId="323CBC80" w14:textId="736DCD54" w:rsidR="00252659" w:rsidRPr="00CA7600" w:rsidRDefault="00252659">
            <w:pPr>
              <w:pStyle w:val="Akapitzlist"/>
              <w:numPr>
                <w:ilvl w:val="0"/>
                <w:numId w:val="39"/>
              </w:numPr>
              <w:spacing w:before="60" w:after="60" w:line="240" w:lineRule="auto"/>
              <w:ind w:left="360"/>
              <w:jc w:val="left"/>
              <w:rPr>
                <w:sz w:val="16"/>
                <w:szCs w:val="16"/>
              </w:rPr>
            </w:pPr>
            <w:r w:rsidRPr="00CA7600">
              <w:rPr>
                <w:sz w:val="16"/>
                <w:szCs w:val="16"/>
              </w:rPr>
              <w:t>Ochrona walorów krajobrazowych w planowaniu i zagospodarowaniu przestrzennym z zachowaniem zasad zrównoważonego rozwoju</w:t>
            </w:r>
            <w:r w:rsidR="00757672" w:rsidRPr="00CA7600">
              <w:rPr>
                <w:sz w:val="16"/>
                <w:szCs w:val="16"/>
              </w:rPr>
              <w:t>;</w:t>
            </w:r>
          </w:p>
          <w:p w14:paraId="5D7ECD0C" w14:textId="566AF39E" w:rsidR="00252659" w:rsidRPr="00CA7600" w:rsidRDefault="00252659">
            <w:pPr>
              <w:pStyle w:val="Akapitzlist"/>
              <w:numPr>
                <w:ilvl w:val="0"/>
                <w:numId w:val="39"/>
              </w:numPr>
              <w:spacing w:before="60" w:after="60" w:line="240" w:lineRule="auto"/>
              <w:ind w:left="360"/>
              <w:jc w:val="left"/>
              <w:rPr>
                <w:sz w:val="16"/>
                <w:szCs w:val="16"/>
              </w:rPr>
            </w:pPr>
            <w:r w:rsidRPr="00CA7600">
              <w:rPr>
                <w:sz w:val="16"/>
                <w:szCs w:val="16"/>
              </w:rPr>
              <w:t>Ochrona jakości krajobrazu poprzez przeciwdziałanie dysharmonii i fragmentacji z zachowaniem zwartego charakteru zabudowy nawiązującej do istniejących obiektów i otoczenia</w:t>
            </w:r>
            <w:r w:rsidR="00757672" w:rsidRPr="00CA7600">
              <w:rPr>
                <w:sz w:val="16"/>
                <w:szCs w:val="16"/>
              </w:rPr>
              <w:t>;</w:t>
            </w:r>
          </w:p>
          <w:p w14:paraId="057EEE40" w14:textId="6010E803" w:rsidR="00252659" w:rsidRPr="00CA7600" w:rsidRDefault="00252659">
            <w:pPr>
              <w:pStyle w:val="Akapitzlist"/>
              <w:numPr>
                <w:ilvl w:val="0"/>
                <w:numId w:val="39"/>
              </w:numPr>
              <w:spacing w:before="60" w:after="60" w:line="240" w:lineRule="auto"/>
              <w:ind w:left="360"/>
              <w:jc w:val="left"/>
              <w:rPr>
                <w:sz w:val="16"/>
                <w:szCs w:val="16"/>
              </w:rPr>
            </w:pPr>
            <w:r w:rsidRPr="00CA7600">
              <w:rPr>
                <w:sz w:val="16"/>
                <w:szCs w:val="16"/>
              </w:rPr>
              <w:t>Ochrona przestrzeni rolniczej oraz ograniczanie zmiany przeznaczenia gruntów rolnych na cele nierolnicze, w szczególności gleb klas I-III</w:t>
            </w:r>
            <w:r w:rsidR="00757672" w:rsidRPr="00CA7600">
              <w:rPr>
                <w:sz w:val="16"/>
                <w:szCs w:val="16"/>
              </w:rPr>
              <w:t>;</w:t>
            </w:r>
          </w:p>
          <w:p w14:paraId="157D7EE6" w14:textId="03A19F59" w:rsidR="00252659" w:rsidRPr="00CA7600" w:rsidRDefault="00252659">
            <w:pPr>
              <w:pStyle w:val="Akapitzlist"/>
              <w:numPr>
                <w:ilvl w:val="0"/>
                <w:numId w:val="39"/>
              </w:numPr>
              <w:spacing w:before="60" w:after="60" w:line="240" w:lineRule="auto"/>
              <w:ind w:left="360"/>
              <w:jc w:val="left"/>
              <w:rPr>
                <w:sz w:val="16"/>
                <w:szCs w:val="16"/>
              </w:rPr>
            </w:pPr>
            <w:r w:rsidRPr="00CA7600">
              <w:rPr>
                <w:sz w:val="16"/>
                <w:szCs w:val="16"/>
              </w:rPr>
              <w:t>Wykorzystanie walorów krajobrazowych i kulturowych dla rozwoju turystyki i rekreacji z poszanowaniem jakości krajobrazu</w:t>
            </w:r>
            <w:r w:rsidR="00757672" w:rsidRPr="00CA7600">
              <w:rPr>
                <w:sz w:val="16"/>
                <w:szCs w:val="16"/>
              </w:rPr>
              <w:t>;</w:t>
            </w:r>
          </w:p>
        </w:tc>
      </w:tr>
      <w:tr w:rsidR="00252659" w:rsidRPr="00CA7600" w14:paraId="298BA82D" w14:textId="77777777" w:rsidTr="00482FF5">
        <w:trPr>
          <w:trHeight w:val="348"/>
          <w:jc w:val="center"/>
        </w:trPr>
        <w:tc>
          <w:tcPr>
            <w:tcW w:w="517" w:type="pct"/>
            <w:vMerge/>
            <w:vAlign w:val="center"/>
          </w:tcPr>
          <w:p w14:paraId="54A019DF" w14:textId="77777777" w:rsidR="00252659" w:rsidRPr="00CA7600" w:rsidRDefault="00252659" w:rsidP="00252659">
            <w:pPr>
              <w:spacing w:before="60" w:after="60" w:line="240" w:lineRule="auto"/>
              <w:jc w:val="center"/>
              <w:rPr>
                <w:sz w:val="16"/>
                <w:szCs w:val="16"/>
              </w:rPr>
            </w:pPr>
          </w:p>
        </w:tc>
        <w:tc>
          <w:tcPr>
            <w:tcW w:w="947" w:type="pct"/>
            <w:vAlign w:val="center"/>
          </w:tcPr>
          <w:p w14:paraId="1D0D5DF9" w14:textId="77777777" w:rsidR="00252659" w:rsidRPr="00CA7600" w:rsidRDefault="00252659" w:rsidP="00252659">
            <w:pPr>
              <w:spacing w:before="60" w:after="60" w:line="240" w:lineRule="auto"/>
              <w:jc w:val="center"/>
              <w:rPr>
                <w:sz w:val="16"/>
                <w:szCs w:val="16"/>
              </w:rPr>
            </w:pPr>
            <w:r w:rsidRPr="00CA7600">
              <w:rPr>
                <w:sz w:val="16"/>
                <w:szCs w:val="16"/>
              </w:rPr>
              <w:t>3b. Z przewagą siedlisk lasowych</w:t>
            </w:r>
          </w:p>
        </w:tc>
        <w:tc>
          <w:tcPr>
            <w:tcW w:w="394" w:type="pct"/>
            <w:vAlign w:val="center"/>
          </w:tcPr>
          <w:p w14:paraId="24DAEAC2" w14:textId="1777D4D0" w:rsidR="00252659" w:rsidRPr="00CA7600" w:rsidRDefault="00252659" w:rsidP="00252659">
            <w:pPr>
              <w:spacing w:before="60" w:after="60" w:line="240" w:lineRule="auto"/>
              <w:jc w:val="center"/>
              <w:rPr>
                <w:sz w:val="16"/>
                <w:szCs w:val="16"/>
              </w:rPr>
            </w:pPr>
            <w:r w:rsidRPr="00CA7600">
              <w:rPr>
                <w:sz w:val="16"/>
                <w:szCs w:val="16"/>
              </w:rPr>
              <w:t>14-315.16-058</w:t>
            </w:r>
          </w:p>
        </w:tc>
        <w:tc>
          <w:tcPr>
            <w:tcW w:w="998" w:type="pct"/>
            <w:vAlign w:val="center"/>
          </w:tcPr>
          <w:p w14:paraId="7D6CCB05" w14:textId="0F5B352B" w:rsidR="00252659" w:rsidRPr="00CA7600" w:rsidRDefault="00252659" w:rsidP="00252659">
            <w:pPr>
              <w:spacing w:before="60" w:after="60" w:line="240" w:lineRule="auto"/>
              <w:jc w:val="center"/>
              <w:rPr>
                <w:sz w:val="16"/>
                <w:szCs w:val="16"/>
              </w:rPr>
            </w:pPr>
            <w:r w:rsidRPr="00CA7600">
              <w:rPr>
                <w:sz w:val="16"/>
                <w:szCs w:val="16"/>
              </w:rPr>
              <w:t>Brak zagrożeń</w:t>
            </w:r>
          </w:p>
        </w:tc>
        <w:tc>
          <w:tcPr>
            <w:tcW w:w="2144" w:type="pct"/>
            <w:vAlign w:val="center"/>
          </w:tcPr>
          <w:p w14:paraId="4F4B0641" w14:textId="6A6ACE27" w:rsidR="00252659" w:rsidRPr="00CA7600" w:rsidRDefault="00252659">
            <w:pPr>
              <w:pStyle w:val="Akapitzlist"/>
              <w:numPr>
                <w:ilvl w:val="0"/>
                <w:numId w:val="38"/>
              </w:numPr>
              <w:spacing w:before="60" w:after="60" w:line="240" w:lineRule="auto"/>
              <w:ind w:left="360"/>
              <w:jc w:val="left"/>
              <w:rPr>
                <w:sz w:val="16"/>
                <w:szCs w:val="16"/>
              </w:rPr>
            </w:pPr>
            <w:r w:rsidRPr="00CA7600">
              <w:rPr>
                <w:sz w:val="16"/>
                <w:szCs w:val="16"/>
              </w:rPr>
              <w:t>Ograniczanie zmiany przeznaczenia gruntów leśnych na cele</w:t>
            </w:r>
            <w:r w:rsidR="00D7266B" w:rsidRPr="00CA7600">
              <w:rPr>
                <w:sz w:val="16"/>
                <w:szCs w:val="16"/>
              </w:rPr>
              <w:t xml:space="preserve"> </w:t>
            </w:r>
            <w:r w:rsidRPr="00CA7600">
              <w:rPr>
                <w:sz w:val="16"/>
                <w:szCs w:val="16"/>
              </w:rPr>
              <w:t>nieleśne</w:t>
            </w:r>
            <w:r w:rsidR="00757672" w:rsidRPr="00CA7600">
              <w:rPr>
                <w:sz w:val="16"/>
                <w:szCs w:val="16"/>
              </w:rPr>
              <w:t>;</w:t>
            </w:r>
          </w:p>
          <w:p w14:paraId="0C3BCBD3" w14:textId="1E73B08C" w:rsidR="00252659" w:rsidRPr="00CA7600" w:rsidRDefault="00252659">
            <w:pPr>
              <w:pStyle w:val="Akapitzlist"/>
              <w:numPr>
                <w:ilvl w:val="0"/>
                <w:numId w:val="38"/>
              </w:numPr>
              <w:spacing w:before="60" w:after="60" w:line="240" w:lineRule="auto"/>
              <w:ind w:left="360"/>
              <w:jc w:val="left"/>
              <w:rPr>
                <w:sz w:val="16"/>
                <w:szCs w:val="16"/>
              </w:rPr>
            </w:pPr>
            <w:r w:rsidRPr="00CA7600">
              <w:rPr>
                <w:sz w:val="16"/>
                <w:szCs w:val="16"/>
              </w:rPr>
              <w:t>Prowadzenie zrównoważonej gospodarki leśnej</w:t>
            </w:r>
            <w:r w:rsidR="00757672" w:rsidRPr="00CA7600">
              <w:rPr>
                <w:sz w:val="16"/>
                <w:szCs w:val="16"/>
              </w:rPr>
              <w:t>;</w:t>
            </w:r>
          </w:p>
          <w:p w14:paraId="447661A9" w14:textId="5748A06F" w:rsidR="00252659" w:rsidRPr="00CA7600" w:rsidRDefault="00252659">
            <w:pPr>
              <w:pStyle w:val="Akapitzlist"/>
              <w:numPr>
                <w:ilvl w:val="0"/>
                <w:numId w:val="38"/>
              </w:numPr>
              <w:spacing w:before="60" w:after="60" w:line="240" w:lineRule="auto"/>
              <w:ind w:left="360"/>
              <w:jc w:val="left"/>
              <w:rPr>
                <w:sz w:val="16"/>
                <w:szCs w:val="16"/>
              </w:rPr>
            </w:pPr>
            <w:r w:rsidRPr="00CA7600">
              <w:rPr>
                <w:sz w:val="16"/>
                <w:szCs w:val="16"/>
              </w:rPr>
              <w:t>Realizacja inwestycji celu publicznego wyłącznie z uwzględnieniem</w:t>
            </w:r>
            <w:r w:rsidR="00D7266B" w:rsidRPr="00CA7600">
              <w:rPr>
                <w:sz w:val="16"/>
                <w:szCs w:val="16"/>
              </w:rPr>
              <w:t xml:space="preserve"> </w:t>
            </w:r>
            <w:r w:rsidRPr="00CA7600">
              <w:rPr>
                <w:sz w:val="16"/>
                <w:szCs w:val="16"/>
              </w:rPr>
              <w:t>walorów przyrodniczo-krajobrazowych</w:t>
            </w:r>
            <w:r w:rsidR="00757672" w:rsidRPr="00CA7600">
              <w:rPr>
                <w:sz w:val="16"/>
                <w:szCs w:val="16"/>
              </w:rPr>
              <w:t>;</w:t>
            </w:r>
          </w:p>
          <w:p w14:paraId="257F7082" w14:textId="183F974C" w:rsidR="00252659" w:rsidRPr="00CA7600" w:rsidRDefault="00252659">
            <w:pPr>
              <w:pStyle w:val="Akapitzlist"/>
              <w:numPr>
                <w:ilvl w:val="0"/>
                <w:numId w:val="38"/>
              </w:numPr>
              <w:spacing w:before="60" w:after="60" w:line="240" w:lineRule="auto"/>
              <w:ind w:left="360"/>
              <w:jc w:val="left"/>
              <w:rPr>
                <w:sz w:val="16"/>
                <w:szCs w:val="16"/>
              </w:rPr>
            </w:pPr>
            <w:r w:rsidRPr="00CA7600">
              <w:rPr>
                <w:sz w:val="16"/>
                <w:szCs w:val="16"/>
              </w:rPr>
              <w:t>Ochrona krajobrazu wraz z kształtowaniem estetyki przestrzeni, w</w:t>
            </w:r>
            <w:r w:rsidR="00D7266B" w:rsidRPr="00CA7600">
              <w:rPr>
                <w:sz w:val="16"/>
                <w:szCs w:val="16"/>
              </w:rPr>
              <w:t xml:space="preserve"> </w:t>
            </w:r>
            <w:r w:rsidRPr="00CA7600">
              <w:rPr>
                <w:sz w:val="16"/>
                <w:szCs w:val="16"/>
              </w:rPr>
              <w:t>tym podejmowanie tzw. "uchwał krajobrazowych"</w:t>
            </w:r>
            <w:r w:rsidR="00757672" w:rsidRPr="00CA7600">
              <w:rPr>
                <w:sz w:val="16"/>
                <w:szCs w:val="16"/>
              </w:rPr>
              <w:t>;</w:t>
            </w:r>
          </w:p>
          <w:p w14:paraId="6734A501" w14:textId="5A9BF156" w:rsidR="00252659" w:rsidRPr="00CA7600" w:rsidRDefault="00252659">
            <w:pPr>
              <w:pStyle w:val="Akapitzlist"/>
              <w:numPr>
                <w:ilvl w:val="0"/>
                <w:numId w:val="38"/>
              </w:numPr>
              <w:spacing w:before="60" w:after="60" w:line="240" w:lineRule="auto"/>
              <w:ind w:left="360"/>
              <w:jc w:val="left"/>
              <w:rPr>
                <w:sz w:val="16"/>
                <w:szCs w:val="16"/>
              </w:rPr>
            </w:pPr>
            <w:r w:rsidRPr="00CA7600">
              <w:rPr>
                <w:sz w:val="16"/>
                <w:szCs w:val="16"/>
              </w:rPr>
              <w:t>Współpraca samorządów i podejmowanie działań zwiększających</w:t>
            </w:r>
            <w:r w:rsidR="00D7266B" w:rsidRPr="00CA7600">
              <w:rPr>
                <w:sz w:val="16"/>
                <w:szCs w:val="16"/>
              </w:rPr>
              <w:t xml:space="preserve"> </w:t>
            </w:r>
            <w:r w:rsidRPr="00CA7600">
              <w:rPr>
                <w:sz w:val="16"/>
                <w:szCs w:val="16"/>
              </w:rPr>
              <w:t>wiedzę i świadomość mieszkańców oraz pracowników jst w zakresie</w:t>
            </w:r>
            <w:r w:rsidR="00D7266B" w:rsidRPr="00CA7600">
              <w:rPr>
                <w:sz w:val="16"/>
                <w:szCs w:val="16"/>
              </w:rPr>
              <w:t xml:space="preserve"> </w:t>
            </w:r>
            <w:r w:rsidRPr="00CA7600">
              <w:rPr>
                <w:sz w:val="16"/>
                <w:szCs w:val="16"/>
              </w:rPr>
              <w:t>utrzymania i ochrony zasobów dziedzictwa przyrodniczego i</w:t>
            </w:r>
            <w:r w:rsidR="00D7266B" w:rsidRPr="00CA7600">
              <w:rPr>
                <w:sz w:val="16"/>
                <w:szCs w:val="16"/>
              </w:rPr>
              <w:t xml:space="preserve"> </w:t>
            </w:r>
            <w:r w:rsidRPr="00CA7600">
              <w:rPr>
                <w:sz w:val="16"/>
                <w:szCs w:val="16"/>
              </w:rPr>
              <w:t>kulturowego</w:t>
            </w:r>
            <w:r w:rsidR="00757672" w:rsidRPr="00CA7600">
              <w:rPr>
                <w:sz w:val="16"/>
                <w:szCs w:val="16"/>
              </w:rPr>
              <w:t>;</w:t>
            </w:r>
          </w:p>
          <w:p w14:paraId="0061C4AF" w14:textId="2B8648F5" w:rsidR="00252659" w:rsidRPr="00CA7600" w:rsidRDefault="00252659">
            <w:pPr>
              <w:pStyle w:val="Akapitzlist"/>
              <w:numPr>
                <w:ilvl w:val="0"/>
                <w:numId w:val="38"/>
              </w:numPr>
              <w:spacing w:before="60" w:after="60" w:line="240" w:lineRule="auto"/>
              <w:ind w:left="360"/>
              <w:jc w:val="left"/>
              <w:rPr>
                <w:sz w:val="16"/>
                <w:szCs w:val="16"/>
              </w:rPr>
            </w:pPr>
            <w:r w:rsidRPr="00CA7600">
              <w:rPr>
                <w:sz w:val="16"/>
                <w:szCs w:val="16"/>
              </w:rPr>
              <w:t>Ochrona walorów krajobrazowych w planowaniu i</w:t>
            </w:r>
            <w:r w:rsidR="00D7266B" w:rsidRPr="00CA7600">
              <w:rPr>
                <w:sz w:val="16"/>
                <w:szCs w:val="16"/>
              </w:rPr>
              <w:t xml:space="preserve"> </w:t>
            </w:r>
            <w:r w:rsidRPr="00CA7600">
              <w:rPr>
                <w:sz w:val="16"/>
                <w:szCs w:val="16"/>
              </w:rPr>
              <w:t>zagospodarowaniu przestrzennym z zachowaniem zasad</w:t>
            </w:r>
            <w:r w:rsidR="00D7266B" w:rsidRPr="00CA7600">
              <w:rPr>
                <w:sz w:val="16"/>
                <w:szCs w:val="16"/>
              </w:rPr>
              <w:t xml:space="preserve"> </w:t>
            </w:r>
            <w:r w:rsidRPr="00CA7600">
              <w:rPr>
                <w:sz w:val="16"/>
                <w:szCs w:val="16"/>
              </w:rPr>
              <w:t>zrównoważonego rozwoju</w:t>
            </w:r>
            <w:r w:rsidR="00757672" w:rsidRPr="00CA7600">
              <w:rPr>
                <w:sz w:val="16"/>
                <w:szCs w:val="16"/>
              </w:rPr>
              <w:t>;</w:t>
            </w:r>
          </w:p>
          <w:p w14:paraId="2E29B444" w14:textId="59A9BB3D" w:rsidR="00252659" w:rsidRPr="00CA7600" w:rsidRDefault="00252659">
            <w:pPr>
              <w:pStyle w:val="Akapitzlist"/>
              <w:numPr>
                <w:ilvl w:val="0"/>
                <w:numId w:val="38"/>
              </w:numPr>
              <w:spacing w:before="60" w:after="60" w:line="240" w:lineRule="auto"/>
              <w:ind w:left="360"/>
              <w:jc w:val="left"/>
              <w:rPr>
                <w:sz w:val="16"/>
                <w:szCs w:val="16"/>
              </w:rPr>
            </w:pPr>
            <w:r w:rsidRPr="00CA7600">
              <w:rPr>
                <w:sz w:val="16"/>
                <w:szCs w:val="16"/>
              </w:rPr>
              <w:lastRenderedPageBreak/>
              <w:t>Ochrona jakości krajobrazu poprzez przeciwdziałanie dysharmonii i</w:t>
            </w:r>
            <w:r w:rsidR="00D7266B" w:rsidRPr="00CA7600">
              <w:rPr>
                <w:sz w:val="16"/>
                <w:szCs w:val="16"/>
              </w:rPr>
              <w:t xml:space="preserve"> </w:t>
            </w:r>
            <w:r w:rsidRPr="00CA7600">
              <w:rPr>
                <w:sz w:val="16"/>
                <w:szCs w:val="16"/>
              </w:rPr>
              <w:t>fragmentacji z zachowaniem zwartego charakteru zabudowy</w:t>
            </w:r>
            <w:r w:rsidR="00D7266B" w:rsidRPr="00CA7600">
              <w:rPr>
                <w:sz w:val="16"/>
                <w:szCs w:val="16"/>
              </w:rPr>
              <w:t xml:space="preserve"> </w:t>
            </w:r>
            <w:r w:rsidRPr="00CA7600">
              <w:rPr>
                <w:sz w:val="16"/>
                <w:szCs w:val="16"/>
              </w:rPr>
              <w:t>nawiązującej do istniejących obiektów i otoczenia</w:t>
            </w:r>
            <w:r w:rsidR="00757672" w:rsidRPr="00CA7600">
              <w:rPr>
                <w:sz w:val="16"/>
                <w:szCs w:val="16"/>
              </w:rPr>
              <w:t>;</w:t>
            </w:r>
          </w:p>
          <w:p w14:paraId="64BE20F1" w14:textId="5F810400" w:rsidR="00252659" w:rsidRPr="00CA7600" w:rsidRDefault="00252659">
            <w:pPr>
              <w:pStyle w:val="Akapitzlist"/>
              <w:numPr>
                <w:ilvl w:val="0"/>
                <w:numId w:val="38"/>
              </w:numPr>
              <w:spacing w:before="60" w:after="60" w:line="240" w:lineRule="auto"/>
              <w:ind w:left="360"/>
              <w:jc w:val="left"/>
              <w:rPr>
                <w:sz w:val="16"/>
                <w:szCs w:val="16"/>
              </w:rPr>
            </w:pPr>
            <w:r w:rsidRPr="00CA7600">
              <w:rPr>
                <w:sz w:val="16"/>
                <w:szCs w:val="16"/>
              </w:rPr>
              <w:t>Ochrona przestrzeni rolniczej oraz ograniczanie zmiany</w:t>
            </w:r>
            <w:r w:rsidR="00D7266B" w:rsidRPr="00CA7600">
              <w:rPr>
                <w:sz w:val="16"/>
                <w:szCs w:val="16"/>
              </w:rPr>
              <w:t xml:space="preserve"> </w:t>
            </w:r>
            <w:r w:rsidRPr="00CA7600">
              <w:rPr>
                <w:sz w:val="16"/>
                <w:szCs w:val="16"/>
              </w:rPr>
              <w:t>przeznaczenia gruntów rolnych na cele nierolnicze, w szczególności</w:t>
            </w:r>
            <w:r w:rsidR="00D7266B" w:rsidRPr="00CA7600">
              <w:rPr>
                <w:sz w:val="16"/>
                <w:szCs w:val="16"/>
              </w:rPr>
              <w:t xml:space="preserve"> </w:t>
            </w:r>
            <w:r w:rsidRPr="00CA7600">
              <w:rPr>
                <w:sz w:val="16"/>
                <w:szCs w:val="16"/>
              </w:rPr>
              <w:t>gleb klas I-III</w:t>
            </w:r>
            <w:r w:rsidR="00757672" w:rsidRPr="00CA7600">
              <w:rPr>
                <w:sz w:val="16"/>
                <w:szCs w:val="16"/>
              </w:rPr>
              <w:t>;</w:t>
            </w:r>
          </w:p>
          <w:p w14:paraId="148410F8" w14:textId="738362F7" w:rsidR="00252659" w:rsidRPr="00CA7600" w:rsidRDefault="00252659">
            <w:pPr>
              <w:pStyle w:val="Akapitzlist"/>
              <w:numPr>
                <w:ilvl w:val="0"/>
                <w:numId w:val="38"/>
              </w:numPr>
              <w:spacing w:before="60" w:after="60" w:line="240" w:lineRule="auto"/>
              <w:ind w:left="360"/>
              <w:jc w:val="left"/>
              <w:rPr>
                <w:sz w:val="16"/>
                <w:szCs w:val="16"/>
              </w:rPr>
            </w:pPr>
            <w:r w:rsidRPr="00CA7600">
              <w:rPr>
                <w:sz w:val="16"/>
                <w:szCs w:val="16"/>
              </w:rPr>
              <w:t>Wykorzystanie walorów krajobrazowych i kulturowych dla rozwoju</w:t>
            </w:r>
            <w:r w:rsidR="00D7266B" w:rsidRPr="00CA7600">
              <w:rPr>
                <w:sz w:val="16"/>
                <w:szCs w:val="16"/>
              </w:rPr>
              <w:t xml:space="preserve"> </w:t>
            </w:r>
            <w:r w:rsidRPr="00CA7600">
              <w:rPr>
                <w:sz w:val="16"/>
                <w:szCs w:val="16"/>
              </w:rPr>
              <w:t>turystyki i rekreacji z poszanowaniem jakości krajobrazu</w:t>
            </w:r>
            <w:r w:rsidR="00757672" w:rsidRPr="00CA7600">
              <w:rPr>
                <w:sz w:val="16"/>
                <w:szCs w:val="16"/>
              </w:rPr>
              <w:t>;</w:t>
            </w:r>
          </w:p>
        </w:tc>
      </w:tr>
      <w:tr w:rsidR="00252659" w:rsidRPr="00CA7600" w14:paraId="658C9BBA" w14:textId="77777777" w:rsidTr="003673C7">
        <w:trPr>
          <w:jc w:val="center"/>
        </w:trPr>
        <w:tc>
          <w:tcPr>
            <w:tcW w:w="517" w:type="pct"/>
            <w:vMerge/>
            <w:vAlign w:val="center"/>
          </w:tcPr>
          <w:p w14:paraId="0E39F7E0" w14:textId="77777777" w:rsidR="00252659" w:rsidRPr="00CA7600" w:rsidRDefault="00252659" w:rsidP="00252659">
            <w:pPr>
              <w:spacing w:before="60" w:after="60" w:line="240" w:lineRule="auto"/>
              <w:jc w:val="center"/>
              <w:rPr>
                <w:sz w:val="16"/>
                <w:szCs w:val="16"/>
              </w:rPr>
            </w:pPr>
          </w:p>
        </w:tc>
        <w:tc>
          <w:tcPr>
            <w:tcW w:w="947" w:type="pct"/>
            <w:vMerge w:val="restart"/>
            <w:vAlign w:val="center"/>
          </w:tcPr>
          <w:p w14:paraId="60E7050E" w14:textId="77777777" w:rsidR="00252659" w:rsidRPr="00CA7600" w:rsidRDefault="00252659" w:rsidP="00252659">
            <w:pPr>
              <w:spacing w:before="60" w:after="60" w:line="240" w:lineRule="auto"/>
              <w:jc w:val="center"/>
              <w:rPr>
                <w:sz w:val="16"/>
                <w:szCs w:val="16"/>
              </w:rPr>
            </w:pPr>
            <w:r w:rsidRPr="00CA7600">
              <w:rPr>
                <w:sz w:val="16"/>
                <w:szCs w:val="16"/>
              </w:rPr>
              <w:t>3c. Z przewagą siedlisk łęgowych, bagiennych i olsowych</w:t>
            </w:r>
          </w:p>
        </w:tc>
        <w:tc>
          <w:tcPr>
            <w:tcW w:w="394" w:type="pct"/>
            <w:vAlign w:val="center"/>
          </w:tcPr>
          <w:p w14:paraId="19B9E6E2" w14:textId="58F61ACD" w:rsidR="00252659" w:rsidRPr="00CA7600" w:rsidRDefault="00252659" w:rsidP="00252659">
            <w:pPr>
              <w:spacing w:before="60" w:after="60" w:line="240" w:lineRule="auto"/>
              <w:jc w:val="center"/>
              <w:rPr>
                <w:sz w:val="16"/>
                <w:szCs w:val="16"/>
              </w:rPr>
            </w:pPr>
            <w:r w:rsidRPr="00CA7600">
              <w:rPr>
                <w:sz w:val="16"/>
                <w:szCs w:val="16"/>
              </w:rPr>
              <w:t>14-315.16-063</w:t>
            </w:r>
          </w:p>
        </w:tc>
        <w:tc>
          <w:tcPr>
            <w:tcW w:w="998" w:type="pct"/>
            <w:vAlign w:val="center"/>
          </w:tcPr>
          <w:p w14:paraId="30E507F6" w14:textId="77777777" w:rsidR="00252659" w:rsidRPr="00CA7600" w:rsidRDefault="00252659" w:rsidP="00252659">
            <w:pPr>
              <w:spacing w:before="60" w:after="60" w:line="240" w:lineRule="auto"/>
              <w:jc w:val="center"/>
              <w:rPr>
                <w:sz w:val="16"/>
                <w:szCs w:val="16"/>
              </w:rPr>
            </w:pPr>
            <w:r w:rsidRPr="00CA7600">
              <w:rPr>
                <w:sz w:val="16"/>
                <w:szCs w:val="16"/>
              </w:rPr>
              <w:t>A.1.4. Eksploatacja złóż innych niż węgiel kamienny, węgiel brunatny i torf;</w:t>
            </w:r>
          </w:p>
          <w:p w14:paraId="26F61497" w14:textId="77777777" w:rsidR="00252659" w:rsidRPr="00CA7600" w:rsidRDefault="00252659" w:rsidP="00252659">
            <w:pPr>
              <w:spacing w:before="60" w:after="60" w:line="240" w:lineRule="auto"/>
              <w:jc w:val="center"/>
              <w:rPr>
                <w:sz w:val="16"/>
                <w:szCs w:val="16"/>
              </w:rPr>
            </w:pPr>
            <w:r w:rsidRPr="00CA7600">
              <w:rPr>
                <w:sz w:val="16"/>
                <w:szCs w:val="16"/>
              </w:rPr>
              <w:t>A.1.7. Erozja gleb;</w:t>
            </w:r>
          </w:p>
          <w:p w14:paraId="02CCA060" w14:textId="77777777" w:rsidR="00252659" w:rsidRPr="00CA7600" w:rsidRDefault="00252659" w:rsidP="00252659">
            <w:pPr>
              <w:spacing w:before="60" w:after="60" w:line="240" w:lineRule="auto"/>
              <w:jc w:val="center"/>
              <w:rPr>
                <w:sz w:val="16"/>
                <w:szCs w:val="16"/>
              </w:rPr>
            </w:pPr>
            <w:r w:rsidRPr="00CA7600">
              <w:rPr>
                <w:sz w:val="16"/>
                <w:szCs w:val="16"/>
              </w:rPr>
              <w:t>C.1.3. Lokalizacja dominujących w krajobrazie obiektów wysokościowych i obszarowych;</w:t>
            </w:r>
          </w:p>
          <w:p w14:paraId="7076E103" w14:textId="6E4231FC" w:rsidR="00252659" w:rsidRPr="00CA7600" w:rsidRDefault="00252659" w:rsidP="00252659">
            <w:pPr>
              <w:spacing w:before="60" w:after="60" w:line="240" w:lineRule="auto"/>
              <w:jc w:val="center"/>
              <w:rPr>
                <w:sz w:val="16"/>
                <w:szCs w:val="16"/>
              </w:rPr>
            </w:pPr>
            <w:r w:rsidRPr="00CA7600">
              <w:rPr>
                <w:sz w:val="16"/>
                <w:szCs w:val="16"/>
              </w:rPr>
              <w:t>E.1.1. Zagrożenie powodziowe;</w:t>
            </w:r>
          </w:p>
        </w:tc>
        <w:tc>
          <w:tcPr>
            <w:tcW w:w="2144" w:type="pct"/>
            <w:vAlign w:val="center"/>
          </w:tcPr>
          <w:p w14:paraId="4D01D39E" w14:textId="12789E4F"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Ograniczanie zmiany przeznaczenia gruntów leśnych na cele</w:t>
            </w:r>
            <w:r w:rsidR="00D7266B" w:rsidRPr="00CA7600">
              <w:rPr>
                <w:sz w:val="16"/>
                <w:szCs w:val="16"/>
              </w:rPr>
              <w:t xml:space="preserve"> </w:t>
            </w:r>
            <w:r w:rsidRPr="00CA7600">
              <w:rPr>
                <w:sz w:val="16"/>
                <w:szCs w:val="16"/>
              </w:rPr>
              <w:t>nieleśne</w:t>
            </w:r>
            <w:r w:rsidR="00757672" w:rsidRPr="00CA7600">
              <w:rPr>
                <w:sz w:val="16"/>
                <w:szCs w:val="16"/>
              </w:rPr>
              <w:t>;</w:t>
            </w:r>
          </w:p>
          <w:p w14:paraId="5A202672" w14:textId="385E0ADA"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Prowadzenie zrównoważonej gospodarki leśnej</w:t>
            </w:r>
            <w:r w:rsidR="00757672" w:rsidRPr="00CA7600">
              <w:rPr>
                <w:sz w:val="16"/>
                <w:szCs w:val="16"/>
              </w:rPr>
              <w:t>;</w:t>
            </w:r>
          </w:p>
          <w:p w14:paraId="3F23DF24" w14:textId="0AD311FC"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Realizacja inwestycji celu publicznego wyłącznie z uwzględnieniem</w:t>
            </w:r>
            <w:r w:rsidR="00D7266B" w:rsidRPr="00CA7600">
              <w:rPr>
                <w:sz w:val="16"/>
                <w:szCs w:val="16"/>
              </w:rPr>
              <w:t xml:space="preserve"> </w:t>
            </w:r>
            <w:r w:rsidRPr="00CA7600">
              <w:rPr>
                <w:sz w:val="16"/>
                <w:szCs w:val="16"/>
              </w:rPr>
              <w:t>walorów przyrodniczo-krajobrazowych</w:t>
            </w:r>
            <w:r w:rsidR="00757672" w:rsidRPr="00CA7600">
              <w:rPr>
                <w:sz w:val="16"/>
                <w:szCs w:val="16"/>
              </w:rPr>
              <w:t>;</w:t>
            </w:r>
          </w:p>
          <w:p w14:paraId="5E3435B4" w14:textId="5E659A48"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Prowadzenie racjonalnej gospodarki surowcowej</w:t>
            </w:r>
            <w:r w:rsidR="00757672" w:rsidRPr="00CA7600">
              <w:rPr>
                <w:sz w:val="16"/>
                <w:szCs w:val="16"/>
              </w:rPr>
              <w:t>;</w:t>
            </w:r>
          </w:p>
          <w:p w14:paraId="13FD1B20" w14:textId="7ADC9CA9"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Ograniczanie zainwestowania terenów osuwiskowych</w:t>
            </w:r>
            <w:r w:rsidR="00757672" w:rsidRPr="00CA7600">
              <w:rPr>
                <w:sz w:val="16"/>
                <w:szCs w:val="16"/>
              </w:rPr>
              <w:t>;</w:t>
            </w:r>
          </w:p>
          <w:p w14:paraId="70066134" w14:textId="7C72FDCC"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Ograniczanie zainwestowania terenów zagrożonych powodzią</w:t>
            </w:r>
            <w:r w:rsidR="00757672" w:rsidRPr="00CA7600">
              <w:rPr>
                <w:sz w:val="16"/>
                <w:szCs w:val="16"/>
              </w:rPr>
              <w:t>;</w:t>
            </w:r>
          </w:p>
          <w:p w14:paraId="0562506D" w14:textId="1258867D"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Zachowanie i ochrona wartości historyczno-kulturowych i</w:t>
            </w:r>
            <w:r w:rsidR="00D7266B" w:rsidRPr="00CA7600">
              <w:rPr>
                <w:sz w:val="16"/>
                <w:szCs w:val="16"/>
              </w:rPr>
              <w:t xml:space="preserve"> </w:t>
            </w:r>
            <w:r w:rsidRPr="00CA7600">
              <w:rPr>
                <w:sz w:val="16"/>
                <w:szCs w:val="16"/>
              </w:rPr>
              <w:t>krajobrazowych obszarów i obiektów zabytkowych, m.in. poprzez</w:t>
            </w:r>
            <w:r w:rsidR="00D7266B" w:rsidRPr="00CA7600">
              <w:rPr>
                <w:sz w:val="16"/>
                <w:szCs w:val="16"/>
              </w:rPr>
              <w:t xml:space="preserve"> </w:t>
            </w:r>
            <w:r w:rsidRPr="00CA7600">
              <w:rPr>
                <w:sz w:val="16"/>
                <w:szCs w:val="16"/>
              </w:rPr>
              <w:t>wspieranie prac konserwatorskich, rewitalizację obiektów i obszarów</w:t>
            </w:r>
            <w:r w:rsidR="00D7266B" w:rsidRPr="00CA7600">
              <w:rPr>
                <w:sz w:val="16"/>
                <w:szCs w:val="16"/>
              </w:rPr>
              <w:t xml:space="preserve"> </w:t>
            </w:r>
            <w:r w:rsidRPr="00CA7600">
              <w:rPr>
                <w:sz w:val="16"/>
                <w:szCs w:val="16"/>
              </w:rPr>
              <w:t>zabytkowych oraz kulturowych, a także adaptację obiektów</w:t>
            </w:r>
            <w:r w:rsidR="00D7266B" w:rsidRPr="00CA7600">
              <w:rPr>
                <w:sz w:val="16"/>
                <w:szCs w:val="16"/>
              </w:rPr>
              <w:t xml:space="preserve"> </w:t>
            </w:r>
            <w:r w:rsidRPr="00CA7600">
              <w:rPr>
                <w:sz w:val="16"/>
                <w:szCs w:val="16"/>
              </w:rPr>
              <w:t>zabytkowych do nowych funkcji</w:t>
            </w:r>
            <w:r w:rsidR="00757672" w:rsidRPr="00CA7600">
              <w:rPr>
                <w:sz w:val="16"/>
                <w:szCs w:val="16"/>
              </w:rPr>
              <w:t>;</w:t>
            </w:r>
          </w:p>
          <w:p w14:paraId="5B304186" w14:textId="692C12D8"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Ochrona i kształtowanie krajobrazu poprzez przeciwdziałanie</w:t>
            </w:r>
            <w:r w:rsidR="00D7266B" w:rsidRPr="00CA7600">
              <w:rPr>
                <w:sz w:val="16"/>
                <w:szCs w:val="16"/>
              </w:rPr>
              <w:t xml:space="preserve"> </w:t>
            </w:r>
            <w:r w:rsidRPr="00CA7600">
              <w:rPr>
                <w:sz w:val="16"/>
                <w:szCs w:val="16"/>
              </w:rPr>
              <w:t>dysharmonii, z uwzględnieniem obiektów i obszarów zabytkowych, a</w:t>
            </w:r>
            <w:r w:rsidR="00D7266B" w:rsidRPr="00CA7600">
              <w:rPr>
                <w:sz w:val="16"/>
                <w:szCs w:val="16"/>
              </w:rPr>
              <w:t xml:space="preserve"> </w:t>
            </w:r>
            <w:r w:rsidRPr="00CA7600">
              <w:rPr>
                <w:sz w:val="16"/>
                <w:szCs w:val="16"/>
              </w:rPr>
              <w:t>także kształtowanie estetyki przestrzeni, w tym podejmowanie tzw.</w:t>
            </w:r>
            <w:r w:rsidR="00D7266B" w:rsidRPr="00CA7600">
              <w:rPr>
                <w:sz w:val="16"/>
                <w:szCs w:val="16"/>
              </w:rPr>
              <w:t xml:space="preserve"> </w:t>
            </w:r>
            <w:r w:rsidRPr="00CA7600">
              <w:rPr>
                <w:sz w:val="16"/>
                <w:szCs w:val="16"/>
              </w:rPr>
              <w:t>"uchwał krajobrazowych"</w:t>
            </w:r>
            <w:r w:rsidR="00757672" w:rsidRPr="00CA7600">
              <w:rPr>
                <w:sz w:val="16"/>
                <w:szCs w:val="16"/>
              </w:rPr>
              <w:t>;</w:t>
            </w:r>
          </w:p>
          <w:p w14:paraId="279F08F6" w14:textId="5ADBD377"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Współpraca samorządów i podejmowanie działań zwiększających</w:t>
            </w:r>
            <w:r w:rsidR="00D7266B" w:rsidRPr="00CA7600">
              <w:rPr>
                <w:sz w:val="16"/>
                <w:szCs w:val="16"/>
              </w:rPr>
              <w:t xml:space="preserve"> </w:t>
            </w:r>
            <w:r w:rsidRPr="00CA7600">
              <w:rPr>
                <w:sz w:val="16"/>
                <w:szCs w:val="16"/>
              </w:rPr>
              <w:t>wiedzę i świadomość mieszkańców oraz pracowników jst w zakresie</w:t>
            </w:r>
            <w:r w:rsidR="00D7266B" w:rsidRPr="00CA7600">
              <w:rPr>
                <w:sz w:val="16"/>
                <w:szCs w:val="16"/>
              </w:rPr>
              <w:t xml:space="preserve"> </w:t>
            </w:r>
            <w:r w:rsidRPr="00CA7600">
              <w:rPr>
                <w:sz w:val="16"/>
                <w:szCs w:val="16"/>
              </w:rPr>
              <w:t>utrzymania i ochrony zasobów dziedzictwa przyrodniczego i</w:t>
            </w:r>
            <w:r w:rsidR="00D7266B" w:rsidRPr="00CA7600">
              <w:rPr>
                <w:sz w:val="16"/>
                <w:szCs w:val="16"/>
              </w:rPr>
              <w:t xml:space="preserve"> </w:t>
            </w:r>
            <w:r w:rsidRPr="00CA7600">
              <w:rPr>
                <w:sz w:val="16"/>
                <w:szCs w:val="16"/>
              </w:rPr>
              <w:t>kulturowego</w:t>
            </w:r>
            <w:r w:rsidR="00757672" w:rsidRPr="00CA7600">
              <w:rPr>
                <w:sz w:val="16"/>
                <w:szCs w:val="16"/>
              </w:rPr>
              <w:t>;</w:t>
            </w:r>
          </w:p>
          <w:p w14:paraId="3CA74131" w14:textId="3E4C64C2"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Ochrona walorów krajobrazowych w planowaniu i</w:t>
            </w:r>
            <w:r w:rsidR="00D7266B" w:rsidRPr="00CA7600">
              <w:rPr>
                <w:sz w:val="16"/>
                <w:szCs w:val="16"/>
              </w:rPr>
              <w:t xml:space="preserve"> </w:t>
            </w:r>
            <w:r w:rsidRPr="00CA7600">
              <w:rPr>
                <w:sz w:val="16"/>
                <w:szCs w:val="16"/>
              </w:rPr>
              <w:t>zagospodarowaniu przestrzennym z zachowaniem zasad</w:t>
            </w:r>
            <w:r w:rsidR="00D7266B" w:rsidRPr="00CA7600">
              <w:rPr>
                <w:sz w:val="16"/>
                <w:szCs w:val="16"/>
              </w:rPr>
              <w:t xml:space="preserve"> </w:t>
            </w:r>
            <w:r w:rsidRPr="00CA7600">
              <w:rPr>
                <w:sz w:val="16"/>
                <w:szCs w:val="16"/>
              </w:rPr>
              <w:t>zrównoważonego rozwoju</w:t>
            </w:r>
            <w:r w:rsidR="00757672" w:rsidRPr="00CA7600">
              <w:rPr>
                <w:sz w:val="16"/>
                <w:szCs w:val="16"/>
              </w:rPr>
              <w:t>;</w:t>
            </w:r>
          </w:p>
          <w:p w14:paraId="2792C045" w14:textId="13C228DE"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Ochrona jakości krajobrazu poprzez przeciwdziałanie dysharmonii i</w:t>
            </w:r>
            <w:r w:rsidR="00D7266B" w:rsidRPr="00CA7600">
              <w:rPr>
                <w:sz w:val="16"/>
                <w:szCs w:val="16"/>
              </w:rPr>
              <w:t xml:space="preserve"> </w:t>
            </w:r>
            <w:r w:rsidRPr="00CA7600">
              <w:rPr>
                <w:sz w:val="16"/>
                <w:szCs w:val="16"/>
              </w:rPr>
              <w:t>fragmentacji z zachowaniem zwartego charakteru zabudowy</w:t>
            </w:r>
            <w:r w:rsidR="00D7266B" w:rsidRPr="00CA7600">
              <w:rPr>
                <w:sz w:val="16"/>
                <w:szCs w:val="16"/>
              </w:rPr>
              <w:t xml:space="preserve"> </w:t>
            </w:r>
            <w:r w:rsidRPr="00CA7600">
              <w:rPr>
                <w:sz w:val="16"/>
                <w:szCs w:val="16"/>
              </w:rPr>
              <w:t>nawiązującej do istniejących obiektów i otoczenia</w:t>
            </w:r>
            <w:r w:rsidR="00757672" w:rsidRPr="00CA7600">
              <w:rPr>
                <w:sz w:val="16"/>
                <w:szCs w:val="16"/>
              </w:rPr>
              <w:t>;</w:t>
            </w:r>
          </w:p>
          <w:p w14:paraId="078E2888" w14:textId="1AA67D94"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Ochrona przestrzeni rolniczej oraz ograniczanie zmiany</w:t>
            </w:r>
            <w:r w:rsidR="00D7266B" w:rsidRPr="00CA7600">
              <w:rPr>
                <w:sz w:val="16"/>
                <w:szCs w:val="16"/>
              </w:rPr>
              <w:t xml:space="preserve"> </w:t>
            </w:r>
            <w:r w:rsidRPr="00CA7600">
              <w:rPr>
                <w:sz w:val="16"/>
                <w:szCs w:val="16"/>
              </w:rPr>
              <w:t>przeznaczenia gruntów rolnych na cele nierolnicze, w szczególności</w:t>
            </w:r>
            <w:r w:rsidR="00D7266B" w:rsidRPr="00CA7600">
              <w:rPr>
                <w:sz w:val="16"/>
                <w:szCs w:val="16"/>
              </w:rPr>
              <w:t xml:space="preserve"> </w:t>
            </w:r>
            <w:r w:rsidRPr="00CA7600">
              <w:rPr>
                <w:sz w:val="16"/>
                <w:szCs w:val="16"/>
              </w:rPr>
              <w:t>gleb klas I-III</w:t>
            </w:r>
            <w:r w:rsidR="00757672" w:rsidRPr="00CA7600">
              <w:rPr>
                <w:sz w:val="16"/>
                <w:szCs w:val="16"/>
              </w:rPr>
              <w:t>;</w:t>
            </w:r>
          </w:p>
          <w:p w14:paraId="73B5A0A0" w14:textId="002C61B3"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Zachowanie i zwiększanie terenów zielonych</w:t>
            </w:r>
            <w:r w:rsidR="00757672" w:rsidRPr="00CA7600">
              <w:rPr>
                <w:sz w:val="16"/>
                <w:szCs w:val="16"/>
              </w:rPr>
              <w:t>;</w:t>
            </w:r>
          </w:p>
          <w:p w14:paraId="3C7EBFB0" w14:textId="41ACB5B7"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Wykorzystanie walorów krajobrazowych i kulturowych dla rozwoju</w:t>
            </w:r>
            <w:r w:rsidR="00D7266B" w:rsidRPr="00CA7600">
              <w:rPr>
                <w:sz w:val="16"/>
                <w:szCs w:val="16"/>
              </w:rPr>
              <w:t xml:space="preserve"> </w:t>
            </w:r>
            <w:r w:rsidRPr="00CA7600">
              <w:rPr>
                <w:sz w:val="16"/>
                <w:szCs w:val="16"/>
              </w:rPr>
              <w:t>turystyki i rekreacji z poszanowaniem jakości krajobrazu</w:t>
            </w:r>
            <w:r w:rsidR="00757672" w:rsidRPr="00CA7600">
              <w:rPr>
                <w:sz w:val="16"/>
                <w:szCs w:val="16"/>
              </w:rPr>
              <w:t>;</w:t>
            </w:r>
          </w:p>
        </w:tc>
      </w:tr>
      <w:tr w:rsidR="00252659" w:rsidRPr="00CA7600" w14:paraId="5EB66A7C" w14:textId="77777777" w:rsidTr="003673C7">
        <w:trPr>
          <w:jc w:val="center"/>
        </w:trPr>
        <w:tc>
          <w:tcPr>
            <w:tcW w:w="517" w:type="pct"/>
            <w:vMerge/>
            <w:vAlign w:val="center"/>
          </w:tcPr>
          <w:p w14:paraId="6275D6C1" w14:textId="77777777" w:rsidR="00252659" w:rsidRPr="00CA7600" w:rsidRDefault="00252659" w:rsidP="00252659">
            <w:pPr>
              <w:spacing w:before="60" w:after="60" w:line="240" w:lineRule="auto"/>
              <w:jc w:val="center"/>
              <w:rPr>
                <w:sz w:val="16"/>
                <w:szCs w:val="16"/>
              </w:rPr>
            </w:pPr>
          </w:p>
        </w:tc>
        <w:tc>
          <w:tcPr>
            <w:tcW w:w="947" w:type="pct"/>
            <w:vMerge/>
            <w:vAlign w:val="center"/>
          </w:tcPr>
          <w:p w14:paraId="5DBC927D" w14:textId="77777777" w:rsidR="00252659" w:rsidRPr="00CA7600" w:rsidRDefault="00252659" w:rsidP="00252659">
            <w:pPr>
              <w:spacing w:before="60" w:after="60" w:line="240" w:lineRule="auto"/>
              <w:jc w:val="center"/>
              <w:rPr>
                <w:sz w:val="16"/>
                <w:szCs w:val="16"/>
              </w:rPr>
            </w:pPr>
          </w:p>
        </w:tc>
        <w:tc>
          <w:tcPr>
            <w:tcW w:w="394" w:type="pct"/>
            <w:vAlign w:val="center"/>
          </w:tcPr>
          <w:p w14:paraId="264CA03A" w14:textId="5A712B57" w:rsidR="00252659" w:rsidRPr="00CA7600" w:rsidRDefault="00252659" w:rsidP="00252659">
            <w:pPr>
              <w:spacing w:before="60" w:after="60" w:line="240" w:lineRule="auto"/>
              <w:jc w:val="center"/>
              <w:rPr>
                <w:sz w:val="16"/>
                <w:szCs w:val="16"/>
              </w:rPr>
            </w:pPr>
            <w:r w:rsidRPr="00CA7600">
              <w:rPr>
                <w:sz w:val="16"/>
                <w:szCs w:val="16"/>
              </w:rPr>
              <w:t>14-318.61-098</w:t>
            </w:r>
          </w:p>
        </w:tc>
        <w:tc>
          <w:tcPr>
            <w:tcW w:w="998" w:type="pct"/>
            <w:vAlign w:val="center"/>
          </w:tcPr>
          <w:p w14:paraId="64AB8A3D" w14:textId="73EAC416" w:rsidR="00252659" w:rsidRPr="00CA7600" w:rsidRDefault="00252659" w:rsidP="00252659">
            <w:pPr>
              <w:spacing w:before="60" w:after="60" w:line="240" w:lineRule="auto"/>
              <w:jc w:val="center"/>
              <w:rPr>
                <w:sz w:val="16"/>
                <w:szCs w:val="16"/>
              </w:rPr>
            </w:pPr>
            <w:r w:rsidRPr="00CA7600">
              <w:rPr>
                <w:sz w:val="16"/>
                <w:szCs w:val="16"/>
              </w:rPr>
              <w:t>A.1.7. Erozja gleb;</w:t>
            </w:r>
          </w:p>
        </w:tc>
        <w:tc>
          <w:tcPr>
            <w:tcW w:w="2144" w:type="pct"/>
            <w:vAlign w:val="center"/>
          </w:tcPr>
          <w:p w14:paraId="19295EFF" w14:textId="19C41556"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Ograniczanie zmiany przeznaczenia gruntów leśnych na cele</w:t>
            </w:r>
            <w:r w:rsidR="00D7266B" w:rsidRPr="00CA7600">
              <w:rPr>
                <w:sz w:val="16"/>
                <w:szCs w:val="16"/>
              </w:rPr>
              <w:t xml:space="preserve"> </w:t>
            </w:r>
            <w:r w:rsidRPr="00CA7600">
              <w:rPr>
                <w:sz w:val="16"/>
                <w:szCs w:val="16"/>
              </w:rPr>
              <w:t>nieleśne</w:t>
            </w:r>
            <w:r w:rsidR="00757672" w:rsidRPr="00CA7600">
              <w:rPr>
                <w:sz w:val="16"/>
                <w:szCs w:val="16"/>
              </w:rPr>
              <w:t>;</w:t>
            </w:r>
          </w:p>
          <w:p w14:paraId="632E0BB1" w14:textId="12733CAB"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Prowadzenie zrównoważonej gospodarki leśnej</w:t>
            </w:r>
            <w:r w:rsidR="00757672" w:rsidRPr="00CA7600">
              <w:rPr>
                <w:sz w:val="16"/>
                <w:szCs w:val="16"/>
              </w:rPr>
              <w:t>;</w:t>
            </w:r>
          </w:p>
          <w:p w14:paraId="634D3518" w14:textId="69EB16FA"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Realizacja inwestycji celu publicznego wyłącznie z uwzględnieniem</w:t>
            </w:r>
            <w:r w:rsidR="00D7266B" w:rsidRPr="00CA7600">
              <w:rPr>
                <w:sz w:val="16"/>
                <w:szCs w:val="16"/>
              </w:rPr>
              <w:t xml:space="preserve"> </w:t>
            </w:r>
            <w:r w:rsidRPr="00CA7600">
              <w:rPr>
                <w:sz w:val="16"/>
                <w:szCs w:val="16"/>
              </w:rPr>
              <w:t>walorów przyrodniczo-krajobrazowych</w:t>
            </w:r>
            <w:r w:rsidR="00757672" w:rsidRPr="00CA7600">
              <w:rPr>
                <w:sz w:val="16"/>
                <w:szCs w:val="16"/>
              </w:rPr>
              <w:t>;</w:t>
            </w:r>
          </w:p>
          <w:p w14:paraId="23FAB85B" w14:textId="7ADD7120"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Ograniczanie zainwestowania terenów osuwiskowych</w:t>
            </w:r>
            <w:r w:rsidR="00757672" w:rsidRPr="00CA7600">
              <w:rPr>
                <w:sz w:val="16"/>
                <w:szCs w:val="16"/>
              </w:rPr>
              <w:t>;</w:t>
            </w:r>
          </w:p>
          <w:p w14:paraId="00879428" w14:textId="1C49BF94"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Ochrona krajobrazu wraz z kształtowaniem estetyki przestrzeni, w</w:t>
            </w:r>
            <w:r w:rsidR="00D7266B" w:rsidRPr="00CA7600">
              <w:rPr>
                <w:sz w:val="16"/>
                <w:szCs w:val="16"/>
              </w:rPr>
              <w:t xml:space="preserve"> </w:t>
            </w:r>
            <w:r w:rsidRPr="00CA7600">
              <w:rPr>
                <w:sz w:val="16"/>
                <w:szCs w:val="16"/>
              </w:rPr>
              <w:t>tym podejmowanie tzw. "uchwał krajobrazowych"</w:t>
            </w:r>
            <w:r w:rsidR="00757672" w:rsidRPr="00CA7600">
              <w:rPr>
                <w:sz w:val="16"/>
                <w:szCs w:val="16"/>
              </w:rPr>
              <w:t>;</w:t>
            </w:r>
          </w:p>
          <w:p w14:paraId="656B570C" w14:textId="54475A6B"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lastRenderedPageBreak/>
              <w:t>Współpraca samorządów i podejmowanie działań zwiększających</w:t>
            </w:r>
            <w:r w:rsidR="00D7266B" w:rsidRPr="00CA7600">
              <w:rPr>
                <w:sz w:val="16"/>
                <w:szCs w:val="16"/>
              </w:rPr>
              <w:t xml:space="preserve"> </w:t>
            </w:r>
            <w:r w:rsidRPr="00CA7600">
              <w:rPr>
                <w:sz w:val="16"/>
                <w:szCs w:val="16"/>
              </w:rPr>
              <w:t>wiedzę i świadomość mieszkańców oraz pracowników jst w zakresie</w:t>
            </w:r>
            <w:r w:rsidR="00D7266B" w:rsidRPr="00CA7600">
              <w:rPr>
                <w:sz w:val="16"/>
                <w:szCs w:val="16"/>
              </w:rPr>
              <w:t xml:space="preserve"> </w:t>
            </w:r>
            <w:r w:rsidRPr="00CA7600">
              <w:rPr>
                <w:sz w:val="16"/>
                <w:szCs w:val="16"/>
              </w:rPr>
              <w:t>utrzymania i ochrony zasobów dziedzictwa przyrodniczego i</w:t>
            </w:r>
            <w:r w:rsidR="00D7266B" w:rsidRPr="00CA7600">
              <w:rPr>
                <w:sz w:val="16"/>
                <w:szCs w:val="16"/>
              </w:rPr>
              <w:t xml:space="preserve"> </w:t>
            </w:r>
            <w:r w:rsidRPr="00CA7600">
              <w:rPr>
                <w:sz w:val="16"/>
                <w:szCs w:val="16"/>
              </w:rPr>
              <w:t>kulturowego</w:t>
            </w:r>
            <w:r w:rsidR="00757672" w:rsidRPr="00CA7600">
              <w:rPr>
                <w:sz w:val="16"/>
                <w:szCs w:val="16"/>
              </w:rPr>
              <w:t>;</w:t>
            </w:r>
          </w:p>
          <w:p w14:paraId="4DDF6E1F" w14:textId="5064A9EA"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Ochrona walorów krajobrazowych w planowaniu i</w:t>
            </w:r>
            <w:r w:rsidR="00D7266B" w:rsidRPr="00CA7600">
              <w:rPr>
                <w:sz w:val="16"/>
                <w:szCs w:val="16"/>
              </w:rPr>
              <w:t xml:space="preserve"> </w:t>
            </w:r>
            <w:r w:rsidRPr="00CA7600">
              <w:rPr>
                <w:sz w:val="16"/>
                <w:szCs w:val="16"/>
              </w:rPr>
              <w:t>zagospodarowaniu przestrzennym z zachowaniem zasad</w:t>
            </w:r>
            <w:r w:rsidR="00D7266B" w:rsidRPr="00CA7600">
              <w:rPr>
                <w:sz w:val="16"/>
                <w:szCs w:val="16"/>
              </w:rPr>
              <w:t xml:space="preserve"> </w:t>
            </w:r>
            <w:r w:rsidRPr="00CA7600">
              <w:rPr>
                <w:sz w:val="16"/>
                <w:szCs w:val="16"/>
              </w:rPr>
              <w:t>zrównoważonego rozwoju</w:t>
            </w:r>
            <w:r w:rsidR="00757672" w:rsidRPr="00CA7600">
              <w:rPr>
                <w:sz w:val="16"/>
                <w:szCs w:val="16"/>
              </w:rPr>
              <w:t>;</w:t>
            </w:r>
          </w:p>
          <w:p w14:paraId="71C6A12C" w14:textId="40D75731"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Ochrona jakości krajobrazu poprzez przeciwdziałanie dysharmonii i</w:t>
            </w:r>
            <w:r w:rsidR="00D7266B" w:rsidRPr="00CA7600">
              <w:rPr>
                <w:sz w:val="16"/>
                <w:szCs w:val="16"/>
              </w:rPr>
              <w:t xml:space="preserve"> </w:t>
            </w:r>
            <w:r w:rsidRPr="00CA7600">
              <w:rPr>
                <w:sz w:val="16"/>
                <w:szCs w:val="16"/>
              </w:rPr>
              <w:t>fragmentacji z zachowaniem zwartego charakteru zabudowy</w:t>
            </w:r>
            <w:r w:rsidR="00D7266B" w:rsidRPr="00CA7600">
              <w:rPr>
                <w:sz w:val="16"/>
                <w:szCs w:val="16"/>
              </w:rPr>
              <w:t xml:space="preserve"> </w:t>
            </w:r>
            <w:r w:rsidRPr="00CA7600">
              <w:rPr>
                <w:sz w:val="16"/>
                <w:szCs w:val="16"/>
              </w:rPr>
              <w:t>nawiązującej do istniejących obiektów i otoczenia</w:t>
            </w:r>
            <w:r w:rsidR="00757672" w:rsidRPr="00CA7600">
              <w:rPr>
                <w:sz w:val="16"/>
                <w:szCs w:val="16"/>
              </w:rPr>
              <w:t>;</w:t>
            </w:r>
          </w:p>
          <w:p w14:paraId="3C9BDEEA" w14:textId="2038BCD5"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Ochrona przestrzeni rolniczej oraz ograniczanie zmiany</w:t>
            </w:r>
            <w:r w:rsidR="00D7266B" w:rsidRPr="00CA7600">
              <w:rPr>
                <w:sz w:val="16"/>
                <w:szCs w:val="16"/>
              </w:rPr>
              <w:t xml:space="preserve"> </w:t>
            </w:r>
            <w:r w:rsidRPr="00CA7600">
              <w:rPr>
                <w:sz w:val="16"/>
                <w:szCs w:val="16"/>
              </w:rPr>
              <w:t>przeznaczenia gruntów rolnych na cele nierolnicze, w szczególności</w:t>
            </w:r>
            <w:r w:rsidR="00D7266B" w:rsidRPr="00CA7600">
              <w:rPr>
                <w:sz w:val="16"/>
                <w:szCs w:val="16"/>
              </w:rPr>
              <w:t xml:space="preserve"> </w:t>
            </w:r>
            <w:r w:rsidRPr="00CA7600">
              <w:rPr>
                <w:sz w:val="16"/>
                <w:szCs w:val="16"/>
              </w:rPr>
              <w:t>gleb klas I-III</w:t>
            </w:r>
            <w:r w:rsidR="00757672" w:rsidRPr="00CA7600">
              <w:rPr>
                <w:sz w:val="16"/>
                <w:szCs w:val="16"/>
              </w:rPr>
              <w:t>;</w:t>
            </w:r>
          </w:p>
          <w:p w14:paraId="23E336B4" w14:textId="3BB0FC8A"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Wykorzystanie walorów krajobrazowych i kulturowych dla rozwoju</w:t>
            </w:r>
            <w:r w:rsidR="00D7266B" w:rsidRPr="00CA7600">
              <w:rPr>
                <w:sz w:val="16"/>
                <w:szCs w:val="16"/>
              </w:rPr>
              <w:t xml:space="preserve"> </w:t>
            </w:r>
            <w:r w:rsidRPr="00CA7600">
              <w:rPr>
                <w:sz w:val="16"/>
                <w:szCs w:val="16"/>
              </w:rPr>
              <w:t>turystyki i rekreacji z poszanowaniem jakości krajobrazu</w:t>
            </w:r>
            <w:r w:rsidR="00757672" w:rsidRPr="00CA7600">
              <w:rPr>
                <w:sz w:val="16"/>
                <w:szCs w:val="16"/>
              </w:rPr>
              <w:t>;</w:t>
            </w:r>
          </w:p>
        </w:tc>
      </w:tr>
      <w:tr w:rsidR="00252659" w:rsidRPr="00CA7600" w14:paraId="421C6A41" w14:textId="77777777" w:rsidTr="003673C7">
        <w:trPr>
          <w:jc w:val="center"/>
        </w:trPr>
        <w:tc>
          <w:tcPr>
            <w:tcW w:w="517" w:type="pct"/>
            <w:vMerge w:val="restart"/>
            <w:vAlign w:val="center"/>
          </w:tcPr>
          <w:p w14:paraId="5E3F11C6" w14:textId="77777777" w:rsidR="00252659" w:rsidRPr="00CA7600" w:rsidRDefault="00252659" w:rsidP="00252659">
            <w:pPr>
              <w:spacing w:before="60" w:after="60" w:line="240" w:lineRule="auto"/>
              <w:jc w:val="center"/>
              <w:rPr>
                <w:sz w:val="16"/>
                <w:szCs w:val="16"/>
              </w:rPr>
            </w:pPr>
            <w:r w:rsidRPr="00CA7600">
              <w:rPr>
                <w:sz w:val="16"/>
                <w:szCs w:val="16"/>
              </w:rPr>
              <w:lastRenderedPageBreak/>
              <w:t>6. Wiejskie</w:t>
            </w:r>
          </w:p>
        </w:tc>
        <w:tc>
          <w:tcPr>
            <w:tcW w:w="947" w:type="pct"/>
            <w:vMerge w:val="restart"/>
            <w:vAlign w:val="center"/>
          </w:tcPr>
          <w:p w14:paraId="3499C5A7" w14:textId="77777777" w:rsidR="00252659" w:rsidRPr="00CA7600" w:rsidRDefault="00252659" w:rsidP="00252659">
            <w:pPr>
              <w:spacing w:before="60" w:after="60" w:line="240" w:lineRule="auto"/>
              <w:jc w:val="center"/>
              <w:rPr>
                <w:sz w:val="16"/>
                <w:szCs w:val="16"/>
              </w:rPr>
            </w:pPr>
            <w:r w:rsidRPr="00CA7600">
              <w:rPr>
                <w:sz w:val="16"/>
                <w:szCs w:val="16"/>
              </w:rPr>
              <w:t>6c. Z przewagą mozaikowo rozmieszczonych użytków rolnych tworzących małe pola</w:t>
            </w:r>
          </w:p>
        </w:tc>
        <w:tc>
          <w:tcPr>
            <w:tcW w:w="394" w:type="pct"/>
            <w:vAlign w:val="center"/>
          </w:tcPr>
          <w:p w14:paraId="0A4060A7" w14:textId="0C969545" w:rsidR="00252659" w:rsidRPr="00CA7600" w:rsidRDefault="00252659" w:rsidP="00252659">
            <w:pPr>
              <w:spacing w:before="60" w:after="60" w:line="240" w:lineRule="auto"/>
              <w:jc w:val="center"/>
              <w:rPr>
                <w:sz w:val="16"/>
                <w:szCs w:val="16"/>
              </w:rPr>
            </w:pPr>
            <w:r w:rsidRPr="00CA7600">
              <w:rPr>
                <w:sz w:val="16"/>
                <w:szCs w:val="16"/>
              </w:rPr>
              <w:t>14-315.16-002</w:t>
            </w:r>
          </w:p>
        </w:tc>
        <w:tc>
          <w:tcPr>
            <w:tcW w:w="998" w:type="pct"/>
            <w:vAlign w:val="center"/>
          </w:tcPr>
          <w:p w14:paraId="46E9247D" w14:textId="77777777" w:rsidR="00252659" w:rsidRPr="00CA7600" w:rsidRDefault="00252659" w:rsidP="00252659">
            <w:pPr>
              <w:spacing w:before="60" w:after="60" w:line="240" w:lineRule="auto"/>
              <w:jc w:val="center"/>
              <w:rPr>
                <w:sz w:val="16"/>
                <w:szCs w:val="16"/>
              </w:rPr>
            </w:pPr>
            <w:r w:rsidRPr="00CA7600">
              <w:rPr>
                <w:sz w:val="16"/>
                <w:szCs w:val="16"/>
              </w:rPr>
              <w:t>A.1.7. Erozja gleb;</w:t>
            </w:r>
          </w:p>
          <w:p w14:paraId="62C896FF" w14:textId="0B485F52" w:rsidR="00252659" w:rsidRPr="00CA7600" w:rsidRDefault="00252659" w:rsidP="00252659">
            <w:pPr>
              <w:spacing w:before="60" w:after="60" w:line="240" w:lineRule="auto"/>
              <w:jc w:val="center"/>
              <w:rPr>
                <w:sz w:val="16"/>
                <w:szCs w:val="16"/>
              </w:rPr>
            </w:pPr>
            <w:r w:rsidRPr="00CA7600">
              <w:rPr>
                <w:sz w:val="16"/>
                <w:szCs w:val="16"/>
              </w:rPr>
              <w:t>E.1.1. Zagrożenie powodziowe;</w:t>
            </w:r>
          </w:p>
        </w:tc>
        <w:tc>
          <w:tcPr>
            <w:tcW w:w="2144" w:type="pct"/>
            <w:vAlign w:val="center"/>
          </w:tcPr>
          <w:p w14:paraId="506E13EB" w14:textId="0FD506B6"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Ograniczanie zmiany przeznaczenia gruntów leśnych na cele</w:t>
            </w:r>
            <w:r w:rsidR="00363CD1" w:rsidRPr="00CA7600">
              <w:rPr>
                <w:sz w:val="16"/>
                <w:szCs w:val="16"/>
              </w:rPr>
              <w:t xml:space="preserve"> </w:t>
            </w:r>
            <w:r w:rsidRPr="00CA7600">
              <w:rPr>
                <w:sz w:val="16"/>
                <w:szCs w:val="16"/>
              </w:rPr>
              <w:t>nieleśne</w:t>
            </w:r>
            <w:r w:rsidR="00757672" w:rsidRPr="00CA7600">
              <w:rPr>
                <w:sz w:val="16"/>
                <w:szCs w:val="16"/>
              </w:rPr>
              <w:t>;</w:t>
            </w:r>
          </w:p>
          <w:p w14:paraId="29FF05A0" w14:textId="7A6F4004"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Prowadzenie zrównoważonej gospodarki leśnej</w:t>
            </w:r>
            <w:r w:rsidR="00757672" w:rsidRPr="00CA7600">
              <w:rPr>
                <w:sz w:val="16"/>
                <w:szCs w:val="16"/>
              </w:rPr>
              <w:t>;</w:t>
            </w:r>
          </w:p>
          <w:p w14:paraId="65CB57B3" w14:textId="18F7D9BC"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Realizacja inwestycji celu publicznego wyłącznie z uwzględnieniem</w:t>
            </w:r>
            <w:r w:rsidR="00363CD1" w:rsidRPr="00CA7600">
              <w:rPr>
                <w:sz w:val="16"/>
                <w:szCs w:val="16"/>
              </w:rPr>
              <w:t xml:space="preserve"> </w:t>
            </w:r>
            <w:r w:rsidRPr="00CA7600">
              <w:rPr>
                <w:sz w:val="16"/>
                <w:szCs w:val="16"/>
              </w:rPr>
              <w:t>walorów przyrodniczo-krajobrazowych</w:t>
            </w:r>
            <w:r w:rsidR="00757672" w:rsidRPr="00CA7600">
              <w:rPr>
                <w:sz w:val="16"/>
                <w:szCs w:val="16"/>
              </w:rPr>
              <w:t>;</w:t>
            </w:r>
          </w:p>
          <w:p w14:paraId="539143D5" w14:textId="7768B392"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Zachowanie istniejących leśnych ekosystemów hydrogenicznych</w:t>
            </w:r>
            <w:r w:rsidR="00363CD1" w:rsidRPr="00CA7600">
              <w:rPr>
                <w:sz w:val="16"/>
                <w:szCs w:val="16"/>
              </w:rPr>
              <w:t xml:space="preserve"> o</w:t>
            </w:r>
            <w:r w:rsidRPr="00CA7600">
              <w:rPr>
                <w:sz w:val="16"/>
                <w:szCs w:val="16"/>
              </w:rPr>
              <w:t>raz przeciwdziałanie ich degradacji, w tym osuszania</w:t>
            </w:r>
            <w:r w:rsidR="00757672" w:rsidRPr="00CA7600">
              <w:rPr>
                <w:sz w:val="16"/>
                <w:szCs w:val="16"/>
              </w:rPr>
              <w:t>;</w:t>
            </w:r>
          </w:p>
          <w:p w14:paraId="06E42F41" w14:textId="06BDE3AD"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Ograniczanie zainwestowania terenów osuwiskowych</w:t>
            </w:r>
            <w:r w:rsidR="00757672" w:rsidRPr="00CA7600">
              <w:rPr>
                <w:sz w:val="16"/>
                <w:szCs w:val="16"/>
              </w:rPr>
              <w:t>;</w:t>
            </w:r>
          </w:p>
          <w:p w14:paraId="7AF5812A" w14:textId="3DD40C3C"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Ograniczanie zainwestowania terenów zagrożonych powodzią</w:t>
            </w:r>
            <w:r w:rsidR="00757672" w:rsidRPr="00CA7600">
              <w:rPr>
                <w:sz w:val="16"/>
                <w:szCs w:val="16"/>
              </w:rPr>
              <w:t>;</w:t>
            </w:r>
          </w:p>
          <w:p w14:paraId="568D1C45" w14:textId="0AE62FF8"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Ochrona krajobrazu wraz z kształtowaniem estetyki przestrzeni, w</w:t>
            </w:r>
            <w:r w:rsidR="00363CD1" w:rsidRPr="00CA7600">
              <w:rPr>
                <w:sz w:val="16"/>
                <w:szCs w:val="16"/>
              </w:rPr>
              <w:t xml:space="preserve"> </w:t>
            </w:r>
            <w:r w:rsidRPr="00CA7600">
              <w:rPr>
                <w:sz w:val="16"/>
                <w:szCs w:val="16"/>
              </w:rPr>
              <w:t>tym podejmowanie tzw. "uchwał krajobrazowych"</w:t>
            </w:r>
            <w:r w:rsidR="00757672" w:rsidRPr="00CA7600">
              <w:rPr>
                <w:sz w:val="16"/>
                <w:szCs w:val="16"/>
              </w:rPr>
              <w:t>;</w:t>
            </w:r>
          </w:p>
          <w:p w14:paraId="638D0FC8" w14:textId="3BCAEC39"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Współpraca samorządów i podejmowanie działań zwiększających</w:t>
            </w:r>
            <w:r w:rsidR="00363CD1" w:rsidRPr="00CA7600">
              <w:rPr>
                <w:sz w:val="16"/>
                <w:szCs w:val="16"/>
              </w:rPr>
              <w:t xml:space="preserve"> </w:t>
            </w:r>
            <w:r w:rsidRPr="00CA7600">
              <w:rPr>
                <w:sz w:val="16"/>
                <w:szCs w:val="16"/>
              </w:rPr>
              <w:t>wiedzę i świadomość mieszkańców oraz pracowników jst w zakresie</w:t>
            </w:r>
            <w:r w:rsidR="00363CD1" w:rsidRPr="00CA7600">
              <w:rPr>
                <w:sz w:val="16"/>
                <w:szCs w:val="16"/>
              </w:rPr>
              <w:t xml:space="preserve"> </w:t>
            </w:r>
            <w:r w:rsidRPr="00CA7600">
              <w:rPr>
                <w:sz w:val="16"/>
                <w:szCs w:val="16"/>
              </w:rPr>
              <w:t>utrzymania i ochrony zasobów dziedzictwa przyrodniczego i</w:t>
            </w:r>
            <w:r w:rsidR="00363CD1" w:rsidRPr="00CA7600">
              <w:rPr>
                <w:sz w:val="16"/>
                <w:szCs w:val="16"/>
              </w:rPr>
              <w:t xml:space="preserve"> </w:t>
            </w:r>
            <w:r w:rsidRPr="00CA7600">
              <w:rPr>
                <w:sz w:val="16"/>
                <w:szCs w:val="16"/>
              </w:rPr>
              <w:t>kulturowego</w:t>
            </w:r>
            <w:r w:rsidR="00757672" w:rsidRPr="00CA7600">
              <w:rPr>
                <w:sz w:val="16"/>
                <w:szCs w:val="16"/>
              </w:rPr>
              <w:t>;</w:t>
            </w:r>
          </w:p>
          <w:p w14:paraId="3A2B29DC" w14:textId="72D52A36"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Ochrona walorów krajobrazowych w planowaniu i</w:t>
            </w:r>
            <w:r w:rsidR="00363CD1" w:rsidRPr="00CA7600">
              <w:rPr>
                <w:sz w:val="16"/>
                <w:szCs w:val="16"/>
              </w:rPr>
              <w:t xml:space="preserve"> </w:t>
            </w:r>
            <w:r w:rsidRPr="00CA7600">
              <w:rPr>
                <w:sz w:val="16"/>
                <w:szCs w:val="16"/>
              </w:rPr>
              <w:t>zagospodarowaniu przestrzennym z zachowaniem zasad</w:t>
            </w:r>
            <w:r w:rsidR="00363CD1" w:rsidRPr="00CA7600">
              <w:rPr>
                <w:sz w:val="16"/>
                <w:szCs w:val="16"/>
              </w:rPr>
              <w:t xml:space="preserve"> </w:t>
            </w:r>
            <w:r w:rsidRPr="00CA7600">
              <w:rPr>
                <w:sz w:val="16"/>
                <w:szCs w:val="16"/>
              </w:rPr>
              <w:t>zrównoważonego rozwoju</w:t>
            </w:r>
            <w:r w:rsidR="00757672" w:rsidRPr="00CA7600">
              <w:rPr>
                <w:sz w:val="16"/>
                <w:szCs w:val="16"/>
              </w:rPr>
              <w:t>;</w:t>
            </w:r>
          </w:p>
          <w:p w14:paraId="2CFC8C44" w14:textId="76C13BD8"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Ochrona jakości krajobrazu poprzez przeciwdziałanie dysharmonii i</w:t>
            </w:r>
            <w:r w:rsidR="00363CD1" w:rsidRPr="00CA7600">
              <w:rPr>
                <w:sz w:val="16"/>
                <w:szCs w:val="16"/>
              </w:rPr>
              <w:t xml:space="preserve"> </w:t>
            </w:r>
            <w:r w:rsidRPr="00CA7600">
              <w:rPr>
                <w:sz w:val="16"/>
                <w:szCs w:val="16"/>
              </w:rPr>
              <w:t>fragmentacji z zachowaniem zwartego charakteru zabudowy</w:t>
            </w:r>
            <w:r w:rsidR="00363CD1" w:rsidRPr="00CA7600">
              <w:rPr>
                <w:sz w:val="16"/>
                <w:szCs w:val="16"/>
              </w:rPr>
              <w:t xml:space="preserve"> </w:t>
            </w:r>
            <w:r w:rsidRPr="00CA7600">
              <w:rPr>
                <w:sz w:val="16"/>
                <w:szCs w:val="16"/>
              </w:rPr>
              <w:t>nawiązującej do istniejących obiektów i otoczenia</w:t>
            </w:r>
            <w:r w:rsidR="00757672" w:rsidRPr="00CA7600">
              <w:rPr>
                <w:sz w:val="16"/>
                <w:szCs w:val="16"/>
              </w:rPr>
              <w:t>;</w:t>
            </w:r>
          </w:p>
          <w:p w14:paraId="0608F871" w14:textId="6E21D2C4"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Ochrona przestrzeni rolniczej oraz ograniczanie zmiany</w:t>
            </w:r>
            <w:r w:rsidR="00363CD1" w:rsidRPr="00CA7600">
              <w:rPr>
                <w:sz w:val="16"/>
                <w:szCs w:val="16"/>
              </w:rPr>
              <w:t xml:space="preserve"> </w:t>
            </w:r>
            <w:r w:rsidRPr="00CA7600">
              <w:rPr>
                <w:sz w:val="16"/>
                <w:szCs w:val="16"/>
              </w:rPr>
              <w:t>przeznaczenia gruntów rolnych na cele nierolnicze, w szczególności</w:t>
            </w:r>
            <w:r w:rsidR="00363CD1" w:rsidRPr="00CA7600">
              <w:rPr>
                <w:sz w:val="16"/>
                <w:szCs w:val="16"/>
              </w:rPr>
              <w:t xml:space="preserve"> </w:t>
            </w:r>
            <w:r w:rsidRPr="00CA7600">
              <w:rPr>
                <w:sz w:val="16"/>
                <w:szCs w:val="16"/>
              </w:rPr>
              <w:t>gleb klas I-III</w:t>
            </w:r>
            <w:r w:rsidR="00757672" w:rsidRPr="00CA7600">
              <w:rPr>
                <w:sz w:val="16"/>
                <w:szCs w:val="16"/>
              </w:rPr>
              <w:t>;</w:t>
            </w:r>
          </w:p>
          <w:p w14:paraId="1E446D28" w14:textId="229F8870" w:rsidR="00252659" w:rsidRPr="00CA7600" w:rsidRDefault="00252659">
            <w:pPr>
              <w:pStyle w:val="Akapitzlist"/>
              <w:numPr>
                <w:ilvl w:val="0"/>
                <w:numId w:val="37"/>
              </w:numPr>
              <w:spacing w:before="60" w:after="60" w:line="240" w:lineRule="auto"/>
              <w:ind w:left="360"/>
              <w:jc w:val="left"/>
              <w:rPr>
                <w:sz w:val="16"/>
                <w:szCs w:val="16"/>
              </w:rPr>
            </w:pPr>
            <w:r w:rsidRPr="00CA7600">
              <w:rPr>
                <w:sz w:val="16"/>
                <w:szCs w:val="16"/>
              </w:rPr>
              <w:t>Wykorzystanie walorów krajobrazowych i kulturowych dla rozwoju</w:t>
            </w:r>
            <w:r w:rsidR="00363CD1" w:rsidRPr="00CA7600">
              <w:rPr>
                <w:sz w:val="16"/>
                <w:szCs w:val="16"/>
              </w:rPr>
              <w:t xml:space="preserve"> </w:t>
            </w:r>
            <w:r w:rsidRPr="00CA7600">
              <w:rPr>
                <w:sz w:val="16"/>
                <w:szCs w:val="16"/>
              </w:rPr>
              <w:t>turystyki i rekreacji z poszanowaniem jakości krajobrazu</w:t>
            </w:r>
            <w:r w:rsidR="00757672" w:rsidRPr="00CA7600">
              <w:rPr>
                <w:sz w:val="16"/>
                <w:szCs w:val="16"/>
              </w:rPr>
              <w:t>;</w:t>
            </w:r>
          </w:p>
        </w:tc>
      </w:tr>
      <w:tr w:rsidR="00252659" w:rsidRPr="00CA7600" w14:paraId="2573FA60" w14:textId="77777777" w:rsidTr="00482FF5">
        <w:trPr>
          <w:trHeight w:val="65"/>
          <w:jc w:val="center"/>
        </w:trPr>
        <w:tc>
          <w:tcPr>
            <w:tcW w:w="517" w:type="pct"/>
            <w:vMerge/>
            <w:vAlign w:val="center"/>
          </w:tcPr>
          <w:p w14:paraId="57250778" w14:textId="77777777" w:rsidR="00252659" w:rsidRPr="00CA7600" w:rsidRDefault="00252659" w:rsidP="00252659">
            <w:pPr>
              <w:spacing w:before="60" w:after="60" w:line="240" w:lineRule="auto"/>
              <w:jc w:val="center"/>
              <w:rPr>
                <w:sz w:val="16"/>
                <w:szCs w:val="16"/>
              </w:rPr>
            </w:pPr>
          </w:p>
        </w:tc>
        <w:tc>
          <w:tcPr>
            <w:tcW w:w="947" w:type="pct"/>
            <w:vMerge/>
            <w:vAlign w:val="center"/>
          </w:tcPr>
          <w:p w14:paraId="429C67DA" w14:textId="77777777" w:rsidR="00252659" w:rsidRPr="00CA7600" w:rsidRDefault="00252659" w:rsidP="00252659">
            <w:pPr>
              <w:spacing w:before="60" w:after="60" w:line="240" w:lineRule="auto"/>
              <w:jc w:val="center"/>
              <w:rPr>
                <w:sz w:val="16"/>
                <w:szCs w:val="16"/>
              </w:rPr>
            </w:pPr>
          </w:p>
        </w:tc>
        <w:tc>
          <w:tcPr>
            <w:tcW w:w="394" w:type="pct"/>
            <w:vAlign w:val="center"/>
          </w:tcPr>
          <w:p w14:paraId="0548E732" w14:textId="0DE87F94" w:rsidR="00252659" w:rsidRPr="00CA7600" w:rsidRDefault="00252659" w:rsidP="00252659">
            <w:pPr>
              <w:spacing w:before="60" w:after="60" w:line="240" w:lineRule="auto"/>
              <w:jc w:val="center"/>
              <w:rPr>
                <w:sz w:val="16"/>
                <w:szCs w:val="16"/>
              </w:rPr>
            </w:pPr>
            <w:r w:rsidRPr="00CA7600">
              <w:rPr>
                <w:sz w:val="16"/>
                <w:szCs w:val="16"/>
              </w:rPr>
              <w:t>14-315.16-015</w:t>
            </w:r>
          </w:p>
        </w:tc>
        <w:tc>
          <w:tcPr>
            <w:tcW w:w="998" w:type="pct"/>
            <w:vAlign w:val="center"/>
          </w:tcPr>
          <w:p w14:paraId="4491D9D8" w14:textId="0ADEFA47" w:rsidR="00252659" w:rsidRPr="00CA7600" w:rsidRDefault="00252659" w:rsidP="00252659">
            <w:pPr>
              <w:spacing w:before="60" w:after="60" w:line="240" w:lineRule="auto"/>
              <w:jc w:val="center"/>
              <w:rPr>
                <w:sz w:val="16"/>
                <w:szCs w:val="16"/>
              </w:rPr>
            </w:pPr>
            <w:r w:rsidRPr="00CA7600">
              <w:rPr>
                <w:sz w:val="16"/>
                <w:szCs w:val="16"/>
              </w:rPr>
              <w:t>—</w:t>
            </w:r>
          </w:p>
        </w:tc>
        <w:tc>
          <w:tcPr>
            <w:tcW w:w="2144" w:type="pct"/>
            <w:vAlign w:val="center"/>
          </w:tcPr>
          <w:p w14:paraId="4B7D6AB8" w14:textId="181A227D" w:rsidR="00252659" w:rsidRPr="00CA7600" w:rsidRDefault="00252659" w:rsidP="00252659">
            <w:pPr>
              <w:spacing w:before="60" w:after="60" w:line="240" w:lineRule="auto"/>
              <w:jc w:val="left"/>
              <w:rPr>
                <w:sz w:val="16"/>
                <w:szCs w:val="16"/>
              </w:rPr>
            </w:pPr>
            <w:r w:rsidRPr="00CA7600">
              <w:rPr>
                <w:sz w:val="16"/>
                <w:szCs w:val="16"/>
              </w:rPr>
              <w:t>—</w:t>
            </w:r>
          </w:p>
        </w:tc>
      </w:tr>
      <w:tr w:rsidR="00252659" w:rsidRPr="00252659" w14:paraId="088A765D" w14:textId="77777777" w:rsidTr="003673C7">
        <w:trPr>
          <w:jc w:val="center"/>
        </w:trPr>
        <w:tc>
          <w:tcPr>
            <w:tcW w:w="517" w:type="pct"/>
            <w:vMerge/>
            <w:vAlign w:val="center"/>
          </w:tcPr>
          <w:p w14:paraId="48A81AFC" w14:textId="77777777" w:rsidR="00252659" w:rsidRPr="00CA7600" w:rsidRDefault="00252659" w:rsidP="00252659">
            <w:pPr>
              <w:spacing w:before="60" w:after="60" w:line="240" w:lineRule="auto"/>
              <w:jc w:val="center"/>
              <w:rPr>
                <w:sz w:val="16"/>
                <w:szCs w:val="16"/>
              </w:rPr>
            </w:pPr>
          </w:p>
        </w:tc>
        <w:tc>
          <w:tcPr>
            <w:tcW w:w="947" w:type="pct"/>
            <w:vMerge w:val="restart"/>
            <w:vAlign w:val="center"/>
          </w:tcPr>
          <w:p w14:paraId="74200232" w14:textId="77777777" w:rsidR="00252659" w:rsidRPr="00CA7600" w:rsidRDefault="00252659" w:rsidP="00252659">
            <w:pPr>
              <w:spacing w:before="60" w:after="60" w:line="240" w:lineRule="auto"/>
              <w:jc w:val="center"/>
              <w:rPr>
                <w:sz w:val="16"/>
                <w:szCs w:val="16"/>
              </w:rPr>
            </w:pPr>
            <w:r w:rsidRPr="00CA7600">
              <w:rPr>
                <w:sz w:val="16"/>
                <w:szCs w:val="16"/>
              </w:rPr>
              <w:t>6d. Z przewagą mozaikowo rozmieszczonych użytków rolnych tworzących pola średniej wielkości</w:t>
            </w:r>
          </w:p>
        </w:tc>
        <w:tc>
          <w:tcPr>
            <w:tcW w:w="394" w:type="pct"/>
            <w:vAlign w:val="center"/>
          </w:tcPr>
          <w:p w14:paraId="0B013167" w14:textId="600CD394" w:rsidR="00252659" w:rsidRPr="00CA7600" w:rsidRDefault="00252659" w:rsidP="00252659">
            <w:pPr>
              <w:spacing w:before="60" w:after="60" w:line="240" w:lineRule="auto"/>
              <w:jc w:val="center"/>
              <w:rPr>
                <w:sz w:val="16"/>
                <w:szCs w:val="16"/>
              </w:rPr>
            </w:pPr>
            <w:r w:rsidRPr="00CA7600">
              <w:rPr>
                <w:sz w:val="16"/>
                <w:szCs w:val="16"/>
              </w:rPr>
              <w:t>14-315.16-008</w:t>
            </w:r>
          </w:p>
        </w:tc>
        <w:tc>
          <w:tcPr>
            <w:tcW w:w="998" w:type="pct"/>
            <w:vAlign w:val="center"/>
          </w:tcPr>
          <w:p w14:paraId="581A4A1B" w14:textId="77777777" w:rsidR="00252659" w:rsidRPr="00CA7600" w:rsidRDefault="00252659" w:rsidP="00252659">
            <w:pPr>
              <w:spacing w:before="60" w:after="60" w:line="240" w:lineRule="auto"/>
              <w:jc w:val="center"/>
              <w:rPr>
                <w:sz w:val="16"/>
                <w:szCs w:val="16"/>
              </w:rPr>
            </w:pPr>
            <w:r w:rsidRPr="00CA7600">
              <w:rPr>
                <w:sz w:val="16"/>
                <w:szCs w:val="16"/>
              </w:rPr>
              <w:t>A.1.4. Eksploatacja złóż innych niż węgiel kamienny, węgiel brunatny i torf;</w:t>
            </w:r>
          </w:p>
          <w:p w14:paraId="00DA8276" w14:textId="77777777" w:rsidR="00252659" w:rsidRPr="00CA7600" w:rsidRDefault="00252659" w:rsidP="00252659">
            <w:pPr>
              <w:spacing w:before="60" w:after="60" w:line="240" w:lineRule="auto"/>
              <w:jc w:val="center"/>
              <w:rPr>
                <w:sz w:val="16"/>
                <w:szCs w:val="16"/>
              </w:rPr>
            </w:pPr>
            <w:r w:rsidRPr="00CA7600">
              <w:rPr>
                <w:sz w:val="16"/>
                <w:szCs w:val="16"/>
              </w:rPr>
              <w:t>A.1.6. Składowiska odpadów;</w:t>
            </w:r>
          </w:p>
          <w:p w14:paraId="47C0A76A" w14:textId="77777777" w:rsidR="00252659" w:rsidRPr="00CA7600" w:rsidRDefault="00252659" w:rsidP="00252659">
            <w:pPr>
              <w:spacing w:before="60" w:after="60" w:line="240" w:lineRule="auto"/>
              <w:jc w:val="center"/>
              <w:rPr>
                <w:sz w:val="16"/>
                <w:szCs w:val="16"/>
              </w:rPr>
            </w:pPr>
            <w:r w:rsidRPr="00CA7600">
              <w:rPr>
                <w:sz w:val="16"/>
                <w:szCs w:val="16"/>
              </w:rPr>
              <w:lastRenderedPageBreak/>
              <w:t>A.1.7. Erozja gleb;</w:t>
            </w:r>
          </w:p>
          <w:p w14:paraId="2ACEF2C4" w14:textId="77777777" w:rsidR="00252659" w:rsidRPr="00CA7600" w:rsidRDefault="00252659" w:rsidP="00252659">
            <w:pPr>
              <w:spacing w:before="60" w:after="60" w:line="240" w:lineRule="auto"/>
              <w:jc w:val="center"/>
              <w:rPr>
                <w:sz w:val="16"/>
                <w:szCs w:val="16"/>
              </w:rPr>
            </w:pPr>
            <w:r w:rsidRPr="00CA7600">
              <w:rPr>
                <w:sz w:val="16"/>
                <w:szCs w:val="16"/>
              </w:rPr>
              <w:t>C.1.3. Lokalizacja dominujących w krajobrazie obiektów wysokościowych i obszarowych;</w:t>
            </w:r>
          </w:p>
          <w:p w14:paraId="1F847DD8" w14:textId="77777777" w:rsidR="00252659" w:rsidRPr="00CA7600" w:rsidRDefault="00252659" w:rsidP="00252659">
            <w:pPr>
              <w:spacing w:before="60" w:after="60" w:line="240" w:lineRule="auto"/>
              <w:jc w:val="center"/>
              <w:rPr>
                <w:sz w:val="16"/>
                <w:szCs w:val="16"/>
              </w:rPr>
            </w:pPr>
            <w:r w:rsidRPr="00CA7600">
              <w:rPr>
                <w:sz w:val="16"/>
                <w:szCs w:val="16"/>
              </w:rPr>
              <w:t>E.1.5. Zagrożenie wystąpienia poważnej awarii przemysłowej;</w:t>
            </w:r>
          </w:p>
          <w:p w14:paraId="47D0EBFF" w14:textId="2F3BF07D" w:rsidR="00252659" w:rsidRPr="00CA7600" w:rsidRDefault="00252659" w:rsidP="00252659">
            <w:pPr>
              <w:spacing w:before="60" w:after="60" w:line="240" w:lineRule="auto"/>
              <w:jc w:val="center"/>
              <w:rPr>
                <w:sz w:val="16"/>
                <w:szCs w:val="16"/>
              </w:rPr>
            </w:pPr>
            <w:r w:rsidRPr="00CA7600">
              <w:rPr>
                <w:sz w:val="16"/>
                <w:szCs w:val="16"/>
              </w:rPr>
              <w:t>A.3.3. Wzrost zagęszczenia barier ekologicznych w krajobrazie;</w:t>
            </w:r>
          </w:p>
        </w:tc>
        <w:tc>
          <w:tcPr>
            <w:tcW w:w="2144" w:type="pct"/>
            <w:vAlign w:val="center"/>
          </w:tcPr>
          <w:p w14:paraId="198EFD2D" w14:textId="5D42056E" w:rsidR="00252659" w:rsidRPr="00CA7600" w:rsidRDefault="00252659">
            <w:pPr>
              <w:pStyle w:val="Akapitzlist"/>
              <w:numPr>
                <w:ilvl w:val="0"/>
                <w:numId w:val="36"/>
              </w:numPr>
              <w:spacing w:before="60" w:after="60" w:line="240" w:lineRule="auto"/>
              <w:ind w:left="360"/>
              <w:jc w:val="left"/>
              <w:rPr>
                <w:sz w:val="16"/>
                <w:szCs w:val="16"/>
              </w:rPr>
            </w:pPr>
            <w:r w:rsidRPr="00CA7600">
              <w:rPr>
                <w:sz w:val="16"/>
                <w:szCs w:val="16"/>
              </w:rPr>
              <w:lastRenderedPageBreak/>
              <w:t>Prowadzenie racjonalnej gospodarki rolnej zgodnie z zasadami</w:t>
            </w:r>
            <w:r w:rsidR="00363CD1" w:rsidRPr="00CA7600">
              <w:rPr>
                <w:sz w:val="16"/>
                <w:szCs w:val="16"/>
              </w:rPr>
              <w:t xml:space="preserve"> </w:t>
            </w:r>
            <w:r w:rsidRPr="00CA7600">
              <w:rPr>
                <w:sz w:val="16"/>
                <w:szCs w:val="16"/>
              </w:rPr>
              <w:t>zrównoważonego rozwoju oraz uwzględnieniem walorów</w:t>
            </w:r>
            <w:r w:rsidR="00363CD1" w:rsidRPr="00CA7600">
              <w:rPr>
                <w:sz w:val="16"/>
                <w:szCs w:val="16"/>
              </w:rPr>
              <w:t xml:space="preserve"> </w:t>
            </w:r>
            <w:r w:rsidRPr="00CA7600">
              <w:rPr>
                <w:sz w:val="16"/>
                <w:szCs w:val="16"/>
              </w:rPr>
              <w:t>tradycyjnego krajobrazu rolniczego</w:t>
            </w:r>
            <w:r w:rsidR="00757672" w:rsidRPr="00CA7600">
              <w:rPr>
                <w:sz w:val="16"/>
                <w:szCs w:val="16"/>
              </w:rPr>
              <w:t>;</w:t>
            </w:r>
          </w:p>
          <w:p w14:paraId="1D936D68" w14:textId="48D73782" w:rsidR="00252659" w:rsidRPr="00CA7600" w:rsidRDefault="00252659">
            <w:pPr>
              <w:pStyle w:val="Akapitzlist"/>
              <w:numPr>
                <w:ilvl w:val="0"/>
                <w:numId w:val="36"/>
              </w:numPr>
              <w:spacing w:before="60" w:after="60" w:line="240" w:lineRule="auto"/>
              <w:ind w:left="360"/>
              <w:jc w:val="left"/>
              <w:rPr>
                <w:sz w:val="16"/>
                <w:szCs w:val="16"/>
              </w:rPr>
            </w:pPr>
            <w:r w:rsidRPr="00CA7600">
              <w:rPr>
                <w:sz w:val="16"/>
                <w:szCs w:val="16"/>
              </w:rPr>
              <w:t>Ochrona terenów otwartych przed rozpraszaniem zabudowy</w:t>
            </w:r>
            <w:r w:rsidR="00757672" w:rsidRPr="00CA7600">
              <w:rPr>
                <w:sz w:val="16"/>
                <w:szCs w:val="16"/>
              </w:rPr>
              <w:t>;</w:t>
            </w:r>
          </w:p>
          <w:p w14:paraId="0F38386E" w14:textId="03795B4F" w:rsidR="00252659" w:rsidRPr="00CA7600" w:rsidRDefault="00252659">
            <w:pPr>
              <w:pStyle w:val="Akapitzlist"/>
              <w:numPr>
                <w:ilvl w:val="0"/>
                <w:numId w:val="36"/>
              </w:numPr>
              <w:spacing w:before="60" w:after="60" w:line="240" w:lineRule="auto"/>
              <w:ind w:left="360"/>
              <w:jc w:val="left"/>
              <w:rPr>
                <w:sz w:val="16"/>
                <w:szCs w:val="16"/>
              </w:rPr>
            </w:pPr>
            <w:r w:rsidRPr="00CA7600">
              <w:rPr>
                <w:sz w:val="16"/>
                <w:szCs w:val="16"/>
              </w:rPr>
              <w:lastRenderedPageBreak/>
              <w:t>Realizacja inwestycji celu publicznego wyłącznie z uwzględnieniem</w:t>
            </w:r>
            <w:r w:rsidR="00363CD1" w:rsidRPr="00CA7600">
              <w:rPr>
                <w:sz w:val="16"/>
                <w:szCs w:val="16"/>
              </w:rPr>
              <w:t xml:space="preserve"> </w:t>
            </w:r>
            <w:r w:rsidRPr="00CA7600">
              <w:rPr>
                <w:sz w:val="16"/>
                <w:szCs w:val="16"/>
              </w:rPr>
              <w:t>walorów przyrodniczo-krajobrazowych</w:t>
            </w:r>
            <w:r w:rsidR="00757672" w:rsidRPr="00CA7600">
              <w:rPr>
                <w:sz w:val="16"/>
                <w:szCs w:val="16"/>
              </w:rPr>
              <w:t>;</w:t>
            </w:r>
          </w:p>
          <w:p w14:paraId="06DCFD79" w14:textId="61B09A72" w:rsidR="00252659" w:rsidRPr="00CA7600" w:rsidRDefault="00252659">
            <w:pPr>
              <w:pStyle w:val="Akapitzlist"/>
              <w:numPr>
                <w:ilvl w:val="0"/>
                <w:numId w:val="36"/>
              </w:numPr>
              <w:spacing w:before="60" w:after="60" w:line="240" w:lineRule="auto"/>
              <w:ind w:left="360"/>
              <w:jc w:val="left"/>
              <w:rPr>
                <w:sz w:val="16"/>
                <w:szCs w:val="16"/>
              </w:rPr>
            </w:pPr>
            <w:r w:rsidRPr="00CA7600">
              <w:rPr>
                <w:sz w:val="16"/>
                <w:szCs w:val="16"/>
              </w:rPr>
              <w:t>Utrzymanie charakteru krajobrazu rolniczego z zachowaniem</w:t>
            </w:r>
            <w:r w:rsidR="00363CD1" w:rsidRPr="00CA7600">
              <w:rPr>
                <w:sz w:val="16"/>
                <w:szCs w:val="16"/>
              </w:rPr>
              <w:t xml:space="preserve"> </w:t>
            </w:r>
            <w:r w:rsidRPr="00CA7600">
              <w:rPr>
                <w:sz w:val="16"/>
                <w:szCs w:val="16"/>
              </w:rPr>
              <w:t>charakterystycznych układów przestrzennych miejscowości</w:t>
            </w:r>
            <w:r w:rsidR="00757672" w:rsidRPr="00CA7600">
              <w:rPr>
                <w:sz w:val="16"/>
                <w:szCs w:val="16"/>
              </w:rPr>
              <w:t>;</w:t>
            </w:r>
          </w:p>
          <w:p w14:paraId="1A03AC8A" w14:textId="4F2202D2" w:rsidR="00252659" w:rsidRPr="00CA7600" w:rsidRDefault="00252659">
            <w:pPr>
              <w:pStyle w:val="Akapitzlist"/>
              <w:numPr>
                <w:ilvl w:val="0"/>
                <w:numId w:val="36"/>
              </w:numPr>
              <w:spacing w:before="60" w:after="60" w:line="240" w:lineRule="auto"/>
              <w:ind w:left="360"/>
              <w:jc w:val="left"/>
              <w:rPr>
                <w:sz w:val="16"/>
                <w:szCs w:val="16"/>
              </w:rPr>
            </w:pPr>
            <w:r w:rsidRPr="00CA7600">
              <w:rPr>
                <w:sz w:val="16"/>
                <w:szCs w:val="16"/>
              </w:rPr>
              <w:t>Ochrona przestrzeni rolniczej oraz ograniczanie zmiany</w:t>
            </w:r>
            <w:r w:rsidR="00363CD1" w:rsidRPr="00CA7600">
              <w:rPr>
                <w:sz w:val="16"/>
                <w:szCs w:val="16"/>
              </w:rPr>
              <w:t xml:space="preserve"> </w:t>
            </w:r>
            <w:r w:rsidRPr="00CA7600">
              <w:rPr>
                <w:sz w:val="16"/>
                <w:szCs w:val="16"/>
              </w:rPr>
              <w:t>przeznaczenia gruntów rolnych na cele nierolnicze, w szczególności</w:t>
            </w:r>
            <w:r w:rsidR="00363CD1" w:rsidRPr="00CA7600">
              <w:rPr>
                <w:sz w:val="16"/>
                <w:szCs w:val="16"/>
              </w:rPr>
              <w:t xml:space="preserve"> </w:t>
            </w:r>
            <w:r w:rsidRPr="00CA7600">
              <w:rPr>
                <w:sz w:val="16"/>
                <w:szCs w:val="16"/>
              </w:rPr>
              <w:t>gleb klas I-III</w:t>
            </w:r>
            <w:r w:rsidR="00757672" w:rsidRPr="00CA7600">
              <w:rPr>
                <w:sz w:val="16"/>
                <w:szCs w:val="16"/>
              </w:rPr>
              <w:t>;</w:t>
            </w:r>
          </w:p>
          <w:p w14:paraId="19FED931" w14:textId="66D31258" w:rsidR="00252659" w:rsidRPr="00CA7600" w:rsidRDefault="00252659">
            <w:pPr>
              <w:pStyle w:val="Akapitzlist"/>
              <w:numPr>
                <w:ilvl w:val="0"/>
                <w:numId w:val="36"/>
              </w:numPr>
              <w:spacing w:before="60" w:after="60" w:line="240" w:lineRule="auto"/>
              <w:ind w:left="360"/>
              <w:jc w:val="left"/>
              <w:rPr>
                <w:sz w:val="16"/>
                <w:szCs w:val="16"/>
              </w:rPr>
            </w:pPr>
            <w:r w:rsidRPr="00CA7600">
              <w:rPr>
                <w:sz w:val="16"/>
                <w:szCs w:val="16"/>
              </w:rPr>
              <w:t>Prowadzenie racjonalnej gospodarki surowcowej</w:t>
            </w:r>
            <w:r w:rsidR="00757672" w:rsidRPr="00CA7600">
              <w:rPr>
                <w:sz w:val="16"/>
                <w:szCs w:val="16"/>
              </w:rPr>
              <w:t>;</w:t>
            </w:r>
          </w:p>
          <w:p w14:paraId="60DEE2F9" w14:textId="4A73B4ED" w:rsidR="00252659" w:rsidRPr="00CA7600" w:rsidRDefault="00252659">
            <w:pPr>
              <w:pStyle w:val="Akapitzlist"/>
              <w:numPr>
                <w:ilvl w:val="0"/>
                <w:numId w:val="36"/>
              </w:numPr>
              <w:spacing w:before="60" w:after="60" w:line="240" w:lineRule="auto"/>
              <w:ind w:left="360"/>
              <w:jc w:val="left"/>
              <w:rPr>
                <w:sz w:val="16"/>
                <w:szCs w:val="16"/>
              </w:rPr>
            </w:pPr>
            <w:r w:rsidRPr="00CA7600">
              <w:rPr>
                <w:sz w:val="16"/>
                <w:szCs w:val="16"/>
              </w:rPr>
              <w:t>Ograniczanie zainwestowania terenów osuwiskowych</w:t>
            </w:r>
            <w:r w:rsidR="00757672" w:rsidRPr="00CA7600">
              <w:rPr>
                <w:sz w:val="16"/>
                <w:szCs w:val="16"/>
              </w:rPr>
              <w:t>;</w:t>
            </w:r>
          </w:p>
          <w:p w14:paraId="2A46F3AF" w14:textId="53F0C4B5" w:rsidR="00252659" w:rsidRPr="00CA7600" w:rsidRDefault="00252659">
            <w:pPr>
              <w:pStyle w:val="Akapitzlist"/>
              <w:numPr>
                <w:ilvl w:val="0"/>
                <w:numId w:val="36"/>
              </w:numPr>
              <w:spacing w:before="60" w:after="60" w:line="240" w:lineRule="auto"/>
              <w:ind w:left="360"/>
              <w:jc w:val="left"/>
              <w:rPr>
                <w:sz w:val="16"/>
                <w:szCs w:val="16"/>
              </w:rPr>
            </w:pPr>
            <w:r w:rsidRPr="00CA7600">
              <w:rPr>
                <w:sz w:val="16"/>
                <w:szCs w:val="16"/>
              </w:rPr>
              <w:t>Gospodarowanie terenem z uwzględnieniem możliwości</w:t>
            </w:r>
            <w:r w:rsidR="00363CD1" w:rsidRPr="00CA7600">
              <w:rPr>
                <w:sz w:val="16"/>
                <w:szCs w:val="16"/>
              </w:rPr>
              <w:t xml:space="preserve"> </w:t>
            </w:r>
            <w:r w:rsidRPr="00CA7600">
              <w:rPr>
                <w:sz w:val="16"/>
                <w:szCs w:val="16"/>
              </w:rPr>
              <w:t>wystąpienia poważnej awarii przemysłowej</w:t>
            </w:r>
            <w:r w:rsidR="00757672" w:rsidRPr="00CA7600">
              <w:rPr>
                <w:sz w:val="16"/>
                <w:szCs w:val="16"/>
              </w:rPr>
              <w:t>;</w:t>
            </w:r>
          </w:p>
          <w:p w14:paraId="1269375B" w14:textId="56B74113" w:rsidR="00252659" w:rsidRPr="00CA7600" w:rsidRDefault="00252659">
            <w:pPr>
              <w:pStyle w:val="Akapitzlist"/>
              <w:numPr>
                <w:ilvl w:val="0"/>
                <w:numId w:val="36"/>
              </w:numPr>
              <w:spacing w:before="60" w:after="60" w:line="240" w:lineRule="auto"/>
              <w:ind w:left="360"/>
              <w:jc w:val="left"/>
              <w:rPr>
                <w:sz w:val="16"/>
                <w:szCs w:val="16"/>
              </w:rPr>
            </w:pPr>
            <w:r w:rsidRPr="00CA7600">
              <w:rPr>
                <w:sz w:val="16"/>
                <w:szCs w:val="16"/>
              </w:rPr>
              <w:t>Zachowanie i ochrona wartości historyczno-kulturowych i</w:t>
            </w:r>
            <w:r w:rsidR="00363CD1" w:rsidRPr="00CA7600">
              <w:rPr>
                <w:sz w:val="16"/>
                <w:szCs w:val="16"/>
              </w:rPr>
              <w:t xml:space="preserve"> </w:t>
            </w:r>
            <w:r w:rsidRPr="00CA7600">
              <w:rPr>
                <w:sz w:val="16"/>
                <w:szCs w:val="16"/>
              </w:rPr>
              <w:t>krajobrazowych obszarów i obiektów zabytkowych, m.in. poprzez</w:t>
            </w:r>
            <w:r w:rsidR="00363CD1" w:rsidRPr="00CA7600">
              <w:rPr>
                <w:sz w:val="16"/>
                <w:szCs w:val="16"/>
              </w:rPr>
              <w:t xml:space="preserve"> </w:t>
            </w:r>
            <w:r w:rsidRPr="00CA7600">
              <w:rPr>
                <w:sz w:val="16"/>
                <w:szCs w:val="16"/>
              </w:rPr>
              <w:t>wspieranie prac konserwatorskich, rewitalizację obiektów i obszarów</w:t>
            </w:r>
            <w:r w:rsidR="00363CD1" w:rsidRPr="00CA7600">
              <w:rPr>
                <w:sz w:val="16"/>
                <w:szCs w:val="16"/>
              </w:rPr>
              <w:t xml:space="preserve"> </w:t>
            </w:r>
            <w:r w:rsidRPr="00CA7600">
              <w:rPr>
                <w:sz w:val="16"/>
                <w:szCs w:val="16"/>
              </w:rPr>
              <w:t>zabytkowych oraz kulturowych, a także adaptację obiektów</w:t>
            </w:r>
            <w:r w:rsidR="00363CD1" w:rsidRPr="00CA7600">
              <w:rPr>
                <w:sz w:val="16"/>
                <w:szCs w:val="16"/>
              </w:rPr>
              <w:t xml:space="preserve"> </w:t>
            </w:r>
            <w:r w:rsidRPr="00CA7600">
              <w:rPr>
                <w:sz w:val="16"/>
                <w:szCs w:val="16"/>
              </w:rPr>
              <w:t>zabytkowych do nowych funkcji</w:t>
            </w:r>
            <w:r w:rsidR="00757672" w:rsidRPr="00CA7600">
              <w:rPr>
                <w:sz w:val="16"/>
                <w:szCs w:val="16"/>
              </w:rPr>
              <w:t>;</w:t>
            </w:r>
          </w:p>
          <w:p w14:paraId="61ED4230" w14:textId="4F485044" w:rsidR="00252659" w:rsidRPr="00CA7600" w:rsidRDefault="00252659">
            <w:pPr>
              <w:pStyle w:val="Akapitzlist"/>
              <w:numPr>
                <w:ilvl w:val="0"/>
                <w:numId w:val="36"/>
              </w:numPr>
              <w:spacing w:before="60" w:after="60" w:line="240" w:lineRule="auto"/>
              <w:ind w:left="360"/>
              <w:jc w:val="left"/>
              <w:rPr>
                <w:sz w:val="16"/>
                <w:szCs w:val="16"/>
              </w:rPr>
            </w:pPr>
            <w:r w:rsidRPr="00CA7600">
              <w:rPr>
                <w:sz w:val="16"/>
                <w:szCs w:val="16"/>
              </w:rPr>
              <w:t>Ochrona i kształtowanie krajobrazu poprzez przeciwdziałanie</w:t>
            </w:r>
            <w:r w:rsidR="00363CD1" w:rsidRPr="00CA7600">
              <w:rPr>
                <w:sz w:val="16"/>
                <w:szCs w:val="16"/>
              </w:rPr>
              <w:t xml:space="preserve"> </w:t>
            </w:r>
            <w:r w:rsidRPr="00CA7600">
              <w:rPr>
                <w:sz w:val="16"/>
                <w:szCs w:val="16"/>
              </w:rPr>
              <w:t>dysharmonii, z uwzględnieniem obiektów i obszarów zabytkowych, a</w:t>
            </w:r>
            <w:r w:rsidR="00363CD1" w:rsidRPr="00CA7600">
              <w:rPr>
                <w:sz w:val="16"/>
                <w:szCs w:val="16"/>
              </w:rPr>
              <w:t xml:space="preserve"> </w:t>
            </w:r>
            <w:r w:rsidRPr="00CA7600">
              <w:rPr>
                <w:sz w:val="16"/>
                <w:szCs w:val="16"/>
              </w:rPr>
              <w:t>także kształtowanie estetyki przestrzeni, w tym podejmowanie tzw.</w:t>
            </w:r>
            <w:r w:rsidR="00363CD1" w:rsidRPr="00CA7600">
              <w:rPr>
                <w:sz w:val="16"/>
                <w:szCs w:val="16"/>
              </w:rPr>
              <w:t xml:space="preserve"> </w:t>
            </w:r>
            <w:r w:rsidRPr="00CA7600">
              <w:rPr>
                <w:sz w:val="16"/>
                <w:szCs w:val="16"/>
              </w:rPr>
              <w:t>"uchwał krajobrazowych"</w:t>
            </w:r>
            <w:r w:rsidR="00757672" w:rsidRPr="00CA7600">
              <w:rPr>
                <w:sz w:val="16"/>
                <w:szCs w:val="16"/>
              </w:rPr>
              <w:t>;</w:t>
            </w:r>
          </w:p>
          <w:p w14:paraId="04CC78F5" w14:textId="243C1CCB" w:rsidR="00252659" w:rsidRPr="00CA7600" w:rsidRDefault="00252659">
            <w:pPr>
              <w:pStyle w:val="Akapitzlist"/>
              <w:numPr>
                <w:ilvl w:val="0"/>
                <w:numId w:val="36"/>
              </w:numPr>
              <w:spacing w:before="60" w:after="60" w:line="240" w:lineRule="auto"/>
              <w:ind w:left="360"/>
              <w:jc w:val="left"/>
              <w:rPr>
                <w:sz w:val="16"/>
                <w:szCs w:val="16"/>
              </w:rPr>
            </w:pPr>
            <w:r w:rsidRPr="00CA7600">
              <w:rPr>
                <w:sz w:val="16"/>
                <w:szCs w:val="16"/>
              </w:rPr>
              <w:t>Współpraca samorządów i podejmowanie działań zwiększających</w:t>
            </w:r>
            <w:r w:rsidR="00363CD1" w:rsidRPr="00CA7600">
              <w:rPr>
                <w:sz w:val="16"/>
                <w:szCs w:val="16"/>
              </w:rPr>
              <w:t xml:space="preserve"> </w:t>
            </w:r>
            <w:r w:rsidRPr="00CA7600">
              <w:rPr>
                <w:sz w:val="16"/>
                <w:szCs w:val="16"/>
              </w:rPr>
              <w:t>wiedzę i świadomość mieszkańców oraz pracowników jst w zakresie</w:t>
            </w:r>
            <w:r w:rsidR="00363CD1" w:rsidRPr="00CA7600">
              <w:rPr>
                <w:sz w:val="16"/>
                <w:szCs w:val="16"/>
              </w:rPr>
              <w:t xml:space="preserve"> </w:t>
            </w:r>
            <w:r w:rsidRPr="00CA7600">
              <w:rPr>
                <w:sz w:val="16"/>
                <w:szCs w:val="16"/>
              </w:rPr>
              <w:t>utrzymania i ochrony zasobów dziedzictwa przyrodniczego i</w:t>
            </w:r>
            <w:r w:rsidR="00363CD1" w:rsidRPr="00CA7600">
              <w:rPr>
                <w:sz w:val="16"/>
                <w:szCs w:val="16"/>
              </w:rPr>
              <w:t xml:space="preserve"> </w:t>
            </w:r>
            <w:r w:rsidRPr="00CA7600">
              <w:rPr>
                <w:sz w:val="16"/>
                <w:szCs w:val="16"/>
              </w:rPr>
              <w:t>kulturowego</w:t>
            </w:r>
            <w:r w:rsidR="00757672" w:rsidRPr="00CA7600">
              <w:rPr>
                <w:sz w:val="16"/>
                <w:szCs w:val="16"/>
              </w:rPr>
              <w:t>;</w:t>
            </w:r>
          </w:p>
          <w:p w14:paraId="3B7110B9" w14:textId="3129544A" w:rsidR="00252659" w:rsidRPr="00CA7600" w:rsidRDefault="00252659">
            <w:pPr>
              <w:pStyle w:val="Akapitzlist"/>
              <w:numPr>
                <w:ilvl w:val="0"/>
                <w:numId w:val="36"/>
              </w:numPr>
              <w:spacing w:before="60" w:after="60" w:line="240" w:lineRule="auto"/>
              <w:ind w:left="360"/>
              <w:jc w:val="left"/>
              <w:rPr>
                <w:sz w:val="16"/>
                <w:szCs w:val="16"/>
              </w:rPr>
            </w:pPr>
            <w:r w:rsidRPr="00CA7600">
              <w:rPr>
                <w:sz w:val="16"/>
                <w:szCs w:val="16"/>
              </w:rPr>
              <w:t>Ochrona walorów krajobrazowych w planowaniu i</w:t>
            </w:r>
            <w:r w:rsidR="00363CD1" w:rsidRPr="00CA7600">
              <w:rPr>
                <w:sz w:val="16"/>
                <w:szCs w:val="16"/>
              </w:rPr>
              <w:t xml:space="preserve"> </w:t>
            </w:r>
            <w:r w:rsidRPr="00CA7600">
              <w:rPr>
                <w:sz w:val="16"/>
                <w:szCs w:val="16"/>
              </w:rPr>
              <w:t>zagospodarowaniu przestrzennym z zachowaniem zasad</w:t>
            </w:r>
            <w:r w:rsidR="00363CD1" w:rsidRPr="00CA7600">
              <w:rPr>
                <w:sz w:val="16"/>
                <w:szCs w:val="16"/>
              </w:rPr>
              <w:t xml:space="preserve"> </w:t>
            </w:r>
            <w:r w:rsidRPr="00CA7600">
              <w:rPr>
                <w:sz w:val="16"/>
                <w:szCs w:val="16"/>
              </w:rPr>
              <w:t>zrównoważonego rozwoju</w:t>
            </w:r>
            <w:r w:rsidR="00757672" w:rsidRPr="00CA7600">
              <w:rPr>
                <w:sz w:val="16"/>
                <w:szCs w:val="16"/>
              </w:rPr>
              <w:t>;</w:t>
            </w:r>
          </w:p>
          <w:p w14:paraId="3F0E4B93" w14:textId="19936BBC" w:rsidR="00252659" w:rsidRPr="00CA7600" w:rsidRDefault="00252659">
            <w:pPr>
              <w:pStyle w:val="Akapitzlist"/>
              <w:numPr>
                <w:ilvl w:val="0"/>
                <w:numId w:val="36"/>
              </w:numPr>
              <w:spacing w:before="60" w:after="60" w:line="240" w:lineRule="auto"/>
              <w:ind w:left="360"/>
              <w:jc w:val="left"/>
              <w:rPr>
                <w:sz w:val="16"/>
                <w:szCs w:val="16"/>
              </w:rPr>
            </w:pPr>
            <w:r w:rsidRPr="00CA7600">
              <w:rPr>
                <w:sz w:val="16"/>
                <w:szCs w:val="16"/>
              </w:rPr>
              <w:t>Ochrona jakości krajobrazu poprzez przeciwdziałanie dysharmonii i</w:t>
            </w:r>
            <w:r w:rsidR="00363CD1" w:rsidRPr="00CA7600">
              <w:rPr>
                <w:sz w:val="16"/>
                <w:szCs w:val="16"/>
              </w:rPr>
              <w:t xml:space="preserve"> </w:t>
            </w:r>
            <w:r w:rsidRPr="00CA7600">
              <w:rPr>
                <w:sz w:val="16"/>
                <w:szCs w:val="16"/>
              </w:rPr>
              <w:t>fragmentacji z zachowaniem zwartego charakteru zabudowy</w:t>
            </w:r>
            <w:r w:rsidR="00363CD1" w:rsidRPr="00CA7600">
              <w:rPr>
                <w:sz w:val="16"/>
                <w:szCs w:val="16"/>
              </w:rPr>
              <w:t xml:space="preserve"> </w:t>
            </w:r>
            <w:r w:rsidRPr="00CA7600">
              <w:rPr>
                <w:sz w:val="16"/>
                <w:szCs w:val="16"/>
              </w:rPr>
              <w:t>nawiązującej do istniejących obiektów i otoczenia</w:t>
            </w:r>
            <w:r w:rsidR="00757672" w:rsidRPr="00CA7600">
              <w:rPr>
                <w:sz w:val="16"/>
                <w:szCs w:val="16"/>
              </w:rPr>
              <w:t>;</w:t>
            </w:r>
          </w:p>
          <w:p w14:paraId="277AEAD0" w14:textId="291751F6" w:rsidR="00252659" w:rsidRPr="00CA7600" w:rsidRDefault="00252659">
            <w:pPr>
              <w:pStyle w:val="Akapitzlist"/>
              <w:numPr>
                <w:ilvl w:val="0"/>
                <w:numId w:val="36"/>
              </w:numPr>
              <w:spacing w:before="60" w:after="60" w:line="240" w:lineRule="auto"/>
              <w:ind w:left="360"/>
              <w:jc w:val="left"/>
              <w:rPr>
                <w:sz w:val="16"/>
                <w:szCs w:val="16"/>
              </w:rPr>
            </w:pPr>
            <w:r w:rsidRPr="00CA7600">
              <w:rPr>
                <w:sz w:val="16"/>
                <w:szCs w:val="16"/>
              </w:rPr>
              <w:t>Ograniczanie zmiany przeznaczenia gruntów leśnych na cele</w:t>
            </w:r>
            <w:r w:rsidR="00757672" w:rsidRPr="00CA7600">
              <w:rPr>
                <w:sz w:val="16"/>
                <w:szCs w:val="16"/>
              </w:rPr>
              <w:t xml:space="preserve"> n</w:t>
            </w:r>
            <w:r w:rsidRPr="00CA7600">
              <w:rPr>
                <w:sz w:val="16"/>
                <w:szCs w:val="16"/>
              </w:rPr>
              <w:t>ieleśne</w:t>
            </w:r>
            <w:r w:rsidR="00757672" w:rsidRPr="00CA7600">
              <w:rPr>
                <w:sz w:val="16"/>
                <w:szCs w:val="16"/>
              </w:rPr>
              <w:t>;</w:t>
            </w:r>
          </w:p>
          <w:p w14:paraId="318EE5E9" w14:textId="05E81475" w:rsidR="00252659" w:rsidRPr="00CA7600" w:rsidRDefault="00252659">
            <w:pPr>
              <w:pStyle w:val="Akapitzlist"/>
              <w:numPr>
                <w:ilvl w:val="0"/>
                <w:numId w:val="36"/>
              </w:numPr>
              <w:spacing w:before="60" w:after="60" w:line="240" w:lineRule="auto"/>
              <w:ind w:left="360"/>
              <w:jc w:val="left"/>
              <w:rPr>
                <w:sz w:val="16"/>
                <w:szCs w:val="16"/>
              </w:rPr>
            </w:pPr>
            <w:r w:rsidRPr="00CA7600">
              <w:rPr>
                <w:sz w:val="16"/>
                <w:szCs w:val="16"/>
              </w:rPr>
              <w:t>Zachowanie i zwiększanie terenów zielonych</w:t>
            </w:r>
            <w:r w:rsidR="00757672" w:rsidRPr="00CA7600">
              <w:rPr>
                <w:sz w:val="16"/>
                <w:szCs w:val="16"/>
              </w:rPr>
              <w:t>;</w:t>
            </w:r>
          </w:p>
          <w:p w14:paraId="34FA7C97" w14:textId="33658381" w:rsidR="00252659" w:rsidRPr="00CA7600" w:rsidRDefault="00252659">
            <w:pPr>
              <w:pStyle w:val="Akapitzlist"/>
              <w:numPr>
                <w:ilvl w:val="0"/>
                <w:numId w:val="36"/>
              </w:numPr>
              <w:spacing w:before="60" w:after="60" w:line="240" w:lineRule="auto"/>
              <w:ind w:left="360"/>
              <w:jc w:val="left"/>
              <w:rPr>
                <w:sz w:val="16"/>
                <w:szCs w:val="16"/>
              </w:rPr>
            </w:pPr>
            <w:r w:rsidRPr="00CA7600">
              <w:rPr>
                <w:sz w:val="16"/>
                <w:szCs w:val="16"/>
              </w:rPr>
              <w:t>Wykorzystanie walorów krajobrazowych i kulturowych dla rozwoju</w:t>
            </w:r>
            <w:r w:rsidR="00363CD1" w:rsidRPr="00CA7600">
              <w:rPr>
                <w:sz w:val="16"/>
                <w:szCs w:val="16"/>
              </w:rPr>
              <w:t xml:space="preserve"> </w:t>
            </w:r>
            <w:r w:rsidRPr="00CA7600">
              <w:rPr>
                <w:sz w:val="16"/>
                <w:szCs w:val="16"/>
              </w:rPr>
              <w:t>turystyki i rekreacji z poszanowaniem jakości krajobrazu</w:t>
            </w:r>
            <w:r w:rsidR="00757672" w:rsidRPr="00CA7600">
              <w:rPr>
                <w:sz w:val="16"/>
                <w:szCs w:val="16"/>
              </w:rPr>
              <w:t>;</w:t>
            </w:r>
          </w:p>
        </w:tc>
      </w:tr>
      <w:tr w:rsidR="00252659" w:rsidRPr="00252659" w14:paraId="02A004BD" w14:textId="77777777" w:rsidTr="003673C7">
        <w:trPr>
          <w:jc w:val="center"/>
        </w:trPr>
        <w:tc>
          <w:tcPr>
            <w:tcW w:w="517" w:type="pct"/>
            <w:vMerge/>
            <w:vAlign w:val="center"/>
          </w:tcPr>
          <w:p w14:paraId="1180F0BB" w14:textId="77777777" w:rsidR="00252659" w:rsidRPr="00252659" w:rsidRDefault="00252659" w:rsidP="00252659">
            <w:pPr>
              <w:spacing w:before="60" w:after="60" w:line="240" w:lineRule="auto"/>
              <w:jc w:val="center"/>
              <w:rPr>
                <w:sz w:val="16"/>
                <w:szCs w:val="16"/>
                <w:highlight w:val="yellow"/>
              </w:rPr>
            </w:pPr>
          </w:p>
        </w:tc>
        <w:tc>
          <w:tcPr>
            <w:tcW w:w="947" w:type="pct"/>
            <w:vMerge/>
            <w:vAlign w:val="center"/>
          </w:tcPr>
          <w:p w14:paraId="1A9FF6AD" w14:textId="77777777" w:rsidR="00252659" w:rsidRPr="00252659" w:rsidRDefault="00252659" w:rsidP="00252659">
            <w:pPr>
              <w:spacing w:before="60" w:after="60" w:line="240" w:lineRule="auto"/>
              <w:jc w:val="center"/>
              <w:rPr>
                <w:sz w:val="16"/>
                <w:szCs w:val="16"/>
                <w:highlight w:val="yellow"/>
              </w:rPr>
            </w:pPr>
          </w:p>
        </w:tc>
        <w:tc>
          <w:tcPr>
            <w:tcW w:w="394" w:type="pct"/>
            <w:vAlign w:val="center"/>
          </w:tcPr>
          <w:p w14:paraId="05C6FBEE" w14:textId="4EF4047F" w:rsidR="00252659" w:rsidRPr="00252659" w:rsidRDefault="00252659" w:rsidP="00252659">
            <w:pPr>
              <w:spacing w:before="60" w:after="60" w:line="240" w:lineRule="auto"/>
              <w:jc w:val="center"/>
              <w:rPr>
                <w:sz w:val="16"/>
                <w:szCs w:val="16"/>
              </w:rPr>
            </w:pPr>
            <w:r w:rsidRPr="00252659">
              <w:rPr>
                <w:sz w:val="16"/>
                <w:szCs w:val="16"/>
              </w:rPr>
              <w:t>14-315.16-014</w:t>
            </w:r>
          </w:p>
        </w:tc>
        <w:tc>
          <w:tcPr>
            <w:tcW w:w="998" w:type="pct"/>
            <w:vAlign w:val="center"/>
          </w:tcPr>
          <w:p w14:paraId="3DBB8BF7" w14:textId="01E9891C" w:rsidR="00252659" w:rsidRPr="00252659" w:rsidRDefault="00252659" w:rsidP="00252659">
            <w:pPr>
              <w:spacing w:before="60" w:after="60" w:line="240" w:lineRule="auto"/>
              <w:jc w:val="center"/>
              <w:rPr>
                <w:sz w:val="16"/>
                <w:szCs w:val="16"/>
                <w:highlight w:val="yellow"/>
              </w:rPr>
            </w:pPr>
            <w:r w:rsidRPr="00252659">
              <w:rPr>
                <w:sz w:val="16"/>
                <w:szCs w:val="16"/>
              </w:rPr>
              <w:t>—</w:t>
            </w:r>
          </w:p>
        </w:tc>
        <w:tc>
          <w:tcPr>
            <w:tcW w:w="2144" w:type="pct"/>
            <w:vAlign w:val="center"/>
          </w:tcPr>
          <w:p w14:paraId="5EF5468A" w14:textId="773D9E6E" w:rsidR="00252659" w:rsidRPr="00252659" w:rsidRDefault="00252659" w:rsidP="00252659">
            <w:pPr>
              <w:spacing w:before="60" w:after="60" w:line="240" w:lineRule="auto"/>
              <w:jc w:val="left"/>
              <w:rPr>
                <w:sz w:val="16"/>
                <w:szCs w:val="16"/>
                <w:highlight w:val="yellow"/>
              </w:rPr>
            </w:pPr>
            <w:r w:rsidRPr="00252659">
              <w:rPr>
                <w:sz w:val="16"/>
                <w:szCs w:val="16"/>
              </w:rPr>
              <w:t>—</w:t>
            </w:r>
          </w:p>
        </w:tc>
      </w:tr>
      <w:tr w:rsidR="00252659" w:rsidRPr="00252659" w14:paraId="2D3D7EFD" w14:textId="77777777" w:rsidTr="003673C7">
        <w:trPr>
          <w:jc w:val="center"/>
        </w:trPr>
        <w:tc>
          <w:tcPr>
            <w:tcW w:w="517" w:type="pct"/>
            <w:vMerge/>
            <w:vAlign w:val="center"/>
          </w:tcPr>
          <w:p w14:paraId="47256A3D" w14:textId="77777777" w:rsidR="00252659" w:rsidRPr="00252659" w:rsidRDefault="00252659" w:rsidP="00252659">
            <w:pPr>
              <w:spacing w:before="60" w:after="60" w:line="240" w:lineRule="auto"/>
              <w:jc w:val="center"/>
              <w:rPr>
                <w:sz w:val="16"/>
                <w:szCs w:val="16"/>
                <w:highlight w:val="yellow"/>
              </w:rPr>
            </w:pPr>
          </w:p>
        </w:tc>
        <w:tc>
          <w:tcPr>
            <w:tcW w:w="947" w:type="pct"/>
            <w:vMerge/>
            <w:vAlign w:val="center"/>
          </w:tcPr>
          <w:p w14:paraId="016989F8" w14:textId="77777777" w:rsidR="00252659" w:rsidRPr="00252659" w:rsidRDefault="00252659" w:rsidP="00252659">
            <w:pPr>
              <w:spacing w:before="60" w:after="60" w:line="240" w:lineRule="auto"/>
              <w:jc w:val="center"/>
              <w:rPr>
                <w:sz w:val="16"/>
                <w:szCs w:val="16"/>
                <w:highlight w:val="yellow"/>
              </w:rPr>
            </w:pPr>
          </w:p>
        </w:tc>
        <w:tc>
          <w:tcPr>
            <w:tcW w:w="394" w:type="pct"/>
            <w:vAlign w:val="center"/>
          </w:tcPr>
          <w:p w14:paraId="48DEA079" w14:textId="725AC279" w:rsidR="00252659" w:rsidRPr="00252659" w:rsidRDefault="00252659" w:rsidP="00252659">
            <w:pPr>
              <w:spacing w:before="60" w:after="60" w:line="240" w:lineRule="auto"/>
              <w:jc w:val="center"/>
              <w:rPr>
                <w:sz w:val="16"/>
                <w:szCs w:val="16"/>
              </w:rPr>
            </w:pPr>
            <w:r w:rsidRPr="00252659">
              <w:rPr>
                <w:sz w:val="16"/>
                <w:szCs w:val="16"/>
              </w:rPr>
              <w:t>14-315.16-029</w:t>
            </w:r>
          </w:p>
        </w:tc>
        <w:tc>
          <w:tcPr>
            <w:tcW w:w="998" w:type="pct"/>
            <w:vAlign w:val="center"/>
          </w:tcPr>
          <w:p w14:paraId="1FBF1056" w14:textId="70697F8F" w:rsidR="00252659" w:rsidRPr="00252659" w:rsidRDefault="00252659" w:rsidP="00252659">
            <w:pPr>
              <w:spacing w:before="60" w:after="60" w:line="240" w:lineRule="auto"/>
              <w:jc w:val="center"/>
              <w:rPr>
                <w:sz w:val="16"/>
                <w:szCs w:val="16"/>
                <w:highlight w:val="yellow"/>
              </w:rPr>
            </w:pPr>
            <w:r w:rsidRPr="00252659">
              <w:rPr>
                <w:sz w:val="16"/>
                <w:szCs w:val="16"/>
              </w:rPr>
              <w:t>—</w:t>
            </w:r>
          </w:p>
        </w:tc>
        <w:tc>
          <w:tcPr>
            <w:tcW w:w="2144" w:type="pct"/>
            <w:vAlign w:val="center"/>
          </w:tcPr>
          <w:p w14:paraId="7FE27207" w14:textId="1A4F88D6" w:rsidR="00252659" w:rsidRPr="00252659" w:rsidRDefault="00252659" w:rsidP="00252659">
            <w:pPr>
              <w:spacing w:before="60" w:after="60" w:line="240" w:lineRule="auto"/>
              <w:jc w:val="left"/>
              <w:rPr>
                <w:sz w:val="16"/>
                <w:szCs w:val="16"/>
                <w:highlight w:val="yellow"/>
              </w:rPr>
            </w:pPr>
            <w:r w:rsidRPr="00252659">
              <w:rPr>
                <w:sz w:val="16"/>
                <w:szCs w:val="16"/>
              </w:rPr>
              <w:t>—</w:t>
            </w:r>
          </w:p>
        </w:tc>
      </w:tr>
      <w:tr w:rsidR="00252659" w:rsidRPr="00252659" w14:paraId="460C7087" w14:textId="77777777" w:rsidTr="003673C7">
        <w:trPr>
          <w:jc w:val="center"/>
        </w:trPr>
        <w:tc>
          <w:tcPr>
            <w:tcW w:w="517" w:type="pct"/>
            <w:vMerge/>
            <w:vAlign w:val="center"/>
          </w:tcPr>
          <w:p w14:paraId="06210EB0" w14:textId="77777777" w:rsidR="00252659" w:rsidRPr="00252659" w:rsidRDefault="00252659" w:rsidP="00252659">
            <w:pPr>
              <w:spacing w:before="60" w:after="60" w:line="240" w:lineRule="auto"/>
              <w:jc w:val="center"/>
              <w:rPr>
                <w:sz w:val="16"/>
                <w:szCs w:val="16"/>
                <w:highlight w:val="yellow"/>
              </w:rPr>
            </w:pPr>
          </w:p>
        </w:tc>
        <w:tc>
          <w:tcPr>
            <w:tcW w:w="947" w:type="pct"/>
            <w:vMerge/>
            <w:vAlign w:val="center"/>
          </w:tcPr>
          <w:p w14:paraId="3D3D39F9" w14:textId="77777777" w:rsidR="00252659" w:rsidRPr="00252659" w:rsidRDefault="00252659" w:rsidP="00252659">
            <w:pPr>
              <w:spacing w:before="60" w:after="60" w:line="240" w:lineRule="auto"/>
              <w:jc w:val="center"/>
              <w:rPr>
                <w:sz w:val="16"/>
                <w:szCs w:val="16"/>
                <w:highlight w:val="yellow"/>
              </w:rPr>
            </w:pPr>
          </w:p>
        </w:tc>
        <w:tc>
          <w:tcPr>
            <w:tcW w:w="394" w:type="pct"/>
            <w:vAlign w:val="center"/>
          </w:tcPr>
          <w:p w14:paraId="70E5DC99" w14:textId="6E6ECCE2" w:rsidR="00252659" w:rsidRPr="00252659" w:rsidRDefault="00252659" w:rsidP="00252659">
            <w:pPr>
              <w:spacing w:before="60" w:after="60" w:line="240" w:lineRule="auto"/>
              <w:jc w:val="center"/>
              <w:rPr>
                <w:sz w:val="16"/>
                <w:szCs w:val="16"/>
              </w:rPr>
            </w:pPr>
            <w:r w:rsidRPr="00252659">
              <w:rPr>
                <w:sz w:val="16"/>
                <w:szCs w:val="16"/>
              </w:rPr>
              <w:t>14-318.61-024</w:t>
            </w:r>
          </w:p>
        </w:tc>
        <w:tc>
          <w:tcPr>
            <w:tcW w:w="998" w:type="pct"/>
            <w:vAlign w:val="center"/>
          </w:tcPr>
          <w:p w14:paraId="3D4CBCF0" w14:textId="77AA9E34" w:rsidR="00252659" w:rsidRPr="00252659" w:rsidRDefault="00252659" w:rsidP="00252659">
            <w:pPr>
              <w:spacing w:before="60" w:after="60" w:line="240" w:lineRule="auto"/>
              <w:jc w:val="center"/>
              <w:rPr>
                <w:sz w:val="16"/>
                <w:szCs w:val="16"/>
                <w:highlight w:val="yellow"/>
              </w:rPr>
            </w:pPr>
            <w:r w:rsidRPr="00252659">
              <w:rPr>
                <w:sz w:val="16"/>
                <w:szCs w:val="16"/>
              </w:rPr>
              <w:t>—</w:t>
            </w:r>
          </w:p>
        </w:tc>
        <w:tc>
          <w:tcPr>
            <w:tcW w:w="2144" w:type="pct"/>
            <w:vAlign w:val="center"/>
          </w:tcPr>
          <w:p w14:paraId="43F917A2" w14:textId="67842314" w:rsidR="00252659" w:rsidRPr="00252659" w:rsidRDefault="00252659" w:rsidP="00252659">
            <w:pPr>
              <w:spacing w:before="60" w:after="60" w:line="240" w:lineRule="auto"/>
              <w:jc w:val="left"/>
              <w:rPr>
                <w:sz w:val="16"/>
                <w:szCs w:val="16"/>
                <w:highlight w:val="yellow"/>
              </w:rPr>
            </w:pPr>
            <w:r w:rsidRPr="00252659">
              <w:rPr>
                <w:sz w:val="16"/>
                <w:szCs w:val="16"/>
              </w:rPr>
              <w:t>—</w:t>
            </w:r>
          </w:p>
        </w:tc>
      </w:tr>
      <w:tr w:rsidR="00252659" w:rsidRPr="00252659" w14:paraId="1B650698" w14:textId="77777777" w:rsidTr="003673C7">
        <w:trPr>
          <w:jc w:val="center"/>
        </w:trPr>
        <w:tc>
          <w:tcPr>
            <w:tcW w:w="517" w:type="pct"/>
            <w:vAlign w:val="center"/>
          </w:tcPr>
          <w:p w14:paraId="536C1584" w14:textId="464F1DC2" w:rsidR="00252659" w:rsidRPr="00003485" w:rsidRDefault="00252659" w:rsidP="00252659">
            <w:pPr>
              <w:spacing w:before="60" w:after="60" w:line="240" w:lineRule="auto"/>
              <w:jc w:val="center"/>
              <w:rPr>
                <w:sz w:val="16"/>
                <w:szCs w:val="16"/>
              </w:rPr>
            </w:pPr>
            <w:r w:rsidRPr="00003485">
              <w:rPr>
                <w:sz w:val="16"/>
                <w:szCs w:val="16"/>
              </w:rPr>
              <w:t>9. Miejskie</w:t>
            </w:r>
          </w:p>
        </w:tc>
        <w:tc>
          <w:tcPr>
            <w:tcW w:w="947" w:type="pct"/>
            <w:vAlign w:val="center"/>
          </w:tcPr>
          <w:p w14:paraId="74824C61" w14:textId="6939AD20" w:rsidR="00252659" w:rsidRPr="00003485" w:rsidRDefault="00252659" w:rsidP="00252659">
            <w:pPr>
              <w:spacing w:before="60" w:after="60" w:line="240" w:lineRule="auto"/>
              <w:jc w:val="center"/>
              <w:rPr>
                <w:sz w:val="16"/>
                <w:szCs w:val="16"/>
              </w:rPr>
            </w:pPr>
            <w:r w:rsidRPr="00003485">
              <w:rPr>
                <w:sz w:val="16"/>
                <w:szCs w:val="16"/>
              </w:rPr>
              <w:t>9b. Miejscowości o charakterze współczesnym</w:t>
            </w:r>
          </w:p>
        </w:tc>
        <w:tc>
          <w:tcPr>
            <w:tcW w:w="394" w:type="pct"/>
            <w:vAlign w:val="center"/>
          </w:tcPr>
          <w:p w14:paraId="45B926DD" w14:textId="6DB1EA59" w:rsidR="00252659" w:rsidRPr="00252659" w:rsidRDefault="00252659" w:rsidP="00252659">
            <w:pPr>
              <w:spacing w:before="60" w:after="60" w:line="240" w:lineRule="auto"/>
              <w:jc w:val="center"/>
              <w:rPr>
                <w:sz w:val="16"/>
                <w:szCs w:val="16"/>
              </w:rPr>
            </w:pPr>
            <w:r w:rsidRPr="00252659">
              <w:rPr>
                <w:sz w:val="16"/>
                <w:szCs w:val="16"/>
              </w:rPr>
              <w:t>14-315.16-003</w:t>
            </w:r>
          </w:p>
        </w:tc>
        <w:tc>
          <w:tcPr>
            <w:tcW w:w="998" w:type="pct"/>
            <w:vAlign w:val="center"/>
          </w:tcPr>
          <w:p w14:paraId="6B14CF6A" w14:textId="3AE549D3" w:rsidR="00252659" w:rsidRPr="00252659" w:rsidRDefault="00252659" w:rsidP="00252659">
            <w:pPr>
              <w:spacing w:before="60" w:after="60" w:line="240" w:lineRule="auto"/>
              <w:jc w:val="center"/>
              <w:rPr>
                <w:sz w:val="16"/>
                <w:szCs w:val="16"/>
                <w:highlight w:val="yellow"/>
              </w:rPr>
            </w:pPr>
            <w:r w:rsidRPr="00252659">
              <w:rPr>
                <w:sz w:val="16"/>
                <w:szCs w:val="16"/>
              </w:rPr>
              <w:t>—</w:t>
            </w:r>
          </w:p>
        </w:tc>
        <w:tc>
          <w:tcPr>
            <w:tcW w:w="2144" w:type="pct"/>
            <w:vAlign w:val="center"/>
          </w:tcPr>
          <w:p w14:paraId="1865FB43" w14:textId="094DF04F" w:rsidR="00252659" w:rsidRPr="00252659" w:rsidRDefault="00252659" w:rsidP="00252659">
            <w:pPr>
              <w:spacing w:before="60" w:after="60" w:line="240" w:lineRule="auto"/>
              <w:jc w:val="left"/>
              <w:rPr>
                <w:sz w:val="16"/>
                <w:szCs w:val="16"/>
                <w:highlight w:val="yellow"/>
              </w:rPr>
            </w:pPr>
            <w:r w:rsidRPr="00252659">
              <w:rPr>
                <w:sz w:val="16"/>
                <w:szCs w:val="16"/>
              </w:rPr>
              <w:t>—</w:t>
            </w:r>
          </w:p>
        </w:tc>
      </w:tr>
    </w:tbl>
    <w:p w14:paraId="26C41B19" w14:textId="76450070" w:rsidR="005B6137" w:rsidRPr="00507FD6" w:rsidRDefault="003640D5" w:rsidP="00831419">
      <w:pPr>
        <w:spacing w:line="240" w:lineRule="auto"/>
        <w:jc w:val="right"/>
      </w:pPr>
      <w:r w:rsidRPr="00507FD6">
        <w:rPr>
          <w:sz w:val="18"/>
          <w:szCs w:val="18"/>
        </w:rPr>
        <w:t xml:space="preserve">Źródło: </w:t>
      </w:r>
      <w:r w:rsidR="00D038BE" w:rsidRPr="00507FD6">
        <w:rPr>
          <w:sz w:val="18"/>
          <w:szCs w:val="18"/>
        </w:rPr>
        <w:t xml:space="preserve">Audyt krajobrazowy województwa </w:t>
      </w:r>
      <w:r w:rsidR="00BA58CD" w:rsidRPr="00507FD6">
        <w:rPr>
          <w:sz w:val="18"/>
          <w:szCs w:val="18"/>
        </w:rPr>
        <w:t>mazowieckiego</w:t>
      </w:r>
    </w:p>
    <w:p w14:paraId="6CF79422" w14:textId="77777777" w:rsidR="003640D5" w:rsidRPr="00FB3D23" w:rsidRDefault="003640D5" w:rsidP="00183CAD">
      <w:pPr>
        <w:rPr>
          <w:highlight w:val="yellow"/>
        </w:rPr>
        <w:sectPr w:rsidR="003640D5" w:rsidRPr="00FB3D23" w:rsidSect="00507FD6">
          <w:pgSz w:w="16838" w:h="11906" w:orient="landscape"/>
          <w:pgMar w:top="1417" w:right="1417" w:bottom="1417" w:left="1417" w:header="708" w:footer="708" w:gutter="0"/>
          <w:cols w:space="708"/>
          <w:docGrid w:linePitch="360"/>
        </w:sectPr>
      </w:pPr>
    </w:p>
    <w:p w14:paraId="0E6BE0B5" w14:textId="4FC2D1A1" w:rsidR="00192339" w:rsidRPr="00817E91" w:rsidRDefault="00192339" w:rsidP="00192339">
      <w:pPr>
        <w:pStyle w:val="Legenda"/>
        <w:spacing w:before="240" w:after="120"/>
        <w:jc w:val="center"/>
        <w:rPr>
          <w:b/>
          <w:bCs/>
          <w:i w:val="0"/>
          <w:iCs w:val="0"/>
          <w:color w:val="auto"/>
          <w:sz w:val="20"/>
          <w:szCs w:val="20"/>
        </w:rPr>
      </w:pPr>
      <w:bookmarkStart w:id="95" w:name="_Toc195181382"/>
      <w:bookmarkStart w:id="96" w:name="_Toc200712033"/>
      <w:r w:rsidRPr="00817E91">
        <w:rPr>
          <w:b/>
          <w:bCs/>
          <w:i w:val="0"/>
          <w:iCs w:val="0"/>
          <w:color w:val="auto"/>
          <w:sz w:val="20"/>
          <w:szCs w:val="20"/>
        </w:rPr>
        <w:lastRenderedPageBreak/>
        <w:t xml:space="preserve">Rysunek </w:t>
      </w:r>
      <w:r w:rsidRPr="00817E91">
        <w:rPr>
          <w:b/>
          <w:bCs/>
          <w:i w:val="0"/>
          <w:iCs w:val="0"/>
          <w:color w:val="auto"/>
          <w:sz w:val="20"/>
          <w:szCs w:val="20"/>
        </w:rPr>
        <w:fldChar w:fldCharType="begin"/>
      </w:r>
      <w:r w:rsidRPr="00817E91">
        <w:rPr>
          <w:b/>
          <w:bCs/>
          <w:i w:val="0"/>
          <w:iCs w:val="0"/>
          <w:color w:val="auto"/>
          <w:sz w:val="20"/>
          <w:szCs w:val="20"/>
        </w:rPr>
        <w:instrText xml:space="preserve"> SEQ Rysunek \* ARABIC </w:instrText>
      </w:r>
      <w:r w:rsidRPr="00817E91">
        <w:rPr>
          <w:b/>
          <w:bCs/>
          <w:i w:val="0"/>
          <w:iCs w:val="0"/>
          <w:color w:val="auto"/>
          <w:sz w:val="20"/>
          <w:szCs w:val="20"/>
        </w:rPr>
        <w:fldChar w:fldCharType="separate"/>
      </w:r>
      <w:r w:rsidR="00AE493B">
        <w:rPr>
          <w:b/>
          <w:bCs/>
          <w:i w:val="0"/>
          <w:iCs w:val="0"/>
          <w:noProof/>
          <w:color w:val="auto"/>
          <w:sz w:val="20"/>
          <w:szCs w:val="20"/>
        </w:rPr>
        <w:t>18</w:t>
      </w:r>
      <w:r w:rsidRPr="00817E91">
        <w:rPr>
          <w:b/>
          <w:bCs/>
          <w:i w:val="0"/>
          <w:iCs w:val="0"/>
          <w:color w:val="auto"/>
          <w:sz w:val="20"/>
          <w:szCs w:val="20"/>
        </w:rPr>
        <w:fldChar w:fldCharType="end"/>
      </w:r>
      <w:r w:rsidRPr="00817E91">
        <w:rPr>
          <w:b/>
          <w:bCs/>
          <w:i w:val="0"/>
          <w:iCs w:val="0"/>
          <w:color w:val="auto"/>
          <w:sz w:val="20"/>
          <w:szCs w:val="20"/>
        </w:rPr>
        <w:t xml:space="preserve">. Zidentyfikowane typy krajobrazów na terenie gminy </w:t>
      </w:r>
      <w:bookmarkEnd w:id="95"/>
      <w:r>
        <w:rPr>
          <w:b/>
          <w:bCs/>
          <w:i w:val="0"/>
          <w:iCs w:val="0"/>
          <w:color w:val="auto"/>
          <w:sz w:val="20"/>
          <w:szCs w:val="20"/>
        </w:rPr>
        <w:t>Sierpc</w:t>
      </w:r>
      <w:bookmarkEnd w:id="96"/>
    </w:p>
    <w:p w14:paraId="5B9840DE" w14:textId="0F139FCC" w:rsidR="00192339" w:rsidRPr="00817E91" w:rsidRDefault="00192339" w:rsidP="00192339">
      <w:pPr>
        <w:pStyle w:val="Legenda"/>
        <w:spacing w:before="120" w:after="120"/>
        <w:jc w:val="center"/>
        <w:rPr>
          <w:i w:val="0"/>
          <w:iCs w:val="0"/>
        </w:rPr>
      </w:pPr>
      <w:r w:rsidRPr="00192339">
        <w:rPr>
          <w:i w:val="0"/>
          <w:iCs w:val="0"/>
          <w:noProof/>
          <w:bdr w:val="double" w:sz="6" w:space="0" w:color="auto"/>
        </w:rPr>
        <w:drawing>
          <wp:inline distT="0" distB="0" distL="0" distR="0" wp14:anchorId="24B05CAB" wp14:editId="41FAECC1">
            <wp:extent cx="7339768" cy="5191125"/>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362673" cy="5207325"/>
                    </a:xfrm>
                    <a:prstGeom prst="rect">
                      <a:avLst/>
                    </a:prstGeom>
                    <a:noFill/>
                    <a:ln>
                      <a:noFill/>
                    </a:ln>
                  </pic:spPr>
                </pic:pic>
              </a:graphicData>
            </a:graphic>
          </wp:inline>
        </w:drawing>
      </w:r>
    </w:p>
    <w:p w14:paraId="779E4938" w14:textId="260026FF" w:rsidR="00192339" w:rsidRPr="00192339" w:rsidRDefault="00192339" w:rsidP="00192339">
      <w:pPr>
        <w:spacing w:line="240" w:lineRule="auto"/>
        <w:jc w:val="right"/>
        <w:rPr>
          <w:sz w:val="18"/>
          <w:szCs w:val="18"/>
        </w:rPr>
      </w:pPr>
      <w:r w:rsidRPr="00817E91">
        <w:rPr>
          <w:sz w:val="18"/>
          <w:szCs w:val="18"/>
        </w:rPr>
        <w:t xml:space="preserve">Źródło: Audyt krajobrazowy województwa </w:t>
      </w:r>
      <w:r>
        <w:rPr>
          <w:sz w:val="18"/>
          <w:szCs w:val="18"/>
        </w:rPr>
        <w:t>mazowieckiego</w:t>
      </w:r>
    </w:p>
    <w:p w14:paraId="2613611E" w14:textId="77777777" w:rsidR="00192339" w:rsidRDefault="00192339" w:rsidP="002E7EEB">
      <w:pPr>
        <w:pStyle w:val="Nagwek2"/>
        <w:rPr>
          <w:highlight w:val="yellow"/>
        </w:rPr>
        <w:sectPr w:rsidR="00192339" w:rsidSect="00192339">
          <w:pgSz w:w="16838" w:h="11906" w:orient="landscape"/>
          <w:pgMar w:top="1417" w:right="1417" w:bottom="1417" w:left="1417" w:header="708" w:footer="708" w:gutter="0"/>
          <w:cols w:space="708"/>
          <w:docGrid w:linePitch="360"/>
        </w:sectPr>
      </w:pPr>
    </w:p>
    <w:p w14:paraId="03E0B822" w14:textId="3846F909" w:rsidR="00B8437B" w:rsidRPr="00CA7600" w:rsidRDefault="00B73F77" w:rsidP="002E7EEB">
      <w:pPr>
        <w:pStyle w:val="Nagwek2"/>
      </w:pPr>
      <w:bookmarkStart w:id="97" w:name="_Toc200711993"/>
      <w:r w:rsidRPr="00CA7600">
        <w:lastRenderedPageBreak/>
        <w:t>Wnioski zawarte w o</w:t>
      </w:r>
      <w:r w:rsidR="00B8437B" w:rsidRPr="00CA7600">
        <w:t>pracowani</w:t>
      </w:r>
      <w:r w:rsidRPr="00CA7600">
        <w:t>u</w:t>
      </w:r>
      <w:r w:rsidR="00B8437B" w:rsidRPr="00CA7600">
        <w:t xml:space="preserve"> ekofizjograficzn</w:t>
      </w:r>
      <w:r w:rsidRPr="00CA7600">
        <w:t>ym</w:t>
      </w:r>
      <w:r w:rsidR="00B8437B" w:rsidRPr="00CA7600">
        <w:t xml:space="preserve"> w zakresie wymagań, o</w:t>
      </w:r>
      <w:r w:rsidR="000106C0" w:rsidRPr="00CA7600">
        <w:t> </w:t>
      </w:r>
      <w:r w:rsidR="00B8437B" w:rsidRPr="00CA7600">
        <w:t>których mowa w art. 72 ust. 1–3 ustawy z dnia 27 kwietnia 2001 r. – Prawo ochrony środowiska</w:t>
      </w:r>
      <w:bookmarkEnd w:id="97"/>
    </w:p>
    <w:p w14:paraId="5E3A4709" w14:textId="0091F4A3" w:rsidR="00671DE3" w:rsidRPr="00CA7600" w:rsidRDefault="009627BB" w:rsidP="00183CAD">
      <w:r>
        <w:t>W poniżej tabeli przedstawiono ogólną rekomendację</w:t>
      </w:r>
      <w:r w:rsidRPr="009627BB">
        <w:t xml:space="preserve"> </w:t>
      </w:r>
      <w:r w:rsidR="0014484F" w:rsidRPr="00CA7600">
        <w:t>zawart</w:t>
      </w:r>
      <w:r w:rsidR="0014484F">
        <w:t xml:space="preserve">ą </w:t>
      </w:r>
      <w:r w:rsidR="0014484F" w:rsidRPr="00CA7600">
        <w:t xml:space="preserve"> w opracowaniu ekofizjograficznym </w:t>
      </w:r>
      <w:r w:rsidRPr="009627BB">
        <w:t>dla stref wyznaczanych w Planie Ogólnym</w:t>
      </w:r>
      <w:r w:rsidR="00722660">
        <w:t>.</w:t>
      </w:r>
    </w:p>
    <w:p w14:paraId="1650D59D" w14:textId="49088623" w:rsidR="0014484F" w:rsidRPr="009A6C25" w:rsidRDefault="0014484F" w:rsidP="0014484F">
      <w:pPr>
        <w:pStyle w:val="Legenda"/>
        <w:keepNext/>
        <w:spacing w:before="240" w:after="120"/>
        <w:jc w:val="center"/>
        <w:rPr>
          <w:b/>
          <w:bCs/>
          <w:i w:val="0"/>
          <w:iCs w:val="0"/>
          <w:color w:val="auto"/>
          <w:sz w:val="20"/>
          <w:szCs w:val="20"/>
        </w:rPr>
      </w:pPr>
      <w:bookmarkStart w:id="98" w:name="_Toc200629887"/>
      <w:bookmarkStart w:id="99" w:name="_Toc200712015"/>
      <w:r w:rsidRPr="00672564">
        <w:rPr>
          <w:b/>
          <w:bCs/>
          <w:i w:val="0"/>
          <w:iCs w:val="0"/>
          <w:color w:val="auto"/>
          <w:sz w:val="20"/>
          <w:szCs w:val="20"/>
        </w:rPr>
        <w:t xml:space="preserve">Tabela </w:t>
      </w:r>
      <w:r w:rsidRPr="00672564">
        <w:rPr>
          <w:b/>
          <w:bCs/>
          <w:i w:val="0"/>
          <w:iCs w:val="0"/>
          <w:color w:val="auto"/>
          <w:sz w:val="20"/>
          <w:szCs w:val="20"/>
        </w:rPr>
        <w:fldChar w:fldCharType="begin"/>
      </w:r>
      <w:r w:rsidRPr="00672564">
        <w:rPr>
          <w:b/>
          <w:bCs/>
          <w:i w:val="0"/>
          <w:iCs w:val="0"/>
          <w:color w:val="auto"/>
          <w:sz w:val="20"/>
          <w:szCs w:val="20"/>
        </w:rPr>
        <w:instrText xml:space="preserve"> SEQ Tabela \* ARABIC </w:instrText>
      </w:r>
      <w:r w:rsidRPr="00672564">
        <w:rPr>
          <w:b/>
          <w:bCs/>
          <w:i w:val="0"/>
          <w:iCs w:val="0"/>
          <w:color w:val="auto"/>
          <w:sz w:val="20"/>
          <w:szCs w:val="20"/>
        </w:rPr>
        <w:fldChar w:fldCharType="separate"/>
      </w:r>
      <w:r w:rsidR="00AE493B">
        <w:rPr>
          <w:b/>
          <w:bCs/>
          <w:i w:val="0"/>
          <w:iCs w:val="0"/>
          <w:noProof/>
          <w:color w:val="auto"/>
          <w:sz w:val="20"/>
          <w:szCs w:val="20"/>
        </w:rPr>
        <w:t>21</w:t>
      </w:r>
      <w:r w:rsidRPr="00672564">
        <w:rPr>
          <w:b/>
          <w:bCs/>
          <w:i w:val="0"/>
          <w:iCs w:val="0"/>
          <w:color w:val="auto"/>
          <w:sz w:val="20"/>
          <w:szCs w:val="20"/>
        </w:rPr>
        <w:fldChar w:fldCharType="end"/>
      </w:r>
      <w:r w:rsidRPr="00672564">
        <w:rPr>
          <w:b/>
          <w:bCs/>
          <w:i w:val="0"/>
          <w:iCs w:val="0"/>
          <w:color w:val="auto"/>
          <w:sz w:val="20"/>
          <w:szCs w:val="20"/>
        </w:rPr>
        <w:t>. Ogólna rekomendacja dla stref wyznaczanych w Planie Ogólnym</w:t>
      </w:r>
      <w:bookmarkEnd w:id="98"/>
      <w:bookmarkEnd w:id="99"/>
    </w:p>
    <w:tbl>
      <w:tblPr>
        <w:tblStyle w:val="Tabela-Siatka"/>
        <w:tblW w:w="9206" w:type="dxa"/>
        <w:jc w:val="center"/>
        <w:tblLook w:val="04A0" w:firstRow="1" w:lastRow="0" w:firstColumn="1" w:lastColumn="0" w:noHBand="0" w:noVBand="1"/>
      </w:tblPr>
      <w:tblGrid>
        <w:gridCol w:w="4603"/>
        <w:gridCol w:w="4603"/>
      </w:tblGrid>
      <w:tr w:rsidR="0014484F" w:rsidRPr="0014484F" w14:paraId="11179EEB" w14:textId="77777777" w:rsidTr="0014484F">
        <w:trPr>
          <w:trHeight w:val="461"/>
          <w:tblHeader/>
          <w:jc w:val="center"/>
        </w:trPr>
        <w:tc>
          <w:tcPr>
            <w:tcW w:w="4603" w:type="dxa"/>
            <w:tcBorders>
              <w:top w:val="double" w:sz="4" w:space="0" w:color="auto"/>
              <w:left w:val="double" w:sz="4" w:space="0" w:color="auto"/>
            </w:tcBorders>
            <w:shd w:val="clear" w:color="auto" w:fill="BFBFBF" w:themeFill="background1" w:themeFillShade="BF"/>
            <w:vAlign w:val="center"/>
          </w:tcPr>
          <w:p w14:paraId="361F9538" w14:textId="77777777" w:rsidR="0014484F" w:rsidRPr="0014484F" w:rsidRDefault="0014484F" w:rsidP="0014484F">
            <w:pPr>
              <w:pStyle w:val="Bezodstpw"/>
              <w:spacing w:before="60" w:after="60" w:line="240" w:lineRule="auto"/>
              <w:ind w:right="0"/>
              <w:jc w:val="center"/>
              <w:rPr>
                <w:rFonts w:cs="Arial"/>
                <w:b/>
                <w:bCs/>
                <w:sz w:val="18"/>
                <w:szCs w:val="18"/>
              </w:rPr>
            </w:pPr>
            <w:r w:rsidRPr="0014484F">
              <w:rPr>
                <w:rFonts w:cs="Arial"/>
                <w:b/>
                <w:bCs/>
                <w:sz w:val="18"/>
                <w:szCs w:val="18"/>
              </w:rPr>
              <w:t>Nazwa strefy</w:t>
            </w:r>
          </w:p>
        </w:tc>
        <w:tc>
          <w:tcPr>
            <w:tcW w:w="4603" w:type="dxa"/>
            <w:tcBorders>
              <w:top w:val="double" w:sz="4" w:space="0" w:color="auto"/>
              <w:right w:val="double" w:sz="4" w:space="0" w:color="auto"/>
            </w:tcBorders>
            <w:shd w:val="clear" w:color="auto" w:fill="BFBFBF" w:themeFill="background1" w:themeFillShade="BF"/>
            <w:vAlign w:val="center"/>
          </w:tcPr>
          <w:p w14:paraId="74AC4D1F" w14:textId="77777777" w:rsidR="0014484F" w:rsidRPr="0014484F" w:rsidRDefault="0014484F" w:rsidP="0014484F">
            <w:pPr>
              <w:pStyle w:val="Bezodstpw"/>
              <w:spacing w:before="60" w:after="60" w:line="240" w:lineRule="auto"/>
              <w:ind w:right="0"/>
              <w:jc w:val="center"/>
              <w:rPr>
                <w:rFonts w:cs="Arial"/>
                <w:b/>
                <w:bCs/>
                <w:sz w:val="18"/>
                <w:szCs w:val="18"/>
              </w:rPr>
            </w:pPr>
            <w:r w:rsidRPr="0014484F">
              <w:rPr>
                <w:rFonts w:cs="Arial"/>
                <w:b/>
                <w:bCs/>
                <w:sz w:val="18"/>
                <w:szCs w:val="18"/>
              </w:rPr>
              <w:t>Ogólna rekomendacja dla strefy</w:t>
            </w:r>
          </w:p>
        </w:tc>
      </w:tr>
      <w:tr w:rsidR="0014484F" w:rsidRPr="0014484F" w14:paraId="51959708" w14:textId="77777777" w:rsidTr="0014484F">
        <w:trPr>
          <w:trHeight w:val="3853"/>
          <w:jc w:val="center"/>
        </w:trPr>
        <w:tc>
          <w:tcPr>
            <w:tcW w:w="4603" w:type="dxa"/>
            <w:tcBorders>
              <w:left w:val="double" w:sz="4" w:space="0" w:color="auto"/>
            </w:tcBorders>
            <w:vAlign w:val="center"/>
          </w:tcPr>
          <w:p w14:paraId="52384C33" w14:textId="77777777" w:rsidR="0014484F" w:rsidRPr="0014484F" w:rsidRDefault="0014484F" w:rsidP="0014484F">
            <w:pPr>
              <w:pStyle w:val="Bezodstpw"/>
              <w:spacing w:before="60" w:after="60" w:line="240" w:lineRule="auto"/>
              <w:ind w:right="0"/>
              <w:jc w:val="left"/>
              <w:rPr>
                <w:rFonts w:cs="Arial"/>
                <w:sz w:val="18"/>
                <w:szCs w:val="18"/>
              </w:rPr>
            </w:pPr>
            <w:r w:rsidRPr="0014484F">
              <w:rPr>
                <w:rFonts w:cs="Arial"/>
                <w:sz w:val="18"/>
                <w:szCs w:val="18"/>
              </w:rPr>
              <w:t>SW – strefa wielofunkcyjna z zabudową mieszkaniową wielorodzinną</w:t>
            </w:r>
          </w:p>
        </w:tc>
        <w:tc>
          <w:tcPr>
            <w:tcW w:w="4603" w:type="dxa"/>
            <w:tcBorders>
              <w:right w:val="double" w:sz="4" w:space="0" w:color="auto"/>
            </w:tcBorders>
            <w:vAlign w:val="center"/>
          </w:tcPr>
          <w:p w14:paraId="54D02E85" w14:textId="77777777" w:rsidR="0014484F" w:rsidRPr="0014484F" w:rsidRDefault="0014484F" w:rsidP="0014484F">
            <w:pPr>
              <w:pStyle w:val="Bezodstpw"/>
              <w:spacing w:before="60" w:after="60" w:line="240" w:lineRule="auto"/>
              <w:ind w:right="0"/>
              <w:jc w:val="left"/>
              <w:rPr>
                <w:rFonts w:cs="Arial"/>
                <w:sz w:val="18"/>
                <w:szCs w:val="18"/>
              </w:rPr>
            </w:pPr>
            <w:r w:rsidRPr="0014484F">
              <w:rPr>
                <w:rFonts w:cs="Arial"/>
                <w:sz w:val="18"/>
                <w:szCs w:val="18"/>
              </w:rPr>
              <w:t>Obejmuje istniejące tereny zabudowy mieszkaniowej wielorodzinnej zlokalizowane na terenie gminy w miejscowościach Borkowo Wielkie, Wilczogóra, Dziembakowo, Miłobędzyn i Studzieniec. W planie ogólnym gminy nie zdecydowano się na wyznaczenie nowych obszarów pod zabudowę wielorodzinną mając na uwadze dominujący, wiejski charakter przestrzeni gminnej oraz aktualnie niskie zapotrzebowanie na realizację tego rodzaju zabudowy, rekomenduje się rezygnację z uwzględniania tego typu form zagospodarowania przestrzennego w obowiązujących i planowanych dokumentach planistycznych. Wprowadzenie tego rodzaju zabudowy mogłoby zakłócić spójność krajobrazową oraz funkcjonalną obszaru, a także pozostawać w sprzeczności z dotychczasowym kierunkiem rozwoju gminy opartym na zachowaniu jej rolniczego i turystyczno-przyrodniczego charakteru.</w:t>
            </w:r>
          </w:p>
        </w:tc>
      </w:tr>
      <w:tr w:rsidR="0014484F" w:rsidRPr="0014484F" w14:paraId="5B1B1C47" w14:textId="77777777" w:rsidTr="0014484F">
        <w:trPr>
          <w:trHeight w:val="1339"/>
          <w:jc w:val="center"/>
        </w:trPr>
        <w:tc>
          <w:tcPr>
            <w:tcW w:w="4603" w:type="dxa"/>
            <w:tcBorders>
              <w:left w:val="double" w:sz="4" w:space="0" w:color="auto"/>
            </w:tcBorders>
            <w:vAlign w:val="center"/>
          </w:tcPr>
          <w:p w14:paraId="72CFEB44" w14:textId="77777777" w:rsidR="0014484F" w:rsidRPr="0014484F" w:rsidRDefault="0014484F" w:rsidP="0014484F">
            <w:pPr>
              <w:pStyle w:val="Bezodstpw"/>
              <w:spacing w:before="60" w:after="60" w:line="240" w:lineRule="auto"/>
              <w:ind w:right="0"/>
              <w:jc w:val="left"/>
              <w:rPr>
                <w:rFonts w:cs="Arial"/>
                <w:sz w:val="18"/>
                <w:szCs w:val="18"/>
              </w:rPr>
            </w:pPr>
            <w:r w:rsidRPr="0014484F">
              <w:rPr>
                <w:rFonts w:cs="Arial"/>
                <w:sz w:val="18"/>
                <w:szCs w:val="18"/>
              </w:rPr>
              <w:t>SJ – strefa wielofunkcyjna z zabudową mieszkaniową jednorodzinną</w:t>
            </w:r>
          </w:p>
        </w:tc>
        <w:tc>
          <w:tcPr>
            <w:tcW w:w="4603" w:type="dxa"/>
            <w:tcBorders>
              <w:top w:val="single" w:sz="4" w:space="0" w:color="auto"/>
              <w:left w:val="single" w:sz="4" w:space="0" w:color="auto"/>
              <w:bottom w:val="single" w:sz="4" w:space="0" w:color="auto"/>
              <w:right w:val="double" w:sz="4" w:space="0" w:color="auto"/>
            </w:tcBorders>
            <w:vAlign w:val="center"/>
          </w:tcPr>
          <w:p w14:paraId="2D8175FB" w14:textId="77777777" w:rsidR="0014484F" w:rsidRPr="0014484F" w:rsidRDefault="0014484F" w:rsidP="0014484F">
            <w:pPr>
              <w:pStyle w:val="NormalnyWeb"/>
              <w:spacing w:before="60" w:after="60" w:line="240" w:lineRule="auto"/>
              <w:jc w:val="left"/>
              <w:rPr>
                <w:rFonts w:ascii="Arial" w:hAnsi="Arial" w:cs="Arial"/>
                <w:sz w:val="18"/>
                <w:szCs w:val="18"/>
              </w:rPr>
            </w:pPr>
            <w:r w:rsidRPr="0014484F">
              <w:rPr>
                <w:rFonts w:ascii="Arial" w:hAnsi="Arial" w:cs="Arial"/>
                <w:sz w:val="18"/>
                <w:szCs w:val="18"/>
              </w:rPr>
              <w:t>Należy skoncentrować rozwój na terenach wskazanych w polityce przestrzennej gminy — głównie pod zabudowę jednorodzinną i usługową. Zaleca się także intensyfikację zagospodarowania już zurbanizowanych obszarów oraz unikanie niekontrolowanego rozpraszania zabudowy.</w:t>
            </w:r>
          </w:p>
          <w:p w14:paraId="5A97F5C6" w14:textId="77777777" w:rsidR="0014484F" w:rsidRPr="0014484F" w:rsidRDefault="0014484F" w:rsidP="0014484F">
            <w:pPr>
              <w:pStyle w:val="NormalnyWeb"/>
              <w:spacing w:before="60" w:after="60" w:line="240" w:lineRule="auto"/>
              <w:jc w:val="left"/>
              <w:rPr>
                <w:rFonts w:ascii="Arial" w:hAnsi="Arial" w:cs="Arial"/>
                <w:sz w:val="18"/>
                <w:szCs w:val="18"/>
              </w:rPr>
            </w:pPr>
            <w:r w:rsidRPr="0014484F">
              <w:rPr>
                <w:rFonts w:ascii="Arial" w:hAnsi="Arial" w:cs="Arial"/>
                <w:sz w:val="18"/>
                <w:szCs w:val="18"/>
              </w:rPr>
              <w:t>Nowe obszary osadnicze powinny być wyznaczane na podstawie analiz planistycznych, z uwzględnieniem ładu przestrzennego, dostępności infrastruktury i zgodności z istniejącą strukturą przestrzenną. Szczególny nacisk powinien skupić się na spójność nowej zabudowy z istniejącą.</w:t>
            </w:r>
          </w:p>
          <w:p w14:paraId="12BC93BC" w14:textId="77777777" w:rsidR="0014484F" w:rsidRPr="0014484F" w:rsidRDefault="0014484F" w:rsidP="0014484F">
            <w:pPr>
              <w:pStyle w:val="NormalnyWeb"/>
              <w:spacing w:before="60" w:after="60" w:line="240" w:lineRule="auto"/>
              <w:jc w:val="left"/>
              <w:rPr>
                <w:rFonts w:ascii="Arial" w:hAnsi="Arial" w:cs="Arial"/>
                <w:sz w:val="18"/>
                <w:szCs w:val="18"/>
              </w:rPr>
            </w:pPr>
            <w:r w:rsidRPr="0014484F">
              <w:rPr>
                <w:rFonts w:ascii="Arial" w:hAnsi="Arial" w:cs="Arial"/>
                <w:sz w:val="18"/>
                <w:szCs w:val="18"/>
              </w:rPr>
              <w:t>Zaleca się przekształcanie terenów, które utraciły dotychczasowe funkcje lub walory środowiskowe, pod nowe funkcje – mieszkaniowe, usługowe, rekreacyjne lub związane z zieloną infrastrukturą – przy jednoczesnym prowadzeniu działań rewitalizacyjnych, rekultywacyjnych i rewaloryzacyjnych.</w:t>
            </w:r>
          </w:p>
          <w:p w14:paraId="677C4EDD" w14:textId="77777777" w:rsidR="0014484F" w:rsidRPr="0014484F" w:rsidRDefault="0014484F" w:rsidP="0014484F">
            <w:pPr>
              <w:pStyle w:val="NormalnyWeb"/>
              <w:spacing w:before="60" w:after="60" w:line="240" w:lineRule="auto"/>
              <w:jc w:val="left"/>
              <w:rPr>
                <w:rFonts w:ascii="Arial" w:hAnsi="Arial" w:cs="Arial"/>
                <w:sz w:val="18"/>
                <w:szCs w:val="18"/>
              </w:rPr>
            </w:pPr>
            <w:r w:rsidRPr="0014484F">
              <w:rPr>
                <w:rFonts w:ascii="Arial" w:hAnsi="Arial" w:cs="Arial"/>
                <w:sz w:val="18"/>
                <w:szCs w:val="18"/>
              </w:rPr>
              <w:t>Tereny pod działalność usługową należy tworzyć wzdłuż ważniejszych szlaków komunikacyjnych.</w:t>
            </w:r>
          </w:p>
          <w:p w14:paraId="26EA5DA3" w14:textId="77777777" w:rsidR="0014484F" w:rsidRPr="0014484F" w:rsidRDefault="0014484F" w:rsidP="0014484F">
            <w:pPr>
              <w:pStyle w:val="NormalnyWeb"/>
              <w:spacing w:before="60" w:after="60" w:line="240" w:lineRule="auto"/>
              <w:jc w:val="left"/>
              <w:rPr>
                <w:rFonts w:ascii="Arial" w:hAnsi="Arial" w:cs="Arial"/>
                <w:sz w:val="18"/>
                <w:szCs w:val="18"/>
              </w:rPr>
            </w:pPr>
            <w:r w:rsidRPr="0014484F">
              <w:rPr>
                <w:rFonts w:ascii="Arial" w:hAnsi="Arial" w:cs="Arial"/>
                <w:sz w:val="18"/>
                <w:szCs w:val="18"/>
              </w:rPr>
              <w:t>Kluczowe jest przeciwdziałanie suburbanizacji, ochrona krajobrazu przed chaosem inwestycyjnym i dbałość o kompozycję przestrzenną. Ochronie podlegać powinny tereny otwarte, a nowa zabudowa powinna być planowana w sposób minimalizujący konflikty przestrzenne.</w:t>
            </w:r>
          </w:p>
          <w:p w14:paraId="0816F888" w14:textId="77777777" w:rsidR="0014484F" w:rsidRPr="0014484F" w:rsidRDefault="0014484F" w:rsidP="0014484F">
            <w:pPr>
              <w:pStyle w:val="NormalnyWeb"/>
              <w:spacing w:before="60" w:after="60" w:line="240" w:lineRule="auto"/>
              <w:jc w:val="left"/>
              <w:rPr>
                <w:rFonts w:ascii="Arial" w:hAnsi="Arial" w:cs="Arial"/>
                <w:sz w:val="18"/>
                <w:szCs w:val="18"/>
              </w:rPr>
            </w:pPr>
            <w:r w:rsidRPr="0014484F">
              <w:rPr>
                <w:rFonts w:ascii="Arial" w:hAnsi="Arial" w:cs="Arial"/>
                <w:sz w:val="18"/>
                <w:szCs w:val="18"/>
              </w:rPr>
              <w:t xml:space="preserve">Nowa zabudowa powinna zapewniać komfortowe warunki życia, dostęp do infrastruktury technicznej i komunikacyjnej oraz usług podstawowych i zieleni urządzonej. Należy dążyć do zwiększenia zwartości </w:t>
            </w:r>
            <w:r w:rsidRPr="0014484F">
              <w:rPr>
                <w:rFonts w:ascii="Arial" w:hAnsi="Arial" w:cs="Arial"/>
                <w:sz w:val="18"/>
                <w:szCs w:val="18"/>
              </w:rPr>
              <w:lastRenderedPageBreak/>
              <w:t>zabudowy, projektując ją jako uzupełnienie istniejących struktur, bez konieczności rozbudowy infrastruktury.</w:t>
            </w:r>
          </w:p>
          <w:p w14:paraId="7449235D" w14:textId="77777777" w:rsidR="0014484F" w:rsidRPr="0014484F" w:rsidRDefault="0014484F" w:rsidP="0014484F">
            <w:pPr>
              <w:pStyle w:val="NormalnyWeb"/>
              <w:spacing w:before="60" w:after="60" w:line="240" w:lineRule="auto"/>
              <w:jc w:val="left"/>
              <w:rPr>
                <w:rFonts w:ascii="Arial" w:hAnsi="Arial" w:cs="Arial"/>
                <w:sz w:val="18"/>
                <w:szCs w:val="18"/>
              </w:rPr>
            </w:pPr>
            <w:r w:rsidRPr="0014484F">
              <w:rPr>
                <w:rFonts w:ascii="Arial" w:hAnsi="Arial" w:cs="Arial"/>
                <w:sz w:val="18"/>
                <w:szCs w:val="18"/>
              </w:rPr>
              <w:t>Należy dążyć do wspierania inicjatyw zmierzających do rozwoju bazy turystycznej i agroturystycznej w gminie.</w:t>
            </w:r>
          </w:p>
          <w:p w14:paraId="34DE9C33" w14:textId="77777777" w:rsidR="0014484F" w:rsidRPr="0014484F" w:rsidRDefault="0014484F" w:rsidP="0014484F">
            <w:pPr>
              <w:pStyle w:val="Bezodstpw"/>
              <w:spacing w:before="60" w:after="60" w:line="240" w:lineRule="auto"/>
              <w:ind w:right="0"/>
              <w:jc w:val="left"/>
              <w:rPr>
                <w:rFonts w:cs="Arial"/>
                <w:sz w:val="18"/>
                <w:szCs w:val="18"/>
              </w:rPr>
            </w:pPr>
            <w:r w:rsidRPr="0014484F">
              <w:rPr>
                <w:rFonts w:cs="Arial"/>
                <w:kern w:val="2"/>
                <w:sz w:val="18"/>
                <w:szCs w:val="18"/>
                <w14:ligatures w14:val="standardContextual"/>
              </w:rPr>
              <w:t>Należy dążyć do koncentracji nowej zabudowy poza kompleksami rolniczej przestrzeni produkcyjnej w obrębie wykształconej zabudowy wsi.</w:t>
            </w:r>
          </w:p>
        </w:tc>
      </w:tr>
      <w:tr w:rsidR="0014484F" w:rsidRPr="0014484F" w14:paraId="3E3D9951" w14:textId="77777777" w:rsidTr="0014484F">
        <w:trPr>
          <w:trHeight w:val="144"/>
          <w:jc w:val="center"/>
        </w:trPr>
        <w:tc>
          <w:tcPr>
            <w:tcW w:w="4603" w:type="dxa"/>
            <w:tcBorders>
              <w:left w:val="double" w:sz="4" w:space="0" w:color="auto"/>
            </w:tcBorders>
            <w:vAlign w:val="center"/>
          </w:tcPr>
          <w:p w14:paraId="3A18C222" w14:textId="77777777" w:rsidR="0014484F" w:rsidRPr="0014484F" w:rsidRDefault="0014484F" w:rsidP="0014484F">
            <w:pPr>
              <w:pStyle w:val="Bezodstpw"/>
              <w:spacing w:before="60" w:after="60" w:line="240" w:lineRule="auto"/>
              <w:ind w:right="0"/>
              <w:jc w:val="left"/>
              <w:rPr>
                <w:rFonts w:cs="Arial"/>
                <w:sz w:val="18"/>
                <w:szCs w:val="18"/>
              </w:rPr>
            </w:pPr>
            <w:r w:rsidRPr="0014484F">
              <w:rPr>
                <w:rFonts w:cs="Arial"/>
                <w:sz w:val="18"/>
                <w:szCs w:val="18"/>
              </w:rPr>
              <w:lastRenderedPageBreak/>
              <w:t>SZ – strefa wielofunkcyjna z zabudową zagrodową</w:t>
            </w:r>
          </w:p>
        </w:tc>
        <w:tc>
          <w:tcPr>
            <w:tcW w:w="4603" w:type="dxa"/>
            <w:tcBorders>
              <w:right w:val="double" w:sz="4" w:space="0" w:color="auto"/>
            </w:tcBorders>
            <w:vAlign w:val="center"/>
          </w:tcPr>
          <w:p w14:paraId="62DC733B" w14:textId="77777777" w:rsidR="0014484F" w:rsidRPr="0014484F" w:rsidRDefault="0014484F" w:rsidP="0014484F">
            <w:pPr>
              <w:pStyle w:val="Bezodstpw"/>
              <w:spacing w:before="60" w:after="60" w:line="240" w:lineRule="auto"/>
              <w:ind w:right="0"/>
              <w:jc w:val="left"/>
              <w:rPr>
                <w:rFonts w:cs="Arial"/>
                <w:sz w:val="18"/>
                <w:szCs w:val="18"/>
              </w:rPr>
            </w:pPr>
            <w:r w:rsidRPr="0014484F">
              <w:rPr>
                <w:rFonts w:cs="Arial"/>
                <w:sz w:val="18"/>
                <w:szCs w:val="18"/>
              </w:rPr>
              <w:t>W kontekście przyjętej strategii rozwoju przestrzennego gminy, ukierunkowanej na promowanie zwartej, zintegrowanej oraz funkcjonalnej struktury osadniczej, a także w zgodzie z zasadą racjonalnego i efektywnego gospodarowania istniejącymi terenami zurbanizowanymi, należy odstąpić od wyznaczania nowych stref wielofunkcyjnych z zabudową zagrodową na obszarach dotychczas niezabudowanych. Decyzja ta wynika z potrzeby ograniczenia rozpraszania zabudowy, optymalizacji kosztów infrastrukturalnych oraz dążenia do zrównoważonego rozwoju przestrzennego, który uwzględnia zarówno uwarunkowania środowiskowe, jak i społeczne oraz ekonomiczne.</w:t>
            </w:r>
          </w:p>
        </w:tc>
      </w:tr>
      <w:tr w:rsidR="0014484F" w:rsidRPr="0014484F" w14:paraId="52BAAB93" w14:textId="77777777" w:rsidTr="0014484F">
        <w:trPr>
          <w:trHeight w:val="144"/>
          <w:jc w:val="center"/>
        </w:trPr>
        <w:tc>
          <w:tcPr>
            <w:tcW w:w="4603" w:type="dxa"/>
            <w:tcBorders>
              <w:left w:val="double" w:sz="4" w:space="0" w:color="auto"/>
            </w:tcBorders>
            <w:vAlign w:val="center"/>
          </w:tcPr>
          <w:p w14:paraId="5C2F8E11" w14:textId="77777777" w:rsidR="0014484F" w:rsidRPr="0014484F" w:rsidRDefault="0014484F" w:rsidP="0014484F">
            <w:pPr>
              <w:pStyle w:val="Bezodstpw"/>
              <w:spacing w:before="60" w:after="60" w:line="240" w:lineRule="auto"/>
              <w:ind w:right="0"/>
              <w:jc w:val="left"/>
              <w:rPr>
                <w:rFonts w:cs="Arial"/>
                <w:sz w:val="18"/>
                <w:szCs w:val="18"/>
              </w:rPr>
            </w:pPr>
            <w:r w:rsidRPr="0014484F">
              <w:rPr>
                <w:rFonts w:cs="Arial"/>
                <w:sz w:val="18"/>
                <w:szCs w:val="18"/>
              </w:rPr>
              <w:t>SU – strefa usługowa</w:t>
            </w:r>
          </w:p>
        </w:tc>
        <w:tc>
          <w:tcPr>
            <w:tcW w:w="4603" w:type="dxa"/>
            <w:tcBorders>
              <w:right w:val="double" w:sz="4" w:space="0" w:color="auto"/>
            </w:tcBorders>
            <w:vAlign w:val="center"/>
          </w:tcPr>
          <w:p w14:paraId="276A139E" w14:textId="77777777" w:rsidR="0014484F" w:rsidRPr="0014484F" w:rsidRDefault="0014484F" w:rsidP="0014484F">
            <w:pPr>
              <w:pStyle w:val="NormalnyWeb"/>
              <w:spacing w:before="60" w:after="60" w:line="240" w:lineRule="auto"/>
              <w:jc w:val="left"/>
              <w:rPr>
                <w:rFonts w:ascii="Arial" w:hAnsi="Arial" w:cs="Arial"/>
                <w:sz w:val="18"/>
                <w:szCs w:val="18"/>
              </w:rPr>
            </w:pPr>
            <w:r w:rsidRPr="0014484F">
              <w:rPr>
                <w:rFonts w:ascii="Arial" w:hAnsi="Arial" w:cs="Arial"/>
                <w:sz w:val="18"/>
                <w:szCs w:val="18"/>
              </w:rPr>
              <w:t>Do strefy usługowej należy zaliczyć istniejące tereny przeznaczone pod usługi o znaczeniu ogólnogminnym, w szczególności obiekty i instytucje związane z ochroną zdrowia i pomocą społeczną, edukacją, sportem i rekreacją, kulturą i rozrywką, kultem religijnym, a także zapewnieniem bezpieczeństwa publicznego oraz porządku oraz przeznaczone na funkcje biurowe oraz administracyjne.</w:t>
            </w:r>
          </w:p>
          <w:p w14:paraId="2B7F6E64" w14:textId="77777777" w:rsidR="0014484F" w:rsidRPr="0014484F" w:rsidRDefault="0014484F" w:rsidP="0014484F">
            <w:pPr>
              <w:pStyle w:val="Bezodstpw"/>
              <w:spacing w:before="60" w:after="60" w:line="240" w:lineRule="auto"/>
              <w:ind w:right="0"/>
              <w:jc w:val="left"/>
              <w:rPr>
                <w:rFonts w:cs="Arial"/>
                <w:sz w:val="18"/>
                <w:szCs w:val="18"/>
              </w:rPr>
            </w:pPr>
            <w:r w:rsidRPr="0014484F">
              <w:rPr>
                <w:rFonts w:cs="Arial"/>
                <w:sz w:val="18"/>
                <w:szCs w:val="18"/>
              </w:rPr>
              <w:t>Tereny pod działalność usługową należy tworzyć wzdłuż głównych szlaków komunikacyjnych (w szczególności wzdłuż drogi wojewódzkiej nr 541 i 560 oraz drogi krajowej nr 10), przy jednoczesnym wdrażaniu pasów zieleni izolacyjnej oraz ograniczeń użytkowania dla obiektów o wysokim oddziaływaniu na środowisko.</w:t>
            </w:r>
          </w:p>
        </w:tc>
      </w:tr>
      <w:tr w:rsidR="0014484F" w:rsidRPr="0014484F" w14:paraId="1419883D" w14:textId="77777777" w:rsidTr="0014484F">
        <w:trPr>
          <w:trHeight w:val="144"/>
          <w:jc w:val="center"/>
        </w:trPr>
        <w:tc>
          <w:tcPr>
            <w:tcW w:w="4603" w:type="dxa"/>
            <w:tcBorders>
              <w:left w:val="double" w:sz="4" w:space="0" w:color="auto"/>
            </w:tcBorders>
            <w:vAlign w:val="center"/>
          </w:tcPr>
          <w:p w14:paraId="5E54F78C" w14:textId="77777777" w:rsidR="0014484F" w:rsidRPr="0014484F" w:rsidRDefault="0014484F" w:rsidP="0014484F">
            <w:pPr>
              <w:pStyle w:val="Bezodstpw"/>
              <w:spacing w:before="60" w:after="60" w:line="240" w:lineRule="auto"/>
              <w:ind w:right="0"/>
              <w:jc w:val="left"/>
              <w:rPr>
                <w:rFonts w:cs="Arial"/>
                <w:sz w:val="18"/>
                <w:szCs w:val="18"/>
              </w:rPr>
            </w:pPr>
            <w:r w:rsidRPr="0014484F">
              <w:rPr>
                <w:rFonts w:cs="Arial"/>
                <w:sz w:val="18"/>
                <w:szCs w:val="18"/>
              </w:rPr>
              <w:t>SH – strefa handlu wielkopowierzchniowego</w:t>
            </w:r>
          </w:p>
        </w:tc>
        <w:tc>
          <w:tcPr>
            <w:tcW w:w="4603" w:type="dxa"/>
            <w:tcBorders>
              <w:right w:val="double" w:sz="4" w:space="0" w:color="auto"/>
            </w:tcBorders>
            <w:vAlign w:val="center"/>
          </w:tcPr>
          <w:p w14:paraId="7CA9AB32" w14:textId="77777777" w:rsidR="0014484F" w:rsidRPr="0014484F" w:rsidRDefault="0014484F" w:rsidP="0014484F">
            <w:pPr>
              <w:pStyle w:val="Bezodstpw"/>
              <w:spacing w:before="60" w:after="60" w:line="240" w:lineRule="auto"/>
              <w:ind w:right="0"/>
              <w:jc w:val="left"/>
              <w:rPr>
                <w:rFonts w:cs="Arial"/>
                <w:sz w:val="18"/>
                <w:szCs w:val="18"/>
              </w:rPr>
            </w:pPr>
            <w:r w:rsidRPr="0014484F">
              <w:rPr>
                <w:rFonts w:cs="Arial"/>
                <w:sz w:val="18"/>
                <w:szCs w:val="18"/>
              </w:rPr>
              <w:t>Na obszarze gminy z uwagi na lokalne i regionalne uwarunkowania funkcjonalno-przestrzenne oraz w odpowiedzi na kierunki rozwoju przestrzennego wynikające z sąsiedztwa miasta Sierpc i głównych tras komunikacyjnych przewiduje się wyznaczenie nowych terenów przeznaczonych pod usługi handlu wielkopowierzchniowego. Przyjęte podejście planistyczne pozostaje w zgodzie z uwarunkowaniami przestrzennymi gminy, jej wiejskim charakterem oraz obowiązującą polityką zrównoważonego rozwoju, ukierunkowaną na wspieranie lokalnej przedsiębiorczości i usług o charakterze detalicznym, dostosowanych do skali i potrzeb mieszkańców.</w:t>
            </w:r>
          </w:p>
        </w:tc>
      </w:tr>
      <w:tr w:rsidR="0014484F" w:rsidRPr="0014484F" w14:paraId="386DAC96" w14:textId="77777777" w:rsidTr="0014484F">
        <w:trPr>
          <w:trHeight w:val="466"/>
          <w:jc w:val="center"/>
        </w:trPr>
        <w:tc>
          <w:tcPr>
            <w:tcW w:w="4603" w:type="dxa"/>
            <w:tcBorders>
              <w:left w:val="double" w:sz="4" w:space="0" w:color="auto"/>
            </w:tcBorders>
            <w:vAlign w:val="center"/>
          </w:tcPr>
          <w:p w14:paraId="328C555E" w14:textId="77777777" w:rsidR="0014484F" w:rsidRPr="0014484F" w:rsidRDefault="0014484F" w:rsidP="0014484F">
            <w:pPr>
              <w:pStyle w:val="Bezodstpw"/>
              <w:spacing w:before="60" w:after="60" w:line="240" w:lineRule="auto"/>
              <w:ind w:right="0"/>
              <w:jc w:val="left"/>
              <w:rPr>
                <w:rFonts w:cs="Arial"/>
                <w:sz w:val="18"/>
                <w:szCs w:val="18"/>
              </w:rPr>
            </w:pPr>
            <w:r w:rsidRPr="0014484F">
              <w:rPr>
                <w:rFonts w:cs="Arial"/>
                <w:sz w:val="18"/>
                <w:szCs w:val="18"/>
              </w:rPr>
              <w:t>SP – strefa gospodarcza</w:t>
            </w:r>
          </w:p>
        </w:tc>
        <w:tc>
          <w:tcPr>
            <w:tcW w:w="4603" w:type="dxa"/>
            <w:tcBorders>
              <w:right w:val="double" w:sz="4" w:space="0" w:color="auto"/>
            </w:tcBorders>
            <w:vAlign w:val="center"/>
          </w:tcPr>
          <w:p w14:paraId="4CB3BC62" w14:textId="6CDE9CAC" w:rsidR="0014484F" w:rsidRPr="0014484F" w:rsidRDefault="0014484F" w:rsidP="0014484F">
            <w:pPr>
              <w:pStyle w:val="Bezodstpw"/>
              <w:spacing w:before="60" w:after="60" w:line="240" w:lineRule="auto"/>
              <w:ind w:right="0"/>
              <w:jc w:val="left"/>
              <w:rPr>
                <w:rFonts w:cs="Arial"/>
                <w:sz w:val="18"/>
                <w:szCs w:val="18"/>
              </w:rPr>
            </w:pPr>
            <w:r w:rsidRPr="0014484F">
              <w:rPr>
                <w:rFonts w:cs="Arial"/>
                <w:sz w:val="18"/>
                <w:szCs w:val="18"/>
              </w:rPr>
              <w:t>Tereny pod działalność produkcyjną i usługową należy tworzyć wzdłuż głównych szlaków komunikacyjnych (w szczególności wzdłuż drogi krajowej nr 10 i wojewódzkiej nr 541 i 560), przy jednoczesnym wdrażaniu pasów zieleni izolacyjnej oraz ograniczeń użytkowania dla obiektów o wysokim oddziaływaniu na środowisko.</w:t>
            </w:r>
          </w:p>
          <w:p w14:paraId="264ECF26" w14:textId="77777777" w:rsidR="0014484F" w:rsidRPr="0014484F" w:rsidRDefault="0014484F" w:rsidP="0014484F">
            <w:pPr>
              <w:pStyle w:val="Bezodstpw"/>
              <w:spacing w:before="60" w:after="60" w:line="240" w:lineRule="auto"/>
              <w:ind w:right="0"/>
              <w:jc w:val="left"/>
              <w:rPr>
                <w:rFonts w:cs="Arial"/>
                <w:sz w:val="18"/>
                <w:szCs w:val="18"/>
              </w:rPr>
            </w:pPr>
            <w:r w:rsidRPr="0014484F">
              <w:rPr>
                <w:rFonts w:cs="Arial"/>
                <w:sz w:val="18"/>
                <w:szCs w:val="18"/>
              </w:rPr>
              <w:t>Nowe tereny wyznaczone zostały głównie wzdłuż drogi wojewódzkiej nr 560, w miejscowości Studzieniec, w bezpośrednim sąsiedztwie miasta Sierpc</w:t>
            </w:r>
          </w:p>
        </w:tc>
      </w:tr>
      <w:tr w:rsidR="0014484F" w:rsidRPr="0014484F" w14:paraId="02A690E1" w14:textId="77777777" w:rsidTr="0014484F">
        <w:trPr>
          <w:trHeight w:val="144"/>
          <w:jc w:val="center"/>
        </w:trPr>
        <w:tc>
          <w:tcPr>
            <w:tcW w:w="4603" w:type="dxa"/>
            <w:tcBorders>
              <w:left w:val="double" w:sz="4" w:space="0" w:color="auto"/>
            </w:tcBorders>
            <w:vAlign w:val="center"/>
          </w:tcPr>
          <w:p w14:paraId="6282D0C7" w14:textId="77777777" w:rsidR="0014484F" w:rsidRPr="0014484F" w:rsidRDefault="0014484F" w:rsidP="0014484F">
            <w:pPr>
              <w:pStyle w:val="Bezodstpw"/>
              <w:spacing w:before="60" w:after="60" w:line="240" w:lineRule="auto"/>
              <w:ind w:right="0"/>
              <w:jc w:val="left"/>
              <w:rPr>
                <w:rFonts w:cs="Arial"/>
                <w:sz w:val="18"/>
                <w:szCs w:val="18"/>
              </w:rPr>
            </w:pPr>
            <w:r w:rsidRPr="0014484F">
              <w:rPr>
                <w:rFonts w:cs="Arial"/>
                <w:sz w:val="18"/>
                <w:szCs w:val="18"/>
              </w:rPr>
              <w:lastRenderedPageBreak/>
              <w:t>SR – strefa produkcji rolniczej</w:t>
            </w:r>
          </w:p>
        </w:tc>
        <w:tc>
          <w:tcPr>
            <w:tcW w:w="4603" w:type="dxa"/>
            <w:tcBorders>
              <w:top w:val="single" w:sz="4" w:space="0" w:color="auto"/>
              <w:left w:val="single" w:sz="4" w:space="0" w:color="auto"/>
              <w:bottom w:val="single" w:sz="4" w:space="0" w:color="auto"/>
              <w:right w:val="double" w:sz="4" w:space="0" w:color="auto"/>
            </w:tcBorders>
            <w:vAlign w:val="center"/>
          </w:tcPr>
          <w:p w14:paraId="4F905DC6" w14:textId="77777777" w:rsidR="0014484F" w:rsidRPr="0014484F" w:rsidRDefault="0014484F" w:rsidP="0014484F">
            <w:pPr>
              <w:pStyle w:val="Bezodstpw"/>
              <w:spacing w:before="60" w:after="60" w:line="240" w:lineRule="auto"/>
              <w:jc w:val="left"/>
              <w:rPr>
                <w:rFonts w:cs="Arial"/>
                <w:sz w:val="18"/>
                <w:szCs w:val="18"/>
              </w:rPr>
            </w:pPr>
            <w:r w:rsidRPr="0014484F">
              <w:rPr>
                <w:rFonts w:cs="Arial"/>
                <w:sz w:val="18"/>
                <w:szCs w:val="18"/>
              </w:rPr>
              <w:t>Należy przeznaczyć tereny strefy produkcji rolniczej na działalność rolniczą, w tym produkcję rolną i przetwórstwo rolne, uwzględniając konieczność ochrony wartości przyrodniczych, krajobrazowych oraz funkcjonalnych przestrzeni rolniczej.</w:t>
            </w:r>
          </w:p>
          <w:p w14:paraId="706A5BF4" w14:textId="77777777" w:rsidR="0014484F" w:rsidRPr="0014484F" w:rsidRDefault="0014484F" w:rsidP="0014484F">
            <w:pPr>
              <w:pStyle w:val="Bezodstpw"/>
              <w:spacing w:before="60" w:after="60" w:line="240" w:lineRule="auto"/>
              <w:jc w:val="left"/>
              <w:rPr>
                <w:rFonts w:cs="Arial"/>
                <w:sz w:val="18"/>
                <w:szCs w:val="18"/>
              </w:rPr>
            </w:pPr>
            <w:r w:rsidRPr="0014484F">
              <w:rPr>
                <w:rFonts w:cs="Arial"/>
                <w:sz w:val="18"/>
                <w:szCs w:val="18"/>
              </w:rPr>
              <w:t>Rekomenduje się ograniczenie rozpraszania zabudowy oraz intensyfikację wykorzystania istniejącej infrastruktury wiejskiej. Nowe inwestycje powinny być lokalizowane w sposób sprzyjający zachowaniu integralności dużych kompleksów rolnych i produkcji rolniczej wysokiej jakości.</w:t>
            </w:r>
          </w:p>
          <w:p w14:paraId="3B56967A" w14:textId="77777777" w:rsidR="0014484F" w:rsidRPr="0014484F" w:rsidRDefault="0014484F" w:rsidP="0014484F">
            <w:pPr>
              <w:pStyle w:val="Bezodstpw"/>
              <w:spacing w:before="60" w:after="60" w:line="240" w:lineRule="auto"/>
              <w:jc w:val="left"/>
              <w:rPr>
                <w:rFonts w:cs="Arial"/>
                <w:sz w:val="18"/>
                <w:szCs w:val="18"/>
              </w:rPr>
            </w:pPr>
            <w:r w:rsidRPr="0014484F">
              <w:rPr>
                <w:rFonts w:cs="Arial"/>
                <w:sz w:val="18"/>
                <w:szCs w:val="18"/>
              </w:rPr>
              <w:t>Wskazane jest promowanie działalności rolniczej zgodnej z zasadami rolnictwa zrównoważonego, ograniczającego negatywny wpływ na środowisko, a także wspieranie rozwoju krótkich łańcuchów dostaw produktów rolnych i lokalnych rynków zbytu.</w:t>
            </w:r>
          </w:p>
          <w:p w14:paraId="03D7A376" w14:textId="77777777" w:rsidR="0014484F" w:rsidRPr="0014484F" w:rsidRDefault="0014484F" w:rsidP="0014484F">
            <w:pPr>
              <w:pStyle w:val="Bezodstpw"/>
              <w:spacing w:before="60" w:after="60" w:line="240" w:lineRule="auto"/>
              <w:ind w:right="0"/>
              <w:jc w:val="left"/>
              <w:rPr>
                <w:rFonts w:cs="Arial"/>
                <w:sz w:val="18"/>
                <w:szCs w:val="18"/>
              </w:rPr>
            </w:pPr>
            <w:r w:rsidRPr="0014484F">
              <w:rPr>
                <w:rFonts w:cs="Arial"/>
                <w:sz w:val="18"/>
                <w:szCs w:val="18"/>
              </w:rPr>
              <w:t>Nowa zabudowa gospodarcza powinna być projektowana jako uzupełnienie istniejącej struktury zagospodarowania, z uwzględnieniem ochrony krajobrazu oraz zapewnienia ładu przestrzennego i właściwej dostępności komunikacyjnej.</w:t>
            </w:r>
          </w:p>
        </w:tc>
      </w:tr>
      <w:tr w:rsidR="0014484F" w:rsidRPr="0014484F" w14:paraId="7F7D4F23" w14:textId="77777777" w:rsidTr="0014484F">
        <w:trPr>
          <w:trHeight w:val="144"/>
          <w:jc w:val="center"/>
        </w:trPr>
        <w:tc>
          <w:tcPr>
            <w:tcW w:w="4603" w:type="dxa"/>
            <w:tcBorders>
              <w:left w:val="double" w:sz="4" w:space="0" w:color="auto"/>
            </w:tcBorders>
            <w:vAlign w:val="center"/>
          </w:tcPr>
          <w:p w14:paraId="4B10C541" w14:textId="77777777" w:rsidR="0014484F" w:rsidRPr="0014484F" w:rsidRDefault="0014484F" w:rsidP="0014484F">
            <w:pPr>
              <w:pStyle w:val="Bezodstpw"/>
              <w:spacing w:before="60" w:after="60" w:line="240" w:lineRule="auto"/>
              <w:ind w:right="0"/>
              <w:jc w:val="left"/>
              <w:rPr>
                <w:rFonts w:cs="Arial"/>
                <w:sz w:val="18"/>
                <w:szCs w:val="18"/>
              </w:rPr>
            </w:pPr>
            <w:r w:rsidRPr="0014484F">
              <w:rPr>
                <w:rFonts w:cs="Arial"/>
                <w:sz w:val="18"/>
                <w:szCs w:val="18"/>
              </w:rPr>
              <w:t>SI – strefa infrastrukturalna</w:t>
            </w:r>
          </w:p>
        </w:tc>
        <w:tc>
          <w:tcPr>
            <w:tcW w:w="4603" w:type="dxa"/>
            <w:tcBorders>
              <w:right w:val="double" w:sz="4" w:space="0" w:color="auto"/>
            </w:tcBorders>
            <w:vAlign w:val="center"/>
          </w:tcPr>
          <w:p w14:paraId="5D6C2D53" w14:textId="332D5338" w:rsidR="0014484F" w:rsidRPr="0014484F" w:rsidRDefault="0014484F" w:rsidP="0014484F">
            <w:pPr>
              <w:pStyle w:val="Bezodstpw"/>
              <w:spacing w:before="60" w:after="60" w:line="240" w:lineRule="auto"/>
              <w:ind w:right="0"/>
              <w:jc w:val="left"/>
              <w:rPr>
                <w:rFonts w:cs="Arial"/>
                <w:sz w:val="18"/>
                <w:szCs w:val="18"/>
              </w:rPr>
            </w:pPr>
            <w:r w:rsidRPr="0014484F">
              <w:rPr>
                <w:rFonts w:cs="Arial"/>
                <w:sz w:val="18"/>
                <w:szCs w:val="18"/>
              </w:rPr>
              <w:t>Do strefy infrastrukturalnej należy zaliczyć  tereny infrastruktury technicznej tj. elektroenergetyki, telekomunikacji oraz wodociągów i kanalizacji, a także gminny szkielet sieci komunikacyjnej.</w:t>
            </w:r>
          </w:p>
          <w:p w14:paraId="1A13AA69" w14:textId="77777777" w:rsidR="0014484F" w:rsidRPr="0014484F" w:rsidRDefault="0014484F" w:rsidP="0014484F">
            <w:pPr>
              <w:pStyle w:val="Bezodstpw"/>
              <w:spacing w:before="60" w:after="60" w:line="240" w:lineRule="auto"/>
              <w:ind w:right="0"/>
              <w:jc w:val="left"/>
              <w:rPr>
                <w:rFonts w:cs="Arial"/>
                <w:sz w:val="18"/>
                <w:szCs w:val="18"/>
              </w:rPr>
            </w:pPr>
            <w:r w:rsidRPr="0014484F">
              <w:rPr>
                <w:rFonts w:cs="Arial"/>
                <w:sz w:val="18"/>
                <w:szCs w:val="18"/>
              </w:rPr>
              <w:t>Dotychczasowa struktura przestrzenna gminy nie wskazuje na istnienie deficytu w zakresie lokalizacji urządzeń i obiektów infrastruktury technicznej</w:t>
            </w:r>
          </w:p>
        </w:tc>
      </w:tr>
      <w:tr w:rsidR="0014484F" w:rsidRPr="0014484F" w14:paraId="336C41E4" w14:textId="77777777" w:rsidTr="0014484F">
        <w:trPr>
          <w:trHeight w:val="144"/>
          <w:jc w:val="center"/>
        </w:trPr>
        <w:tc>
          <w:tcPr>
            <w:tcW w:w="4603" w:type="dxa"/>
            <w:tcBorders>
              <w:left w:val="double" w:sz="4" w:space="0" w:color="auto"/>
            </w:tcBorders>
            <w:vAlign w:val="center"/>
          </w:tcPr>
          <w:p w14:paraId="0551FF7C" w14:textId="77777777" w:rsidR="0014484F" w:rsidRPr="0014484F" w:rsidRDefault="0014484F" w:rsidP="0014484F">
            <w:pPr>
              <w:pStyle w:val="Bezodstpw"/>
              <w:spacing w:before="60" w:after="60" w:line="240" w:lineRule="auto"/>
              <w:ind w:right="0"/>
              <w:jc w:val="left"/>
              <w:rPr>
                <w:rFonts w:cs="Arial"/>
                <w:sz w:val="18"/>
                <w:szCs w:val="18"/>
              </w:rPr>
            </w:pPr>
            <w:r w:rsidRPr="0014484F">
              <w:rPr>
                <w:rFonts w:cs="Arial"/>
                <w:sz w:val="18"/>
                <w:szCs w:val="18"/>
              </w:rPr>
              <w:t>SN – strefa zieleni i rekreacji</w:t>
            </w:r>
          </w:p>
        </w:tc>
        <w:tc>
          <w:tcPr>
            <w:tcW w:w="4603" w:type="dxa"/>
            <w:tcBorders>
              <w:right w:val="double" w:sz="4" w:space="0" w:color="auto"/>
            </w:tcBorders>
            <w:vAlign w:val="center"/>
          </w:tcPr>
          <w:p w14:paraId="35C2DEA3" w14:textId="77777777" w:rsidR="0014484F" w:rsidRPr="0014484F" w:rsidRDefault="0014484F" w:rsidP="0014484F">
            <w:pPr>
              <w:pStyle w:val="Bezodstpw"/>
              <w:spacing w:before="60" w:after="60" w:line="240" w:lineRule="auto"/>
              <w:jc w:val="left"/>
              <w:rPr>
                <w:rFonts w:cs="Arial"/>
                <w:sz w:val="18"/>
                <w:szCs w:val="18"/>
              </w:rPr>
            </w:pPr>
            <w:r w:rsidRPr="0014484F">
              <w:rPr>
                <w:rFonts w:cs="Arial"/>
                <w:sz w:val="18"/>
                <w:szCs w:val="18"/>
              </w:rPr>
              <w:t>Strefę zieleni i rekreacji należy przeznaczyć na tereny zieleni urządzonej i nieurządzonej, przeznaczone do celów rekreacyjnych, sportowych oraz wypoczynkowych, przy zachowaniu i ochronie istniejących wartości przyrodniczych i krajobrazowych.</w:t>
            </w:r>
          </w:p>
          <w:p w14:paraId="0FE3DB99" w14:textId="77777777" w:rsidR="0014484F" w:rsidRPr="0014484F" w:rsidRDefault="0014484F" w:rsidP="0014484F">
            <w:pPr>
              <w:pStyle w:val="Bezodstpw"/>
              <w:spacing w:before="60" w:after="60" w:line="240" w:lineRule="auto"/>
              <w:jc w:val="left"/>
              <w:rPr>
                <w:rFonts w:cs="Arial"/>
                <w:sz w:val="18"/>
                <w:szCs w:val="18"/>
              </w:rPr>
            </w:pPr>
            <w:r w:rsidRPr="0014484F">
              <w:rPr>
                <w:rFonts w:cs="Arial"/>
                <w:sz w:val="18"/>
                <w:szCs w:val="18"/>
              </w:rPr>
              <w:t>Planowanie nowych inwestycji w tej strefie powinno uwzględniać minimalizację ingerencji w środowisko naturalne, ochronę lokalnych systemów przyrodniczych oraz podnoszenie jakości życia poprzez zwiększanie dostępu do terenów zieleni.</w:t>
            </w:r>
          </w:p>
        </w:tc>
      </w:tr>
      <w:tr w:rsidR="0014484F" w:rsidRPr="0014484F" w14:paraId="3E257427" w14:textId="77777777" w:rsidTr="0014484F">
        <w:trPr>
          <w:trHeight w:val="144"/>
          <w:jc w:val="center"/>
        </w:trPr>
        <w:tc>
          <w:tcPr>
            <w:tcW w:w="4603" w:type="dxa"/>
            <w:tcBorders>
              <w:left w:val="double" w:sz="4" w:space="0" w:color="auto"/>
            </w:tcBorders>
            <w:vAlign w:val="center"/>
          </w:tcPr>
          <w:p w14:paraId="5B28A257" w14:textId="77777777" w:rsidR="0014484F" w:rsidRPr="0014484F" w:rsidRDefault="0014484F" w:rsidP="0014484F">
            <w:pPr>
              <w:pStyle w:val="Bezodstpw"/>
              <w:spacing w:before="60" w:after="60" w:line="240" w:lineRule="auto"/>
              <w:ind w:right="0"/>
              <w:jc w:val="left"/>
              <w:rPr>
                <w:rFonts w:cs="Arial"/>
                <w:sz w:val="18"/>
                <w:szCs w:val="18"/>
              </w:rPr>
            </w:pPr>
            <w:r w:rsidRPr="0014484F">
              <w:rPr>
                <w:rFonts w:cs="Arial"/>
                <w:sz w:val="18"/>
                <w:szCs w:val="18"/>
              </w:rPr>
              <w:t>SC – strefa cmentarzy</w:t>
            </w:r>
          </w:p>
        </w:tc>
        <w:tc>
          <w:tcPr>
            <w:tcW w:w="4603" w:type="dxa"/>
            <w:tcBorders>
              <w:right w:val="double" w:sz="4" w:space="0" w:color="auto"/>
            </w:tcBorders>
            <w:vAlign w:val="center"/>
          </w:tcPr>
          <w:p w14:paraId="40E8CDA1" w14:textId="77777777" w:rsidR="0014484F" w:rsidRPr="0014484F" w:rsidRDefault="0014484F" w:rsidP="0014484F">
            <w:pPr>
              <w:pStyle w:val="NormalnyWeb"/>
              <w:spacing w:before="60" w:after="60" w:line="240" w:lineRule="auto"/>
              <w:jc w:val="left"/>
              <w:rPr>
                <w:rFonts w:ascii="Arial" w:hAnsi="Arial" w:cs="Arial"/>
                <w:sz w:val="18"/>
                <w:szCs w:val="18"/>
              </w:rPr>
            </w:pPr>
            <w:r w:rsidRPr="0014484F">
              <w:rPr>
                <w:rFonts w:ascii="Arial" w:hAnsi="Arial" w:cs="Arial"/>
                <w:sz w:val="18"/>
                <w:szCs w:val="18"/>
              </w:rPr>
              <w:t>Obejmuje teren czynnych cmentarzy rzymskokatolickich w Borkowie Kościelnym, Goleszynie i Sudragach. Istniejące cmentarze dysponują wystarczającą rezerwą miejsc pochówkowych i nie ma konieczności wyznaczania nowych lokalizacji cmentarzy na terenie gminy.</w:t>
            </w:r>
          </w:p>
        </w:tc>
      </w:tr>
      <w:tr w:rsidR="0014484F" w:rsidRPr="0014484F" w14:paraId="71858E78" w14:textId="77777777" w:rsidTr="0014484F">
        <w:trPr>
          <w:trHeight w:val="1159"/>
          <w:jc w:val="center"/>
        </w:trPr>
        <w:tc>
          <w:tcPr>
            <w:tcW w:w="4603" w:type="dxa"/>
            <w:tcBorders>
              <w:left w:val="double" w:sz="4" w:space="0" w:color="auto"/>
            </w:tcBorders>
            <w:vAlign w:val="center"/>
          </w:tcPr>
          <w:p w14:paraId="3DE5CDC4" w14:textId="77777777" w:rsidR="0014484F" w:rsidRPr="0014484F" w:rsidRDefault="0014484F" w:rsidP="0014484F">
            <w:pPr>
              <w:pStyle w:val="Bezodstpw"/>
              <w:spacing w:before="60" w:after="60" w:line="240" w:lineRule="auto"/>
              <w:ind w:right="0"/>
              <w:jc w:val="left"/>
              <w:rPr>
                <w:rFonts w:cs="Arial"/>
                <w:sz w:val="18"/>
                <w:szCs w:val="18"/>
              </w:rPr>
            </w:pPr>
            <w:r w:rsidRPr="0014484F">
              <w:rPr>
                <w:rFonts w:cs="Arial"/>
                <w:sz w:val="18"/>
                <w:szCs w:val="18"/>
              </w:rPr>
              <w:t>SG – strefa górnictwa</w:t>
            </w:r>
          </w:p>
        </w:tc>
        <w:tc>
          <w:tcPr>
            <w:tcW w:w="4603" w:type="dxa"/>
            <w:tcBorders>
              <w:right w:val="double" w:sz="4" w:space="0" w:color="auto"/>
            </w:tcBorders>
            <w:vAlign w:val="center"/>
          </w:tcPr>
          <w:p w14:paraId="3413AAA0" w14:textId="77777777" w:rsidR="0014484F" w:rsidRPr="0014484F" w:rsidRDefault="0014484F" w:rsidP="0014484F">
            <w:pPr>
              <w:pStyle w:val="NormalnyWeb"/>
              <w:spacing w:before="60" w:after="60" w:line="240" w:lineRule="auto"/>
              <w:jc w:val="left"/>
              <w:rPr>
                <w:rFonts w:ascii="Arial" w:hAnsi="Arial" w:cs="Arial"/>
                <w:sz w:val="18"/>
                <w:szCs w:val="18"/>
              </w:rPr>
            </w:pPr>
            <w:r w:rsidRPr="0014484F">
              <w:rPr>
                <w:rFonts w:ascii="Arial" w:hAnsi="Arial" w:cs="Arial"/>
                <w:sz w:val="18"/>
                <w:szCs w:val="18"/>
              </w:rPr>
              <w:t>Do strefy górnictwa należy zaliczyć udokumentowane złoża kopalin, z których planowane jest wydobycie oraz wyznaczone tereny i obszary górnicze w miejscowości Szczepanki, Białoskóry oraz Miłobędzyn.</w:t>
            </w:r>
          </w:p>
        </w:tc>
      </w:tr>
      <w:tr w:rsidR="0014484F" w:rsidRPr="0014484F" w14:paraId="0230FCAA" w14:textId="77777777" w:rsidTr="0014484F">
        <w:trPr>
          <w:trHeight w:val="6533"/>
          <w:jc w:val="center"/>
        </w:trPr>
        <w:tc>
          <w:tcPr>
            <w:tcW w:w="4603" w:type="dxa"/>
            <w:tcBorders>
              <w:left w:val="double" w:sz="4" w:space="0" w:color="auto"/>
            </w:tcBorders>
            <w:vAlign w:val="center"/>
          </w:tcPr>
          <w:p w14:paraId="2BB78356" w14:textId="77777777" w:rsidR="0014484F" w:rsidRPr="0014484F" w:rsidRDefault="0014484F" w:rsidP="0014484F">
            <w:pPr>
              <w:pStyle w:val="Bezodstpw"/>
              <w:spacing w:before="60" w:after="60" w:line="240" w:lineRule="auto"/>
              <w:ind w:right="0"/>
              <w:jc w:val="left"/>
              <w:rPr>
                <w:rFonts w:cs="Arial"/>
                <w:sz w:val="18"/>
                <w:szCs w:val="18"/>
              </w:rPr>
            </w:pPr>
            <w:r w:rsidRPr="0014484F">
              <w:rPr>
                <w:rFonts w:cs="Arial"/>
                <w:sz w:val="18"/>
                <w:szCs w:val="18"/>
              </w:rPr>
              <w:lastRenderedPageBreak/>
              <w:t>SO – strefa otwarta</w:t>
            </w:r>
          </w:p>
        </w:tc>
        <w:tc>
          <w:tcPr>
            <w:tcW w:w="4603" w:type="dxa"/>
            <w:tcBorders>
              <w:right w:val="double" w:sz="4" w:space="0" w:color="auto"/>
            </w:tcBorders>
            <w:vAlign w:val="center"/>
          </w:tcPr>
          <w:p w14:paraId="3A3649E4" w14:textId="77777777" w:rsidR="0014484F" w:rsidRPr="0014484F" w:rsidRDefault="0014484F" w:rsidP="0014484F">
            <w:pPr>
              <w:pStyle w:val="NormalnyWeb"/>
              <w:spacing w:before="60" w:after="60" w:line="240" w:lineRule="auto"/>
              <w:jc w:val="left"/>
              <w:rPr>
                <w:rFonts w:ascii="Arial" w:hAnsi="Arial" w:cs="Arial"/>
                <w:sz w:val="18"/>
                <w:szCs w:val="18"/>
              </w:rPr>
            </w:pPr>
            <w:r w:rsidRPr="0014484F">
              <w:rPr>
                <w:rFonts w:ascii="Arial" w:hAnsi="Arial" w:cs="Arial"/>
                <w:sz w:val="18"/>
                <w:szCs w:val="18"/>
              </w:rPr>
              <w:t>Do strefy otwartej należy zaliczyć tereny obszarów chronionego krajobrazu, zespołów przyrodniczo-krajobrazowych i użytków ekologicznych, obszary szczególnego zagrożenia powodzią, tereny zagrożone ruchami masowymi ziemi i tereny, na których występują te ruchy.</w:t>
            </w:r>
          </w:p>
          <w:p w14:paraId="4FBD8CE3" w14:textId="77777777" w:rsidR="0014484F" w:rsidRPr="0014484F" w:rsidRDefault="0014484F" w:rsidP="0014484F">
            <w:pPr>
              <w:pStyle w:val="NormalnyWeb"/>
              <w:spacing w:before="60" w:after="60" w:line="240" w:lineRule="auto"/>
              <w:jc w:val="left"/>
              <w:rPr>
                <w:rFonts w:ascii="Arial" w:hAnsi="Arial" w:cs="Arial"/>
                <w:sz w:val="18"/>
                <w:szCs w:val="18"/>
              </w:rPr>
            </w:pPr>
            <w:r w:rsidRPr="0014484F">
              <w:rPr>
                <w:rFonts w:ascii="Arial" w:hAnsi="Arial" w:cs="Arial"/>
                <w:sz w:val="18"/>
                <w:szCs w:val="18"/>
              </w:rPr>
              <w:t>W procesie kształtowania polityki przestrzennej gminy należy dążyć do ochrony terenów charakteryzujących się naturalnie ukształtowaną roślinnością oraz obszarów leśnych i przeznaczonych do sukcesywnego zalesienia. Obszary te, jako istotne ogniwa lokalnych systemów przyrodniczych, powinny pozostać wolne od zabudowy i ingerencji inwestycyjnej.</w:t>
            </w:r>
          </w:p>
          <w:p w14:paraId="35D2D13C" w14:textId="77777777" w:rsidR="0014484F" w:rsidRPr="0014484F" w:rsidRDefault="0014484F" w:rsidP="0014484F">
            <w:pPr>
              <w:pStyle w:val="NormalnyWeb"/>
              <w:spacing w:before="60" w:after="60" w:line="240" w:lineRule="auto"/>
              <w:jc w:val="left"/>
              <w:rPr>
                <w:rFonts w:ascii="Arial" w:hAnsi="Arial" w:cs="Arial"/>
                <w:sz w:val="18"/>
                <w:szCs w:val="18"/>
              </w:rPr>
            </w:pPr>
            <w:r w:rsidRPr="0014484F">
              <w:rPr>
                <w:rFonts w:ascii="Arial" w:hAnsi="Arial" w:cs="Arial"/>
                <w:sz w:val="18"/>
                <w:szCs w:val="18"/>
              </w:rPr>
              <w:t>Wskazane jest utrzymanie terenów wód powierzchniowych, zarówno cieków, jak i zbiorników wodnych, jako przestrzeni o szczególnym znaczeniu dla gospodarki wodnej, ochrony bioróżnorodności oraz kształtowania lokalnego mikroklimatu. Ich integralność przestrzenna powinna być zabezpieczona przed przekształceniami zaburzającymi ich funkcje środowiskowe i estetyczne.</w:t>
            </w:r>
          </w:p>
          <w:p w14:paraId="73B1AC6E" w14:textId="77777777" w:rsidR="0014484F" w:rsidRPr="0014484F" w:rsidRDefault="0014484F" w:rsidP="0014484F">
            <w:pPr>
              <w:pStyle w:val="Bezodstpw"/>
              <w:spacing w:before="60" w:after="60" w:line="240" w:lineRule="auto"/>
              <w:ind w:right="0"/>
              <w:jc w:val="left"/>
              <w:rPr>
                <w:rFonts w:cs="Arial"/>
                <w:sz w:val="18"/>
                <w:szCs w:val="18"/>
              </w:rPr>
            </w:pPr>
            <w:r w:rsidRPr="0014484F">
              <w:rPr>
                <w:rFonts w:cs="Arial"/>
                <w:sz w:val="18"/>
                <w:szCs w:val="18"/>
              </w:rPr>
              <w:t>Grunty orne, łąki oraz pastwiska powinny być traktowane jako strategiczny rezerwuar przestrzeni rolniczej, z wyraźnym zakazem lokalizowania zabudowy kubaturowej. Wskazane jest ich dalsze użytkowanie zgodnie z przeznaczeniem rolniczym, przy jednoczesnym uwzględnieniu ich wartości produkcyjnej, przyrodniczej i krajobrazowej w dokumentach planistycznych.</w:t>
            </w:r>
          </w:p>
        </w:tc>
      </w:tr>
      <w:tr w:rsidR="0014484F" w:rsidRPr="0014484F" w14:paraId="59CA317B" w14:textId="77777777" w:rsidTr="0014484F">
        <w:trPr>
          <w:trHeight w:val="1354"/>
          <w:jc w:val="center"/>
        </w:trPr>
        <w:tc>
          <w:tcPr>
            <w:tcW w:w="4603" w:type="dxa"/>
            <w:tcBorders>
              <w:left w:val="double" w:sz="4" w:space="0" w:color="auto"/>
              <w:bottom w:val="double" w:sz="4" w:space="0" w:color="auto"/>
            </w:tcBorders>
            <w:vAlign w:val="center"/>
          </w:tcPr>
          <w:p w14:paraId="2C59AD3F" w14:textId="77777777" w:rsidR="0014484F" w:rsidRPr="0014484F" w:rsidRDefault="0014484F" w:rsidP="0014484F">
            <w:pPr>
              <w:pStyle w:val="Bezodstpw"/>
              <w:spacing w:before="60" w:after="60" w:line="240" w:lineRule="auto"/>
              <w:ind w:right="0"/>
              <w:jc w:val="left"/>
              <w:rPr>
                <w:rFonts w:cs="Arial"/>
                <w:sz w:val="18"/>
                <w:szCs w:val="18"/>
              </w:rPr>
            </w:pPr>
            <w:r w:rsidRPr="0014484F">
              <w:rPr>
                <w:rFonts w:cs="Arial"/>
                <w:sz w:val="18"/>
                <w:szCs w:val="18"/>
              </w:rPr>
              <w:t>SK – strefa komunikacyjna</w:t>
            </w:r>
          </w:p>
        </w:tc>
        <w:tc>
          <w:tcPr>
            <w:tcW w:w="4603" w:type="dxa"/>
            <w:tcBorders>
              <w:bottom w:val="double" w:sz="4" w:space="0" w:color="auto"/>
              <w:right w:val="double" w:sz="4" w:space="0" w:color="auto"/>
            </w:tcBorders>
            <w:vAlign w:val="center"/>
          </w:tcPr>
          <w:p w14:paraId="0758192B" w14:textId="77777777" w:rsidR="0014484F" w:rsidRPr="0014484F" w:rsidRDefault="0014484F" w:rsidP="0014484F">
            <w:pPr>
              <w:pStyle w:val="Bezodstpw"/>
              <w:spacing w:before="60" w:after="60" w:line="240" w:lineRule="auto"/>
              <w:ind w:right="0"/>
              <w:jc w:val="left"/>
              <w:rPr>
                <w:rFonts w:cs="Arial"/>
                <w:sz w:val="18"/>
                <w:szCs w:val="18"/>
              </w:rPr>
            </w:pPr>
            <w:r w:rsidRPr="0014484F">
              <w:rPr>
                <w:rFonts w:cs="Arial"/>
                <w:sz w:val="18"/>
                <w:szCs w:val="18"/>
              </w:rPr>
              <w:t>Do strefy komunikacyjnej należy zaliczyć tereny dróg zbiorczych i wyższych kategorii, w szczególności drogę krajową nr 10 i drogę wojewódzką nr 541 i 560 oraz ważniejsze drogi powiatowe, a także infrastrukturę kolejową tj. linie kolejowe nr 27 i 33 oraz przystanki kolejowe.</w:t>
            </w:r>
          </w:p>
        </w:tc>
      </w:tr>
    </w:tbl>
    <w:p w14:paraId="73860B8C" w14:textId="2D283516" w:rsidR="0014484F" w:rsidRPr="0014484F" w:rsidRDefault="0014484F" w:rsidP="0014484F">
      <w:pPr>
        <w:pStyle w:val="Nagwek"/>
        <w:spacing w:before="120" w:after="120"/>
        <w:jc w:val="right"/>
        <w:rPr>
          <w:sz w:val="18"/>
          <w:szCs w:val="18"/>
        </w:rPr>
      </w:pPr>
      <w:r w:rsidRPr="0014484F">
        <w:rPr>
          <w:sz w:val="18"/>
          <w:szCs w:val="18"/>
        </w:rPr>
        <w:t xml:space="preserve">Źródło: Opracowanie </w:t>
      </w:r>
      <w:r w:rsidRPr="0014484F">
        <w:rPr>
          <w:bCs/>
          <w:sz w:val="18"/>
          <w:szCs w:val="18"/>
        </w:rPr>
        <w:t>ekofizjograficzne sporządzone na potrzeby Planu Ogólnego Gminy Sierpc</w:t>
      </w:r>
    </w:p>
    <w:p w14:paraId="53E2D0E5" w14:textId="77777777" w:rsidR="0014484F" w:rsidRPr="00DE4540" w:rsidRDefault="0014484F" w:rsidP="0014484F">
      <w:pPr>
        <w:pStyle w:val="Bezodstpw"/>
      </w:pPr>
      <w:r w:rsidRPr="00DE4540">
        <w:t>Wnioski zawarte w opracowaniu ekofizjograficznym były analizowane na etapie formułowania ustaleń planu ogólnego w celu zapewnienia zgodności planowanych kierunków zagospodarowania z zasadami ochrony środowiska i racjonalnego użytkowania przestrzeni. Szczególny nacisk położono na:</w:t>
      </w:r>
    </w:p>
    <w:p w14:paraId="3F74B94F" w14:textId="77777777" w:rsidR="0014484F" w:rsidRPr="00DE4540" w:rsidRDefault="0014484F" w:rsidP="0014484F">
      <w:pPr>
        <w:pStyle w:val="Bezodstpw"/>
        <w:numPr>
          <w:ilvl w:val="0"/>
          <w:numId w:val="71"/>
        </w:numPr>
        <w:spacing w:before="0" w:after="0"/>
        <w:ind w:left="357" w:hanging="357"/>
      </w:pPr>
      <w:r w:rsidRPr="00DE4540">
        <w:t>Identyfikację obszarów o ograniczonej przydatności do zabudowy – takich jak tereny o</w:t>
      </w:r>
      <w:r>
        <w:t> </w:t>
      </w:r>
      <w:r w:rsidRPr="00DE4540">
        <w:t>wysokim ryzyku powodziowym, obszary podmokłe, strefy ochrony ujęć wody czy grunty o wysokiej klasie bonitacyjnej. W planie ogólnym unikano przeznaczania tych terenów pod intensywną zabudowę lub przewidziano dla nich funkcje zgodne z ich potencjałem przyrodniczym (np. tereny zieleni, rolnicze).</w:t>
      </w:r>
    </w:p>
    <w:p w14:paraId="7BF5D68D" w14:textId="77777777" w:rsidR="0014484F" w:rsidRPr="00DE4540" w:rsidRDefault="0014484F" w:rsidP="0014484F">
      <w:pPr>
        <w:pStyle w:val="Bezodstpw"/>
        <w:numPr>
          <w:ilvl w:val="0"/>
          <w:numId w:val="71"/>
        </w:numPr>
        <w:spacing w:before="0" w:after="0"/>
        <w:ind w:left="357" w:hanging="357"/>
      </w:pPr>
      <w:r w:rsidRPr="00DE4540">
        <w:t xml:space="preserve">Ochronę zasobów przyrodniczych i walorów krajobrazowych – ustalenia planu uwzględniają istnienie cennych przyrodniczo obszarów, takich jak korytarze ekologiczne, zadrzewienia śródpolne, łąki i torfowiska, a także obszary objęte formami ochrony </w:t>
      </w:r>
      <w:r w:rsidRPr="00DE4540">
        <w:lastRenderedPageBreak/>
        <w:t>przyrody. Plan zakłada ich zachowanie oraz ograniczenia w zakresie możliwości ich przekształcania.</w:t>
      </w:r>
    </w:p>
    <w:p w14:paraId="2134CAAC" w14:textId="77777777" w:rsidR="0014484F" w:rsidRPr="00DE4540" w:rsidRDefault="0014484F" w:rsidP="0014484F">
      <w:pPr>
        <w:pStyle w:val="Bezodstpw"/>
        <w:numPr>
          <w:ilvl w:val="0"/>
          <w:numId w:val="71"/>
        </w:numPr>
        <w:spacing w:before="0" w:after="0"/>
        <w:ind w:left="357" w:hanging="357"/>
      </w:pPr>
      <w:r w:rsidRPr="00DE4540">
        <w:t>Wskazanie kierunków rozwoju z uwzględnieniem odporności środowiska na presję antropogeniczną – wnioski ekofizjograficzne były pomocne w zidentyfikowaniu terenów o</w:t>
      </w:r>
      <w:r>
        <w:t> </w:t>
      </w:r>
      <w:r w:rsidRPr="00DE4540">
        <w:t>większej chłonności przyrodniczej, które mogą być zagospodarowane w sposób bardziej intensywny bez naruszania równowagi środowiskowej.</w:t>
      </w:r>
    </w:p>
    <w:p w14:paraId="014FEE3F" w14:textId="77777777" w:rsidR="0014484F" w:rsidRPr="0004016F" w:rsidRDefault="0014484F" w:rsidP="0014484F">
      <w:pPr>
        <w:pStyle w:val="Bezodstpw"/>
        <w:numPr>
          <w:ilvl w:val="0"/>
          <w:numId w:val="71"/>
        </w:numPr>
        <w:spacing w:before="0" w:after="0"/>
        <w:ind w:left="357" w:hanging="357"/>
      </w:pPr>
      <w:r w:rsidRPr="00DE4540">
        <w:t>Ochronę gleb rolniczych i zasobów wodnych – w planie ogólnym uwzględniono konieczność zachowania ciągłości użytkowania rolniczego terenów o najwyższej jakości gleb oraz wskazano strefy ochrony zasobów wodnych.</w:t>
      </w:r>
    </w:p>
    <w:p w14:paraId="72739E7B" w14:textId="77777777" w:rsidR="0014484F" w:rsidRPr="00DE4540" w:rsidRDefault="0014484F" w:rsidP="0014484F">
      <w:pPr>
        <w:pStyle w:val="Bezodstpw"/>
        <w:numPr>
          <w:ilvl w:val="0"/>
          <w:numId w:val="71"/>
        </w:numPr>
        <w:spacing w:before="0" w:after="0"/>
        <w:ind w:left="357" w:hanging="357"/>
      </w:pPr>
      <w:r w:rsidRPr="0004016F">
        <w:t>Ograniczenie rozpraszania zabudowy i uzupełnianie luk w strukturze osadniczej – zgodnie z zasadami zrównoważonego rozwoju oraz wytycznymi ekofizjograficznymi, plan ogólny promuje dogęszczanie istniejących struktur zabudowy poprzez uzupełnianie luk oraz przeciwdziała nadmiernemu rozpraszaniu zabudowy. Taka polityka przestrzenna sprzyja racjonalnemu wykorzystaniu infrastruktury technicznej, ogranicza presję na środowisko przyrodnicze i zmniejsza koszty obsługi nowych terenów.</w:t>
      </w:r>
    </w:p>
    <w:p w14:paraId="5893CC58" w14:textId="77777777" w:rsidR="0014484F" w:rsidRPr="007476F1" w:rsidRDefault="0014484F" w:rsidP="0014484F">
      <w:pPr>
        <w:pStyle w:val="Bezodstpw"/>
      </w:pPr>
      <w:r w:rsidRPr="00DE4540">
        <w:t>Opracowanie ekofizjograficzne stanowiło tym samym ważny komponent merytoryczny wspierający podejmowanie decyzji planistycznych, a jego zalecenia miały wpływ na</w:t>
      </w:r>
      <w:r>
        <w:t> </w:t>
      </w:r>
      <w:r w:rsidRPr="00DE4540">
        <w:t>wyznaczenie</w:t>
      </w:r>
      <w:r w:rsidRPr="0004016F">
        <w:t xml:space="preserve"> stref planistycznych i określenie wartości wskaźników urbanistycznych</w:t>
      </w:r>
      <w:r w:rsidRPr="00DE4540">
        <w:t xml:space="preserve">. </w:t>
      </w:r>
    </w:p>
    <w:p w14:paraId="187176AF" w14:textId="77777777" w:rsidR="0014484F" w:rsidRPr="00FB3D23" w:rsidRDefault="0014484F" w:rsidP="00183CAD">
      <w:pPr>
        <w:rPr>
          <w:highlight w:val="yellow"/>
        </w:rPr>
      </w:pPr>
    </w:p>
    <w:p w14:paraId="0AD05BC0" w14:textId="77777777" w:rsidR="004C5775" w:rsidRPr="00FB3D23" w:rsidRDefault="004C5775" w:rsidP="00183CAD">
      <w:pPr>
        <w:rPr>
          <w:highlight w:val="yellow"/>
        </w:rPr>
        <w:sectPr w:rsidR="004C5775" w:rsidRPr="00FB3D23">
          <w:pgSz w:w="11906" w:h="16838"/>
          <w:pgMar w:top="1417" w:right="1417" w:bottom="1417" w:left="1417" w:header="708" w:footer="708" w:gutter="0"/>
          <w:cols w:space="708"/>
          <w:docGrid w:linePitch="360"/>
        </w:sectPr>
      </w:pPr>
    </w:p>
    <w:p w14:paraId="7E1DEEED" w14:textId="6E3F6EAA" w:rsidR="00671DE3" w:rsidRPr="00F956F8" w:rsidRDefault="00671DE3" w:rsidP="00671DE3">
      <w:pPr>
        <w:pStyle w:val="Nagwek1"/>
      </w:pPr>
      <w:bookmarkStart w:id="100" w:name="_Toc200711994"/>
      <w:r w:rsidRPr="00F956F8">
        <w:lastRenderedPageBreak/>
        <w:t>Spis tabel</w:t>
      </w:r>
      <w:r w:rsidR="00B207CE" w:rsidRPr="00F956F8">
        <w:t xml:space="preserve"> i rysunków</w:t>
      </w:r>
      <w:bookmarkEnd w:id="100"/>
    </w:p>
    <w:p w14:paraId="290B728B" w14:textId="15768907" w:rsidR="007B57D4" w:rsidRPr="007B57D4" w:rsidRDefault="00671DE3"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r w:rsidRPr="007B57D4">
        <w:rPr>
          <w:sz w:val="18"/>
          <w:szCs w:val="18"/>
          <w:highlight w:val="yellow"/>
        </w:rPr>
        <w:fldChar w:fldCharType="begin"/>
      </w:r>
      <w:r w:rsidRPr="007B57D4">
        <w:rPr>
          <w:sz w:val="18"/>
          <w:szCs w:val="18"/>
          <w:highlight w:val="yellow"/>
        </w:rPr>
        <w:instrText xml:space="preserve"> TOC \h \z \c "Tabela" </w:instrText>
      </w:r>
      <w:r w:rsidRPr="007B57D4">
        <w:rPr>
          <w:sz w:val="18"/>
          <w:szCs w:val="18"/>
          <w:highlight w:val="yellow"/>
        </w:rPr>
        <w:fldChar w:fldCharType="separate"/>
      </w:r>
      <w:hyperlink w:anchor="_Toc200711995" w:history="1">
        <w:r w:rsidR="007B57D4" w:rsidRPr="007B57D4">
          <w:rPr>
            <w:rStyle w:val="Hipercze"/>
            <w:noProof/>
            <w:sz w:val="18"/>
            <w:szCs w:val="18"/>
          </w:rPr>
          <w:t>Tabela 1. Gminny katalog wyznaczonych stref wielofunkcyjnych z zabudową mieszkaniową wielorodzinną</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_Toc200711995 \h </w:instrText>
        </w:r>
        <w:r w:rsidR="007B57D4" w:rsidRPr="007B57D4">
          <w:rPr>
            <w:noProof/>
            <w:webHidden/>
            <w:sz w:val="18"/>
            <w:szCs w:val="18"/>
          </w:rPr>
        </w:r>
        <w:r w:rsidR="007B57D4" w:rsidRPr="007B57D4">
          <w:rPr>
            <w:noProof/>
            <w:webHidden/>
            <w:sz w:val="18"/>
            <w:szCs w:val="18"/>
          </w:rPr>
          <w:fldChar w:fldCharType="separate"/>
        </w:r>
        <w:r w:rsidR="00AE493B">
          <w:rPr>
            <w:noProof/>
            <w:webHidden/>
            <w:sz w:val="18"/>
            <w:szCs w:val="18"/>
          </w:rPr>
          <w:t>19</w:t>
        </w:r>
        <w:r w:rsidR="007B57D4" w:rsidRPr="007B57D4">
          <w:rPr>
            <w:noProof/>
            <w:webHidden/>
            <w:sz w:val="18"/>
            <w:szCs w:val="18"/>
          </w:rPr>
          <w:fldChar w:fldCharType="end"/>
        </w:r>
      </w:hyperlink>
    </w:p>
    <w:p w14:paraId="3735F5DE" w14:textId="0E443CAC"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1996" w:history="1">
        <w:r w:rsidR="007B57D4" w:rsidRPr="007B57D4">
          <w:rPr>
            <w:rStyle w:val="Hipercze"/>
            <w:noProof/>
            <w:sz w:val="18"/>
            <w:szCs w:val="18"/>
          </w:rPr>
          <w:t>Tabela 2. Gminny katalog wyznaczonych stref wielofunkcyjnych z zabudową mieszkaniową jednorodzinną</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_Toc200711996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21</w:t>
        </w:r>
        <w:r w:rsidR="007B57D4" w:rsidRPr="007B57D4">
          <w:rPr>
            <w:noProof/>
            <w:webHidden/>
            <w:sz w:val="18"/>
            <w:szCs w:val="18"/>
          </w:rPr>
          <w:fldChar w:fldCharType="end"/>
        </w:r>
      </w:hyperlink>
    </w:p>
    <w:p w14:paraId="2C262868" w14:textId="06E6B5B2"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1997" w:history="1">
        <w:r w:rsidR="007B57D4" w:rsidRPr="007B57D4">
          <w:rPr>
            <w:rStyle w:val="Hipercze"/>
            <w:noProof/>
            <w:sz w:val="18"/>
            <w:szCs w:val="18"/>
          </w:rPr>
          <w:t>Tabela 3. Gminny katalog wyznaczonych stref wielofunkcyjnych z zabudową zagrodową</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_Toc200711997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29</w:t>
        </w:r>
        <w:r w:rsidR="007B57D4" w:rsidRPr="007B57D4">
          <w:rPr>
            <w:noProof/>
            <w:webHidden/>
            <w:sz w:val="18"/>
            <w:szCs w:val="18"/>
          </w:rPr>
          <w:fldChar w:fldCharType="end"/>
        </w:r>
      </w:hyperlink>
    </w:p>
    <w:p w14:paraId="4EE8E0B1" w14:textId="1CAF995F"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1998" w:history="1">
        <w:r w:rsidR="007B57D4" w:rsidRPr="007B57D4">
          <w:rPr>
            <w:rStyle w:val="Hipercze"/>
            <w:noProof/>
            <w:sz w:val="18"/>
            <w:szCs w:val="18"/>
          </w:rPr>
          <w:t>Tabela 4. Gminny katalog wyznaczonych stref usługowych</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_Toc200711998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51</w:t>
        </w:r>
        <w:r w:rsidR="007B57D4" w:rsidRPr="007B57D4">
          <w:rPr>
            <w:noProof/>
            <w:webHidden/>
            <w:sz w:val="18"/>
            <w:szCs w:val="18"/>
          </w:rPr>
          <w:fldChar w:fldCharType="end"/>
        </w:r>
      </w:hyperlink>
    </w:p>
    <w:p w14:paraId="5700C802" w14:textId="44B6EAAB"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1999" w:history="1">
        <w:r w:rsidR="007B57D4" w:rsidRPr="007B57D4">
          <w:rPr>
            <w:rStyle w:val="Hipercze"/>
            <w:noProof/>
            <w:sz w:val="18"/>
            <w:szCs w:val="18"/>
          </w:rPr>
          <w:t>Tabela 5. Gminny katalog wyznaczonych stref handlu wielkopowierzchniowego</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_Toc200711999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54</w:t>
        </w:r>
        <w:r w:rsidR="007B57D4" w:rsidRPr="007B57D4">
          <w:rPr>
            <w:noProof/>
            <w:webHidden/>
            <w:sz w:val="18"/>
            <w:szCs w:val="18"/>
          </w:rPr>
          <w:fldChar w:fldCharType="end"/>
        </w:r>
      </w:hyperlink>
    </w:p>
    <w:p w14:paraId="5405C92B" w14:textId="41F7643F"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00" w:history="1">
        <w:r w:rsidR="007B57D4" w:rsidRPr="007B57D4">
          <w:rPr>
            <w:rStyle w:val="Hipercze"/>
            <w:noProof/>
            <w:sz w:val="18"/>
            <w:szCs w:val="18"/>
          </w:rPr>
          <w:t>Tabela 6. Gminny katalog wyznaczonych stref gospodarczych</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_Toc200712000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56</w:t>
        </w:r>
        <w:r w:rsidR="007B57D4" w:rsidRPr="007B57D4">
          <w:rPr>
            <w:noProof/>
            <w:webHidden/>
            <w:sz w:val="18"/>
            <w:szCs w:val="18"/>
          </w:rPr>
          <w:fldChar w:fldCharType="end"/>
        </w:r>
      </w:hyperlink>
    </w:p>
    <w:p w14:paraId="7D036BA8" w14:textId="4E23CDAC"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01" w:history="1">
        <w:r w:rsidR="007B57D4" w:rsidRPr="007B57D4">
          <w:rPr>
            <w:rStyle w:val="Hipercze"/>
            <w:noProof/>
            <w:sz w:val="18"/>
            <w:szCs w:val="18"/>
          </w:rPr>
          <w:t>Tabela 7. Gminny katalog wyznaczonych stref produkcji rolniczej</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_Toc200712001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57</w:t>
        </w:r>
        <w:r w:rsidR="007B57D4" w:rsidRPr="007B57D4">
          <w:rPr>
            <w:noProof/>
            <w:webHidden/>
            <w:sz w:val="18"/>
            <w:szCs w:val="18"/>
          </w:rPr>
          <w:fldChar w:fldCharType="end"/>
        </w:r>
      </w:hyperlink>
    </w:p>
    <w:p w14:paraId="07460199" w14:textId="6F8FD43C"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02" w:history="1">
        <w:r w:rsidR="007B57D4" w:rsidRPr="007B57D4">
          <w:rPr>
            <w:rStyle w:val="Hipercze"/>
            <w:noProof/>
            <w:sz w:val="18"/>
            <w:szCs w:val="18"/>
          </w:rPr>
          <w:t>Tabela 8. Gminny katalog wyznaczonych stref infrastrukturalnych</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_Toc200712002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60</w:t>
        </w:r>
        <w:r w:rsidR="007B57D4" w:rsidRPr="007B57D4">
          <w:rPr>
            <w:noProof/>
            <w:webHidden/>
            <w:sz w:val="18"/>
            <w:szCs w:val="18"/>
          </w:rPr>
          <w:fldChar w:fldCharType="end"/>
        </w:r>
      </w:hyperlink>
    </w:p>
    <w:p w14:paraId="23B7FDE9" w14:textId="2843D65A"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03" w:history="1">
        <w:r w:rsidR="007B57D4" w:rsidRPr="007B57D4">
          <w:rPr>
            <w:rStyle w:val="Hipercze"/>
            <w:noProof/>
            <w:sz w:val="18"/>
            <w:szCs w:val="18"/>
          </w:rPr>
          <w:t>Tabela 9. Gminny katalog wyznaczonych stref zieleni i rekreacji</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_Toc200712003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61</w:t>
        </w:r>
        <w:r w:rsidR="007B57D4" w:rsidRPr="007B57D4">
          <w:rPr>
            <w:noProof/>
            <w:webHidden/>
            <w:sz w:val="18"/>
            <w:szCs w:val="18"/>
          </w:rPr>
          <w:fldChar w:fldCharType="end"/>
        </w:r>
      </w:hyperlink>
    </w:p>
    <w:p w14:paraId="64949761" w14:textId="389ADEBC"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04" w:history="1">
        <w:r w:rsidR="007B57D4" w:rsidRPr="007B57D4">
          <w:rPr>
            <w:rStyle w:val="Hipercze"/>
            <w:noProof/>
            <w:sz w:val="18"/>
            <w:szCs w:val="18"/>
          </w:rPr>
          <w:t>Tabela 10. Gminny katalog wyznaczonych stref cmentarzy</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_Toc200712004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62</w:t>
        </w:r>
        <w:r w:rsidR="007B57D4" w:rsidRPr="007B57D4">
          <w:rPr>
            <w:noProof/>
            <w:webHidden/>
            <w:sz w:val="18"/>
            <w:szCs w:val="18"/>
          </w:rPr>
          <w:fldChar w:fldCharType="end"/>
        </w:r>
      </w:hyperlink>
    </w:p>
    <w:p w14:paraId="338045DF" w14:textId="79B7883F"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05" w:history="1">
        <w:r w:rsidR="007B57D4" w:rsidRPr="007B57D4">
          <w:rPr>
            <w:rStyle w:val="Hipercze"/>
            <w:noProof/>
            <w:sz w:val="18"/>
            <w:szCs w:val="18"/>
          </w:rPr>
          <w:t>Tabela 11. Gminny katalog wyznaczonych stref górnictwa</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_Toc200712005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64</w:t>
        </w:r>
        <w:r w:rsidR="007B57D4" w:rsidRPr="007B57D4">
          <w:rPr>
            <w:noProof/>
            <w:webHidden/>
            <w:sz w:val="18"/>
            <w:szCs w:val="18"/>
          </w:rPr>
          <w:fldChar w:fldCharType="end"/>
        </w:r>
      </w:hyperlink>
    </w:p>
    <w:p w14:paraId="5B05497C" w14:textId="4CE9F6D9"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06" w:history="1">
        <w:r w:rsidR="007B57D4" w:rsidRPr="007B57D4">
          <w:rPr>
            <w:rStyle w:val="Hipercze"/>
            <w:noProof/>
            <w:sz w:val="18"/>
            <w:szCs w:val="18"/>
          </w:rPr>
          <w:t>Tabela 12. Gminny katalog wyznaczonych stref otwartych</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_Toc200712006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64</w:t>
        </w:r>
        <w:r w:rsidR="007B57D4" w:rsidRPr="007B57D4">
          <w:rPr>
            <w:noProof/>
            <w:webHidden/>
            <w:sz w:val="18"/>
            <w:szCs w:val="18"/>
          </w:rPr>
          <w:fldChar w:fldCharType="end"/>
        </w:r>
      </w:hyperlink>
    </w:p>
    <w:p w14:paraId="74E11334" w14:textId="5E30CC4D"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07" w:history="1">
        <w:r w:rsidR="007B57D4" w:rsidRPr="007B57D4">
          <w:rPr>
            <w:rStyle w:val="Hipercze"/>
            <w:noProof/>
            <w:sz w:val="18"/>
            <w:szCs w:val="18"/>
          </w:rPr>
          <w:t>Tabela 13. Gminny katalog wyznaczonych stref komunikacyjnych</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_Toc200712007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67</w:t>
        </w:r>
        <w:r w:rsidR="007B57D4" w:rsidRPr="007B57D4">
          <w:rPr>
            <w:noProof/>
            <w:webHidden/>
            <w:sz w:val="18"/>
            <w:szCs w:val="18"/>
          </w:rPr>
          <w:fldChar w:fldCharType="end"/>
        </w:r>
      </w:hyperlink>
    </w:p>
    <w:p w14:paraId="79AAA713" w14:textId="44FE8E2F"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08" w:history="1">
        <w:r w:rsidR="007B57D4" w:rsidRPr="007B57D4">
          <w:rPr>
            <w:rStyle w:val="Hipercze"/>
            <w:noProof/>
            <w:sz w:val="18"/>
            <w:szCs w:val="18"/>
          </w:rPr>
          <w:t>Tabela 14. Wykaz użytków ekologicznych na terenie gminy Sierpc</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_Toc200712008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77</w:t>
        </w:r>
        <w:r w:rsidR="007B57D4" w:rsidRPr="007B57D4">
          <w:rPr>
            <w:noProof/>
            <w:webHidden/>
            <w:sz w:val="18"/>
            <w:szCs w:val="18"/>
          </w:rPr>
          <w:fldChar w:fldCharType="end"/>
        </w:r>
      </w:hyperlink>
    </w:p>
    <w:p w14:paraId="22D88767" w14:textId="74597921"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09" w:history="1">
        <w:r w:rsidR="007B57D4" w:rsidRPr="007B57D4">
          <w:rPr>
            <w:rStyle w:val="Hipercze"/>
            <w:noProof/>
            <w:sz w:val="18"/>
            <w:szCs w:val="18"/>
          </w:rPr>
          <w:t>Tabela 15. Osuwiska znajdujące się na terenie gminy Sierpc</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_Toc200712009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84</w:t>
        </w:r>
        <w:r w:rsidR="007B57D4" w:rsidRPr="007B57D4">
          <w:rPr>
            <w:noProof/>
            <w:webHidden/>
            <w:sz w:val="18"/>
            <w:szCs w:val="18"/>
          </w:rPr>
          <w:fldChar w:fldCharType="end"/>
        </w:r>
      </w:hyperlink>
    </w:p>
    <w:p w14:paraId="67CF4BDD" w14:textId="4ABB0D4E"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10" w:history="1">
        <w:r w:rsidR="007B57D4" w:rsidRPr="007B57D4">
          <w:rPr>
            <w:rStyle w:val="Hipercze"/>
            <w:noProof/>
            <w:sz w:val="18"/>
            <w:szCs w:val="18"/>
          </w:rPr>
          <w:t>Tabela 16. Tereny zagrożone ruchami masowymi znajdujące się na terenie gminy Sierpc</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_Toc200712010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85</w:t>
        </w:r>
        <w:r w:rsidR="007B57D4" w:rsidRPr="007B57D4">
          <w:rPr>
            <w:noProof/>
            <w:webHidden/>
            <w:sz w:val="18"/>
            <w:szCs w:val="18"/>
          </w:rPr>
          <w:fldChar w:fldCharType="end"/>
        </w:r>
      </w:hyperlink>
    </w:p>
    <w:p w14:paraId="169E4823" w14:textId="10D2FCCE"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11" w:history="1">
        <w:r w:rsidR="007B57D4" w:rsidRPr="007B57D4">
          <w:rPr>
            <w:rStyle w:val="Hipercze"/>
            <w:noProof/>
            <w:sz w:val="18"/>
            <w:szCs w:val="18"/>
          </w:rPr>
          <w:t>Tabela 17. Obszary i obiekty wpisane do rejestru zabytków oraz ujęte w wojewódzkiej ewidencji na terenie gminy Sierpc</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_Toc200712011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94</w:t>
        </w:r>
        <w:r w:rsidR="007B57D4" w:rsidRPr="007B57D4">
          <w:rPr>
            <w:noProof/>
            <w:webHidden/>
            <w:sz w:val="18"/>
            <w:szCs w:val="18"/>
          </w:rPr>
          <w:fldChar w:fldCharType="end"/>
        </w:r>
      </w:hyperlink>
    </w:p>
    <w:p w14:paraId="51421AF0" w14:textId="722F737F"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12" w:history="1">
        <w:r w:rsidR="007B57D4" w:rsidRPr="007B57D4">
          <w:rPr>
            <w:rStyle w:val="Hipercze"/>
            <w:noProof/>
            <w:sz w:val="18"/>
            <w:szCs w:val="18"/>
          </w:rPr>
          <w:t>Tabela 18. Stanowiska archeologiczne na terenie gminy Sierpc</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_Toc200712012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96</w:t>
        </w:r>
        <w:r w:rsidR="007B57D4" w:rsidRPr="007B57D4">
          <w:rPr>
            <w:noProof/>
            <w:webHidden/>
            <w:sz w:val="18"/>
            <w:szCs w:val="18"/>
          </w:rPr>
          <w:fldChar w:fldCharType="end"/>
        </w:r>
      </w:hyperlink>
    </w:p>
    <w:p w14:paraId="70105A2D" w14:textId="2F85D76D"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13" w:history="1">
        <w:r w:rsidR="007B57D4" w:rsidRPr="007B57D4">
          <w:rPr>
            <w:rStyle w:val="Hipercze"/>
            <w:noProof/>
            <w:sz w:val="18"/>
            <w:szCs w:val="18"/>
          </w:rPr>
          <w:t>Tabela 19. Wykaz terenów zamkniętych ustanowionych przez Ministra Infrastruktury znajdujących się na obszarze gminy Sierpc</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_Toc200712013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106</w:t>
        </w:r>
        <w:r w:rsidR="007B57D4" w:rsidRPr="007B57D4">
          <w:rPr>
            <w:noProof/>
            <w:webHidden/>
            <w:sz w:val="18"/>
            <w:szCs w:val="18"/>
          </w:rPr>
          <w:fldChar w:fldCharType="end"/>
        </w:r>
      </w:hyperlink>
    </w:p>
    <w:p w14:paraId="3E606D41" w14:textId="4F15C3CE"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14" w:history="1">
        <w:r w:rsidR="007B57D4" w:rsidRPr="007B57D4">
          <w:rPr>
            <w:rStyle w:val="Hipercze"/>
            <w:noProof/>
            <w:sz w:val="18"/>
            <w:szCs w:val="18"/>
          </w:rPr>
          <w:t>Tabela 20. Zestawienie zidentyfikowanych krajobrazów na obszarze gminy oraz ich klasyfikacja wraz ze wskazaniem zagrożeń i rekomendacji dla możliwości zachowania ich wartości</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_Toc200712014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123</w:t>
        </w:r>
        <w:r w:rsidR="007B57D4" w:rsidRPr="007B57D4">
          <w:rPr>
            <w:noProof/>
            <w:webHidden/>
            <w:sz w:val="18"/>
            <w:szCs w:val="18"/>
          </w:rPr>
          <w:fldChar w:fldCharType="end"/>
        </w:r>
      </w:hyperlink>
    </w:p>
    <w:p w14:paraId="144C28AA" w14:textId="1BF8A1F2"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15" w:history="1">
        <w:r w:rsidR="007B57D4" w:rsidRPr="007B57D4">
          <w:rPr>
            <w:rStyle w:val="Hipercze"/>
            <w:noProof/>
            <w:sz w:val="18"/>
            <w:szCs w:val="18"/>
          </w:rPr>
          <w:t>Tabela 21. Ogólna rekomendacja dla stref wyznaczanych w Planie Ogólnym</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_Toc200712015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132</w:t>
        </w:r>
        <w:r w:rsidR="007B57D4" w:rsidRPr="007B57D4">
          <w:rPr>
            <w:noProof/>
            <w:webHidden/>
            <w:sz w:val="18"/>
            <w:szCs w:val="18"/>
          </w:rPr>
          <w:fldChar w:fldCharType="end"/>
        </w:r>
      </w:hyperlink>
    </w:p>
    <w:p w14:paraId="51456A48" w14:textId="48C0B143" w:rsidR="00671DE3" w:rsidRPr="007B57D4" w:rsidRDefault="00671DE3" w:rsidP="007B57D4">
      <w:pPr>
        <w:spacing w:line="240" w:lineRule="auto"/>
        <w:rPr>
          <w:sz w:val="18"/>
          <w:szCs w:val="18"/>
          <w:highlight w:val="yellow"/>
        </w:rPr>
      </w:pPr>
      <w:r w:rsidRPr="007B57D4">
        <w:rPr>
          <w:sz w:val="18"/>
          <w:szCs w:val="18"/>
          <w:highlight w:val="yellow"/>
        </w:rPr>
        <w:fldChar w:fldCharType="end"/>
      </w:r>
    </w:p>
    <w:p w14:paraId="50BA62C7" w14:textId="6843683A" w:rsidR="007B57D4" w:rsidRPr="007B57D4" w:rsidRDefault="00B207CE"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r w:rsidRPr="007B57D4">
        <w:rPr>
          <w:sz w:val="18"/>
          <w:szCs w:val="18"/>
          <w:highlight w:val="yellow"/>
        </w:rPr>
        <w:fldChar w:fldCharType="begin"/>
      </w:r>
      <w:r w:rsidRPr="007B57D4">
        <w:rPr>
          <w:sz w:val="18"/>
          <w:szCs w:val="18"/>
          <w:highlight w:val="yellow"/>
        </w:rPr>
        <w:instrText xml:space="preserve"> TOC \h \z \c "Rysunek" </w:instrText>
      </w:r>
      <w:r w:rsidRPr="007B57D4">
        <w:rPr>
          <w:sz w:val="18"/>
          <w:szCs w:val="18"/>
          <w:highlight w:val="yellow"/>
        </w:rPr>
        <w:fldChar w:fldCharType="separate"/>
      </w:r>
      <w:hyperlink w:anchor="_Toc200712016" w:history="1">
        <w:r w:rsidR="007B57D4" w:rsidRPr="007B57D4">
          <w:rPr>
            <w:rStyle w:val="Hipercze"/>
            <w:rFonts w:eastAsia="Times New Roman"/>
            <w:noProof/>
            <w:sz w:val="18"/>
            <w:szCs w:val="18"/>
            <w:lang w:eastAsia="pl-PL"/>
          </w:rPr>
          <w:t>Rysunek 1. Położenie gminy Sierpc na tle kraju i województwa mazowieckiego</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_Toc200712016 \h </w:instrText>
        </w:r>
        <w:r w:rsidR="007B57D4" w:rsidRPr="007B57D4">
          <w:rPr>
            <w:noProof/>
            <w:webHidden/>
            <w:sz w:val="18"/>
            <w:szCs w:val="18"/>
          </w:rPr>
        </w:r>
        <w:r w:rsidR="007B57D4" w:rsidRPr="007B57D4">
          <w:rPr>
            <w:noProof/>
            <w:webHidden/>
            <w:sz w:val="18"/>
            <w:szCs w:val="18"/>
          </w:rPr>
          <w:fldChar w:fldCharType="separate"/>
        </w:r>
        <w:r w:rsidR="00AE493B">
          <w:rPr>
            <w:noProof/>
            <w:webHidden/>
            <w:sz w:val="18"/>
            <w:szCs w:val="18"/>
          </w:rPr>
          <w:t>6</w:t>
        </w:r>
        <w:r w:rsidR="007B57D4" w:rsidRPr="007B57D4">
          <w:rPr>
            <w:noProof/>
            <w:webHidden/>
            <w:sz w:val="18"/>
            <w:szCs w:val="18"/>
          </w:rPr>
          <w:fldChar w:fldCharType="end"/>
        </w:r>
      </w:hyperlink>
    </w:p>
    <w:p w14:paraId="196C3DAB" w14:textId="5EDFD30C"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17" w:history="1">
        <w:r w:rsidR="007B57D4" w:rsidRPr="007B57D4">
          <w:rPr>
            <w:rStyle w:val="Hipercze"/>
            <w:noProof/>
            <w:sz w:val="18"/>
            <w:szCs w:val="18"/>
          </w:rPr>
          <w:t>Rysunek 2. Zasięg obowiązujących miejscowych planów zagospodarowania przestrzennego na terenie gminy Sierpc</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_Toc200712017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8</w:t>
        </w:r>
        <w:r w:rsidR="007B57D4" w:rsidRPr="007B57D4">
          <w:rPr>
            <w:noProof/>
            <w:webHidden/>
            <w:sz w:val="18"/>
            <w:szCs w:val="18"/>
          </w:rPr>
          <w:fldChar w:fldCharType="end"/>
        </w:r>
      </w:hyperlink>
    </w:p>
    <w:p w14:paraId="688686A3" w14:textId="4577703C"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18" w:history="1">
        <w:r w:rsidR="007B57D4" w:rsidRPr="007B57D4">
          <w:rPr>
            <w:rStyle w:val="Hipercze"/>
            <w:noProof/>
            <w:sz w:val="18"/>
            <w:szCs w:val="18"/>
          </w:rPr>
          <w:t>Rysunek 3. Zidentyfikowane tereny niezabudowane, w tym luki w istniejącej zabudowie na terenie gminy Sierpc</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_Toc200712018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16</w:t>
        </w:r>
        <w:r w:rsidR="007B57D4" w:rsidRPr="007B57D4">
          <w:rPr>
            <w:noProof/>
            <w:webHidden/>
            <w:sz w:val="18"/>
            <w:szCs w:val="18"/>
          </w:rPr>
          <w:fldChar w:fldCharType="end"/>
        </w:r>
      </w:hyperlink>
    </w:p>
    <w:p w14:paraId="0BE7F9ED" w14:textId="779513F9"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19" w:history="1">
        <w:r w:rsidR="007B57D4" w:rsidRPr="007B57D4">
          <w:rPr>
            <w:rStyle w:val="Hipercze"/>
            <w:noProof/>
            <w:sz w:val="18"/>
            <w:szCs w:val="18"/>
          </w:rPr>
          <w:t>Rysunek 4. Strefy planistyczne wyznaczone na terenie gminy Sierpc</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_Toc200712019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18</w:t>
        </w:r>
        <w:r w:rsidR="007B57D4" w:rsidRPr="007B57D4">
          <w:rPr>
            <w:noProof/>
            <w:webHidden/>
            <w:sz w:val="18"/>
            <w:szCs w:val="18"/>
          </w:rPr>
          <w:fldChar w:fldCharType="end"/>
        </w:r>
      </w:hyperlink>
    </w:p>
    <w:p w14:paraId="5D6BC35A" w14:textId="10BCCA0C"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20" w:history="1">
        <w:r w:rsidR="007B57D4" w:rsidRPr="007B57D4">
          <w:rPr>
            <w:rStyle w:val="Hipercze"/>
            <w:noProof/>
            <w:sz w:val="18"/>
            <w:szCs w:val="18"/>
          </w:rPr>
          <w:t>Rysunek 5. Obszar Uzupełnienia Zabudowy na terenie gminy Sierpc</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_Toc200712020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71</w:t>
        </w:r>
        <w:r w:rsidR="007B57D4" w:rsidRPr="007B57D4">
          <w:rPr>
            <w:noProof/>
            <w:webHidden/>
            <w:sz w:val="18"/>
            <w:szCs w:val="18"/>
          </w:rPr>
          <w:fldChar w:fldCharType="end"/>
        </w:r>
      </w:hyperlink>
    </w:p>
    <w:p w14:paraId="0A322DC3" w14:textId="51824218"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21" w:history="1">
        <w:r w:rsidR="007B57D4" w:rsidRPr="007B57D4">
          <w:rPr>
            <w:rStyle w:val="Hipercze"/>
            <w:noProof/>
            <w:sz w:val="18"/>
            <w:szCs w:val="18"/>
          </w:rPr>
          <w:t>Rysunek 6. Formy ochrony przyrody oraz korytarze ekologiczne na terenie gminy Sierpc</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_Toc200712021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79</w:t>
        </w:r>
        <w:r w:rsidR="007B57D4" w:rsidRPr="007B57D4">
          <w:rPr>
            <w:noProof/>
            <w:webHidden/>
            <w:sz w:val="18"/>
            <w:szCs w:val="18"/>
          </w:rPr>
          <w:fldChar w:fldCharType="end"/>
        </w:r>
      </w:hyperlink>
    </w:p>
    <w:p w14:paraId="4212520E" w14:textId="4B3DC225"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22" w:history="1">
        <w:r w:rsidR="007B57D4" w:rsidRPr="007B57D4">
          <w:rPr>
            <w:rStyle w:val="Hipercze"/>
            <w:noProof/>
            <w:sz w:val="18"/>
            <w:szCs w:val="18"/>
          </w:rPr>
          <w:t>Rysunek 7. Obszary szczególnego zagrożenia powodzią na terenie gminy Sierpc</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_Toc200712022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81</w:t>
        </w:r>
        <w:r w:rsidR="007B57D4" w:rsidRPr="007B57D4">
          <w:rPr>
            <w:noProof/>
            <w:webHidden/>
            <w:sz w:val="18"/>
            <w:szCs w:val="18"/>
          </w:rPr>
          <w:fldChar w:fldCharType="end"/>
        </w:r>
      </w:hyperlink>
    </w:p>
    <w:p w14:paraId="53E2B01D" w14:textId="147BCA57"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23" w:history="1">
        <w:r w:rsidR="007B57D4" w:rsidRPr="007B57D4">
          <w:rPr>
            <w:rStyle w:val="Hipercze"/>
            <w:noProof/>
            <w:sz w:val="18"/>
            <w:szCs w:val="18"/>
          </w:rPr>
          <w:t>Rysunek 8. Rowy melioracyjne na terenie gminy Sierpc</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_Toc200712023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83</w:t>
        </w:r>
        <w:r w:rsidR="007B57D4" w:rsidRPr="007B57D4">
          <w:rPr>
            <w:noProof/>
            <w:webHidden/>
            <w:sz w:val="18"/>
            <w:szCs w:val="18"/>
          </w:rPr>
          <w:fldChar w:fldCharType="end"/>
        </w:r>
      </w:hyperlink>
    </w:p>
    <w:p w14:paraId="3A8B17E3" w14:textId="77F2F5F5"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24" w:history="1">
        <w:r w:rsidR="007B57D4" w:rsidRPr="007B57D4">
          <w:rPr>
            <w:rStyle w:val="Hipercze"/>
            <w:noProof/>
            <w:sz w:val="18"/>
            <w:szCs w:val="18"/>
          </w:rPr>
          <w:t>Rysunek 9. Osuwiska oraz tereny zagrożone ruchami masowymi na terenie gminy Sierpc</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_Toc200712024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87</w:t>
        </w:r>
        <w:r w:rsidR="007B57D4" w:rsidRPr="007B57D4">
          <w:rPr>
            <w:noProof/>
            <w:webHidden/>
            <w:sz w:val="18"/>
            <w:szCs w:val="18"/>
          </w:rPr>
          <w:fldChar w:fldCharType="end"/>
        </w:r>
      </w:hyperlink>
    </w:p>
    <w:p w14:paraId="052020A8" w14:textId="33D227EF"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25" w:history="1">
        <w:r w:rsidR="007B57D4" w:rsidRPr="007B57D4">
          <w:rPr>
            <w:rStyle w:val="Hipercze"/>
            <w:noProof/>
            <w:sz w:val="18"/>
            <w:szCs w:val="18"/>
          </w:rPr>
          <w:t>Rysunek 10. Teren ochrony pośredniej ujęć wody podziemnej „EMPEGEK” w Sierpcu</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_Toc200712025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89</w:t>
        </w:r>
        <w:r w:rsidR="007B57D4" w:rsidRPr="007B57D4">
          <w:rPr>
            <w:noProof/>
            <w:webHidden/>
            <w:sz w:val="18"/>
            <w:szCs w:val="18"/>
          </w:rPr>
          <w:fldChar w:fldCharType="end"/>
        </w:r>
      </w:hyperlink>
    </w:p>
    <w:p w14:paraId="3C91818E" w14:textId="245A5240"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26" w:history="1">
        <w:r w:rsidR="007B57D4" w:rsidRPr="007B57D4">
          <w:rPr>
            <w:rStyle w:val="Hipercze"/>
            <w:noProof/>
            <w:sz w:val="18"/>
            <w:szCs w:val="18"/>
          </w:rPr>
          <w:t>Rysunek 11. Udokumentowane złoża kopalin oraz tereny i obszary górnicze na terenie gminy Sierpc</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_Toc200712026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93</w:t>
        </w:r>
        <w:r w:rsidR="007B57D4" w:rsidRPr="007B57D4">
          <w:rPr>
            <w:noProof/>
            <w:webHidden/>
            <w:sz w:val="18"/>
            <w:szCs w:val="18"/>
          </w:rPr>
          <w:fldChar w:fldCharType="end"/>
        </w:r>
      </w:hyperlink>
    </w:p>
    <w:p w14:paraId="35240B17" w14:textId="2D6C1ECC"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27" w:history="1">
        <w:r w:rsidR="007B57D4" w:rsidRPr="007B57D4">
          <w:rPr>
            <w:rStyle w:val="Hipercze"/>
            <w:noProof/>
            <w:sz w:val="18"/>
            <w:szCs w:val="18"/>
          </w:rPr>
          <w:t>Rysunek 12. Obszary i obiekty wpisane do rejestru zabytków i ujęte w ewidencji oraz stanowiska archeologiczne na terenie gminy Sierpc</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_Toc200712027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105</w:t>
        </w:r>
        <w:r w:rsidR="007B57D4" w:rsidRPr="007B57D4">
          <w:rPr>
            <w:noProof/>
            <w:webHidden/>
            <w:sz w:val="18"/>
            <w:szCs w:val="18"/>
          </w:rPr>
          <w:fldChar w:fldCharType="end"/>
        </w:r>
      </w:hyperlink>
    </w:p>
    <w:p w14:paraId="42CA376A" w14:textId="4886D899"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28" w:history="1">
        <w:r w:rsidR="007B57D4" w:rsidRPr="007B57D4">
          <w:rPr>
            <w:rStyle w:val="Hipercze"/>
            <w:noProof/>
            <w:sz w:val="18"/>
            <w:szCs w:val="18"/>
          </w:rPr>
          <w:t>Rysunek 13. Tereny zamknięte na terenie gminy Sierpc</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_Toc200712028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107</w:t>
        </w:r>
        <w:r w:rsidR="007B57D4" w:rsidRPr="007B57D4">
          <w:rPr>
            <w:noProof/>
            <w:webHidden/>
            <w:sz w:val="18"/>
            <w:szCs w:val="18"/>
          </w:rPr>
          <w:fldChar w:fldCharType="end"/>
        </w:r>
      </w:hyperlink>
    </w:p>
    <w:p w14:paraId="62BCB0FA" w14:textId="6DE9C4CF"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29" w:history="1">
        <w:r w:rsidR="007B57D4" w:rsidRPr="007B57D4">
          <w:rPr>
            <w:rStyle w:val="Hipercze"/>
            <w:noProof/>
            <w:sz w:val="18"/>
            <w:szCs w:val="18"/>
          </w:rPr>
          <w:t>Rysunek 14. Użytki rolne klas I–III oraz grunty leśne na terenie gminy Sierpc</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_Toc200712029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110</w:t>
        </w:r>
        <w:r w:rsidR="007B57D4" w:rsidRPr="007B57D4">
          <w:rPr>
            <w:noProof/>
            <w:webHidden/>
            <w:sz w:val="18"/>
            <w:szCs w:val="18"/>
          </w:rPr>
          <w:fldChar w:fldCharType="end"/>
        </w:r>
      </w:hyperlink>
    </w:p>
    <w:p w14:paraId="7BDE4DFE" w14:textId="1F9B873D"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30" w:history="1">
        <w:r w:rsidR="007B57D4" w:rsidRPr="007B57D4">
          <w:rPr>
            <w:rStyle w:val="Hipercze"/>
            <w:noProof/>
            <w:sz w:val="18"/>
            <w:szCs w:val="18"/>
          </w:rPr>
          <w:t>Rysunek 15. Infrastruktura komunikacyjna na terenie gminy Sierpc</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_Toc200712030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113</w:t>
        </w:r>
        <w:r w:rsidR="007B57D4" w:rsidRPr="007B57D4">
          <w:rPr>
            <w:noProof/>
            <w:webHidden/>
            <w:sz w:val="18"/>
            <w:szCs w:val="18"/>
          </w:rPr>
          <w:fldChar w:fldCharType="end"/>
        </w:r>
      </w:hyperlink>
    </w:p>
    <w:p w14:paraId="1A630E0D" w14:textId="0EC8E1BE"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31" w:history="1">
        <w:r w:rsidR="007B57D4" w:rsidRPr="007B57D4">
          <w:rPr>
            <w:rStyle w:val="Hipercze"/>
            <w:noProof/>
            <w:sz w:val="18"/>
            <w:szCs w:val="18"/>
          </w:rPr>
          <w:t>Rysunek 16. Obiekty infrastruktury technicznej na terenie gminy Sierpc</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_Toc200712031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119</w:t>
        </w:r>
        <w:r w:rsidR="007B57D4" w:rsidRPr="007B57D4">
          <w:rPr>
            <w:noProof/>
            <w:webHidden/>
            <w:sz w:val="18"/>
            <w:szCs w:val="18"/>
          </w:rPr>
          <w:fldChar w:fldCharType="end"/>
        </w:r>
      </w:hyperlink>
    </w:p>
    <w:p w14:paraId="651EB71A" w14:textId="5D111514"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32" w:history="1">
        <w:r w:rsidR="007B57D4" w:rsidRPr="007B57D4">
          <w:rPr>
            <w:rStyle w:val="Hipercze"/>
            <w:noProof/>
            <w:sz w:val="18"/>
            <w:szCs w:val="18"/>
          </w:rPr>
          <w:t>Rysunek 17. Obiekty infrastruktury społecznej na terenie gminy Sierpc</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_Toc200712032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121</w:t>
        </w:r>
        <w:r w:rsidR="007B57D4" w:rsidRPr="007B57D4">
          <w:rPr>
            <w:noProof/>
            <w:webHidden/>
            <w:sz w:val="18"/>
            <w:szCs w:val="18"/>
          </w:rPr>
          <w:fldChar w:fldCharType="end"/>
        </w:r>
      </w:hyperlink>
    </w:p>
    <w:p w14:paraId="66634AFE" w14:textId="251B4229" w:rsidR="007B57D4" w:rsidRPr="007B57D4" w:rsidRDefault="00AE493B" w:rsidP="007B57D4">
      <w:pPr>
        <w:pStyle w:val="Spisilustracji"/>
        <w:tabs>
          <w:tab w:val="right" w:leader="dot" w:pos="9062"/>
        </w:tabs>
        <w:spacing w:after="120" w:line="240" w:lineRule="auto"/>
        <w:rPr>
          <w:rFonts w:asciiTheme="minorHAnsi" w:eastAsiaTheme="minorEastAsia" w:hAnsiTheme="minorHAnsi" w:cstheme="minorBidi"/>
          <w:noProof/>
          <w:sz w:val="18"/>
          <w:szCs w:val="18"/>
          <w:lang w:eastAsia="pl-PL"/>
        </w:rPr>
      </w:pPr>
      <w:hyperlink w:anchor="_Toc200712033" w:history="1">
        <w:r w:rsidR="007B57D4" w:rsidRPr="007B57D4">
          <w:rPr>
            <w:rStyle w:val="Hipercze"/>
            <w:noProof/>
            <w:sz w:val="18"/>
            <w:szCs w:val="18"/>
          </w:rPr>
          <w:t>Rysunek 18. Zidentyfikowane typy krajobrazów na terenie gminy Sierpc</w:t>
        </w:r>
        <w:r w:rsidR="007B57D4" w:rsidRPr="007B57D4">
          <w:rPr>
            <w:noProof/>
            <w:webHidden/>
            <w:sz w:val="18"/>
            <w:szCs w:val="18"/>
          </w:rPr>
          <w:tab/>
        </w:r>
        <w:r w:rsidR="007B57D4" w:rsidRPr="007B57D4">
          <w:rPr>
            <w:noProof/>
            <w:webHidden/>
            <w:sz w:val="18"/>
            <w:szCs w:val="18"/>
          </w:rPr>
          <w:fldChar w:fldCharType="begin"/>
        </w:r>
        <w:r w:rsidR="007B57D4" w:rsidRPr="007B57D4">
          <w:rPr>
            <w:noProof/>
            <w:webHidden/>
            <w:sz w:val="18"/>
            <w:szCs w:val="18"/>
          </w:rPr>
          <w:instrText xml:space="preserve"> PAGEREF _Toc200712033 \h </w:instrText>
        </w:r>
        <w:r w:rsidR="007B57D4" w:rsidRPr="007B57D4">
          <w:rPr>
            <w:noProof/>
            <w:webHidden/>
            <w:sz w:val="18"/>
            <w:szCs w:val="18"/>
          </w:rPr>
        </w:r>
        <w:r w:rsidR="007B57D4" w:rsidRPr="007B57D4">
          <w:rPr>
            <w:noProof/>
            <w:webHidden/>
            <w:sz w:val="18"/>
            <w:szCs w:val="18"/>
          </w:rPr>
          <w:fldChar w:fldCharType="separate"/>
        </w:r>
        <w:r>
          <w:rPr>
            <w:noProof/>
            <w:webHidden/>
            <w:sz w:val="18"/>
            <w:szCs w:val="18"/>
          </w:rPr>
          <w:t>131</w:t>
        </w:r>
        <w:r w:rsidR="007B57D4" w:rsidRPr="007B57D4">
          <w:rPr>
            <w:noProof/>
            <w:webHidden/>
            <w:sz w:val="18"/>
            <w:szCs w:val="18"/>
          </w:rPr>
          <w:fldChar w:fldCharType="end"/>
        </w:r>
      </w:hyperlink>
    </w:p>
    <w:p w14:paraId="20ACCA27" w14:textId="0A40D75B" w:rsidR="00B207CE" w:rsidRPr="00183CAD" w:rsidRDefault="00B207CE" w:rsidP="007B57D4">
      <w:pPr>
        <w:spacing w:line="240" w:lineRule="auto"/>
      </w:pPr>
      <w:r w:rsidRPr="007B57D4">
        <w:rPr>
          <w:sz w:val="18"/>
          <w:szCs w:val="18"/>
          <w:highlight w:val="yellow"/>
        </w:rPr>
        <w:fldChar w:fldCharType="end"/>
      </w:r>
    </w:p>
    <w:sectPr w:rsidR="00B207CE" w:rsidRPr="00183CAD">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BF88D1" w14:textId="77777777" w:rsidR="00C43C10" w:rsidRDefault="00C43C10" w:rsidP="00FE22EF">
      <w:pPr>
        <w:spacing w:before="0" w:after="0" w:line="240" w:lineRule="auto"/>
      </w:pPr>
      <w:r>
        <w:separator/>
      </w:r>
    </w:p>
  </w:endnote>
  <w:endnote w:type="continuationSeparator" w:id="0">
    <w:p w14:paraId="191A1221" w14:textId="77777777" w:rsidR="00C43C10" w:rsidRDefault="00C43C10" w:rsidP="00FE22EF">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Garamond">
    <w:panose1 w:val="02020404030301010803"/>
    <w:charset w:val="EE"/>
    <w:family w:val="roman"/>
    <w:pitch w:val="variable"/>
    <w:sig w:usb0="00000287" w:usb1="00000000" w:usb2="00000000" w:usb3="00000000" w:csb0="0000009F" w:csb1="00000000"/>
  </w:font>
  <w:font w:name="Calibri">
    <w:panose1 w:val="020F0502020204030204"/>
    <w:charset w:val="EE"/>
    <w:family w:val="swiss"/>
    <w:pitch w:val="variable"/>
    <w:sig w:usb0="E4002EFF" w:usb1="C200247B" w:usb2="00000009" w:usb3="00000000" w:csb0="000001FF" w:csb1="00000000"/>
  </w:font>
  <w:font w:name="Microsoft Sans Serif">
    <w:panose1 w:val="020B0604020202020204"/>
    <w:charset w:val="EE"/>
    <w:family w:val="swiss"/>
    <w:pitch w:val="variable"/>
    <w:sig w:usb0="E5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Verdana">
    <w:panose1 w:val="020B0604030504040204"/>
    <w:charset w:val="EE"/>
    <w:family w:val="swiss"/>
    <w:pitch w:val="variable"/>
    <w:sig w:usb0="A0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ucida Sans Unicode">
    <w:panose1 w:val="020B0602030504020204"/>
    <w:charset w:val="EE"/>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Times">
    <w:altName w:val="Times"/>
    <w:panose1 w:val="02020603050405020304"/>
    <w:charset w:val="EE"/>
    <w:family w:val="roman"/>
    <w:pitch w:val="variable"/>
    <w:sig w:usb0="E0002EFF" w:usb1="C000785B" w:usb2="00000009" w:usb3="00000000" w:csb0="000001FF" w:csb1="00000000"/>
  </w:font>
  <w:font w:name="Univers-PL">
    <w:charset w:val="00"/>
    <w:family w:val="swiss"/>
    <w:pitch w:val="default"/>
  </w:font>
  <w:font w:name="Trebuchet MS">
    <w:panose1 w:val="020B0603020202020204"/>
    <w:charset w:val="EE"/>
    <w:family w:val="swiss"/>
    <w:pitch w:val="variable"/>
    <w:sig w:usb0="00000687" w:usb1="00000000" w:usb2="00000000" w:usb3="00000000" w:csb0="0000009F" w:csb1="00000000"/>
  </w:font>
  <w:font w:name="Zurich Lt L2">
    <w:altName w:val="Trebuchet MS"/>
    <w:charset w:val="EE"/>
    <w:family w:val="swiss"/>
    <w:pitch w:val="variable"/>
  </w:font>
  <w:font w:name="StarSymbol">
    <w:altName w:val="Arial Unicode MS"/>
    <w:charset w:val="80"/>
    <w:family w:val="auto"/>
    <w:pitch w:val="default"/>
  </w:font>
  <w:font w:name="MS Sans Serif">
    <w:altName w:val="Arial"/>
    <w:panose1 w:val="00000000000000000000"/>
    <w:charset w:val="EE"/>
    <w:family w:val="swiss"/>
    <w:notTrueType/>
    <w:pitch w:val="default"/>
  </w:font>
  <w:font w:name="OpenSymbol">
    <w:altName w:val="Times New Roman"/>
    <w:charset w:val="00"/>
    <w:family w:val="auto"/>
    <w:pitch w:val="variable"/>
    <w:sig w:usb0="800000AF" w:usb1="1001ECEA" w:usb2="00000000" w:usb3="00000000" w:csb0="00000001"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EFCB65" w14:textId="580DEE4F" w:rsidR="00225609" w:rsidRDefault="00225609" w:rsidP="00225609">
    <w:pPr>
      <w:pStyle w:val="Stopka"/>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8284875"/>
      <w:docPartObj>
        <w:docPartGallery w:val="Page Numbers (Bottom of Page)"/>
        <w:docPartUnique/>
      </w:docPartObj>
    </w:sdtPr>
    <w:sdtEndPr/>
    <w:sdtContent>
      <w:p w14:paraId="28F7450F" w14:textId="7CB34701" w:rsidR="009219A6" w:rsidRDefault="009219A6">
        <w:pPr>
          <w:pStyle w:val="Stopka"/>
          <w:jc w:val="right"/>
        </w:pPr>
        <w:r>
          <w:fldChar w:fldCharType="begin"/>
        </w:r>
        <w:r>
          <w:instrText>PAGE   \* MERGEFORMAT</w:instrText>
        </w:r>
        <w:r>
          <w:fldChar w:fldCharType="separate"/>
        </w:r>
        <w: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0835943"/>
      <w:docPartObj>
        <w:docPartGallery w:val="Page Numbers (Bottom of Page)"/>
        <w:docPartUnique/>
      </w:docPartObj>
    </w:sdtPr>
    <w:sdtEndPr/>
    <w:sdtContent>
      <w:p w14:paraId="49EEA517" w14:textId="77777777" w:rsidR="00225609" w:rsidRDefault="00225609" w:rsidP="00225609">
        <w:pPr>
          <w:pStyle w:val="Stopka"/>
          <w:jc w:val="right"/>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E69E05" w14:textId="77777777" w:rsidR="00C43C10" w:rsidRDefault="00C43C10" w:rsidP="00FE22EF">
      <w:pPr>
        <w:spacing w:before="0" w:after="0" w:line="240" w:lineRule="auto"/>
      </w:pPr>
      <w:r>
        <w:separator/>
      </w:r>
    </w:p>
  </w:footnote>
  <w:footnote w:type="continuationSeparator" w:id="0">
    <w:p w14:paraId="5122BABD" w14:textId="77777777" w:rsidR="00C43C10" w:rsidRDefault="00C43C10" w:rsidP="00FE22EF">
      <w:pPr>
        <w:spacing w:before="0" w:after="0" w:line="240" w:lineRule="auto"/>
      </w:pPr>
      <w:r>
        <w:continuationSeparator/>
      </w:r>
    </w:p>
  </w:footnote>
  <w:footnote w:id="1">
    <w:p w14:paraId="5EF096E1" w14:textId="2155441F" w:rsidR="00397286" w:rsidRPr="00397286" w:rsidRDefault="00397286" w:rsidP="00397286">
      <w:pPr>
        <w:spacing w:before="60" w:after="60" w:line="240" w:lineRule="auto"/>
        <w:rPr>
          <w:sz w:val="18"/>
          <w:szCs w:val="18"/>
        </w:rPr>
      </w:pPr>
      <w:r w:rsidRPr="00397286">
        <w:rPr>
          <w:rStyle w:val="Odwoanieprzypisudolnego"/>
          <w:sz w:val="18"/>
          <w:szCs w:val="18"/>
        </w:rPr>
        <w:footnoteRef/>
      </w:r>
      <w:r w:rsidRPr="00397286">
        <w:rPr>
          <w:sz w:val="18"/>
          <w:szCs w:val="18"/>
        </w:rPr>
        <w:t xml:space="preserve"> Mapa przebiegu korytarzy ekologicznych w Polsce opracowana została przez Zakład Badania Ssaków PAN w</w:t>
      </w:r>
      <w:r>
        <w:rPr>
          <w:sz w:val="18"/>
          <w:szCs w:val="18"/>
        </w:rPr>
        <w:t> </w:t>
      </w:r>
      <w:r w:rsidRPr="00397286">
        <w:rPr>
          <w:sz w:val="18"/>
          <w:szCs w:val="18"/>
        </w:rPr>
        <w:t>Białowieży (obecnie Instytut Biologii Ssaków) pod kierownictwem prof. dr. hab. Włodzimierza Jędrzejewskiego w</w:t>
      </w:r>
      <w:r>
        <w:rPr>
          <w:sz w:val="18"/>
          <w:szCs w:val="18"/>
        </w:rPr>
        <w:t> </w:t>
      </w:r>
      <w:r w:rsidRPr="00397286">
        <w:rPr>
          <w:sz w:val="18"/>
          <w:szCs w:val="18"/>
        </w:rPr>
        <w:t>dwóch etapach, w tym: etap I - w 2005 r. na zlecenie Ministerstwa Środowiska opracowano mapę sieci korytarzy dla obszarów Natura 2000 z uwzględnieniem potrzeb ochrony kluczowych gatunków dużych ssaków oraz etap II - w 2011 r. we współpracy z Pracownią na rzecz Wszystkich Istot (w ramach projektu ze środków EEA/EOG) opracowano kompletną mapę korytarzy istotnych dla populacji dużych ssaków leśnych oraz spójności siedlisk leśnych i wodno-błotnych w skali krajowej i kontynentalnej.</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18E40C" w14:textId="054FA24A" w:rsidR="009219A6" w:rsidRDefault="009219A6" w:rsidP="009219A6">
    <w:pPr>
      <w:pStyle w:val="Nagwek"/>
      <w:jc w:val="center"/>
    </w:pPr>
    <w:r>
      <w:t xml:space="preserve">Uzasadnienie do Planu Ogólnego </w:t>
    </w:r>
    <w:r w:rsidR="0048224A">
      <w:t xml:space="preserve">Gminy </w:t>
    </w:r>
    <w:r w:rsidR="004A6936">
      <w:t>Sierpc</w:t>
    </w:r>
    <w:r>
      <w:t xml:space="preserve"> – część tekstowa</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443B18" w14:textId="5CDCFA72" w:rsidR="009219A6" w:rsidRDefault="009219A6" w:rsidP="009219A6">
    <w:pPr>
      <w:pStyle w:val="Nagwek"/>
      <w:jc w:val="center"/>
    </w:pPr>
    <w:r>
      <w:t xml:space="preserve">Uzasadnienie do Planu Ogólnego </w:t>
    </w:r>
    <w:r w:rsidR="00607786">
      <w:t xml:space="preserve">Gminy </w:t>
    </w:r>
    <w:r w:rsidR="009D1752">
      <w:t xml:space="preserve">Sierpc </w:t>
    </w:r>
    <w:r>
      <w:t>– część tekstowa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1"/>
    <w:multiLevelType w:val="singleLevel"/>
    <w:tmpl w:val="2C0E9132"/>
    <w:lvl w:ilvl="0">
      <w:start w:val="1"/>
      <w:numFmt w:val="bullet"/>
      <w:pStyle w:val="Listapunktowana4"/>
      <w:lvlText w:val=""/>
      <w:lvlJc w:val="left"/>
      <w:pPr>
        <w:tabs>
          <w:tab w:val="num" w:pos="991"/>
        </w:tabs>
        <w:ind w:left="991" w:hanging="360"/>
      </w:pPr>
      <w:rPr>
        <w:rFonts w:ascii="Symbol" w:hAnsi="Symbol" w:hint="default"/>
      </w:rPr>
    </w:lvl>
  </w:abstractNum>
  <w:abstractNum w:abstractNumId="1" w15:restartNumberingAfterBreak="0">
    <w:nsid w:val="FFFFFF82"/>
    <w:multiLevelType w:val="singleLevel"/>
    <w:tmpl w:val="CFEE5EB6"/>
    <w:lvl w:ilvl="0">
      <w:start w:val="1"/>
      <w:numFmt w:val="bullet"/>
      <w:pStyle w:val="Listapunktowana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2274368E"/>
    <w:lvl w:ilvl="0">
      <w:start w:val="1"/>
      <w:numFmt w:val="bullet"/>
      <w:pStyle w:val="Listapunktowana2"/>
      <w:lvlText w:val=""/>
      <w:lvlJc w:val="left"/>
      <w:pPr>
        <w:tabs>
          <w:tab w:val="num" w:pos="643"/>
        </w:tabs>
        <w:ind w:left="643" w:hanging="360"/>
      </w:pPr>
      <w:rPr>
        <w:rFonts w:ascii="Symbol" w:hAnsi="Symbol" w:hint="default"/>
      </w:rPr>
    </w:lvl>
  </w:abstractNum>
  <w:abstractNum w:abstractNumId="3" w15:restartNumberingAfterBreak="0">
    <w:nsid w:val="00000001"/>
    <w:multiLevelType w:val="multilevel"/>
    <w:tmpl w:val="00000001"/>
    <w:lvl w:ilvl="0">
      <w:start w:val="1"/>
      <w:numFmt w:val="bullet"/>
      <w:lvlText w:val=""/>
      <w:lvlJc w:val="left"/>
      <w:pPr>
        <w:tabs>
          <w:tab w:val="num" w:pos="1208"/>
        </w:tabs>
        <w:ind w:left="1208" w:hanging="357"/>
      </w:pPr>
      <w:rPr>
        <w:rFonts w:ascii="Wingdings" w:hAnsi="Wingdings"/>
      </w:r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decimal"/>
      <w:pStyle w:val="Mirekwypunktowany3st"/>
      <w:lvlText w:val="%8."/>
      <w:lvlJc w:val="left"/>
      <w:pPr>
        <w:tabs>
          <w:tab w:val="num" w:pos="3240"/>
        </w:tabs>
        <w:ind w:left="3240" w:hanging="360"/>
      </w:pPr>
    </w:lvl>
    <w:lvl w:ilvl="8">
      <w:start w:val="1"/>
      <w:numFmt w:val="none"/>
      <w:lvlText w:val=""/>
      <w:lvlJc w:val="left"/>
      <w:pPr>
        <w:tabs>
          <w:tab w:val="num" w:pos="1584"/>
        </w:tabs>
        <w:ind w:left="1584" w:hanging="1584"/>
      </w:pPr>
    </w:lvl>
  </w:abstractNum>
  <w:abstractNum w:abstractNumId="4" w15:restartNumberingAfterBreak="0">
    <w:nsid w:val="00000002"/>
    <w:multiLevelType w:val="singleLevel"/>
    <w:tmpl w:val="00000002"/>
    <w:name w:val="WW8Num2"/>
    <w:lvl w:ilvl="0">
      <w:start w:val="1"/>
      <w:numFmt w:val="bullet"/>
      <w:pStyle w:val="Listapunktowana31"/>
      <w:lvlText w:val=""/>
      <w:lvlJc w:val="left"/>
      <w:pPr>
        <w:tabs>
          <w:tab w:val="num" w:pos="926"/>
        </w:tabs>
        <w:ind w:left="926" w:hanging="360"/>
      </w:pPr>
      <w:rPr>
        <w:rFonts w:ascii="Symbol" w:hAnsi="Symbol"/>
        <w:b/>
        <w:color w:val="CC0000"/>
        <w:sz w:val="24"/>
        <w:szCs w:val="24"/>
      </w:rPr>
    </w:lvl>
  </w:abstractNum>
  <w:abstractNum w:abstractNumId="5" w15:restartNumberingAfterBreak="0">
    <w:nsid w:val="00000016"/>
    <w:multiLevelType w:val="singleLevel"/>
    <w:tmpl w:val="00000016"/>
    <w:name w:val="WW8Num25"/>
    <w:lvl w:ilvl="0">
      <w:start w:val="1"/>
      <w:numFmt w:val="decimal"/>
      <w:pStyle w:val="Wypunktowanie"/>
      <w:lvlText w:val="%1."/>
      <w:lvlJc w:val="left"/>
      <w:pPr>
        <w:tabs>
          <w:tab w:val="num" w:pos="1080"/>
        </w:tabs>
        <w:ind w:left="1080" w:hanging="360"/>
      </w:pPr>
      <w:rPr>
        <w:rFonts w:ascii="Arial" w:hAnsi="Arial"/>
        <w:b/>
        <w:i w:val="0"/>
        <w:sz w:val="24"/>
        <w:szCs w:val="24"/>
      </w:rPr>
    </w:lvl>
  </w:abstractNum>
  <w:abstractNum w:abstractNumId="6" w15:restartNumberingAfterBreak="0">
    <w:nsid w:val="0000001E"/>
    <w:multiLevelType w:val="singleLevel"/>
    <w:tmpl w:val="0000001E"/>
    <w:name w:val="WW8Num33"/>
    <w:lvl w:ilvl="0">
      <w:start w:val="1"/>
      <w:numFmt w:val="decimal"/>
      <w:pStyle w:val="Podrozdzia2"/>
      <w:lvlText w:val="%1."/>
      <w:lvlJc w:val="left"/>
      <w:pPr>
        <w:tabs>
          <w:tab w:val="num" w:pos="1080"/>
        </w:tabs>
        <w:ind w:left="1080" w:hanging="360"/>
      </w:pPr>
    </w:lvl>
  </w:abstractNum>
  <w:abstractNum w:abstractNumId="7" w15:restartNumberingAfterBreak="0">
    <w:nsid w:val="021B71C2"/>
    <w:multiLevelType w:val="hybridMultilevel"/>
    <w:tmpl w:val="FB6AC8D6"/>
    <w:lvl w:ilvl="0" w:tplc="7A2E9A0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5832D06"/>
    <w:multiLevelType w:val="hybridMultilevel"/>
    <w:tmpl w:val="AA424E9A"/>
    <w:lvl w:ilvl="0" w:tplc="07F0C7D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05DC65C2"/>
    <w:multiLevelType w:val="hybridMultilevel"/>
    <w:tmpl w:val="41326CEA"/>
    <w:lvl w:ilvl="0" w:tplc="07F0C7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7074EAC"/>
    <w:multiLevelType w:val="hybridMultilevel"/>
    <w:tmpl w:val="A02AD5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A5049F2"/>
    <w:multiLevelType w:val="hybridMultilevel"/>
    <w:tmpl w:val="2D0EFE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C401694"/>
    <w:multiLevelType w:val="hybridMultilevel"/>
    <w:tmpl w:val="A3100C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EBF6598"/>
    <w:multiLevelType w:val="hybridMultilevel"/>
    <w:tmpl w:val="7F3EDD4A"/>
    <w:lvl w:ilvl="0" w:tplc="07F0C7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2491B8D"/>
    <w:multiLevelType w:val="hybridMultilevel"/>
    <w:tmpl w:val="747E7FE6"/>
    <w:lvl w:ilvl="0" w:tplc="FFFFFFFF">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3FBC6B96">
      <w:numFmt w:val="bullet"/>
      <w:lvlText w:val="•"/>
      <w:lvlJc w:val="left"/>
      <w:pPr>
        <w:ind w:left="2160" w:hanging="360"/>
      </w:pPr>
      <w:rPr>
        <w:rFonts w:ascii="Arial" w:eastAsiaTheme="minorHAnsi" w:hAnsi="Arial" w:cs="Aria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53C5201"/>
    <w:multiLevelType w:val="hybridMultilevel"/>
    <w:tmpl w:val="8766E268"/>
    <w:lvl w:ilvl="0" w:tplc="07F0C7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6C54591"/>
    <w:multiLevelType w:val="hybridMultilevel"/>
    <w:tmpl w:val="39026B26"/>
    <w:lvl w:ilvl="0" w:tplc="EF7C20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7CD532D"/>
    <w:multiLevelType w:val="hybridMultilevel"/>
    <w:tmpl w:val="7DBCF4AE"/>
    <w:lvl w:ilvl="0" w:tplc="07F0C7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7D73B65"/>
    <w:multiLevelType w:val="hybridMultilevel"/>
    <w:tmpl w:val="8F8EBD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BC624DE"/>
    <w:multiLevelType w:val="hybridMultilevel"/>
    <w:tmpl w:val="226E20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D922837"/>
    <w:multiLevelType w:val="hybridMultilevel"/>
    <w:tmpl w:val="DC34301C"/>
    <w:lvl w:ilvl="0" w:tplc="788E584E">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21" w15:restartNumberingAfterBreak="0">
    <w:nsid w:val="1DF8632F"/>
    <w:multiLevelType w:val="hybridMultilevel"/>
    <w:tmpl w:val="BC28F224"/>
    <w:lvl w:ilvl="0" w:tplc="07F0C7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E997908"/>
    <w:multiLevelType w:val="hybridMultilevel"/>
    <w:tmpl w:val="7B62DCCC"/>
    <w:lvl w:ilvl="0" w:tplc="FFFFFFFF">
      <w:start w:val="1"/>
      <w:numFmt w:val="bullet"/>
      <w:lvlText w:val=""/>
      <w:lvlJc w:val="left"/>
      <w:pPr>
        <w:ind w:left="720" w:hanging="360"/>
      </w:pPr>
      <w:rPr>
        <w:rFonts w:ascii="Symbol" w:hAnsi="Symbol" w:hint="default"/>
      </w:rPr>
    </w:lvl>
    <w:lvl w:ilvl="1" w:tplc="7A2E9A00">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1F5E08BD"/>
    <w:multiLevelType w:val="hybridMultilevel"/>
    <w:tmpl w:val="B6EE80A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24BC75FA"/>
    <w:multiLevelType w:val="hybridMultilevel"/>
    <w:tmpl w:val="718EB4AC"/>
    <w:lvl w:ilvl="0" w:tplc="07F0C7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2AD44571"/>
    <w:multiLevelType w:val="multilevel"/>
    <w:tmpl w:val="245E7566"/>
    <w:lvl w:ilvl="0">
      <w:start w:val="1"/>
      <w:numFmt w:val="decimal"/>
      <w:pStyle w:val="Nagwek1"/>
      <w:lvlText w:val="%1."/>
      <w:lvlJc w:val="left"/>
      <w:pPr>
        <w:ind w:left="360" w:hanging="360"/>
      </w:pPr>
    </w:lvl>
    <w:lvl w:ilvl="1">
      <w:start w:val="1"/>
      <w:numFmt w:val="decimal"/>
      <w:pStyle w:val="Nagwek2"/>
      <w:lvlText w:val="%1.%2."/>
      <w:lvlJc w:val="left"/>
      <w:pPr>
        <w:ind w:left="792" w:hanging="432"/>
      </w:pPr>
    </w:lvl>
    <w:lvl w:ilvl="2">
      <w:start w:val="1"/>
      <w:numFmt w:val="decimal"/>
      <w:pStyle w:val="Nagwek3"/>
      <w:lvlText w:val="%1.%2.%3."/>
      <w:lvlJc w:val="left"/>
      <w:pPr>
        <w:ind w:left="1224" w:hanging="504"/>
      </w:pPr>
    </w:lvl>
    <w:lvl w:ilvl="3">
      <w:start w:val="1"/>
      <w:numFmt w:val="decimal"/>
      <w:pStyle w:val="Nagwek4"/>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2AF12A85"/>
    <w:multiLevelType w:val="hybridMultilevel"/>
    <w:tmpl w:val="D13098B0"/>
    <w:lvl w:ilvl="0" w:tplc="07F0C7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2BCB560A"/>
    <w:multiLevelType w:val="hybridMultilevel"/>
    <w:tmpl w:val="E86E603E"/>
    <w:lvl w:ilvl="0" w:tplc="07F0C7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C9160B2"/>
    <w:multiLevelType w:val="hybridMultilevel"/>
    <w:tmpl w:val="EB163A94"/>
    <w:lvl w:ilvl="0" w:tplc="EF7C20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2E483636"/>
    <w:multiLevelType w:val="hybridMultilevel"/>
    <w:tmpl w:val="D96457B0"/>
    <w:lvl w:ilvl="0" w:tplc="17FC7F9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EE663F7"/>
    <w:multiLevelType w:val="hybridMultilevel"/>
    <w:tmpl w:val="8D3806D4"/>
    <w:lvl w:ilvl="0" w:tplc="7A2E9A0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FE3464C"/>
    <w:multiLevelType w:val="hybridMultilevel"/>
    <w:tmpl w:val="0380B3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384D334A"/>
    <w:multiLevelType w:val="hybridMultilevel"/>
    <w:tmpl w:val="B7164C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3A9F2DCF"/>
    <w:multiLevelType w:val="hybridMultilevel"/>
    <w:tmpl w:val="116220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3D424C97"/>
    <w:multiLevelType w:val="hybridMultilevel"/>
    <w:tmpl w:val="038434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0540533"/>
    <w:multiLevelType w:val="hybridMultilevel"/>
    <w:tmpl w:val="3DF8CC9A"/>
    <w:lvl w:ilvl="0" w:tplc="07F0C7D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40746BDF"/>
    <w:multiLevelType w:val="hybridMultilevel"/>
    <w:tmpl w:val="24960C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0CE5FC4"/>
    <w:multiLevelType w:val="hybridMultilevel"/>
    <w:tmpl w:val="774C1450"/>
    <w:lvl w:ilvl="0" w:tplc="17FC7F98">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46E0493B"/>
    <w:multiLevelType w:val="hybridMultilevel"/>
    <w:tmpl w:val="21DC4EDC"/>
    <w:lvl w:ilvl="0" w:tplc="07F0C7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480B04F2"/>
    <w:multiLevelType w:val="hybridMultilevel"/>
    <w:tmpl w:val="C4023D48"/>
    <w:lvl w:ilvl="0" w:tplc="07F0C7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48580A9A"/>
    <w:multiLevelType w:val="hybridMultilevel"/>
    <w:tmpl w:val="D16A8CA4"/>
    <w:lvl w:ilvl="0" w:tplc="07F0C7D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49981D10"/>
    <w:multiLevelType w:val="hybridMultilevel"/>
    <w:tmpl w:val="4BFC588C"/>
    <w:lvl w:ilvl="0" w:tplc="07F0C7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49CD10D5"/>
    <w:multiLevelType w:val="hybridMultilevel"/>
    <w:tmpl w:val="EE3643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4E265CF0"/>
    <w:multiLevelType w:val="hybridMultilevel"/>
    <w:tmpl w:val="7CF6876C"/>
    <w:lvl w:ilvl="0" w:tplc="FFFFFFFF">
      <w:start w:val="1"/>
      <w:numFmt w:val="bullet"/>
      <w:lvlText w:val=""/>
      <w:lvlJc w:val="left"/>
      <w:pPr>
        <w:ind w:left="1083" w:hanging="360"/>
      </w:pPr>
      <w:rPr>
        <w:rFonts w:ascii="Symbol" w:hAnsi="Symbol" w:hint="default"/>
      </w:rPr>
    </w:lvl>
    <w:lvl w:ilvl="1" w:tplc="7A2E9A00">
      <w:start w:val="1"/>
      <w:numFmt w:val="bullet"/>
      <w:lvlText w:val=""/>
      <w:lvlJc w:val="left"/>
      <w:pPr>
        <w:ind w:left="720" w:hanging="360"/>
      </w:pPr>
      <w:rPr>
        <w:rFonts w:ascii="Symbol" w:hAnsi="Symbol" w:hint="default"/>
      </w:rPr>
    </w:lvl>
    <w:lvl w:ilvl="2" w:tplc="FFFFFFFF" w:tentative="1">
      <w:start w:val="1"/>
      <w:numFmt w:val="bullet"/>
      <w:lvlText w:val=""/>
      <w:lvlJc w:val="left"/>
      <w:pPr>
        <w:ind w:left="2523" w:hanging="360"/>
      </w:pPr>
      <w:rPr>
        <w:rFonts w:ascii="Wingdings" w:hAnsi="Wingdings" w:hint="default"/>
      </w:rPr>
    </w:lvl>
    <w:lvl w:ilvl="3" w:tplc="FFFFFFFF" w:tentative="1">
      <w:start w:val="1"/>
      <w:numFmt w:val="bullet"/>
      <w:lvlText w:val=""/>
      <w:lvlJc w:val="left"/>
      <w:pPr>
        <w:ind w:left="3243" w:hanging="360"/>
      </w:pPr>
      <w:rPr>
        <w:rFonts w:ascii="Symbol" w:hAnsi="Symbol" w:hint="default"/>
      </w:rPr>
    </w:lvl>
    <w:lvl w:ilvl="4" w:tplc="FFFFFFFF" w:tentative="1">
      <w:start w:val="1"/>
      <w:numFmt w:val="bullet"/>
      <w:lvlText w:val="o"/>
      <w:lvlJc w:val="left"/>
      <w:pPr>
        <w:ind w:left="3963" w:hanging="360"/>
      </w:pPr>
      <w:rPr>
        <w:rFonts w:ascii="Courier New" w:hAnsi="Courier New" w:cs="Courier New" w:hint="default"/>
      </w:rPr>
    </w:lvl>
    <w:lvl w:ilvl="5" w:tplc="FFFFFFFF" w:tentative="1">
      <w:start w:val="1"/>
      <w:numFmt w:val="bullet"/>
      <w:lvlText w:val=""/>
      <w:lvlJc w:val="left"/>
      <w:pPr>
        <w:ind w:left="4683" w:hanging="360"/>
      </w:pPr>
      <w:rPr>
        <w:rFonts w:ascii="Wingdings" w:hAnsi="Wingdings" w:hint="default"/>
      </w:rPr>
    </w:lvl>
    <w:lvl w:ilvl="6" w:tplc="FFFFFFFF" w:tentative="1">
      <w:start w:val="1"/>
      <w:numFmt w:val="bullet"/>
      <w:lvlText w:val=""/>
      <w:lvlJc w:val="left"/>
      <w:pPr>
        <w:ind w:left="5403" w:hanging="360"/>
      </w:pPr>
      <w:rPr>
        <w:rFonts w:ascii="Symbol" w:hAnsi="Symbol" w:hint="default"/>
      </w:rPr>
    </w:lvl>
    <w:lvl w:ilvl="7" w:tplc="FFFFFFFF" w:tentative="1">
      <w:start w:val="1"/>
      <w:numFmt w:val="bullet"/>
      <w:lvlText w:val="o"/>
      <w:lvlJc w:val="left"/>
      <w:pPr>
        <w:ind w:left="6123" w:hanging="360"/>
      </w:pPr>
      <w:rPr>
        <w:rFonts w:ascii="Courier New" w:hAnsi="Courier New" w:cs="Courier New" w:hint="default"/>
      </w:rPr>
    </w:lvl>
    <w:lvl w:ilvl="8" w:tplc="FFFFFFFF" w:tentative="1">
      <w:start w:val="1"/>
      <w:numFmt w:val="bullet"/>
      <w:lvlText w:val=""/>
      <w:lvlJc w:val="left"/>
      <w:pPr>
        <w:ind w:left="6843" w:hanging="360"/>
      </w:pPr>
      <w:rPr>
        <w:rFonts w:ascii="Wingdings" w:hAnsi="Wingdings" w:hint="default"/>
      </w:rPr>
    </w:lvl>
  </w:abstractNum>
  <w:abstractNum w:abstractNumId="44" w15:restartNumberingAfterBreak="0">
    <w:nsid w:val="4F9D71CE"/>
    <w:multiLevelType w:val="hybridMultilevel"/>
    <w:tmpl w:val="95682038"/>
    <w:lvl w:ilvl="0" w:tplc="7A2E9A0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51335F40"/>
    <w:multiLevelType w:val="hybridMultilevel"/>
    <w:tmpl w:val="A62689C6"/>
    <w:lvl w:ilvl="0" w:tplc="07F0C7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518A53B0"/>
    <w:multiLevelType w:val="hybridMultilevel"/>
    <w:tmpl w:val="802819A0"/>
    <w:lvl w:ilvl="0" w:tplc="7A2E9A0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557827E7"/>
    <w:multiLevelType w:val="hybridMultilevel"/>
    <w:tmpl w:val="06EC04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55B70A25"/>
    <w:multiLevelType w:val="hybridMultilevel"/>
    <w:tmpl w:val="CBCE31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56106124"/>
    <w:multiLevelType w:val="hybridMultilevel"/>
    <w:tmpl w:val="EC74CB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59013D91"/>
    <w:multiLevelType w:val="hybridMultilevel"/>
    <w:tmpl w:val="4D8A064A"/>
    <w:lvl w:ilvl="0" w:tplc="07F0C7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59B94DD8"/>
    <w:multiLevelType w:val="hybridMultilevel"/>
    <w:tmpl w:val="3048B33C"/>
    <w:lvl w:ilvl="0" w:tplc="07F0C7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59EE4119"/>
    <w:multiLevelType w:val="hybridMultilevel"/>
    <w:tmpl w:val="3C760E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5A4254F9"/>
    <w:multiLevelType w:val="hybridMultilevel"/>
    <w:tmpl w:val="5838B150"/>
    <w:lvl w:ilvl="0" w:tplc="07F0C7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5EED7648"/>
    <w:multiLevelType w:val="hybridMultilevel"/>
    <w:tmpl w:val="F004674A"/>
    <w:lvl w:ilvl="0" w:tplc="07F0C7D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5" w15:restartNumberingAfterBreak="0">
    <w:nsid w:val="611241C9"/>
    <w:multiLevelType w:val="hybridMultilevel"/>
    <w:tmpl w:val="217E414E"/>
    <w:lvl w:ilvl="0" w:tplc="07F0C7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62F51407"/>
    <w:multiLevelType w:val="hybridMultilevel"/>
    <w:tmpl w:val="E8521D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63AF02CA"/>
    <w:multiLevelType w:val="hybridMultilevel"/>
    <w:tmpl w:val="7E482C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63C84195"/>
    <w:multiLevelType w:val="hybridMultilevel"/>
    <w:tmpl w:val="7E04D2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66690FC4"/>
    <w:multiLevelType w:val="hybridMultilevel"/>
    <w:tmpl w:val="674E89DA"/>
    <w:lvl w:ilvl="0" w:tplc="07F0C7D4">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68D5005B"/>
    <w:multiLevelType w:val="hybridMultilevel"/>
    <w:tmpl w:val="8466CF04"/>
    <w:lvl w:ilvl="0" w:tplc="7A2E9A0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6A8C4F2F"/>
    <w:multiLevelType w:val="hybridMultilevel"/>
    <w:tmpl w:val="F68048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70210205"/>
    <w:multiLevelType w:val="hybridMultilevel"/>
    <w:tmpl w:val="3EFA6574"/>
    <w:lvl w:ilvl="0" w:tplc="07F0C7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704711B5"/>
    <w:multiLevelType w:val="hybridMultilevel"/>
    <w:tmpl w:val="1CB6E162"/>
    <w:lvl w:ilvl="0" w:tplc="17FC7F9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717C6E9A"/>
    <w:multiLevelType w:val="hybridMultilevel"/>
    <w:tmpl w:val="BC7A3D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7375323E"/>
    <w:multiLevelType w:val="hybridMultilevel"/>
    <w:tmpl w:val="6F5C9CC8"/>
    <w:lvl w:ilvl="0" w:tplc="07F0C7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7605616D"/>
    <w:multiLevelType w:val="multilevel"/>
    <w:tmpl w:val="9FB8F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76D05C4A"/>
    <w:multiLevelType w:val="hybridMultilevel"/>
    <w:tmpl w:val="1A1A975C"/>
    <w:lvl w:ilvl="0" w:tplc="07F0C7D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76E3338E"/>
    <w:multiLevelType w:val="hybridMultilevel"/>
    <w:tmpl w:val="01D6B014"/>
    <w:lvl w:ilvl="0" w:tplc="7A2E9A0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780C2EA6"/>
    <w:multiLevelType w:val="multilevel"/>
    <w:tmpl w:val="98020D88"/>
    <w:lvl w:ilvl="0">
      <w:start w:val="1"/>
      <w:numFmt w:val="bullet"/>
      <w:pStyle w:val="Punktowanie"/>
      <w:lvlText w:val=""/>
      <w:lvlJc w:val="left"/>
      <w:pPr>
        <w:tabs>
          <w:tab w:val="num" w:pos="360"/>
        </w:tabs>
        <w:ind w:left="360" w:hanging="360"/>
      </w:pPr>
      <w:rPr>
        <w:rFonts w:ascii="Wingdings" w:hAnsi="Wingdings" w:hint="default"/>
        <w:sz w:val="24"/>
      </w:rPr>
    </w:lvl>
    <w:lvl w:ilvl="1" w:tentative="1">
      <w:start w:val="1"/>
      <w:numFmt w:val="bullet"/>
      <w:lvlText w:val="o"/>
      <w:lvlJc w:val="left"/>
      <w:pPr>
        <w:tabs>
          <w:tab w:val="num" w:pos="374"/>
        </w:tabs>
        <w:ind w:left="374" w:hanging="360"/>
      </w:pPr>
      <w:rPr>
        <w:rFonts w:ascii="Courier New" w:hAnsi="Courier New" w:hint="default"/>
      </w:rPr>
    </w:lvl>
    <w:lvl w:ilvl="2" w:tentative="1">
      <w:start w:val="1"/>
      <w:numFmt w:val="bullet"/>
      <w:lvlText w:val=""/>
      <w:lvlJc w:val="left"/>
      <w:pPr>
        <w:tabs>
          <w:tab w:val="num" w:pos="1094"/>
        </w:tabs>
        <w:ind w:left="1094" w:hanging="360"/>
      </w:pPr>
      <w:rPr>
        <w:rFonts w:ascii="Wingdings" w:hAnsi="Wingdings" w:hint="default"/>
      </w:rPr>
    </w:lvl>
    <w:lvl w:ilvl="3" w:tentative="1">
      <w:start w:val="1"/>
      <w:numFmt w:val="bullet"/>
      <w:lvlText w:val=""/>
      <w:lvlJc w:val="left"/>
      <w:pPr>
        <w:tabs>
          <w:tab w:val="num" w:pos="1814"/>
        </w:tabs>
        <w:ind w:left="1814" w:hanging="360"/>
      </w:pPr>
      <w:rPr>
        <w:rFonts w:ascii="Symbol" w:hAnsi="Symbol" w:hint="default"/>
      </w:rPr>
    </w:lvl>
    <w:lvl w:ilvl="4" w:tentative="1">
      <w:start w:val="1"/>
      <w:numFmt w:val="bullet"/>
      <w:lvlText w:val="o"/>
      <w:lvlJc w:val="left"/>
      <w:pPr>
        <w:tabs>
          <w:tab w:val="num" w:pos="2534"/>
        </w:tabs>
        <w:ind w:left="2534" w:hanging="360"/>
      </w:pPr>
      <w:rPr>
        <w:rFonts w:ascii="Courier New" w:hAnsi="Courier New" w:hint="default"/>
      </w:rPr>
    </w:lvl>
    <w:lvl w:ilvl="5" w:tentative="1">
      <w:start w:val="1"/>
      <w:numFmt w:val="bullet"/>
      <w:lvlText w:val=""/>
      <w:lvlJc w:val="left"/>
      <w:pPr>
        <w:tabs>
          <w:tab w:val="num" w:pos="3254"/>
        </w:tabs>
        <w:ind w:left="3254" w:hanging="360"/>
      </w:pPr>
      <w:rPr>
        <w:rFonts w:ascii="Wingdings" w:hAnsi="Wingdings" w:hint="default"/>
      </w:rPr>
    </w:lvl>
    <w:lvl w:ilvl="6" w:tentative="1">
      <w:start w:val="1"/>
      <w:numFmt w:val="bullet"/>
      <w:lvlText w:val=""/>
      <w:lvlJc w:val="left"/>
      <w:pPr>
        <w:tabs>
          <w:tab w:val="num" w:pos="3974"/>
        </w:tabs>
        <w:ind w:left="3974" w:hanging="360"/>
      </w:pPr>
      <w:rPr>
        <w:rFonts w:ascii="Symbol" w:hAnsi="Symbol" w:hint="default"/>
      </w:rPr>
    </w:lvl>
    <w:lvl w:ilvl="7" w:tentative="1">
      <w:start w:val="1"/>
      <w:numFmt w:val="bullet"/>
      <w:lvlText w:val="o"/>
      <w:lvlJc w:val="left"/>
      <w:pPr>
        <w:tabs>
          <w:tab w:val="num" w:pos="4694"/>
        </w:tabs>
        <w:ind w:left="4694" w:hanging="360"/>
      </w:pPr>
      <w:rPr>
        <w:rFonts w:ascii="Courier New" w:hAnsi="Courier New" w:hint="default"/>
      </w:rPr>
    </w:lvl>
    <w:lvl w:ilvl="8" w:tentative="1">
      <w:start w:val="1"/>
      <w:numFmt w:val="bullet"/>
      <w:lvlText w:val=""/>
      <w:lvlJc w:val="left"/>
      <w:pPr>
        <w:tabs>
          <w:tab w:val="num" w:pos="5414"/>
        </w:tabs>
        <w:ind w:left="5414" w:hanging="360"/>
      </w:pPr>
      <w:rPr>
        <w:rFonts w:ascii="Wingdings" w:hAnsi="Wingdings" w:hint="default"/>
      </w:rPr>
    </w:lvl>
  </w:abstractNum>
  <w:abstractNum w:abstractNumId="70" w15:restartNumberingAfterBreak="0">
    <w:nsid w:val="7CDF4D8E"/>
    <w:multiLevelType w:val="hybridMultilevel"/>
    <w:tmpl w:val="1F741D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7E8E5E4A"/>
    <w:multiLevelType w:val="hybridMultilevel"/>
    <w:tmpl w:val="046A994E"/>
    <w:lvl w:ilvl="0" w:tplc="07F0C7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296327213">
    <w:abstractNumId w:val="25"/>
  </w:num>
  <w:num w:numId="2" w16cid:durableId="2131120350">
    <w:abstractNumId w:val="26"/>
  </w:num>
  <w:num w:numId="3" w16cid:durableId="421025876">
    <w:abstractNumId w:val="39"/>
  </w:num>
  <w:num w:numId="4" w16cid:durableId="1401782037">
    <w:abstractNumId w:val="27"/>
  </w:num>
  <w:num w:numId="5" w16cid:durableId="524095048">
    <w:abstractNumId w:val="23"/>
  </w:num>
  <w:num w:numId="6" w16cid:durableId="2137211590">
    <w:abstractNumId w:val="53"/>
  </w:num>
  <w:num w:numId="7" w16cid:durableId="869804154">
    <w:abstractNumId w:val="14"/>
  </w:num>
  <w:num w:numId="8" w16cid:durableId="22023032">
    <w:abstractNumId w:val="22"/>
  </w:num>
  <w:num w:numId="9" w16cid:durableId="972175484">
    <w:abstractNumId w:val="21"/>
  </w:num>
  <w:num w:numId="10" w16cid:durableId="304168389">
    <w:abstractNumId w:val="55"/>
  </w:num>
  <w:num w:numId="11" w16cid:durableId="634457721">
    <w:abstractNumId w:val="51"/>
  </w:num>
  <w:num w:numId="12" w16cid:durableId="2143190287">
    <w:abstractNumId w:val="71"/>
  </w:num>
  <w:num w:numId="13" w16cid:durableId="1076592483">
    <w:abstractNumId w:val="43"/>
  </w:num>
  <w:num w:numId="14" w16cid:durableId="1708332706">
    <w:abstractNumId w:val="28"/>
  </w:num>
  <w:num w:numId="15" w16cid:durableId="755832653">
    <w:abstractNumId w:val="20"/>
  </w:num>
  <w:num w:numId="16" w16cid:durableId="309671151">
    <w:abstractNumId w:val="16"/>
  </w:num>
  <w:num w:numId="17" w16cid:durableId="796723534">
    <w:abstractNumId w:val="29"/>
  </w:num>
  <w:num w:numId="18" w16cid:durableId="1034116081">
    <w:abstractNumId w:val="63"/>
  </w:num>
  <w:num w:numId="19" w16cid:durableId="805053556">
    <w:abstractNumId w:val="37"/>
  </w:num>
  <w:num w:numId="20" w16cid:durableId="143468697">
    <w:abstractNumId w:val="59"/>
  </w:num>
  <w:num w:numId="21" w16cid:durableId="2021731499">
    <w:abstractNumId w:val="44"/>
  </w:num>
  <w:num w:numId="22" w16cid:durableId="1075974897">
    <w:abstractNumId w:val="69"/>
  </w:num>
  <w:num w:numId="23" w16cid:durableId="965696104">
    <w:abstractNumId w:val="2"/>
  </w:num>
  <w:num w:numId="24" w16cid:durableId="535122585">
    <w:abstractNumId w:val="1"/>
  </w:num>
  <w:num w:numId="25" w16cid:durableId="1930578946">
    <w:abstractNumId w:val="0"/>
  </w:num>
  <w:num w:numId="26" w16cid:durableId="559900385">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913321568">
    <w:abstractNumId w:val="4"/>
  </w:num>
  <w:num w:numId="28" w16cid:durableId="849369987">
    <w:abstractNumId w:val="6"/>
    <w:lvlOverride w:ilvl="0">
      <w:startOverride w:val="1"/>
    </w:lvlOverride>
  </w:num>
  <w:num w:numId="29" w16cid:durableId="2119906098">
    <w:abstractNumId w:val="5"/>
    <w:lvlOverride w:ilvl="0">
      <w:startOverride w:val="1"/>
    </w:lvlOverride>
  </w:num>
  <w:num w:numId="30" w16cid:durableId="227500752">
    <w:abstractNumId w:val="13"/>
  </w:num>
  <w:num w:numId="31" w16cid:durableId="1027562985">
    <w:abstractNumId w:val="65"/>
  </w:num>
  <w:num w:numId="32" w16cid:durableId="1703901531">
    <w:abstractNumId w:val="56"/>
  </w:num>
  <w:num w:numId="33" w16cid:durableId="1940480158">
    <w:abstractNumId w:val="48"/>
  </w:num>
  <w:num w:numId="34" w16cid:durableId="1159468130">
    <w:abstractNumId w:val="24"/>
  </w:num>
  <w:num w:numId="35" w16cid:durableId="1174807499">
    <w:abstractNumId w:val="50"/>
  </w:num>
  <w:num w:numId="36" w16cid:durableId="672755623">
    <w:abstractNumId w:val="33"/>
  </w:num>
  <w:num w:numId="37" w16cid:durableId="611744221">
    <w:abstractNumId w:val="52"/>
  </w:num>
  <w:num w:numId="38" w16cid:durableId="1388189421">
    <w:abstractNumId w:val="42"/>
  </w:num>
  <w:num w:numId="39" w16cid:durableId="917788430">
    <w:abstractNumId w:val="70"/>
  </w:num>
  <w:num w:numId="40" w16cid:durableId="775176956">
    <w:abstractNumId w:val="12"/>
  </w:num>
  <w:num w:numId="41" w16cid:durableId="1783110977">
    <w:abstractNumId w:val="11"/>
  </w:num>
  <w:num w:numId="42" w16cid:durableId="1066344043">
    <w:abstractNumId w:val="19"/>
  </w:num>
  <w:num w:numId="43" w16cid:durableId="1480880513">
    <w:abstractNumId w:val="36"/>
  </w:num>
  <w:num w:numId="44" w16cid:durableId="477114064">
    <w:abstractNumId w:val="18"/>
  </w:num>
  <w:num w:numId="45" w16cid:durableId="1926454380">
    <w:abstractNumId w:val="47"/>
  </w:num>
  <w:num w:numId="46" w16cid:durableId="2077969406">
    <w:abstractNumId w:val="15"/>
  </w:num>
  <w:num w:numId="47" w16cid:durableId="2145463087">
    <w:abstractNumId w:val="62"/>
  </w:num>
  <w:num w:numId="48" w16cid:durableId="1685979928">
    <w:abstractNumId w:val="60"/>
  </w:num>
  <w:num w:numId="49" w16cid:durableId="722414571">
    <w:abstractNumId w:val="7"/>
  </w:num>
  <w:num w:numId="50" w16cid:durableId="2118402123">
    <w:abstractNumId w:val="30"/>
  </w:num>
  <w:num w:numId="51" w16cid:durableId="1371342020">
    <w:abstractNumId w:val="68"/>
  </w:num>
  <w:num w:numId="52" w16cid:durableId="1369794538">
    <w:abstractNumId w:val="46"/>
  </w:num>
  <w:num w:numId="53" w16cid:durableId="620845427">
    <w:abstractNumId w:val="41"/>
  </w:num>
  <w:num w:numId="54" w16cid:durableId="748766950">
    <w:abstractNumId w:val="17"/>
  </w:num>
  <w:num w:numId="55" w16cid:durableId="1078818903">
    <w:abstractNumId w:val="58"/>
  </w:num>
  <w:num w:numId="56" w16cid:durableId="341049382">
    <w:abstractNumId w:val="45"/>
  </w:num>
  <w:num w:numId="57" w16cid:durableId="1931115310">
    <w:abstractNumId w:val="8"/>
  </w:num>
  <w:num w:numId="58" w16cid:durableId="615790768">
    <w:abstractNumId w:val="10"/>
  </w:num>
  <w:num w:numId="59" w16cid:durableId="1649288211">
    <w:abstractNumId w:val="32"/>
  </w:num>
  <w:num w:numId="60" w16cid:durableId="1398820715">
    <w:abstractNumId w:val="64"/>
  </w:num>
  <w:num w:numId="61" w16cid:durableId="408501347">
    <w:abstractNumId w:val="49"/>
  </w:num>
  <w:num w:numId="62" w16cid:durableId="790587164">
    <w:abstractNumId w:val="57"/>
  </w:num>
  <w:num w:numId="63" w16cid:durableId="1680933832">
    <w:abstractNumId w:val="34"/>
  </w:num>
  <w:num w:numId="64" w16cid:durableId="706024955">
    <w:abstractNumId w:val="61"/>
  </w:num>
  <w:num w:numId="65" w16cid:durableId="953251941">
    <w:abstractNumId w:val="9"/>
  </w:num>
  <w:num w:numId="66" w16cid:durableId="163906088">
    <w:abstractNumId w:val="54"/>
  </w:num>
  <w:num w:numId="67" w16cid:durableId="922639803">
    <w:abstractNumId w:val="35"/>
  </w:num>
  <w:num w:numId="68" w16cid:durableId="1273394540">
    <w:abstractNumId w:val="67"/>
  </w:num>
  <w:num w:numId="69" w16cid:durableId="1670064012">
    <w:abstractNumId w:val="40"/>
  </w:num>
  <w:num w:numId="70" w16cid:durableId="1497764268">
    <w:abstractNumId w:val="31"/>
  </w:num>
  <w:num w:numId="71" w16cid:durableId="1272279065">
    <w:abstractNumId w:val="66"/>
  </w:num>
  <w:num w:numId="72" w16cid:durableId="557589377">
    <w:abstractNumId w:val="38"/>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4A6F"/>
    <w:rsid w:val="00000690"/>
    <w:rsid w:val="000008F4"/>
    <w:rsid w:val="000011ED"/>
    <w:rsid w:val="000015D6"/>
    <w:rsid w:val="00001A50"/>
    <w:rsid w:val="000025EC"/>
    <w:rsid w:val="00002600"/>
    <w:rsid w:val="00002900"/>
    <w:rsid w:val="00002CC2"/>
    <w:rsid w:val="00002DF8"/>
    <w:rsid w:val="00002F7B"/>
    <w:rsid w:val="00003081"/>
    <w:rsid w:val="00003485"/>
    <w:rsid w:val="00004029"/>
    <w:rsid w:val="00004886"/>
    <w:rsid w:val="00004F63"/>
    <w:rsid w:val="00006395"/>
    <w:rsid w:val="00006F1C"/>
    <w:rsid w:val="0000765B"/>
    <w:rsid w:val="00007DDF"/>
    <w:rsid w:val="00010599"/>
    <w:rsid w:val="000106C0"/>
    <w:rsid w:val="00010CA0"/>
    <w:rsid w:val="000111AD"/>
    <w:rsid w:val="00011245"/>
    <w:rsid w:val="00011799"/>
    <w:rsid w:val="00012AAD"/>
    <w:rsid w:val="0001387F"/>
    <w:rsid w:val="00014753"/>
    <w:rsid w:val="00015204"/>
    <w:rsid w:val="00016377"/>
    <w:rsid w:val="00017113"/>
    <w:rsid w:val="00017318"/>
    <w:rsid w:val="00017674"/>
    <w:rsid w:val="000201C1"/>
    <w:rsid w:val="0002114B"/>
    <w:rsid w:val="000219BE"/>
    <w:rsid w:val="0002213F"/>
    <w:rsid w:val="00023FE2"/>
    <w:rsid w:val="000242D7"/>
    <w:rsid w:val="000267F4"/>
    <w:rsid w:val="00027999"/>
    <w:rsid w:val="00027B88"/>
    <w:rsid w:val="000325A5"/>
    <w:rsid w:val="00033155"/>
    <w:rsid w:val="00033BDC"/>
    <w:rsid w:val="000340A5"/>
    <w:rsid w:val="00034A17"/>
    <w:rsid w:val="0003513D"/>
    <w:rsid w:val="000362FD"/>
    <w:rsid w:val="00037D48"/>
    <w:rsid w:val="00040124"/>
    <w:rsid w:val="0004091E"/>
    <w:rsid w:val="00040C28"/>
    <w:rsid w:val="00042171"/>
    <w:rsid w:val="000428C3"/>
    <w:rsid w:val="00043549"/>
    <w:rsid w:val="0004384D"/>
    <w:rsid w:val="00043C12"/>
    <w:rsid w:val="00044567"/>
    <w:rsid w:val="000453FD"/>
    <w:rsid w:val="00046160"/>
    <w:rsid w:val="00046CB1"/>
    <w:rsid w:val="0004731E"/>
    <w:rsid w:val="000503D4"/>
    <w:rsid w:val="00052AE8"/>
    <w:rsid w:val="00055378"/>
    <w:rsid w:val="00055593"/>
    <w:rsid w:val="00055606"/>
    <w:rsid w:val="0005613A"/>
    <w:rsid w:val="000567A8"/>
    <w:rsid w:val="00056E43"/>
    <w:rsid w:val="00057319"/>
    <w:rsid w:val="00061E4B"/>
    <w:rsid w:val="0006203F"/>
    <w:rsid w:val="00063EC1"/>
    <w:rsid w:val="000641B5"/>
    <w:rsid w:val="00064986"/>
    <w:rsid w:val="00064FB1"/>
    <w:rsid w:val="00065114"/>
    <w:rsid w:val="00065129"/>
    <w:rsid w:val="00066108"/>
    <w:rsid w:val="000675D0"/>
    <w:rsid w:val="00067A95"/>
    <w:rsid w:val="00067EB4"/>
    <w:rsid w:val="000714F9"/>
    <w:rsid w:val="00073081"/>
    <w:rsid w:val="00073F3B"/>
    <w:rsid w:val="00074E16"/>
    <w:rsid w:val="0007515A"/>
    <w:rsid w:val="00077042"/>
    <w:rsid w:val="00077100"/>
    <w:rsid w:val="000774BF"/>
    <w:rsid w:val="00080315"/>
    <w:rsid w:val="0008148A"/>
    <w:rsid w:val="0008151D"/>
    <w:rsid w:val="00082909"/>
    <w:rsid w:val="00082AB6"/>
    <w:rsid w:val="00083097"/>
    <w:rsid w:val="000838F8"/>
    <w:rsid w:val="00083DA5"/>
    <w:rsid w:val="00084E20"/>
    <w:rsid w:val="000863D1"/>
    <w:rsid w:val="00086EB8"/>
    <w:rsid w:val="000903E1"/>
    <w:rsid w:val="000926DD"/>
    <w:rsid w:val="00092F6E"/>
    <w:rsid w:val="000942A4"/>
    <w:rsid w:val="000942E6"/>
    <w:rsid w:val="00095FBE"/>
    <w:rsid w:val="000960A1"/>
    <w:rsid w:val="000962A4"/>
    <w:rsid w:val="000965BF"/>
    <w:rsid w:val="0009740F"/>
    <w:rsid w:val="000A046D"/>
    <w:rsid w:val="000A0A0B"/>
    <w:rsid w:val="000A3706"/>
    <w:rsid w:val="000A3B78"/>
    <w:rsid w:val="000A3CC4"/>
    <w:rsid w:val="000A46B3"/>
    <w:rsid w:val="000A4749"/>
    <w:rsid w:val="000A5A9B"/>
    <w:rsid w:val="000A5CB9"/>
    <w:rsid w:val="000A5F9D"/>
    <w:rsid w:val="000A7FD9"/>
    <w:rsid w:val="000B0854"/>
    <w:rsid w:val="000B1A8D"/>
    <w:rsid w:val="000B3602"/>
    <w:rsid w:val="000B4746"/>
    <w:rsid w:val="000B4A81"/>
    <w:rsid w:val="000B4BDC"/>
    <w:rsid w:val="000B4C00"/>
    <w:rsid w:val="000B68A2"/>
    <w:rsid w:val="000B6CCB"/>
    <w:rsid w:val="000B7797"/>
    <w:rsid w:val="000C00F5"/>
    <w:rsid w:val="000C055A"/>
    <w:rsid w:val="000C0BF8"/>
    <w:rsid w:val="000C0DF8"/>
    <w:rsid w:val="000C1F08"/>
    <w:rsid w:val="000C3CBD"/>
    <w:rsid w:val="000C474B"/>
    <w:rsid w:val="000C4AF1"/>
    <w:rsid w:val="000C4FD4"/>
    <w:rsid w:val="000C6A4F"/>
    <w:rsid w:val="000C7612"/>
    <w:rsid w:val="000C78BD"/>
    <w:rsid w:val="000D0CD2"/>
    <w:rsid w:val="000D2C19"/>
    <w:rsid w:val="000D3B6F"/>
    <w:rsid w:val="000D4B92"/>
    <w:rsid w:val="000D4E21"/>
    <w:rsid w:val="000D5C03"/>
    <w:rsid w:val="000D7AC5"/>
    <w:rsid w:val="000E1A55"/>
    <w:rsid w:val="000E20DE"/>
    <w:rsid w:val="000E31F8"/>
    <w:rsid w:val="000E3435"/>
    <w:rsid w:val="000E3A1F"/>
    <w:rsid w:val="000E3B93"/>
    <w:rsid w:val="000E3C85"/>
    <w:rsid w:val="000E7562"/>
    <w:rsid w:val="000F05C2"/>
    <w:rsid w:val="000F132B"/>
    <w:rsid w:val="000F200C"/>
    <w:rsid w:val="000F27C9"/>
    <w:rsid w:val="000F31CB"/>
    <w:rsid w:val="000F3C4B"/>
    <w:rsid w:val="000F4238"/>
    <w:rsid w:val="000F4259"/>
    <w:rsid w:val="000F451C"/>
    <w:rsid w:val="000F459F"/>
    <w:rsid w:val="000F4770"/>
    <w:rsid w:val="000F6866"/>
    <w:rsid w:val="000F6D54"/>
    <w:rsid w:val="000F7657"/>
    <w:rsid w:val="00100976"/>
    <w:rsid w:val="00102E52"/>
    <w:rsid w:val="00103313"/>
    <w:rsid w:val="001044E7"/>
    <w:rsid w:val="00104533"/>
    <w:rsid w:val="00105B60"/>
    <w:rsid w:val="00105CCF"/>
    <w:rsid w:val="00106D81"/>
    <w:rsid w:val="001120E5"/>
    <w:rsid w:val="0011278C"/>
    <w:rsid w:val="001129A8"/>
    <w:rsid w:val="001135FB"/>
    <w:rsid w:val="0011389F"/>
    <w:rsid w:val="00113FFF"/>
    <w:rsid w:val="00114154"/>
    <w:rsid w:val="00114700"/>
    <w:rsid w:val="00114EF7"/>
    <w:rsid w:val="00115672"/>
    <w:rsid w:val="00115CC6"/>
    <w:rsid w:val="00116261"/>
    <w:rsid w:val="00117E63"/>
    <w:rsid w:val="00122AE9"/>
    <w:rsid w:val="00122CA7"/>
    <w:rsid w:val="00123A14"/>
    <w:rsid w:val="001243FA"/>
    <w:rsid w:val="00124574"/>
    <w:rsid w:val="00124679"/>
    <w:rsid w:val="0012718E"/>
    <w:rsid w:val="00127C05"/>
    <w:rsid w:val="001303B7"/>
    <w:rsid w:val="0013063B"/>
    <w:rsid w:val="001307DC"/>
    <w:rsid w:val="00131291"/>
    <w:rsid w:val="00131936"/>
    <w:rsid w:val="00132B75"/>
    <w:rsid w:val="00134628"/>
    <w:rsid w:val="00135399"/>
    <w:rsid w:val="0013773F"/>
    <w:rsid w:val="00137860"/>
    <w:rsid w:val="00140261"/>
    <w:rsid w:val="00140B2A"/>
    <w:rsid w:val="00140F21"/>
    <w:rsid w:val="00141395"/>
    <w:rsid w:val="001414A6"/>
    <w:rsid w:val="00141577"/>
    <w:rsid w:val="00141C87"/>
    <w:rsid w:val="001431F7"/>
    <w:rsid w:val="001447E9"/>
    <w:rsid w:val="0014484F"/>
    <w:rsid w:val="00145061"/>
    <w:rsid w:val="00145623"/>
    <w:rsid w:val="001457BD"/>
    <w:rsid w:val="001463AE"/>
    <w:rsid w:val="00147B7A"/>
    <w:rsid w:val="00152717"/>
    <w:rsid w:val="00153222"/>
    <w:rsid w:val="001532F1"/>
    <w:rsid w:val="001534BB"/>
    <w:rsid w:val="00153762"/>
    <w:rsid w:val="00153B8D"/>
    <w:rsid w:val="00154817"/>
    <w:rsid w:val="00154D87"/>
    <w:rsid w:val="0015583F"/>
    <w:rsid w:val="00155B79"/>
    <w:rsid w:val="00156766"/>
    <w:rsid w:val="00156AE4"/>
    <w:rsid w:val="00160AA0"/>
    <w:rsid w:val="00160F26"/>
    <w:rsid w:val="0016231E"/>
    <w:rsid w:val="00162463"/>
    <w:rsid w:val="001633B8"/>
    <w:rsid w:val="00163476"/>
    <w:rsid w:val="00164D66"/>
    <w:rsid w:val="00166949"/>
    <w:rsid w:val="001671F7"/>
    <w:rsid w:val="00167D67"/>
    <w:rsid w:val="00167F43"/>
    <w:rsid w:val="00171640"/>
    <w:rsid w:val="00171F87"/>
    <w:rsid w:val="00172B53"/>
    <w:rsid w:val="0017349D"/>
    <w:rsid w:val="0017411B"/>
    <w:rsid w:val="001745C7"/>
    <w:rsid w:val="0017464F"/>
    <w:rsid w:val="0017690D"/>
    <w:rsid w:val="00176A01"/>
    <w:rsid w:val="001772B4"/>
    <w:rsid w:val="00181FDD"/>
    <w:rsid w:val="001820D6"/>
    <w:rsid w:val="00182B8E"/>
    <w:rsid w:val="00183CAD"/>
    <w:rsid w:val="00185C5C"/>
    <w:rsid w:val="00186144"/>
    <w:rsid w:val="001870BD"/>
    <w:rsid w:val="00187B5E"/>
    <w:rsid w:val="00187CB1"/>
    <w:rsid w:val="00190092"/>
    <w:rsid w:val="001917DA"/>
    <w:rsid w:val="00192007"/>
    <w:rsid w:val="00192339"/>
    <w:rsid w:val="001926CC"/>
    <w:rsid w:val="0019340A"/>
    <w:rsid w:val="00193460"/>
    <w:rsid w:val="0019433A"/>
    <w:rsid w:val="00196D5F"/>
    <w:rsid w:val="001973FA"/>
    <w:rsid w:val="001A1631"/>
    <w:rsid w:val="001A1AD3"/>
    <w:rsid w:val="001A27E2"/>
    <w:rsid w:val="001A5828"/>
    <w:rsid w:val="001A6417"/>
    <w:rsid w:val="001A6EBD"/>
    <w:rsid w:val="001A793A"/>
    <w:rsid w:val="001B0F5F"/>
    <w:rsid w:val="001B1B0C"/>
    <w:rsid w:val="001B2084"/>
    <w:rsid w:val="001B23F9"/>
    <w:rsid w:val="001B31CA"/>
    <w:rsid w:val="001B33DB"/>
    <w:rsid w:val="001B4279"/>
    <w:rsid w:val="001B6648"/>
    <w:rsid w:val="001B6A76"/>
    <w:rsid w:val="001B7365"/>
    <w:rsid w:val="001B7D3E"/>
    <w:rsid w:val="001C067F"/>
    <w:rsid w:val="001C0CC6"/>
    <w:rsid w:val="001C26C6"/>
    <w:rsid w:val="001C312F"/>
    <w:rsid w:val="001C390A"/>
    <w:rsid w:val="001C3F40"/>
    <w:rsid w:val="001C486E"/>
    <w:rsid w:val="001C72BC"/>
    <w:rsid w:val="001C7CAE"/>
    <w:rsid w:val="001D074E"/>
    <w:rsid w:val="001D10C3"/>
    <w:rsid w:val="001D2060"/>
    <w:rsid w:val="001D2166"/>
    <w:rsid w:val="001D369C"/>
    <w:rsid w:val="001D5135"/>
    <w:rsid w:val="001D5E3B"/>
    <w:rsid w:val="001D6747"/>
    <w:rsid w:val="001E14D3"/>
    <w:rsid w:val="001E3062"/>
    <w:rsid w:val="001E31A5"/>
    <w:rsid w:val="001E431A"/>
    <w:rsid w:val="001E62D2"/>
    <w:rsid w:val="001E693E"/>
    <w:rsid w:val="001E6E39"/>
    <w:rsid w:val="001E73F4"/>
    <w:rsid w:val="001E747E"/>
    <w:rsid w:val="001E7932"/>
    <w:rsid w:val="001E7C8C"/>
    <w:rsid w:val="001F0958"/>
    <w:rsid w:val="001F244D"/>
    <w:rsid w:val="001F2515"/>
    <w:rsid w:val="001F305C"/>
    <w:rsid w:val="001F32E3"/>
    <w:rsid w:val="001F3907"/>
    <w:rsid w:val="001F42C8"/>
    <w:rsid w:val="001F49E7"/>
    <w:rsid w:val="001F507E"/>
    <w:rsid w:val="001F5DD2"/>
    <w:rsid w:val="001F7AD1"/>
    <w:rsid w:val="001F7F29"/>
    <w:rsid w:val="001F7F60"/>
    <w:rsid w:val="00200217"/>
    <w:rsid w:val="002003D6"/>
    <w:rsid w:val="0020170C"/>
    <w:rsid w:val="0020258C"/>
    <w:rsid w:val="00203ADD"/>
    <w:rsid w:val="00205085"/>
    <w:rsid w:val="00205529"/>
    <w:rsid w:val="00205933"/>
    <w:rsid w:val="00205ECC"/>
    <w:rsid w:val="00206527"/>
    <w:rsid w:val="0020761A"/>
    <w:rsid w:val="002079A0"/>
    <w:rsid w:val="00211A9D"/>
    <w:rsid w:val="00212B89"/>
    <w:rsid w:val="00213A31"/>
    <w:rsid w:val="002142FE"/>
    <w:rsid w:val="00214752"/>
    <w:rsid w:val="00214D5D"/>
    <w:rsid w:val="00215A23"/>
    <w:rsid w:val="00217B36"/>
    <w:rsid w:val="0022046F"/>
    <w:rsid w:val="00221113"/>
    <w:rsid w:val="00221159"/>
    <w:rsid w:val="00221190"/>
    <w:rsid w:val="002220CF"/>
    <w:rsid w:val="00222368"/>
    <w:rsid w:val="00224A9C"/>
    <w:rsid w:val="00224C0E"/>
    <w:rsid w:val="00224CBC"/>
    <w:rsid w:val="00224EC6"/>
    <w:rsid w:val="00225609"/>
    <w:rsid w:val="002279E3"/>
    <w:rsid w:val="00227E37"/>
    <w:rsid w:val="0023323E"/>
    <w:rsid w:val="00233819"/>
    <w:rsid w:val="00234B7B"/>
    <w:rsid w:val="0023503D"/>
    <w:rsid w:val="0023640A"/>
    <w:rsid w:val="002375B4"/>
    <w:rsid w:val="00237DD7"/>
    <w:rsid w:val="00237FC3"/>
    <w:rsid w:val="00237FFE"/>
    <w:rsid w:val="00240291"/>
    <w:rsid w:val="00240734"/>
    <w:rsid w:val="00240F0D"/>
    <w:rsid w:val="0024237F"/>
    <w:rsid w:val="00242644"/>
    <w:rsid w:val="00243E5E"/>
    <w:rsid w:val="00244389"/>
    <w:rsid w:val="00244F69"/>
    <w:rsid w:val="00245EAA"/>
    <w:rsid w:val="00246FC9"/>
    <w:rsid w:val="00247304"/>
    <w:rsid w:val="00247A13"/>
    <w:rsid w:val="00250024"/>
    <w:rsid w:val="00250215"/>
    <w:rsid w:val="00250309"/>
    <w:rsid w:val="00252659"/>
    <w:rsid w:val="0025267C"/>
    <w:rsid w:val="00252DD7"/>
    <w:rsid w:val="002532F2"/>
    <w:rsid w:val="002536B9"/>
    <w:rsid w:val="0025383A"/>
    <w:rsid w:val="00253BD3"/>
    <w:rsid w:val="00254F80"/>
    <w:rsid w:val="00255130"/>
    <w:rsid w:val="00255B62"/>
    <w:rsid w:val="002564C5"/>
    <w:rsid w:val="002564E2"/>
    <w:rsid w:val="00256A6C"/>
    <w:rsid w:val="0025723D"/>
    <w:rsid w:val="00257364"/>
    <w:rsid w:val="00257484"/>
    <w:rsid w:val="00260DA6"/>
    <w:rsid w:val="00260F41"/>
    <w:rsid w:val="00261CC4"/>
    <w:rsid w:val="002622E5"/>
    <w:rsid w:val="00262577"/>
    <w:rsid w:val="00262701"/>
    <w:rsid w:val="002636FD"/>
    <w:rsid w:val="002638F3"/>
    <w:rsid w:val="00263B94"/>
    <w:rsid w:val="00264749"/>
    <w:rsid w:val="00265DB7"/>
    <w:rsid w:val="00266392"/>
    <w:rsid w:val="00267297"/>
    <w:rsid w:val="00271C2D"/>
    <w:rsid w:val="00274125"/>
    <w:rsid w:val="002742F5"/>
    <w:rsid w:val="00275FEA"/>
    <w:rsid w:val="0027756C"/>
    <w:rsid w:val="00277B9C"/>
    <w:rsid w:val="00280D99"/>
    <w:rsid w:val="00281042"/>
    <w:rsid w:val="0028324A"/>
    <w:rsid w:val="00283DD9"/>
    <w:rsid w:val="002854A9"/>
    <w:rsid w:val="002855FF"/>
    <w:rsid w:val="002870F9"/>
    <w:rsid w:val="00287336"/>
    <w:rsid w:val="00290DBA"/>
    <w:rsid w:val="002915DB"/>
    <w:rsid w:val="00291B39"/>
    <w:rsid w:val="00291F98"/>
    <w:rsid w:val="00292094"/>
    <w:rsid w:val="002922B2"/>
    <w:rsid w:val="00292A9D"/>
    <w:rsid w:val="0029376F"/>
    <w:rsid w:val="002938BF"/>
    <w:rsid w:val="00293EC0"/>
    <w:rsid w:val="00294326"/>
    <w:rsid w:val="002952BD"/>
    <w:rsid w:val="00295A95"/>
    <w:rsid w:val="002967A0"/>
    <w:rsid w:val="002974C0"/>
    <w:rsid w:val="002A0FD3"/>
    <w:rsid w:val="002A148B"/>
    <w:rsid w:val="002A1E95"/>
    <w:rsid w:val="002A1FE6"/>
    <w:rsid w:val="002A247F"/>
    <w:rsid w:val="002A25D8"/>
    <w:rsid w:val="002A2885"/>
    <w:rsid w:val="002A39C8"/>
    <w:rsid w:val="002A3B88"/>
    <w:rsid w:val="002A4D8E"/>
    <w:rsid w:val="002A50D8"/>
    <w:rsid w:val="002A545C"/>
    <w:rsid w:val="002A56BA"/>
    <w:rsid w:val="002A5B1F"/>
    <w:rsid w:val="002A6752"/>
    <w:rsid w:val="002A7F66"/>
    <w:rsid w:val="002B0D1F"/>
    <w:rsid w:val="002B1A4C"/>
    <w:rsid w:val="002B1B39"/>
    <w:rsid w:val="002B2601"/>
    <w:rsid w:val="002B4288"/>
    <w:rsid w:val="002B6A03"/>
    <w:rsid w:val="002C0D4B"/>
    <w:rsid w:val="002C0DBE"/>
    <w:rsid w:val="002C13D0"/>
    <w:rsid w:val="002C1882"/>
    <w:rsid w:val="002C18FD"/>
    <w:rsid w:val="002C402C"/>
    <w:rsid w:val="002C4321"/>
    <w:rsid w:val="002C4937"/>
    <w:rsid w:val="002C4D2D"/>
    <w:rsid w:val="002C54FE"/>
    <w:rsid w:val="002C6816"/>
    <w:rsid w:val="002C7539"/>
    <w:rsid w:val="002D2899"/>
    <w:rsid w:val="002D294F"/>
    <w:rsid w:val="002D32BE"/>
    <w:rsid w:val="002D3378"/>
    <w:rsid w:val="002D38E6"/>
    <w:rsid w:val="002D3AFA"/>
    <w:rsid w:val="002D448C"/>
    <w:rsid w:val="002D4C45"/>
    <w:rsid w:val="002D6369"/>
    <w:rsid w:val="002D7036"/>
    <w:rsid w:val="002D7237"/>
    <w:rsid w:val="002D7925"/>
    <w:rsid w:val="002E024B"/>
    <w:rsid w:val="002E10D3"/>
    <w:rsid w:val="002E4241"/>
    <w:rsid w:val="002E43FD"/>
    <w:rsid w:val="002E4977"/>
    <w:rsid w:val="002E667E"/>
    <w:rsid w:val="002E6BBE"/>
    <w:rsid w:val="002E7580"/>
    <w:rsid w:val="002E7EEB"/>
    <w:rsid w:val="002F096B"/>
    <w:rsid w:val="002F0CE2"/>
    <w:rsid w:val="002F26B0"/>
    <w:rsid w:val="002F3A6C"/>
    <w:rsid w:val="002F432A"/>
    <w:rsid w:val="002F4AFE"/>
    <w:rsid w:val="002F5511"/>
    <w:rsid w:val="002F609E"/>
    <w:rsid w:val="002F7BF2"/>
    <w:rsid w:val="003010FC"/>
    <w:rsid w:val="0030111F"/>
    <w:rsid w:val="00301FA6"/>
    <w:rsid w:val="00301FFC"/>
    <w:rsid w:val="003031E7"/>
    <w:rsid w:val="0030359E"/>
    <w:rsid w:val="00303D75"/>
    <w:rsid w:val="00305AD7"/>
    <w:rsid w:val="00305B7F"/>
    <w:rsid w:val="00307144"/>
    <w:rsid w:val="0030725B"/>
    <w:rsid w:val="00310790"/>
    <w:rsid w:val="0031143E"/>
    <w:rsid w:val="00312331"/>
    <w:rsid w:val="00313D13"/>
    <w:rsid w:val="00314273"/>
    <w:rsid w:val="00316593"/>
    <w:rsid w:val="00316E27"/>
    <w:rsid w:val="0031735C"/>
    <w:rsid w:val="00320FB4"/>
    <w:rsid w:val="003222F6"/>
    <w:rsid w:val="00322D40"/>
    <w:rsid w:val="00322E33"/>
    <w:rsid w:val="00323271"/>
    <w:rsid w:val="0032386A"/>
    <w:rsid w:val="00323A82"/>
    <w:rsid w:val="003240B9"/>
    <w:rsid w:val="00325253"/>
    <w:rsid w:val="00325397"/>
    <w:rsid w:val="003273DF"/>
    <w:rsid w:val="0032792E"/>
    <w:rsid w:val="003300DC"/>
    <w:rsid w:val="003303CA"/>
    <w:rsid w:val="00330C36"/>
    <w:rsid w:val="00330F45"/>
    <w:rsid w:val="00331779"/>
    <w:rsid w:val="00332941"/>
    <w:rsid w:val="00332F38"/>
    <w:rsid w:val="00334087"/>
    <w:rsid w:val="00334ADF"/>
    <w:rsid w:val="003351CF"/>
    <w:rsid w:val="00335295"/>
    <w:rsid w:val="00335671"/>
    <w:rsid w:val="00335C2F"/>
    <w:rsid w:val="003363AE"/>
    <w:rsid w:val="003374E8"/>
    <w:rsid w:val="0033759F"/>
    <w:rsid w:val="00337637"/>
    <w:rsid w:val="00337B8B"/>
    <w:rsid w:val="00337EB1"/>
    <w:rsid w:val="003416F1"/>
    <w:rsid w:val="00342F69"/>
    <w:rsid w:val="0034308C"/>
    <w:rsid w:val="0034385A"/>
    <w:rsid w:val="003439B8"/>
    <w:rsid w:val="003440EA"/>
    <w:rsid w:val="00344B9B"/>
    <w:rsid w:val="003456A4"/>
    <w:rsid w:val="00345C38"/>
    <w:rsid w:val="00345D56"/>
    <w:rsid w:val="00346F06"/>
    <w:rsid w:val="003472BF"/>
    <w:rsid w:val="0035035E"/>
    <w:rsid w:val="0035166A"/>
    <w:rsid w:val="00352508"/>
    <w:rsid w:val="003525A5"/>
    <w:rsid w:val="00353A07"/>
    <w:rsid w:val="00353F1B"/>
    <w:rsid w:val="003551EA"/>
    <w:rsid w:val="003560D1"/>
    <w:rsid w:val="003602B5"/>
    <w:rsid w:val="003608EF"/>
    <w:rsid w:val="00362500"/>
    <w:rsid w:val="00363A16"/>
    <w:rsid w:val="00363CD1"/>
    <w:rsid w:val="00363F0C"/>
    <w:rsid w:val="003640D5"/>
    <w:rsid w:val="0036422D"/>
    <w:rsid w:val="00364B6F"/>
    <w:rsid w:val="00364D50"/>
    <w:rsid w:val="00365284"/>
    <w:rsid w:val="00365312"/>
    <w:rsid w:val="0036562B"/>
    <w:rsid w:val="00365699"/>
    <w:rsid w:val="00365940"/>
    <w:rsid w:val="003661D8"/>
    <w:rsid w:val="00366B14"/>
    <w:rsid w:val="003673C7"/>
    <w:rsid w:val="003675C7"/>
    <w:rsid w:val="00367DF1"/>
    <w:rsid w:val="00367EAA"/>
    <w:rsid w:val="00370F32"/>
    <w:rsid w:val="0037394F"/>
    <w:rsid w:val="00373B2C"/>
    <w:rsid w:val="00373CBC"/>
    <w:rsid w:val="00373E80"/>
    <w:rsid w:val="00374331"/>
    <w:rsid w:val="003747DF"/>
    <w:rsid w:val="00374B73"/>
    <w:rsid w:val="00377A49"/>
    <w:rsid w:val="00380257"/>
    <w:rsid w:val="00381695"/>
    <w:rsid w:val="00381D32"/>
    <w:rsid w:val="00381D67"/>
    <w:rsid w:val="00382FD0"/>
    <w:rsid w:val="003830FC"/>
    <w:rsid w:val="00384A53"/>
    <w:rsid w:val="00384F46"/>
    <w:rsid w:val="0038786B"/>
    <w:rsid w:val="00387D7E"/>
    <w:rsid w:val="00387E50"/>
    <w:rsid w:val="00391277"/>
    <w:rsid w:val="0039209D"/>
    <w:rsid w:val="0039227C"/>
    <w:rsid w:val="00393742"/>
    <w:rsid w:val="00394553"/>
    <w:rsid w:val="00395C82"/>
    <w:rsid w:val="00396814"/>
    <w:rsid w:val="00396A05"/>
    <w:rsid w:val="00397286"/>
    <w:rsid w:val="00397D5C"/>
    <w:rsid w:val="00397DDA"/>
    <w:rsid w:val="003A13A9"/>
    <w:rsid w:val="003A2193"/>
    <w:rsid w:val="003A2AB6"/>
    <w:rsid w:val="003A2B5C"/>
    <w:rsid w:val="003A3DD6"/>
    <w:rsid w:val="003A3F6F"/>
    <w:rsid w:val="003B1378"/>
    <w:rsid w:val="003B1F5A"/>
    <w:rsid w:val="003B216E"/>
    <w:rsid w:val="003B2A85"/>
    <w:rsid w:val="003B2DAD"/>
    <w:rsid w:val="003B3C0F"/>
    <w:rsid w:val="003B568D"/>
    <w:rsid w:val="003B6634"/>
    <w:rsid w:val="003B758E"/>
    <w:rsid w:val="003B77C2"/>
    <w:rsid w:val="003B7E9A"/>
    <w:rsid w:val="003C01F4"/>
    <w:rsid w:val="003C02F5"/>
    <w:rsid w:val="003C1746"/>
    <w:rsid w:val="003C23A8"/>
    <w:rsid w:val="003C3345"/>
    <w:rsid w:val="003C3355"/>
    <w:rsid w:val="003C3EE3"/>
    <w:rsid w:val="003C515C"/>
    <w:rsid w:val="003C5803"/>
    <w:rsid w:val="003C6582"/>
    <w:rsid w:val="003C67AD"/>
    <w:rsid w:val="003C700F"/>
    <w:rsid w:val="003C7D27"/>
    <w:rsid w:val="003D159E"/>
    <w:rsid w:val="003D1927"/>
    <w:rsid w:val="003D1C1B"/>
    <w:rsid w:val="003D3426"/>
    <w:rsid w:val="003D39E1"/>
    <w:rsid w:val="003D4093"/>
    <w:rsid w:val="003D48C3"/>
    <w:rsid w:val="003D4DF5"/>
    <w:rsid w:val="003D656E"/>
    <w:rsid w:val="003D6ADC"/>
    <w:rsid w:val="003D726E"/>
    <w:rsid w:val="003E03E3"/>
    <w:rsid w:val="003E1602"/>
    <w:rsid w:val="003E1920"/>
    <w:rsid w:val="003E1ADC"/>
    <w:rsid w:val="003E1B48"/>
    <w:rsid w:val="003E1B51"/>
    <w:rsid w:val="003E23CC"/>
    <w:rsid w:val="003E3DF7"/>
    <w:rsid w:val="003E41FC"/>
    <w:rsid w:val="003E4717"/>
    <w:rsid w:val="003E4B0D"/>
    <w:rsid w:val="003E4C66"/>
    <w:rsid w:val="003E54C8"/>
    <w:rsid w:val="003E5D40"/>
    <w:rsid w:val="003E603F"/>
    <w:rsid w:val="003E699E"/>
    <w:rsid w:val="003E6A81"/>
    <w:rsid w:val="003E74F0"/>
    <w:rsid w:val="003F0767"/>
    <w:rsid w:val="003F24F0"/>
    <w:rsid w:val="003F28AA"/>
    <w:rsid w:val="003F3319"/>
    <w:rsid w:val="003F42FC"/>
    <w:rsid w:val="003F4EF7"/>
    <w:rsid w:val="003F4F82"/>
    <w:rsid w:val="003F5081"/>
    <w:rsid w:val="003F62E6"/>
    <w:rsid w:val="003F6774"/>
    <w:rsid w:val="003F6AF9"/>
    <w:rsid w:val="003F72EE"/>
    <w:rsid w:val="003F7B79"/>
    <w:rsid w:val="0040009B"/>
    <w:rsid w:val="0040244F"/>
    <w:rsid w:val="00402754"/>
    <w:rsid w:val="00402978"/>
    <w:rsid w:val="00403055"/>
    <w:rsid w:val="004039DE"/>
    <w:rsid w:val="004046E7"/>
    <w:rsid w:val="00405C23"/>
    <w:rsid w:val="00405D9B"/>
    <w:rsid w:val="00405EEE"/>
    <w:rsid w:val="0041053E"/>
    <w:rsid w:val="00412767"/>
    <w:rsid w:val="0041546C"/>
    <w:rsid w:val="004168C5"/>
    <w:rsid w:val="00417723"/>
    <w:rsid w:val="00417796"/>
    <w:rsid w:val="00417D99"/>
    <w:rsid w:val="00420385"/>
    <w:rsid w:val="0042076D"/>
    <w:rsid w:val="00421A7B"/>
    <w:rsid w:val="00421ED7"/>
    <w:rsid w:val="00423A78"/>
    <w:rsid w:val="00424CE6"/>
    <w:rsid w:val="00425115"/>
    <w:rsid w:val="00425A60"/>
    <w:rsid w:val="00426CD0"/>
    <w:rsid w:val="0042749E"/>
    <w:rsid w:val="004274EE"/>
    <w:rsid w:val="00427EAC"/>
    <w:rsid w:val="004313D9"/>
    <w:rsid w:val="00431649"/>
    <w:rsid w:val="00431A8D"/>
    <w:rsid w:val="00431D06"/>
    <w:rsid w:val="004325F7"/>
    <w:rsid w:val="004347A0"/>
    <w:rsid w:val="004348F9"/>
    <w:rsid w:val="00434D1C"/>
    <w:rsid w:val="0043500D"/>
    <w:rsid w:val="004352F8"/>
    <w:rsid w:val="00436026"/>
    <w:rsid w:val="004367BA"/>
    <w:rsid w:val="00437AE8"/>
    <w:rsid w:val="00437BE0"/>
    <w:rsid w:val="00440E42"/>
    <w:rsid w:val="004416EF"/>
    <w:rsid w:val="0044184C"/>
    <w:rsid w:val="00441D11"/>
    <w:rsid w:val="004424C3"/>
    <w:rsid w:val="004424EB"/>
    <w:rsid w:val="00442B21"/>
    <w:rsid w:val="00443164"/>
    <w:rsid w:val="004438B2"/>
    <w:rsid w:val="00443B64"/>
    <w:rsid w:val="004448F8"/>
    <w:rsid w:val="00446426"/>
    <w:rsid w:val="004470E3"/>
    <w:rsid w:val="004479B3"/>
    <w:rsid w:val="00450072"/>
    <w:rsid w:val="00450C7B"/>
    <w:rsid w:val="00450E6C"/>
    <w:rsid w:val="0045339D"/>
    <w:rsid w:val="00454D54"/>
    <w:rsid w:val="004555F9"/>
    <w:rsid w:val="00455FDA"/>
    <w:rsid w:val="00456AA8"/>
    <w:rsid w:val="00457773"/>
    <w:rsid w:val="004577AD"/>
    <w:rsid w:val="00457840"/>
    <w:rsid w:val="00457E02"/>
    <w:rsid w:val="00457ED4"/>
    <w:rsid w:val="004605B3"/>
    <w:rsid w:val="004630BC"/>
    <w:rsid w:val="00463C28"/>
    <w:rsid w:val="00464638"/>
    <w:rsid w:val="004647A6"/>
    <w:rsid w:val="0046612E"/>
    <w:rsid w:val="004662AC"/>
    <w:rsid w:val="00466CFE"/>
    <w:rsid w:val="0047247F"/>
    <w:rsid w:val="0047257B"/>
    <w:rsid w:val="00473A88"/>
    <w:rsid w:val="00473D7B"/>
    <w:rsid w:val="00474642"/>
    <w:rsid w:val="00475112"/>
    <w:rsid w:val="0047569A"/>
    <w:rsid w:val="00475B11"/>
    <w:rsid w:val="004762F7"/>
    <w:rsid w:val="00476B05"/>
    <w:rsid w:val="00477112"/>
    <w:rsid w:val="00477F75"/>
    <w:rsid w:val="0048001F"/>
    <w:rsid w:val="00481FE2"/>
    <w:rsid w:val="0048224A"/>
    <w:rsid w:val="00482FF5"/>
    <w:rsid w:val="00483E13"/>
    <w:rsid w:val="00483F2C"/>
    <w:rsid w:val="00486446"/>
    <w:rsid w:val="004877A0"/>
    <w:rsid w:val="00487E17"/>
    <w:rsid w:val="00490A79"/>
    <w:rsid w:val="00490A9F"/>
    <w:rsid w:val="00490CF9"/>
    <w:rsid w:val="004914F3"/>
    <w:rsid w:val="0049180D"/>
    <w:rsid w:val="00491D74"/>
    <w:rsid w:val="00493089"/>
    <w:rsid w:val="004937E5"/>
    <w:rsid w:val="00494345"/>
    <w:rsid w:val="004949EB"/>
    <w:rsid w:val="00494C6B"/>
    <w:rsid w:val="00495255"/>
    <w:rsid w:val="004961A0"/>
    <w:rsid w:val="00496BC6"/>
    <w:rsid w:val="00497BCD"/>
    <w:rsid w:val="004A03DE"/>
    <w:rsid w:val="004A08D0"/>
    <w:rsid w:val="004A0948"/>
    <w:rsid w:val="004A1343"/>
    <w:rsid w:val="004A1AA6"/>
    <w:rsid w:val="004A2BBD"/>
    <w:rsid w:val="004A3069"/>
    <w:rsid w:val="004A31A6"/>
    <w:rsid w:val="004A3383"/>
    <w:rsid w:val="004A5160"/>
    <w:rsid w:val="004A5FAA"/>
    <w:rsid w:val="004A6936"/>
    <w:rsid w:val="004A69AE"/>
    <w:rsid w:val="004B0AA6"/>
    <w:rsid w:val="004B200E"/>
    <w:rsid w:val="004B22A6"/>
    <w:rsid w:val="004B28EB"/>
    <w:rsid w:val="004B2A87"/>
    <w:rsid w:val="004B2FB8"/>
    <w:rsid w:val="004B3F23"/>
    <w:rsid w:val="004B409A"/>
    <w:rsid w:val="004B4825"/>
    <w:rsid w:val="004B69C1"/>
    <w:rsid w:val="004B73B1"/>
    <w:rsid w:val="004C0306"/>
    <w:rsid w:val="004C1A93"/>
    <w:rsid w:val="004C1F6E"/>
    <w:rsid w:val="004C2E9D"/>
    <w:rsid w:val="004C2EE7"/>
    <w:rsid w:val="004C3928"/>
    <w:rsid w:val="004C4671"/>
    <w:rsid w:val="004C5775"/>
    <w:rsid w:val="004C5DB7"/>
    <w:rsid w:val="004C65E0"/>
    <w:rsid w:val="004C664D"/>
    <w:rsid w:val="004C7477"/>
    <w:rsid w:val="004D0CDA"/>
    <w:rsid w:val="004D1040"/>
    <w:rsid w:val="004D10BA"/>
    <w:rsid w:val="004D13F8"/>
    <w:rsid w:val="004D2623"/>
    <w:rsid w:val="004D2B1C"/>
    <w:rsid w:val="004D3DC1"/>
    <w:rsid w:val="004D408B"/>
    <w:rsid w:val="004D40A0"/>
    <w:rsid w:val="004D708C"/>
    <w:rsid w:val="004D7AF1"/>
    <w:rsid w:val="004E055A"/>
    <w:rsid w:val="004E20F1"/>
    <w:rsid w:val="004E2B98"/>
    <w:rsid w:val="004E30BE"/>
    <w:rsid w:val="004E37A5"/>
    <w:rsid w:val="004E387B"/>
    <w:rsid w:val="004E3A08"/>
    <w:rsid w:val="004E53B1"/>
    <w:rsid w:val="004E57B9"/>
    <w:rsid w:val="004E5C7D"/>
    <w:rsid w:val="004E5D42"/>
    <w:rsid w:val="004E5DAB"/>
    <w:rsid w:val="004E6E10"/>
    <w:rsid w:val="004F1265"/>
    <w:rsid w:val="004F1AA5"/>
    <w:rsid w:val="004F23FB"/>
    <w:rsid w:val="004F2939"/>
    <w:rsid w:val="004F2DA1"/>
    <w:rsid w:val="004F335B"/>
    <w:rsid w:val="004F35DB"/>
    <w:rsid w:val="004F43E9"/>
    <w:rsid w:val="004F4DD9"/>
    <w:rsid w:val="004F5918"/>
    <w:rsid w:val="004F647E"/>
    <w:rsid w:val="004F6A8F"/>
    <w:rsid w:val="0050066E"/>
    <w:rsid w:val="00500D6C"/>
    <w:rsid w:val="00500E01"/>
    <w:rsid w:val="00500E49"/>
    <w:rsid w:val="00501984"/>
    <w:rsid w:val="00501F57"/>
    <w:rsid w:val="00502359"/>
    <w:rsid w:val="00502593"/>
    <w:rsid w:val="00502B61"/>
    <w:rsid w:val="00502EFD"/>
    <w:rsid w:val="00503BAB"/>
    <w:rsid w:val="005043D0"/>
    <w:rsid w:val="00504E69"/>
    <w:rsid w:val="00504E94"/>
    <w:rsid w:val="00505251"/>
    <w:rsid w:val="00505FF8"/>
    <w:rsid w:val="00507476"/>
    <w:rsid w:val="00507B63"/>
    <w:rsid w:val="00507FD6"/>
    <w:rsid w:val="00507FF2"/>
    <w:rsid w:val="00511D0F"/>
    <w:rsid w:val="005135F4"/>
    <w:rsid w:val="005139FB"/>
    <w:rsid w:val="0051440E"/>
    <w:rsid w:val="00514AF0"/>
    <w:rsid w:val="00516803"/>
    <w:rsid w:val="005169EC"/>
    <w:rsid w:val="00516A66"/>
    <w:rsid w:val="00520E32"/>
    <w:rsid w:val="005210D4"/>
    <w:rsid w:val="00522E60"/>
    <w:rsid w:val="005238D6"/>
    <w:rsid w:val="00524DC4"/>
    <w:rsid w:val="0052693A"/>
    <w:rsid w:val="00526D1D"/>
    <w:rsid w:val="0053091E"/>
    <w:rsid w:val="00533484"/>
    <w:rsid w:val="00533903"/>
    <w:rsid w:val="005359F7"/>
    <w:rsid w:val="00536D2E"/>
    <w:rsid w:val="00541355"/>
    <w:rsid w:val="005415EE"/>
    <w:rsid w:val="00541605"/>
    <w:rsid w:val="00543B12"/>
    <w:rsid w:val="00544843"/>
    <w:rsid w:val="00544AAD"/>
    <w:rsid w:val="0054539C"/>
    <w:rsid w:val="00545407"/>
    <w:rsid w:val="00545550"/>
    <w:rsid w:val="0055008A"/>
    <w:rsid w:val="005538D5"/>
    <w:rsid w:val="00554245"/>
    <w:rsid w:val="005546AF"/>
    <w:rsid w:val="00554DB7"/>
    <w:rsid w:val="005561E3"/>
    <w:rsid w:val="005563C1"/>
    <w:rsid w:val="00557DB5"/>
    <w:rsid w:val="00557F4D"/>
    <w:rsid w:val="0056150C"/>
    <w:rsid w:val="00565096"/>
    <w:rsid w:val="005657EF"/>
    <w:rsid w:val="005664B9"/>
    <w:rsid w:val="005677EA"/>
    <w:rsid w:val="00567ACF"/>
    <w:rsid w:val="0057064C"/>
    <w:rsid w:val="00570D9D"/>
    <w:rsid w:val="00571150"/>
    <w:rsid w:val="005717F8"/>
    <w:rsid w:val="0057257A"/>
    <w:rsid w:val="00574278"/>
    <w:rsid w:val="005747CC"/>
    <w:rsid w:val="00574B5F"/>
    <w:rsid w:val="0057567C"/>
    <w:rsid w:val="00575D34"/>
    <w:rsid w:val="0057636F"/>
    <w:rsid w:val="0057639A"/>
    <w:rsid w:val="00580C67"/>
    <w:rsid w:val="00580FD2"/>
    <w:rsid w:val="00581AE2"/>
    <w:rsid w:val="00581F23"/>
    <w:rsid w:val="0058306D"/>
    <w:rsid w:val="00583493"/>
    <w:rsid w:val="0058362E"/>
    <w:rsid w:val="005836AD"/>
    <w:rsid w:val="005838F2"/>
    <w:rsid w:val="00583C71"/>
    <w:rsid w:val="00584799"/>
    <w:rsid w:val="00584DC5"/>
    <w:rsid w:val="0058500B"/>
    <w:rsid w:val="00585657"/>
    <w:rsid w:val="00585D5F"/>
    <w:rsid w:val="0058603E"/>
    <w:rsid w:val="00587224"/>
    <w:rsid w:val="005913E0"/>
    <w:rsid w:val="00592008"/>
    <w:rsid w:val="00592953"/>
    <w:rsid w:val="005950B4"/>
    <w:rsid w:val="00595536"/>
    <w:rsid w:val="0059578B"/>
    <w:rsid w:val="00595B14"/>
    <w:rsid w:val="00595D74"/>
    <w:rsid w:val="00595FE8"/>
    <w:rsid w:val="0059657A"/>
    <w:rsid w:val="005966BE"/>
    <w:rsid w:val="005A07FA"/>
    <w:rsid w:val="005A1253"/>
    <w:rsid w:val="005A18D3"/>
    <w:rsid w:val="005A3473"/>
    <w:rsid w:val="005A680A"/>
    <w:rsid w:val="005A6B17"/>
    <w:rsid w:val="005A7244"/>
    <w:rsid w:val="005A78E6"/>
    <w:rsid w:val="005A7EC9"/>
    <w:rsid w:val="005B1B81"/>
    <w:rsid w:val="005B3007"/>
    <w:rsid w:val="005B3451"/>
    <w:rsid w:val="005B54A4"/>
    <w:rsid w:val="005B6137"/>
    <w:rsid w:val="005B7357"/>
    <w:rsid w:val="005B7A97"/>
    <w:rsid w:val="005C0D69"/>
    <w:rsid w:val="005C232B"/>
    <w:rsid w:val="005C269F"/>
    <w:rsid w:val="005C2F0C"/>
    <w:rsid w:val="005C34F6"/>
    <w:rsid w:val="005C49A0"/>
    <w:rsid w:val="005C5489"/>
    <w:rsid w:val="005C5B08"/>
    <w:rsid w:val="005C5EF4"/>
    <w:rsid w:val="005C743C"/>
    <w:rsid w:val="005D18E0"/>
    <w:rsid w:val="005D31E5"/>
    <w:rsid w:val="005D615B"/>
    <w:rsid w:val="005D65AE"/>
    <w:rsid w:val="005D661E"/>
    <w:rsid w:val="005D7436"/>
    <w:rsid w:val="005E03E9"/>
    <w:rsid w:val="005E05B2"/>
    <w:rsid w:val="005E0ADF"/>
    <w:rsid w:val="005E0EFE"/>
    <w:rsid w:val="005E1880"/>
    <w:rsid w:val="005E2C82"/>
    <w:rsid w:val="005E35EA"/>
    <w:rsid w:val="005E45FD"/>
    <w:rsid w:val="005E48AF"/>
    <w:rsid w:val="005E4A7A"/>
    <w:rsid w:val="005E52D3"/>
    <w:rsid w:val="005E58B4"/>
    <w:rsid w:val="005E5AAC"/>
    <w:rsid w:val="005E5F80"/>
    <w:rsid w:val="005E638C"/>
    <w:rsid w:val="005E6A34"/>
    <w:rsid w:val="005F046C"/>
    <w:rsid w:val="005F0A2C"/>
    <w:rsid w:val="005F0D04"/>
    <w:rsid w:val="005F2F07"/>
    <w:rsid w:val="005F3D38"/>
    <w:rsid w:val="005F5662"/>
    <w:rsid w:val="005F60CF"/>
    <w:rsid w:val="005F722F"/>
    <w:rsid w:val="005F7699"/>
    <w:rsid w:val="0060083A"/>
    <w:rsid w:val="0060087F"/>
    <w:rsid w:val="00601136"/>
    <w:rsid w:val="006011CF"/>
    <w:rsid w:val="00603138"/>
    <w:rsid w:val="00603D0F"/>
    <w:rsid w:val="00603D88"/>
    <w:rsid w:val="0060444F"/>
    <w:rsid w:val="0060490D"/>
    <w:rsid w:val="00607142"/>
    <w:rsid w:val="00607786"/>
    <w:rsid w:val="00607ED0"/>
    <w:rsid w:val="00610CB6"/>
    <w:rsid w:val="006132B7"/>
    <w:rsid w:val="0061577D"/>
    <w:rsid w:val="00616F6C"/>
    <w:rsid w:val="00620137"/>
    <w:rsid w:val="0062240A"/>
    <w:rsid w:val="0062367F"/>
    <w:rsid w:val="006252C6"/>
    <w:rsid w:val="00625468"/>
    <w:rsid w:val="006258D6"/>
    <w:rsid w:val="0062625F"/>
    <w:rsid w:val="006262E1"/>
    <w:rsid w:val="00627998"/>
    <w:rsid w:val="0063043D"/>
    <w:rsid w:val="00630FC0"/>
    <w:rsid w:val="00631F9F"/>
    <w:rsid w:val="006324FA"/>
    <w:rsid w:val="00632BE6"/>
    <w:rsid w:val="00633AE5"/>
    <w:rsid w:val="00633FA5"/>
    <w:rsid w:val="006340FC"/>
    <w:rsid w:val="0063436C"/>
    <w:rsid w:val="0063522C"/>
    <w:rsid w:val="0063532B"/>
    <w:rsid w:val="0063577B"/>
    <w:rsid w:val="00635872"/>
    <w:rsid w:val="006360D6"/>
    <w:rsid w:val="00636C19"/>
    <w:rsid w:val="00637BAA"/>
    <w:rsid w:val="00637D84"/>
    <w:rsid w:val="00637DE4"/>
    <w:rsid w:val="00640004"/>
    <w:rsid w:val="0064076B"/>
    <w:rsid w:val="00640951"/>
    <w:rsid w:val="00640C05"/>
    <w:rsid w:val="00641BA1"/>
    <w:rsid w:val="006424D7"/>
    <w:rsid w:val="00642E43"/>
    <w:rsid w:val="006439B1"/>
    <w:rsid w:val="006446B2"/>
    <w:rsid w:val="0064557A"/>
    <w:rsid w:val="00645DB3"/>
    <w:rsid w:val="00646DA2"/>
    <w:rsid w:val="0065144D"/>
    <w:rsid w:val="00652439"/>
    <w:rsid w:val="00652D3A"/>
    <w:rsid w:val="00654532"/>
    <w:rsid w:val="0065484B"/>
    <w:rsid w:val="00655241"/>
    <w:rsid w:val="006565C7"/>
    <w:rsid w:val="0065795B"/>
    <w:rsid w:val="00657A03"/>
    <w:rsid w:val="00660455"/>
    <w:rsid w:val="00660D28"/>
    <w:rsid w:val="00661BB6"/>
    <w:rsid w:val="00661EC0"/>
    <w:rsid w:val="006624A7"/>
    <w:rsid w:val="00663399"/>
    <w:rsid w:val="006634E0"/>
    <w:rsid w:val="006637BE"/>
    <w:rsid w:val="00663E68"/>
    <w:rsid w:val="00665187"/>
    <w:rsid w:val="006653FE"/>
    <w:rsid w:val="00665DD1"/>
    <w:rsid w:val="00666DBD"/>
    <w:rsid w:val="006677DE"/>
    <w:rsid w:val="00670E1F"/>
    <w:rsid w:val="00671378"/>
    <w:rsid w:val="00671DE3"/>
    <w:rsid w:val="00673927"/>
    <w:rsid w:val="006747AA"/>
    <w:rsid w:val="00674F98"/>
    <w:rsid w:val="00675180"/>
    <w:rsid w:val="006760A8"/>
    <w:rsid w:val="00676BB9"/>
    <w:rsid w:val="00681B71"/>
    <w:rsid w:val="00684942"/>
    <w:rsid w:val="00684D40"/>
    <w:rsid w:val="006858A4"/>
    <w:rsid w:val="00685A0C"/>
    <w:rsid w:val="00687361"/>
    <w:rsid w:val="00687510"/>
    <w:rsid w:val="00690147"/>
    <w:rsid w:val="0069129A"/>
    <w:rsid w:val="0069219F"/>
    <w:rsid w:val="00693513"/>
    <w:rsid w:val="00694116"/>
    <w:rsid w:val="00696CDC"/>
    <w:rsid w:val="00697B12"/>
    <w:rsid w:val="00697C6C"/>
    <w:rsid w:val="006A0092"/>
    <w:rsid w:val="006A03AB"/>
    <w:rsid w:val="006A15D6"/>
    <w:rsid w:val="006A16D9"/>
    <w:rsid w:val="006A1A12"/>
    <w:rsid w:val="006A1E53"/>
    <w:rsid w:val="006A26E4"/>
    <w:rsid w:val="006A29F2"/>
    <w:rsid w:val="006A42A3"/>
    <w:rsid w:val="006A49E0"/>
    <w:rsid w:val="006A528A"/>
    <w:rsid w:val="006A65C1"/>
    <w:rsid w:val="006A66BC"/>
    <w:rsid w:val="006A6A4A"/>
    <w:rsid w:val="006A6B1E"/>
    <w:rsid w:val="006B0802"/>
    <w:rsid w:val="006B17E8"/>
    <w:rsid w:val="006B1A32"/>
    <w:rsid w:val="006B21D8"/>
    <w:rsid w:val="006B27D8"/>
    <w:rsid w:val="006B3A82"/>
    <w:rsid w:val="006B4127"/>
    <w:rsid w:val="006B58E0"/>
    <w:rsid w:val="006B6E3C"/>
    <w:rsid w:val="006B7321"/>
    <w:rsid w:val="006B7D2C"/>
    <w:rsid w:val="006C0221"/>
    <w:rsid w:val="006C0E4A"/>
    <w:rsid w:val="006C1BD7"/>
    <w:rsid w:val="006C240A"/>
    <w:rsid w:val="006C2738"/>
    <w:rsid w:val="006C599B"/>
    <w:rsid w:val="006C5FBF"/>
    <w:rsid w:val="006C7627"/>
    <w:rsid w:val="006C766E"/>
    <w:rsid w:val="006C768F"/>
    <w:rsid w:val="006C7E73"/>
    <w:rsid w:val="006D07A0"/>
    <w:rsid w:val="006D0C8E"/>
    <w:rsid w:val="006D1801"/>
    <w:rsid w:val="006E01A0"/>
    <w:rsid w:val="006E065C"/>
    <w:rsid w:val="006E36A6"/>
    <w:rsid w:val="006E53D8"/>
    <w:rsid w:val="006E5643"/>
    <w:rsid w:val="006E582C"/>
    <w:rsid w:val="006E7C07"/>
    <w:rsid w:val="006E7C8E"/>
    <w:rsid w:val="006E7DAA"/>
    <w:rsid w:val="006F071B"/>
    <w:rsid w:val="006F0A70"/>
    <w:rsid w:val="006F129E"/>
    <w:rsid w:val="006F28CC"/>
    <w:rsid w:val="006F6CD1"/>
    <w:rsid w:val="006F6D74"/>
    <w:rsid w:val="007005CC"/>
    <w:rsid w:val="00701CD9"/>
    <w:rsid w:val="0070255A"/>
    <w:rsid w:val="00702BFF"/>
    <w:rsid w:val="00702DDB"/>
    <w:rsid w:val="007034C0"/>
    <w:rsid w:val="0070505B"/>
    <w:rsid w:val="00707059"/>
    <w:rsid w:val="00707137"/>
    <w:rsid w:val="00711144"/>
    <w:rsid w:val="00713982"/>
    <w:rsid w:val="00713BC4"/>
    <w:rsid w:val="00714DD7"/>
    <w:rsid w:val="00715316"/>
    <w:rsid w:val="0071591E"/>
    <w:rsid w:val="00716A05"/>
    <w:rsid w:val="00716BDF"/>
    <w:rsid w:val="007171FE"/>
    <w:rsid w:val="007173D4"/>
    <w:rsid w:val="00717B28"/>
    <w:rsid w:val="00720571"/>
    <w:rsid w:val="007208B6"/>
    <w:rsid w:val="00722660"/>
    <w:rsid w:val="00722D7D"/>
    <w:rsid w:val="00722E26"/>
    <w:rsid w:val="00723B48"/>
    <w:rsid w:val="007258F1"/>
    <w:rsid w:val="0072590B"/>
    <w:rsid w:val="007261C0"/>
    <w:rsid w:val="007263F5"/>
    <w:rsid w:val="00727C6E"/>
    <w:rsid w:val="00731DD9"/>
    <w:rsid w:val="007331D1"/>
    <w:rsid w:val="00734D41"/>
    <w:rsid w:val="007355C2"/>
    <w:rsid w:val="0073637E"/>
    <w:rsid w:val="0073686A"/>
    <w:rsid w:val="007370B6"/>
    <w:rsid w:val="0073750B"/>
    <w:rsid w:val="00740841"/>
    <w:rsid w:val="00741406"/>
    <w:rsid w:val="007420B5"/>
    <w:rsid w:val="00743237"/>
    <w:rsid w:val="00743A20"/>
    <w:rsid w:val="0074532C"/>
    <w:rsid w:val="00745AD7"/>
    <w:rsid w:val="00746274"/>
    <w:rsid w:val="007465A9"/>
    <w:rsid w:val="0074690D"/>
    <w:rsid w:val="00747718"/>
    <w:rsid w:val="00750EF9"/>
    <w:rsid w:val="0075167D"/>
    <w:rsid w:val="00753CF4"/>
    <w:rsid w:val="00754C50"/>
    <w:rsid w:val="00755093"/>
    <w:rsid w:val="00755C67"/>
    <w:rsid w:val="00756038"/>
    <w:rsid w:val="00756F83"/>
    <w:rsid w:val="00757039"/>
    <w:rsid w:val="007572A2"/>
    <w:rsid w:val="00757672"/>
    <w:rsid w:val="007605EC"/>
    <w:rsid w:val="00761291"/>
    <w:rsid w:val="00762B32"/>
    <w:rsid w:val="007640AB"/>
    <w:rsid w:val="007644F2"/>
    <w:rsid w:val="00764D4D"/>
    <w:rsid w:val="00764E81"/>
    <w:rsid w:val="007651DB"/>
    <w:rsid w:val="00765509"/>
    <w:rsid w:val="00765A73"/>
    <w:rsid w:val="00766295"/>
    <w:rsid w:val="0077066D"/>
    <w:rsid w:val="00770E11"/>
    <w:rsid w:val="0077146B"/>
    <w:rsid w:val="0077258C"/>
    <w:rsid w:val="00773198"/>
    <w:rsid w:val="00773335"/>
    <w:rsid w:val="00773F8D"/>
    <w:rsid w:val="00775228"/>
    <w:rsid w:val="007755C9"/>
    <w:rsid w:val="00776271"/>
    <w:rsid w:val="00777A34"/>
    <w:rsid w:val="007805D6"/>
    <w:rsid w:val="00782069"/>
    <w:rsid w:val="00782A9C"/>
    <w:rsid w:val="007855F8"/>
    <w:rsid w:val="007859F5"/>
    <w:rsid w:val="00786252"/>
    <w:rsid w:val="00786435"/>
    <w:rsid w:val="00787FD6"/>
    <w:rsid w:val="00790816"/>
    <w:rsid w:val="00791B9F"/>
    <w:rsid w:val="007928AC"/>
    <w:rsid w:val="0079338F"/>
    <w:rsid w:val="00794266"/>
    <w:rsid w:val="007946CB"/>
    <w:rsid w:val="00796CF6"/>
    <w:rsid w:val="00797883"/>
    <w:rsid w:val="007A085C"/>
    <w:rsid w:val="007A0AA1"/>
    <w:rsid w:val="007A0BB7"/>
    <w:rsid w:val="007A1AE0"/>
    <w:rsid w:val="007A39E5"/>
    <w:rsid w:val="007A4BF5"/>
    <w:rsid w:val="007A4FD9"/>
    <w:rsid w:val="007A6CB7"/>
    <w:rsid w:val="007A6FDE"/>
    <w:rsid w:val="007A7336"/>
    <w:rsid w:val="007A7B17"/>
    <w:rsid w:val="007A7FCE"/>
    <w:rsid w:val="007B11F7"/>
    <w:rsid w:val="007B22A0"/>
    <w:rsid w:val="007B2BAC"/>
    <w:rsid w:val="007B3824"/>
    <w:rsid w:val="007B400B"/>
    <w:rsid w:val="007B430B"/>
    <w:rsid w:val="007B4669"/>
    <w:rsid w:val="007B57D4"/>
    <w:rsid w:val="007B61F4"/>
    <w:rsid w:val="007B7114"/>
    <w:rsid w:val="007B7474"/>
    <w:rsid w:val="007B7EB2"/>
    <w:rsid w:val="007C0075"/>
    <w:rsid w:val="007C035A"/>
    <w:rsid w:val="007C0985"/>
    <w:rsid w:val="007C1432"/>
    <w:rsid w:val="007C203C"/>
    <w:rsid w:val="007C3782"/>
    <w:rsid w:val="007C477D"/>
    <w:rsid w:val="007C7B1A"/>
    <w:rsid w:val="007D016F"/>
    <w:rsid w:val="007D0409"/>
    <w:rsid w:val="007D1AA8"/>
    <w:rsid w:val="007D1D32"/>
    <w:rsid w:val="007D21EE"/>
    <w:rsid w:val="007D31E7"/>
    <w:rsid w:val="007D5757"/>
    <w:rsid w:val="007D6995"/>
    <w:rsid w:val="007D75FF"/>
    <w:rsid w:val="007E11DB"/>
    <w:rsid w:val="007E14B5"/>
    <w:rsid w:val="007E238F"/>
    <w:rsid w:val="007E23E3"/>
    <w:rsid w:val="007E2636"/>
    <w:rsid w:val="007E4998"/>
    <w:rsid w:val="007E4E60"/>
    <w:rsid w:val="007E5827"/>
    <w:rsid w:val="007E67F1"/>
    <w:rsid w:val="007E6980"/>
    <w:rsid w:val="007E7C79"/>
    <w:rsid w:val="007F0D02"/>
    <w:rsid w:val="007F174D"/>
    <w:rsid w:val="007F2404"/>
    <w:rsid w:val="007F2C69"/>
    <w:rsid w:val="007F3A25"/>
    <w:rsid w:val="007F3CA9"/>
    <w:rsid w:val="00804154"/>
    <w:rsid w:val="008042CD"/>
    <w:rsid w:val="00806084"/>
    <w:rsid w:val="0080689C"/>
    <w:rsid w:val="0080690C"/>
    <w:rsid w:val="00806D99"/>
    <w:rsid w:val="008076E2"/>
    <w:rsid w:val="00810897"/>
    <w:rsid w:val="00810BA3"/>
    <w:rsid w:val="0081116D"/>
    <w:rsid w:val="0081118D"/>
    <w:rsid w:val="008117B4"/>
    <w:rsid w:val="00812BCB"/>
    <w:rsid w:val="00813A82"/>
    <w:rsid w:val="00814030"/>
    <w:rsid w:val="0081485E"/>
    <w:rsid w:val="008153B4"/>
    <w:rsid w:val="008168C7"/>
    <w:rsid w:val="008168F5"/>
    <w:rsid w:val="00816F42"/>
    <w:rsid w:val="00817E91"/>
    <w:rsid w:val="00822371"/>
    <w:rsid w:val="00824211"/>
    <w:rsid w:val="00824219"/>
    <w:rsid w:val="0082603C"/>
    <w:rsid w:val="00826088"/>
    <w:rsid w:val="00826D5C"/>
    <w:rsid w:val="0082775B"/>
    <w:rsid w:val="00830B81"/>
    <w:rsid w:val="00831419"/>
    <w:rsid w:val="00832440"/>
    <w:rsid w:val="008329B9"/>
    <w:rsid w:val="00832A44"/>
    <w:rsid w:val="00832C13"/>
    <w:rsid w:val="008336AA"/>
    <w:rsid w:val="00835922"/>
    <w:rsid w:val="00835924"/>
    <w:rsid w:val="008365AD"/>
    <w:rsid w:val="00836D48"/>
    <w:rsid w:val="00836FB1"/>
    <w:rsid w:val="00837609"/>
    <w:rsid w:val="00837AB3"/>
    <w:rsid w:val="008426BD"/>
    <w:rsid w:val="00844391"/>
    <w:rsid w:val="00844D61"/>
    <w:rsid w:val="0084629D"/>
    <w:rsid w:val="00846546"/>
    <w:rsid w:val="00847916"/>
    <w:rsid w:val="00850547"/>
    <w:rsid w:val="00850873"/>
    <w:rsid w:val="00851EDD"/>
    <w:rsid w:val="008521E5"/>
    <w:rsid w:val="00852311"/>
    <w:rsid w:val="00852321"/>
    <w:rsid w:val="00853070"/>
    <w:rsid w:val="00853804"/>
    <w:rsid w:val="00854483"/>
    <w:rsid w:val="00854B7F"/>
    <w:rsid w:val="0085535F"/>
    <w:rsid w:val="00855CA4"/>
    <w:rsid w:val="00856387"/>
    <w:rsid w:val="008573EC"/>
    <w:rsid w:val="0085767C"/>
    <w:rsid w:val="008606DC"/>
    <w:rsid w:val="00862C54"/>
    <w:rsid w:val="00862CE7"/>
    <w:rsid w:val="0086383F"/>
    <w:rsid w:val="008639CC"/>
    <w:rsid w:val="008642C0"/>
    <w:rsid w:val="00866408"/>
    <w:rsid w:val="00866F80"/>
    <w:rsid w:val="00867A04"/>
    <w:rsid w:val="00867C4D"/>
    <w:rsid w:val="00867C99"/>
    <w:rsid w:val="00867DB1"/>
    <w:rsid w:val="00870F7B"/>
    <w:rsid w:val="0087197F"/>
    <w:rsid w:val="008725C6"/>
    <w:rsid w:val="00872877"/>
    <w:rsid w:val="008736B3"/>
    <w:rsid w:val="00873FAF"/>
    <w:rsid w:val="0087708C"/>
    <w:rsid w:val="0087746F"/>
    <w:rsid w:val="00877854"/>
    <w:rsid w:val="00877F58"/>
    <w:rsid w:val="008800C7"/>
    <w:rsid w:val="0088028E"/>
    <w:rsid w:val="008804E5"/>
    <w:rsid w:val="00880502"/>
    <w:rsid w:val="008805C3"/>
    <w:rsid w:val="00880C30"/>
    <w:rsid w:val="00883BDD"/>
    <w:rsid w:val="00884187"/>
    <w:rsid w:val="00884D49"/>
    <w:rsid w:val="00885B1C"/>
    <w:rsid w:val="00886860"/>
    <w:rsid w:val="00886F9B"/>
    <w:rsid w:val="0088754F"/>
    <w:rsid w:val="008878DC"/>
    <w:rsid w:val="00887BCB"/>
    <w:rsid w:val="0089343F"/>
    <w:rsid w:val="008939AB"/>
    <w:rsid w:val="00894380"/>
    <w:rsid w:val="008956AE"/>
    <w:rsid w:val="008959E6"/>
    <w:rsid w:val="00896313"/>
    <w:rsid w:val="00896485"/>
    <w:rsid w:val="00896AF9"/>
    <w:rsid w:val="00896DE7"/>
    <w:rsid w:val="008975F8"/>
    <w:rsid w:val="00897A83"/>
    <w:rsid w:val="008A0456"/>
    <w:rsid w:val="008A166D"/>
    <w:rsid w:val="008A17A6"/>
    <w:rsid w:val="008A1F6F"/>
    <w:rsid w:val="008A4177"/>
    <w:rsid w:val="008A7237"/>
    <w:rsid w:val="008A7CBD"/>
    <w:rsid w:val="008A7EF4"/>
    <w:rsid w:val="008B1403"/>
    <w:rsid w:val="008B261B"/>
    <w:rsid w:val="008B3821"/>
    <w:rsid w:val="008B3D4A"/>
    <w:rsid w:val="008B4417"/>
    <w:rsid w:val="008B449C"/>
    <w:rsid w:val="008B4847"/>
    <w:rsid w:val="008B50A0"/>
    <w:rsid w:val="008B5219"/>
    <w:rsid w:val="008B55C1"/>
    <w:rsid w:val="008B59C2"/>
    <w:rsid w:val="008B5AE9"/>
    <w:rsid w:val="008B5E0B"/>
    <w:rsid w:val="008B5ECC"/>
    <w:rsid w:val="008B6349"/>
    <w:rsid w:val="008B6ADB"/>
    <w:rsid w:val="008B71DB"/>
    <w:rsid w:val="008C043A"/>
    <w:rsid w:val="008C114D"/>
    <w:rsid w:val="008C1F47"/>
    <w:rsid w:val="008C2826"/>
    <w:rsid w:val="008C2B0F"/>
    <w:rsid w:val="008C2D90"/>
    <w:rsid w:val="008C2FEB"/>
    <w:rsid w:val="008C3E73"/>
    <w:rsid w:val="008C559D"/>
    <w:rsid w:val="008C5BAB"/>
    <w:rsid w:val="008C6689"/>
    <w:rsid w:val="008D0920"/>
    <w:rsid w:val="008D1508"/>
    <w:rsid w:val="008D31BB"/>
    <w:rsid w:val="008D5874"/>
    <w:rsid w:val="008D7199"/>
    <w:rsid w:val="008D723C"/>
    <w:rsid w:val="008D724D"/>
    <w:rsid w:val="008D7380"/>
    <w:rsid w:val="008E1470"/>
    <w:rsid w:val="008E1C39"/>
    <w:rsid w:val="008E25EA"/>
    <w:rsid w:val="008E2797"/>
    <w:rsid w:val="008E314E"/>
    <w:rsid w:val="008E4245"/>
    <w:rsid w:val="008E4CD8"/>
    <w:rsid w:val="008E559A"/>
    <w:rsid w:val="008E5F8B"/>
    <w:rsid w:val="008E6396"/>
    <w:rsid w:val="008E6C72"/>
    <w:rsid w:val="008E6E11"/>
    <w:rsid w:val="008F051F"/>
    <w:rsid w:val="008F0ADA"/>
    <w:rsid w:val="008F0C0B"/>
    <w:rsid w:val="008F22C6"/>
    <w:rsid w:val="008F2A8A"/>
    <w:rsid w:val="008F308C"/>
    <w:rsid w:val="008F4C6F"/>
    <w:rsid w:val="008F5270"/>
    <w:rsid w:val="008F5443"/>
    <w:rsid w:val="00900963"/>
    <w:rsid w:val="00900FCC"/>
    <w:rsid w:val="00902559"/>
    <w:rsid w:val="00902B06"/>
    <w:rsid w:val="00903093"/>
    <w:rsid w:val="0090367E"/>
    <w:rsid w:val="00903854"/>
    <w:rsid w:val="00904534"/>
    <w:rsid w:val="0090473D"/>
    <w:rsid w:val="00905366"/>
    <w:rsid w:val="00906297"/>
    <w:rsid w:val="00906BC2"/>
    <w:rsid w:val="00911526"/>
    <w:rsid w:val="0091162E"/>
    <w:rsid w:val="00911B92"/>
    <w:rsid w:val="00914010"/>
    <w:rsid w:val="009147B5"/>
    <w:rsid w:val="00914C91"/>
    <w:rsid w:val="00916F8A"/>
    <w:rsid w:val="0091762C"/>
    <w:rsid w:val="00917CC0"/>
    <w:rsid w:val="00920944"/>
    <w:rsid w:val="009219A6"/>
    <w:rsid w:val="00922409"/>
    <w:rsid w:val="00922E6C"/>
    <w:rsid w:val="0092306A"/>
    <w:rsid w:val="00923A05"/>
    <w:rsid w:val="00924C9F"/>
    <w:rsid w:val="009251E8"/>
    <w:rsid w:val="00927850"/>
    <w:rsid w:val="009308CF"/>
    <w:rsid w:val="00930AB1"/>
    <w:rsid w:val="00930F31"/>
    <w:rsid w:val="009311FA"/>
    <w:rsid w:val="00931681"/>
    <w:rsid w:val="00931F5C"/>
    <w:rsid w:val="0093236E"/>
    <w:rsid w:val="00932648"/>
    <w:rsid w:val="00932D89"/>
    <w:rsid w:val="00933735"/>
    <w:rsid w:val="009369A8"/>
    <w:rsid w:val="00937995"/>
    <w:rsid w:val="00940413"/>
    <w:rsid w:val="00940553"/>
    <w:rsid w:val="00940F7D"/>
    <w:rsid w:val="00941135"/>
    <w:rsid w:val="009418CC"/>
    <w:rsid w:val="0094256B"/>
    <w:rsid w:val="009439D8"/>
    <w:rsid w:val="00943A9A"/>
    <w:rsid w:val="0094436D"/>
    <w:rsid w:val="00944566"/>
    <w:rsid w:val="009457EE"/>
    <w:rsid w:val="0094666B"/>
    <w:rsid w:val="00946D60"/>
    <w:rsid w:val="00950C72"/>
    <w:rsid w:val="00951F55"/>
    <w:rsid w:val="009527C4"/>
    <w:rsid w:val="00954EDC"/>
    <w:rsid w:val="00955F43"/>
    <w:rsid w:val="00956E18"/>
    <w:rsid w:val="00960E31"/>
    <w:rsid w:val="009611A5"/>
    <w:rsid w:val="00962728"/>
    <w:rsid w:val="009627BB"/>
    <w:rsid w:val="00962929"/>
    <w:rsid w:val="00962F37"/>
    <w:rsid w:val="00963CA4"/>
    <w:rsid w:val="00966853"/>
    <w:rsid w:val="00967BDE"/>
    <w:rsid w:val="00967FAA"/>
    <w:rsid w:val="0097172D"/>
    <w:rsid w:val="00971D23"/>
    <w:rsid w:val="00972667"/>
    <w:rsid w:val="009731E2"/>
    <w:rsid w:val="00973FD3"/>
    <w:rsid w:val="00975A36"/>
    <w:rsid w:val="00976DE0"/>
    <w:rsid w:val="009774C5"/>
    <w:rsid w:val="009776F0"/>
    <w:rsid w:val="00977858"/>
    <w:rsid w:val="00977DD3"/>
    <w:rsid w:val="00977ECE"/>
    <w:rsid w:val="00980560"/>
    <w:rsid w:val="0098087D"/>
    <w:rsid w:val="0098145C"/>
    <w:rsid w:val="00981A20"/>
    <w:rsid w:val="00982184"/>
    <w:rsid w:val="00982B24"/>
    <w:rsid w:val="00982FF7"/>
    <w:rsid w:val="00983243"/>
    <w:rsid w:val="0098360C"/>
    <w:rsid w:val="00983685"/>
    <w:rsid w:val="009840EF"/>
    <w:rsid w:val="00985FE0"/>
    <w:rsid w:val="009864F8"/>
    <w:rsid w:val="009865A4"/>
    <w:rsid w:val="009865CA"/>
    <w:rsid w:val="0098706F"/>
    <w:rsid w:val="0099041F"/>
    <w:rsid w:val="009912C2"/>
    <w:rsid w:val="009913E0"/>
    <w:rsid w:val="00992D89"/>
    <w:rsid w:val="00994199"/>
    <w:rsid w:val="0099455C"/>
    <w:rsid w:val="00994951"/>
    <w:rsid w:val="00995CCE"/>
    <w:rsid w:val="009976D4"/>
    <w:rsid w:val="009A031D"/>
    <w:rsid w:val="009A0A5A"/>
    <w:rsid w:val="009A1145"/>
    <w:rsid w:val="009A19F0"/>
    <w:rsid w:val="009A2DC8"/>
    <w:rsid w:val="009A37B9"/>
    <w:rsid w:val="009A5BEA"/>
    <w:rsid w:val="009A6B54"/>
    <w:rsid w:val="009B051E"/>
    <w:rsid w:val="009B0FA1"/>
    <w:rsid w:val="009B1656"/>
    <w:rsid w:val="009B2CFC"/>
    <w:rsid w:val="009B448C"/>
    <w:rsid w:val="009B46DF"/>
    <w:rsid w:val="009B596F"/>
    <w:rsid w:val="009B6621"/>
    <w:rsid w:val="009B68B1"/>
    <w:rsid w:val="009C0020"/>
    <w:rsid w:val="009C0DCF"/>
    <w:rsid w:val="009C0E9B"/>
    <w:rsid w:val="009C1370"/>
    <w:rsid w:val="009C1EB5"/>
    <w:rsid w:val="009C245D"/>
    <w:rsid w:val="009C24B6"/>
    <w:rsid w:val="009C2C2E"/>
    <w:rsid w:val="009C338D"/>
    <w:rsid w:val="009C3AD9"/>
    <w:rsid w:val="009C41A5"/>
    <w:rsid w:val="009C5C1E"/>
    <w:rsid w:val="009C6075"/>
    <w:rsid w:val="009C609A"/>
    <w:rsid w:val="009C614F"/>
    <w:rsid w:val="009C6CE0"/>
    <w:rsid w:val="009D10B7"/>
    <w:rsid w:val="009D1752"/>
    <w:rsid w:val="009D278C"/>
    <w:rsid w:val="009D29AF"/>
    <w:rsid w:val="009D3503"/>
    <w:rsid w:val="009D3C3C"/>
    <w:rsid w:val="009D427F"/>
    <w:rsid w:val="009D57FF"/>
    <w:rsid w:val="009D631A"/>
    <w:rsid w:val="009D67B1"/>
    <w:rsid w:val="009D6841"/>
    <w:rsid w:val="009D74EB"/>
    <w:rsid w:val="009D7672"/>
    <w:rsid w:val="009E101E"/>
    <w:rsid w:val="009E180C"/>
    <w:rsid w:val="009E1B8C"/>
    <w:rsid w:val="009E2556"/>
    <w:rsid w:val="009E36A2"/>
    <w:rsid w:val="009E39BA"/>
    <w:rsid w:val="009E439C"/>
    <w:rsid w:val="009E4707"/>
    <w:rsid w:val="009E5609"/>
    <w:rsid w:val="009E560F"/>
    <w:rsid w:val="009E68BE"/>
    <w:rsid w:val="009E720A"/>
    <w:rsid w:val="009E76FA"/>
    <w:rsid w:val="009E7951"/>
    <w:rsid w:val="009E7D86"/>
    <w:rsid w:val="009E7EB4"/>
    <w:rsid w:val="009F1E5B"/>
    <w:rsid w:val="009F2324"/>
    <w:rsid w:val="009F2618"/>
    <w:rsid w:val="009F3D06"/>
    <w:rsid w:val="009F4539"/>
    <w:rsid w:val="009F4DB1"/>
    <w:rsid w:val="009F4FD9"/>
    <w:rsid w:val="009F5450"/>
    <w:rsid w:val="009F5619"/>
    <w:rsid w:val="00A0194E"/>
    <w:rsid w:val="00A021EF"/>
    <w:rsid w:val="00A02266"/>
    <w:rsid w:val="00A03E04"/>
    <w:rsid w:val="00A0523F"/>
    <w:rsid w:val="00A05A3C"/>
    <w:rsid w:val="00A060DB"/>
    <w:rsid w:val="00A1300E"/>
    <w:rsid w:val="00A132CB"/>
    <w:rsid w:val="00A139DD"/>
    <w:rsid w:val="00A15466"/>
    <w:rsid w:val="00A171C2"/>
    <w:rsid w:val="00A206CB"/>
    <w:rsid w:val="00A21A55"/>
    <w:rsid w:val="00A23923"/>
    <w:rsid w:val="00A26D85"/>
    <w:rsid w:val="00A274AF"/>
    <w:rsid w:val="00A274F9"/>
    <w:rsid w:val="00A302A9"/>
    <w:rsid w:val="00A32473"/>
    <w:rsid w:val="00A34B7A"/>
    <w:rsid w:val="00A378EE"/>
    <w:rsid w:val="00A37AA0"/>
    <w:rsid w:val="00A37C75"/>
    <w:rsid w:val="00A37F96"/>
    <w:rsid w:val="00A419D0"/>
    <w:rsid w:val="00A41FD3"/>
    <w:rsid w:val="00A42126"/>
    <w:rsid w:val="00A44D8A"/>
    <w:rsid w:val="00A467BD"/>
    <w:rsid w:val="00A47862"/>
    <w:rsid w:val="00A47F7F"/>
    <w:rsid w:val="00A507A4"/>
    <w:rsid w:val="00A50BA8"/>
    <w:rsid w:val="00A51738"/>
    <w:rsid w:val="00A51AB4"/>
    <w:rsid w:val="00A51ADD"/>
    <w:rsid w:val="00A52074"/>
    <w:rsid w:val="00A52A1A"/>
    <w:rsid w:val="00A53D1C"/>
    <w:rsid w:val="00A5539B"/>
    <w:rsid w:val="00A55A6D"/>
    <w:rsid w:val="00A55BA3"/>
    <w:rsid w:val="00A5616E"/>
    <w:rsid w:val="00A571E0"/>
    <w:rsid w:val="00A5762F"/>
    <w:rsid w:val="00A62B3A"/>
    <w:rsid w:val="00A62F35"/>
    <w:rsid w:val="00A64033"/>
    <w:rsid w:val="00A64477"/>
    <w:rsid w:val="00A66331"/>
    <w:rsid w:val="00A677D5"/>
    <w:rsid w:val="00A71C4E"/>
    <w:rsid w:val="00A7276F"/>
    <w:rsid w:val="00A75740"/>
    <w:rsid w:val="00A7727C"/>
    <w:rsid w:val="00A81687"/>
    <w:rsid w:val="00A81EB8"/>
    <w:rsid w:val="00A827F0"/>
    <w:rsid w:val="00A83075"/>
    <w:rsid w:val="00A849E9"/>
    <w:rsid w:val="00A84CD0"/>
    <w:rsid w:val="00A86FE2"/>
    <w:rsid w:val="00A87A1F"/>
    <w:rsid w:val="00A91E9B"/>
    <w:rsid w:val="00A94041"/>
    <w:rsid w:val="00A9431B"/>
    <w:rsid w:val="00A94579"/>
    <w:rsid w:val="00A95DA3"/>
    <w:rsid w:val="00A9617C"/>
    <w:rsid w:val="00A964E6"/>
    <w:rsid w:val="00A972C9"/>
    <w:rsid w:val="00A979CB"/>
    <w:rsid w:val="00A97EC3"/>
    <w:rsid w:val="00AA030F"/>
    <w:rsid w:val="00AA133C"/>
    <w:rsid w:val="00AA2521"/>
    <w:rsid w:val="00AA3317"/>
    <w:rsid w:val="00AA4A4A"/>
    <w:rsid w:val="00AA515B"/>
    <w:rsid w:val="00AA54F5"/>
    <w:rsid w:val="00AA5AC0"/>
    <w:rsid w:val="00AA6B7F"/>
    <w:rsid w:val="00AA73E5"/>
    <w:rsid w:val="00AA78BC"/>
    <w:rsid w:val="00AA7AB6"/>
    <w:rsid w:val="00AA7C4C"/>
    <w:rsid w:val="00AB0426"/>
    <w:rsid w:val="00AB083C"/>
    <w:rsid w:val="00AB0D0B"/>
    <w:rsid w:val="00AB22FC"/>
    <w:rsid w:val="00AB35BC"/>
    <w:rsid w:val="00AB44E4"/>
    <w:rsid w:val="00AB470A"/>
    <w:rsid w:val="00AB47B5"/>
    <w:rsid w:val="00AB48B4"/>
    <w:rsid w:val="00AB4DF0"/>
    <w:rsid w:val="00AB54C3"/>
    <w:rsid w:val="00AB6523"/>
    <w:rsid w:val="00AB6D70"/>
    <w:rsid w:val="00AB774F"/>
    <w:rsid w:val="00AC1400"/>
    <w:rsid w:val="00AC211D"/>
    <w:rsid w:val="00AC3414"/>
    <w:rsid w:val="00AC46FA"/>
    <w:rsid w:val="00AC5F10"/>
    <w:rsid w:val="00AC6305"/>
    <w:rsid w:val="00AC6C2D"/>
    <w:rsid w:val="00AC7115"/>
    <w:rsid w:val="00AD0A06"/>
    <w:rsid w:val="00AD1288"/>
    <w:rsid w:val="00AD1D6A"/>
    <w:rsid w:val="00AD1E56"/>
    <w:rsid w:val="00AE0164"/>
    <w:rsid w:val="00AE0540"/>
    <w:rsid w:val="00AE16F7"/>
    <w:rsid w:val="00AE2C8E"/>
    <w:rsid w:val="00AE493B"/>
    <w:rsid w:val="00AE514B"/>
    <w:rsid w:val="00AE5DF3"/>
    <w:rsid w:val="00AF0549"/>
    <w:rsid w:val="00AF18E3"/>
    <w:rsid w:val="00AF1A5C"/>
    <w:rsid w:val="00AF263E"/>
    <w:rsid w:val="00AF3487"/>
    <w:rsid w:val="00AF3EE0"/>
    <w:rsid w:val="00AF41BF"/>
    <w:rsid w:val="00AF4677"/>
    <w:rsid w:val="00AF4C5A"/>
    <w:rsid w:val="00AF723C"/>
    <w:rsid w:val="00AF7555"/>
    <w:rsid w:val="00AF78A9"/>
    <w:rsid w:val="00AF7CCD"/>
    <w:rsid w:val="00B0097A"/>
    <w:rsid w:val="00B01C00"/>
    <w:rsid w:val="00B03393"/>
    <w:rsid w:val="00B0504F"/>
    <w:rsid w:val="00B06772"/>
    <w:rsid w:val="00B07878"/>
    <w:rsid w:val="00B07DC5"/>
    <w:rsid w:val="00B10508"/>
    <w:rsid w:val="00B114AC"/>
    <w:rsid w:val="00B1259A"/>
    <w:rsid w:val="00B13596"/>
    <w:rsid w:val="00B13E78"/>
    <w:rsid w:val="00B15614"/>
    <w:rsid w:val="00B16590"/>
    <w:rsid w:val="00B1707A"/>
    <w:rsid w:val="00B17E8E"/>
    <w:rsid w:val="00B207CE"/>
    <w:rsid w:val="00B20CFB"/>
    <w:rsid w:val="00B21566"/>
    <w:rsid w:val="00B22338"/>
    <w:rsid w:val="00B24571"/>
    <w:rsid w:val="00B24A15"/>
    <w:rsid w:val="00B24DE2"/>
    <w:rsid w:val="00B2770F"/>
    <w:rsid w:val="00B27E9D"/>
    <w:rsid w:val="00B3025B"/>
    <w:rsid w:val="00B30300"/>
    <w:rsid w:val="00B30793"/>
    <w:rsid w:val="00B31892"/>
    <w:rsid w:val="00B34D99"/>
    <w:rsid w:val="00B3573B"/>
    <w:rsid w:val="00B3611C"/>
    <w:rsid w:val="00B370AF"/>
    <w:rsid w:val="00B377CA"/>
    <w:rsid w:val="00B37C75"/>
    <w:rsid w:val="00B4010B"/>
    <w:rsid w:val="00B407ED"/>
    <w:rsid w:val="00B4177B"/>
    <w:rsid w:val="00B42526"/>
    <w:rsid w:val="00B45928"/>
    <w:rsid w:val="00B45A0E"/>
    <w:rsid w:val="00B45E79"/>
    <w:rsid w:val="00B45EB6"/>
    <w:rsid w:val="00B47B00"/>
    <w:rsid w:val="00B520B6"/>
    <w:rsid w:val="00B531FA"/>
    <w:rsid w:val="00B53667"/>
    <w:rsid w:val="00B54BB5"/>
    <w:rsid w:val="00B55E59"/>
    <w:rsid w:val="00B562FD"/>
    <w:rsid w:val="00B565D2"/>
    <w:rsid w:val="00B56776"/>
    <w:rsid w:val="00B56A5F"/>
    <w:rsid w:val="00B577F5"/>
    <w:rsid w:val="00B61ED0"/>
    <w:rsid w:val="00B61F6B"/>
    <w:rsid w:val="00B622E7"/>
    <w:rsid w:val="00B63386"/>
    <w:rsid w:val="00B635CC"/>
    <w:rsid w:val="00B63CF3"/>
    <w:rsid w:val="00B63F35"/>
    <w:rsid w:val="00B645B5"/>
    <w:rsid w:val="00B659B4"/>
    <w:rsid w:val="00B66DD8"/>
    <w:rsid w:val="00B67B65"/>
    <w:rsid w:val="00B707DD"/>
    <w:rsid w:val="00B70AF0"/>
    <w:rsid w:val="00B72B4C"/>
    <w:rsid w:val="00B7393E"/>
    <w:rsid w:val="00B73F77"/>
    <w:rsid w:val="00B756CA"/>
    <w:rsid w:val="00B75F7A"/>
    <w:rsid w:val="00B7666F"/>
    <w:rsid w:val="00B77465"/>
    <w:rsid w:val="00B77A59"/>
    <w:rsid w:val="00B77DDF"/>
    <w:rsid w:val="00B8006D"/>
    <w:rsid w:val="00B809F4"/>
    <w:rsid w:val="00B80D5F"/>
    <w:rsid w:val="00B81869"/>
    <w:rsid w:val="00B826A5"/>
    <w:rsid w:val="00B82703"/>
    <w:rsid w:val="00B82F8C"/>
    <w:rsid w:val="00B83EE1"/>
    <w:rsid w:val="00B8437B"/>
    <w:rsid w:val="00B8583E"/>
    <w:rsid w:val="00B85AE6"/>
    <w:rsid w:val="00B85B02"/>
    <w:rsid w:val="00B86265"/>
    <w:rsid w:val="00B869C3"/>
    <w:rsid w:val="00B86BF7"/>
    <w:rsid w:val="00B90A6F"/>
    <w:rsid w:val="00B91991"/>
    <w:rsid w:val="00B92B70"/>
    <w:rsid w:val="00B9391E"/>
    <w:rsid w:val="00B93B17"/>
    <w:rsid w:val="00B93B95"/>
    <w:rsid w:val="00B9413A"/>
    <w:rsid w:val="00B9555D"/>
    <w:rsid w:val="00B95743"/>
    <w:rsid w:val="00B96522"/>
    <w:rsid w:val="00B96B78"/>
    <w:rsid w:val="00B978E4"/>
    <w:rsid w:val="00BA0914"/>
    <w:rsid w:val="00BA0B02"/>
    <w:rsid w:val="00BA11DC"/>
    <w:rsid w:val="00BA1ED5"/>
    <w:rsid w:val="00BA4A4E"/>
    <w:rsid w:val="00BA4D05"/>
    <w:rsid w:val="00BA58CD"/>
    <w:rsid w:val="00BA7301"/>
    <w:rsid w:val="00BA7BC1"/>
    <w:rsid w:val="00BB0D1E"/>
    <w:rsid w:val="00BB1614"/>
    <w:rsid w:val="00BB28F3"/>
    <w:rsid w:val="00BB33B7"/>
    <w:rsid w:val="00BB3980"/>
    <w:rsid w:val="00BB5A8C"/>
    <w:rsid w:val="00BB684A"/>
    <w:rsid w:val="00BB6D0A"/>
    <w:rsid w:val="00BC02C8"/>
    <w:rsid w:val="00BC1098"/>
    <w:rsid w:val="00BC20A3"/>
    <w:rsid w:val="00BC214F"/>
    <w:rsid w:val="00BC604F"/>
    <w:rsid w:val="00BC634C"/>
    <w:rsid w:val="00BC7935"/>
    <w:rsid w:val="00BC7A5C"/>
    <w:rsid w:val="00BD033F"/>
    <w:rsid w:val="00BD0516"/>
    <w:rsid w:val="00BD08D0"/>
    <w:rsid w:val="00BD0FE5"/>
    <w:rsid w:val="00BD17E7"/>
    <w:rsid w:val="00BD2044"/>
    <w:rsid w:val="00BD31DD"/>
    <w:rsid w:val="00BD432A"/>
    <w:rsid w:val="00BD4898"/>
    <w:rsid w:val="00BD53BD"/>
    <w:rsid w:val="00BD565A"/>
    <w:rsid w:val="00BD56D5"/>
    <w:rsid w:val="00BD56FD"/>
    <w:rsid w:val="00BD66A2"/>
    <w:rsid w:val="00BD765F"/>
    <w:rsid w:val="00BD7D76"/>
    <w:rsid w:val="00BE1104"/>
    <w:rsid w:val="00BE16DB"/>
    <w:rsid w:val="00BE3460"/>
    <w:rsid w:val="00BE36EA"/>
    <w:rsid w:val="00BE3767"/>
    <w:rsid w:val="00BE3802"/>
    <w:rsid w:val="00BE42CC"/>
    <w:rsid w:val="00BE50CA"/>
    <w:rsid w:val="00BE5108"/>
    <w:rsid w:val="00BE5126"/>
    <w:rsid w:val="00BE5B70"/>
    <w:rsid w:val="00BE641E"/>
    <w:rsid w:val="00BE7CE9"/>
    <w:rsid w:val="00BF172F"/>
    <w:rsid w:val="00BF2397"/>
    <w:rsid w:val="00BF29D3"/>
    <w:rsid w:val="00BF3320"/>
    <w:rsid w:val="00BF3ABD"/>
    <w:rsid w:val="00BF47F6"/>
    <w:rsid w:val="00BF5648"/>
    <w:rsid w:val="00BF7093"/>
    <w:rsid w:val="00BF71EE"/>
    <w:rsid w:val="00BF71F1"/>
    <w:rsid w:val="00BF76EC"/>
    <w:rsid w:val="00C0032E"/>
    <w:rsid w:val="00C0063C"/>
    <w:rsid w:val="00C02A71"/>
    <w:rsid w:val="00C039D8"/>
    <w:rsid w:val="00C0702D"/>
    <w:rsid w:val="00C07043"/>
    <w:rsid w:val="00C071F6"/>
    <w:rsid w:val="00C0739C"/>
    <w:rsid w:val="00C1074F"/>
    <w:rsid w:val="00C1080F"/>
    <w:rsid w:val="00C11A81"/>
    <w:rsid w:val="00C11CC5"/>
    <w:rsid w:val="00C11DE7"/>
    <w:rsid w:val="00C121E6"/>
    <w:rsid w:val="00C12DBF"/>
    <w:rsid w:val="00C13E4F"/>
    <w:rsid w:val="00C14AD2"/>
    <w:rsid w:val="00C16221"/>
    <w:rsid w:val="00C173E8"/>
    <w:rsid w:val="00C17649"/>
    <w:rsid w:val="00C20E47"/>
    <w:rsid w:val="00C21A3F"/>
    <w:rsid w:val="00C22032"/>
    <w:rsid w:val="00C22034"/>
    <w:rsid w:val="00C238CE"/>
    <w:rsid w:val="00C24D31"/>
    <w:rsid w:val="00C258C6"/>
    <w:rsid w:val="00C315F4"/>
    <w:rsid w:val="00C32C9E"/>
    <w:rsid w:val="00C33709"/>
    <w:rsid w:val="00C3559F"/>
    <w:rsid w:val="00C35F4C"/>
    <w:rsid w:val="00C36415"/>
    <w:rsid w:val="00C36825"/>
    <w:rsid w:val="00C368F6"/>
    <w:rsid w:val="00C36F55"/>
    <w:rsid w:val="00C37928"/>
    <w:rsid w:val="00C37A81"/>
    <w:rsid w:val="00C40076"/>
    <w:rsid w:val="00C436DA"/>
    <w:rsid w:val="00C43C10"/>
    <w:rsid w:val="00C43C5D"/>
    <w:rsid w:val="00C45D7A"/>
    <w:rsid w:val="00C46F60"/>
    <w:rsid w:val="00C472DF"/>
    <w:rsid w:val="00C4752A"/>
    <w:rsid w:val="00C47622"/>
    <w:rsid w:val="00C50089"/>
    <w:rsid w:val="00C50A80"/>
    <w:rsid w:val="00C511EA"/>
    <w:rsid w:val="00C5244B"/>
    <w:rsid w:val="00C52C8B"/>
    <w:rsid w:val="00C53223"/>
    <w:rsid w:val="00C55976"/>
    <w:rsid w:val="00C55E88"/>
    <w:rsid w:val="00C56C22"/>
    <w:rsid w:val="00C56EA0"/>
    <w:rsid w:val="00C60013"/>
    <w:rsid w:val="00C61E23"/>
    <w:rsid w:val="00C61F6E"/>
    <w:rsid w:val="00C6227B"/>
    <w:rsid w:val="00C623A6"/>
    <w:rsid w:val="00C62512"/>
    <w:rsid w:val="00C62660"/>
    <w:rsid w:val="00C62E9B"/>
    <w:rsid w:val="00C63A2B"/>
    <w:rsid w:val="00C64605"/>
    <w:rsid w:val="00C6553C"/>
    <w:rsid w:val="00C655AF"/>
    <w:rsid w:val="00C65E9E"/>
    <w:rsid w:val="00C662A6"/>
    <w:rsid w:val="00C66C25"/>
    <w:rsid w:val="00C67082"/>
    <w:rsid w:val="00C70AE6"/>
    <w:rsid w:val="00C71168"/>
    <w:rsid w:val="00C714CB"/>
    <w:rsid w:val="00C71A73"/>
    <w:rsid w:val="00C720F3"/>
    <w:rsid w:val="00C72481"/>
    <w:rsid w:val="00C7293D"/>
    <w:rsid w:val="00C72F09"/>
    <w:rsid w:val="00C73F95"/>
    <w:rsid w:val="00C75AE7"/>
    <w:rsid w:val="00C77288"/>
    <w:rsid w:val="00C772E3"/>
    <w:rsid w:val="00C77732"/>
    <w:rsid w:val="00C77911"/>
    <w:rsid w:val="00C80E41"/>
    <w:rsid w:val="00C811C0"/>
    <w:rsid w:val="00C8205B"/>
    <w:rsid w:val="00C8384F"/>
    <w:rsid w:val="00C86F32"/>
    <w:rsid w:val="00C8760F"/>
    <w:rsid w:val="00C906E4"/>
    <w:rsid w:val="00C91C65"/>
    <w:rsid w:val="00C921CE"/>
    <w:rsid w:val="00C926DC"/>
    <w:rsid w:val="00C928ED"/>
    <w:rsid w:val="00C93DFD"/>
    <w:rsid w:val="00C94402"/>
    <w:rsid w:val="00C94661"/>
    <w:rsid w:val="00C95E07"/>
    <w:rsid w:val="00C9628E"/>
    <w:rsid w:val="00C970EC"/>
    <w:rsid w:val="00C97C7D"/>
    <w:rsid w:val="00CA048A"/>
    <w:rsid w:val="00CA1FBE"/>
    <w:rsid w:val="00CA2345"/>
    <w:rsid w:val="00CA33C8"/>
    <w:rsid w:val="00CA35B2"/>
    <w:rsid w:val="00CA441A"/>
    <w:rsid w:val="00CA542E"/>
    <w:rsid w:val="00CA564A"/>
    <w:rsid w:val="00CA5AFB"/>
    <w:rsid w:val="00CA5E09"/>
    <w:rsid w:val="00CA69AC"/>
    <w:rsid w:val="00CA7600"/>
    <w:rsid w:val="00CA7830"/>
    <w:rsid w:val="00CB011D"/>
    <w:rsid w:val="00CB0FBD"/>
    <w:rsid w:val="00CB1434"/>
    <w:rsid w:val="00CB21FF"/>
    <w:rsid w:val="00CB3BCB"/>
    <w:rsid w:val="00CB441F"/>
    <w:rsid w:val="00CB554F"/>
    <w:rsid w:val="00CB621E"/>
    <w:rsid w:val="00CB7186"/>
    <w:rsid w:val="00CB7236"/>
    <w:rsid w:val="00CC0A04"/>
    <w:rsid w:val="00CC1FC4"/>
    <w:rsid w:val="00CC2161"/>
    <w:rsid w:val="00CC22AF"/>
    <w:rsid w:val="00CC2879"/>
    <w:rsid w:val="00CC39BD"/>
    <w:rsid w:val="00CC412E"/>
    <w:rsid w:val="00CC43F5"/>
    <w:rsid w:val="00CC4D89"/>
    <w:rsid w:val="00CC4F03"/>
    <w:rsid w:val="00CC58A7"/>
    <w:rsid w:val="00CC7A86"/>
    <w:rsid w:val="00CD25E3"/>
    <w:rsid w:val="00CD3E92"/>
    <w:rsid w:val="00CD43AC"/>
    <w:rsid w:val="00CD5E7F"/>
    <w:rsid w:val="00CD673F"/>
    <w:rsid w:val="00CD7D72"/>
    <w:rsid w:val="00CD7F22"/>
    <w:rsid w:val="00CE103B"/>
    <w:rsid w:val="00CE16E9"/>
    <w:rsid w:val="00CE1BB4"/>
    <w:rsid w:val="00CE1E01"/>
    <w:rsid w:val="00CE209D"/>
    <w:rsid w:val="00CE22FB"/>
    <w:rsid w:val="00CE2372"/>
    <w:rsid w:val="00CE3D7B"/>
    <w:rsid w:val="00CE536F"/>
    <w:rsid w:val="00CE799A"/>
    <w:rsid w:val="00CF02F8"/>
    <w:rsid w:val="00CF11A0"/>
    <w:rsid w:val="00CF3D3B"/>
    <w:rsid w:val="00CF5482"/>
    <w:rsid w:val="00CF670C"/>
    <w:rsid w:val="00D01893"/>
    <w:rsid w:val="00D01C6E"/>
    <w:rsid w:val="00D02A92"/>
    <w:rsid w:val="00D038B5"/>
    <w:rsid w:val="00D038BE"/>
    <w:rsid w:val="00D03984"/>
    <w:rsid w:val="00D04455"/>
    <w:rsid w:val="00D0445C"/>
    <w:rsid w:val="00D04E0B"/>
    <w:rsid w:val="00D05C59"/>
    <w:rsid w:val="00D06690"/>
    <w:rsid w:val="00D10F82"/>
    <w:rsid w:val="00D11F09"/>
    <w:rsid w:val="00D1222A"/>
    <w:rsid w:val="00D13554"/>
    <w:rsid w:val="00D1383B"/>
    <w:rsid w:val="00D148CE"/>
    <w:rsid w:val="00D14A6F"/>
    <w:rsid w:val="00D16344"/>
    <w:rsid w:val="00D167DB"/>
    <w:rsid w:val="00D1693C"/>
    <w:rsid w:val="00D17788"/>
    <w:rsid w:val="00D17B6D"/>
    <w:rsid w:val="00D204BE"/>
    <w:rsid w:val="00D204E3"/>
    <w:rsid w:val="00D206A3"/>
    <w:rsid w:val="00D209DD"/>
    <w:rsid w:val="00D21890"/>
    <w:rsid w:val="00D23993"/>
    <w:rsid w:val="00D24DC0"/>
    <w:rsid w:val="00D25840"/>
    <w:rsid w:val="00D27771"/>
    <w:rsid w:val="00D27D11"/>
    <w:rsid w:val="00D30BEE"/>
    <w:rsid w:val="00D311A1"/>
    <w:rsid w:val="00D313D1"/>
    <w:rsid w:val="00D32F73"/>
    <w:rsid w:val="00D33004"/>
    <w:rsid w:val="00D34F08"/>
    <w:rsid w:val="00D35047"/>
    <w:rsid w:val="00D351A6"/>
    <w:rsid w:val="00D35630"/>
    <w:rsid w:val="00D36D18"/>
    <w:rsid w:val="00D373A0"/>
    <w:rsid w:val="00D37C2C"/>
    <w:rsid w:val="00D414D8"/>
    <w:rsid w:val="00D43836"/>
    <w:rsid w:val="00D43BAB"/>
    <w:rsid w:val="00D44779"/>
    <w:rsid w:val="00D4549C"/>
    <w:rsid w:val="00D4549E"/>
    <w:rsid w:val="00D477EF"/>
    <w:rsid w:val="00D47813"/>
    <w:rsid w:val="00D5050D"/>
    <w:rsid w:val="00D50A4A"/>
    <w:rsid w:val="00D526A4"/>
    <w:rsid w:val="00D52F9E"/>
    <w:rsid w:val="00D53018"/>
    <w:rsid w:val="00D53962"/>
    <w:rsid w:val="00D539DE"/>
    <w:rsid w:val="00D53FF6"/>
    <w:rsid w:val="00D541CA"/>
    <w:rsid w:val="00D5686B"/>
    <w:rsid w:val="00D56A90"/>
    <w:rsid w:val="00D57238"/>
    <w:rsid w:val="00D57350"/>
    <w:rsid w:val="00D60659"/>
    <w:rsid w:val="00D60813"/>
    <w:rsid w:val="00D60A7F"/>
    <w:rsid w:val="00D60AB5"/>
    <w:rsid w:val="00D61C29"/>
    <w:rsid w:val="00D61D88"/>
    <w:rsid w:val="00D625B6"/>
    <w:rsid w:val="00D65393"/>
    <w:rsid w:val="00D658D8"/>
    <w:rsid w:val="00D65C6D"/>
    <w:rsid w:val="00D66F46"/>
    <w:rsid w:val="00D6760F"/>
    <w:rsid w:val="00D709B6"/>
    <w:rsid w:val="00D713BC"/>
    <w:rsid w:val="00D71F68"/>
    <w:rsid w:val="00D7266B"/>
    <w:rsid w:val="00D72992"/>
    <w:rsid w:val="00D7384A"/>
    <w:rsid w:val="00D73A33"/>
    <w:rsid w:val="00D7622A"/>
    <w:rsid w:val="00D768B1"/>
    <w:rsid w:val="00D76C34"/>
    <w:rsid w:val="00D778A5"/>
    <w:rsid w:val="00D77DD1"/>
    <w:rsid w:val="00D8051A"/>
    <w:rsid w:val="00D806AC"/>
    <w:rsid w:val="00D82053"/>
    <w:rsid w:val="00D821BD"/>
    <w:rsid w:val="00D8230C"/>
    <w:rsid w:val="00D82A87"/>
    <w:rsid w:val="00D838C2"/>
    <w:rsid w:val="00D83E56"/>
    <w:rsid w:val="00D84652"/>
    <w:rsid w:val="00D8575C"/>
    <w:rsid w:val="00D858A9"/>
    <w:rsid w:val="00D85CDB"/>
    <w:rsid w:val="00D864E7"/>
    <w:rsid w:val="00D900A5"/>
    <w:rsid w:val="00D91A0F"/>
    <w:rsid w:val="00D92C88"/>
    <w:rsid w:val="00D93295"/>
    <w:rsid w:val="00D93497"/>
    <w:rsid w:val="00D94C31"/>
    <w:rsid w:val="00D94D75"/>
    <w:rsid w:val="00D957C0"/>
    <w:rsid w:val="00D96A3F"/>
    <w:rsid w:val="00D96E9F"/>
    <w:rsid w:val="00D97736"/>
    <w:rsid w:val="00DA01AE"/>
    <w:rsid w:val="00DA094F"/>
    <w:rsid w:val="00DA1BB9"/>
    <w:rsid w:val="00DA1DCA"/>
    <w:rsid w:val="00DA2261"/>
    <w:rsid w:val="00DA2DD2"/>
    <w:rsid w:val="00DA2F5C"/>
    <w:rsid w:val="00DA32C3"/>
    <w:rsid w:val="00DA3629"/>
    <w:rsid w:val="00DA434C"/>
    <w:rsid w:val="00DA5479"/>
    <w:rsid w:val="00DA5714"/>
    <w:rsid w:val="00DA571A"/>
    <w:rsid w:val="00DA5F57"/>
    <w:rsid w:val="00DA6346"/>
    <w:rsid w:val="00DA71C2"/>
    <w:rsid w:val="00DA7270"/>
    <w:rsid w:val="00DA76F9"/>
    <w:rsid w:val="00DA7725"/>
    <w:rsid w:val="00DA7B79"/>
    <w:rsid w:val="00DA7FD6"/>
    <w:rsid w:val="00DA7FDB"/>
    <w:rsid w:val="00DA7FF0"/>
    <w:rsid w:val="00DB287D"/>
    <w:rsid w:val="00DB3995"/>
    <w:rsid w:val="00DB4E06"/>
    <w:rsid w:val="00DB4E33"/>
    <w:rsid w:val="00DB4EFD"/>
    <w:rsid w:val="00DB5717"/>
    <w:rsid w:val="00DB5CA1"/>
    <w:rsid w:val="00DB6040"/>
    <w:rsid w:val="00DB6134"/>
    <w:rsid w:val="00DB6548"/>
    <w:rsid w:val="00DC1046"/>
    <w:rsid w:val="00DC256F"/>
    <w:rsid w:val="00DC3B22"/>
    <w:rsid w:val="00DC3E72"/>
    <w:rsid w:val="00DC46D1"/>
    <w:rsid w:val="00DC55DD"/>
    <w:rsid w:val="00DC5B7A"/>
    <w:rsid w:val="00DC6CD1"/>
    <w:rsid w:val="00DC778F"/>
    <w:rsid w:val="00DD1BA5"/>
    <w:rsid w:val="00DD20AF"/>
    <w:rsid w:val="00DD230A"/>
    <w:rsid w:val="00DD4174"/>
    <w:rsid w:val="00DD4B3E"/>
    <w:rsid w:val="00DD5044"/>
    <w:rsid w:val="00DD5822"/>
    <w:rsid w:val="00DD58BE"/>
    <w:rsid w:val="00DD5927"/>
    <w:rsid w:val="00DD6619"/>
    <w:rsid w:val="00DD7D05"/>
    <w:rsid w:val="00DE0C44"/>
    <w:rsid w:val="00DE1390"/>
    <w:rsid w:val="00DE1682"/>
    <w:rsid w:val="00DE1A71"/>
    <w:rsid w:val="00DE2798"/>
    <w:rsid w:val="00DE3E6B"/>
    <w:rsid w:val="00DE563F"/>
    <w:rsid w:val="00DE7308"/>
    <w:rsid w:val="00DF0A4E"/>
    <w:rsid w:val="00DF1489"/>
    <w:rsid w:val="00DF14AA"/>
    <w:rsid w:val="00DF1936"/>
    <w:rsid w:val="00DF3E93"/>
    <w:rsid w:val="00DF4110"/>
    <w:rsid w:val="00DF4D92"/>
    <w:rsid w:val="00DF5863"/>
    <w:rsid w:val="00DF66CF"/>
    <w:rsid w:val="00DF7276"/>
    <w:rsid w:val="00E00CDE"/>
    <w:rsid w:val="00E00F43"/>
    <w:rsid w:val="00E02124"/>
    <w:rsid w:val="00E03970"/>
    <w:rsid w:val="00E04BE9"/>
    <w:rsid w:val="00E05849"/>
    <w:rsid w:val="00E05C35"/>
    <w:rsid w:val="00E05D86"/>
    <w:rsid w:val="00E064F3"/>
    <w:rsid w:val="00E07BFA"/>
    <w:rsid w:val="00E07F54"/>
    <w:rsid w:val="00E106DB"/>
    <w:rsid w:val="00E1112B"/>
    <w:rsid w:val="00E12792"/>
    <w:rsid w:val="00E137FF"/>
    <w:rsid w:val="00E13E69"/>
    <w:rsid w:val="00E13EB5"/>
    <w:rsid w:val="00E16914"/>
    <w:rsid w:val="00E17277"/>
    <w:rsid w:val="00E17B89"/>
    <w:rsid w:val="00E20FAB"/>
    <w:rsid w:val="00E21391"/>
    <w:rsid w:val="00E21687"/>
    <w:rsid w:val="00E22516"/>
    <w:rsid w:val="00E228E9"/>
    <w:rsid w:val="00E22AAA"/>
    <w:rsid w:val="00E24A05"/>
    <w:rsid w:val="00E24D1E"/>
    <w:rsid w:val="00E250F4"/>
    <w:rsid w:val="00E27476"/>
    <w:rsid w:val="00E27A85"/>
    <w:rsid w:val="00E27B88"/>
    <w:rsid w:val="00E27E91"/>
    <w:rsid w:val="00E3054C"/>
    <w:rsid w:val="00E31863"/>
    <w:rsid w:val="00E32887"/>
    <w:rsid w:val="00E3403D"/>
    <w:rsid w:val="00E34BB7"/>
    <w:rsid w:val="00E34D22"/>
    <w:rsid w:val="00E34EB6"/>
    <w:rsid w:val="00E35301"/>
    <w:rsid w:val="00E35415"/>
    <w:rsid w:val="00E36265"/>
    <w:rsid w:val="00E37BE7"/>
    <w:rsid w:val="00E4083A"/>
    <w:rsid w:val="00E412AC"/>
    <w:rsid w:val="00E4275E"/>
    <w:rsid w:val="00E42E7D"/>
    <w:rsid w:val="00E436A3"/>
    <w:rsid w:val="00E43C06"/>
    <w:rsid w:val="00E43FFA"/>
    <w:rsid w:val="00E441E8"/>
    <w:rsid w:val="00E45CCE"/>
    <w:rsid w:val="00E4787E"/>
    <w:rsid w:val="00E50E28"/>
    <w:rsid w:val="00E518EA"/>
    <w:rsid w:val="00E52605"/>
    <w:rsid w:val="00E52F47"/>
    <w:rsid w:val="00E52F68"/>
    <w:rsid w:val="00E53595"/>
    <w:rsid w:val="00E538AD"/>
    <w:rsid w:val="00E53ACA"/>
    <w:rsid w:val="00E55500"/>
    <w:rsid w:val="00E574CC"/>
    <w:rsid w:val="00E60B87"/>
    <w:rsid w:val="00E60C2E"/>
    <w:rsid w:val="00E60FDB"/>
    <w:rsid w:val="00E61092"/>
    <w:rsid w:val="00E61DDA"/>
    <w:rsid w:val="00E64926"/>
    <w:rsid w:val="00E64E06"/>
    <w:rsid w:val="00E6513A"/>
    <w:rsid w:val="00E65321"/>
    <w:rsid w:val="00E653F9"/>
    <w:rsid w:val="00E66F56"/>
    <w:rsid w:val="00E67BE0"/>
    <w:rsid w:val="00E74B62"/>
    <w:rsid w:val="00E76274"/>
    <w:rsid w:val="00E77206"/>
    <w:rsid w:val="00E80292"/>
    <w:rsid w:val="00E80AC5"/>
    <w:rsid w:val="00E825C9"/>
    <w:rsid w:val="00E82CEE"/>
    <w:rsid w:val="00E839BA"/>
    <w:rsid w:val="00E8488F"/>
    <w:rsid w:val="00E84AD7"/>
    <w:rsid w:val="00E8670D"/>
    <w:rsid w:val="00E86CCA"/>
    <w:rsid w:val="00E86D55"/>
    <w:rsid w:val="00E87202"/>
    <w:rsid w:val="00E87DCB"/>
    <w:rsid w:val="00E90B53"/>
    <w:rsid w:val="00E93AE8"/>
    <w:rsid w:val="00E946A1"/>
    <w:rsid w:val="00E9566A"/>
    <w:rsid w:val="00E95C58"/>
    <w:rsid w:val="00E95FDD"/>
    <w:rsid w:val="00E96077"/>
    <w:rsid w:val="00E96190"/>
    <w:rsid w:val="00E9670B"/>
    <w:rsid w:val="00E96D53"/>
    <w:rsid w:val="00EA0024"/>
    <w:rsid w:val="00EA0A0A"/>
    <w:rsid w:val="00EA1EDE"/>
    <w:rsid w:val="00EA281C"/>
    <w:rsid w:val="00EA29CF"/>
    <w:rsid w:val="00EA3630"/>
    <w:rsid w:val="00EA3EF4"/>
    <w:rsid w:val="00EA4CDB"/>
    <w:rsid w:val="00EA5553"/>
    <w:rsid w:val="00EA5B1E"/>
    <w:rsid w:val="00EA5C25"/>
    <w:rsid w:val="00EA5D1D"/>
    <w:rsid w:val="00EA6EC3"/>
    <w:rsid w:val="00EA7513"/>
    <w:rsid w:val="00EB1872"/>
    <w:rsid w:val="00EB23C2"/>
    <w:rsid w:val="00EB2966"/>
    <w:rsid w:val="00EB4C59"/>
    <w:rsid w:val="00EB4E04"/>
    <w:rsid w:val="00EB529D"/>
    <w:rsid w:val="00EB5A1D"/>
    <w:rsid w:val="00EB6393"/>
    <w:rsid w:val="00EB708A"/>
    <w:rsid w:val="00EC06EC"/>
    <w:rsid w:val="00EC0D89"/>
    <w:rsid w:val="00EC1216"/>
    <w:rsid w:val="00EC17AA"/>
    <w:rsid w:val="00EC232B"/>
    <w:rsid w:val="00EC2368"/>
    <w:rsid w:val="00EC3AEA"/>
    <w:rsid w:val="00EC4322"/>
    <w:rsid w:val="00EC5883"/>
    <w:rsid w:val="00EC5B59"/>
    <w:rsid w:val="00EC601F"/>
    <w:rsid w:val="00EC6D44"/>
    <w:rsid w:val="00EC769F"/>
    <w:rsid w:val="00ED0E07"/>
    <w:rsid w:val="00ED156E"/>
    <w:rsid w:val="00ED2776"/>
    <w:rsid w:val="00ED28FC"/>
    <w:rsid w:val="00ED2D47"/>
    <w:rsid w:val="00ED3996"/>
    <w:rsid w:val="00ED4D6F"/>
    <w:rsid w:val="00ED544F"/>
    <w:rsid w:val="00ED671C"/>
    <w:rsid w:val="00ED6AF5"/>
    <w:rsid w:val="00EE04DB"/>
    <w:rsid w:val="00EE0A9C"/>
    <w:rsid w:val="00EE146C"/>
    <w:rsid w:val="00EE173F"/>
    <w:rsid w:val="00EE1F6D"/>
    <w:rsid w:val="00EE1FC0"/>
    <w:rsid w:val="00EE2CFD"/>
    <w:rsid w:val="00EE375E"/>
    <w:rsid w:val="00EE4712"/>
    <w:rsid w:val="00EE4B17"/>
    <w:rsid w:val="00EE58D6"/>
    <w:rsid w:val="00EE5F7B"/>
    <w:rsid w:val="00EE76CA"/>
    <w:rsid w:val="00EE7FD1"/>
    <w:rsid w:val="00EF00DA"/>
    <w:rsid w:val="00EF09E7"/>
    <w:rsid w:val="00EF0BEF"/>
    <w:rsid w:val="00EF1A7F"/>
    <w:rsid w:val="00EF2E51"/>
    <w:rsid w:val="00EF365E"/>
    <w:rsid w:val="00EF3986"/>
    <w:rsid w:val="00EF3EFC"/>
    <w:rsid w:val="00EF3F22"/>
    <w:rsid w:val="00EF42C4"/>
    <w:rsid w:val="00EF492D"/>
    <w:rsid w:val="00EF5A01"/>
    <w:rsid w:val="00F006F7"/>
    <w:rsid w:val="00F01D4D"/>
    <w:rsid w:val="00F02E7D"/>
    <w:rsid w:val="00F03500"/>
    <w:rsid w:val="00F052A4"/>
    <w:rsid w:val="00F061A6"/>
    <w:rsid w:val="00F063CF"/>
    <w:rsid w:val="00F0646D"/>
    <w:rsid w:val="00F0661D"/>
    <w:rsid w:val="00F070C8"/>
    <w:rsid w:val="00F076CD"/>
    <w:rsid w:val="00F078C5"/>
    <w:rsid w:val="00F078D6"/>
    <w:rsid w:val="00F1197E"/>
    <w:rsid w:val="00F11E71"/>
    <w:rsid w:val="00F12931"/>
    <w:rsid w:val="00F12FEF"/>
    <w:rsid w:val="00F13577"/>
    <w:rsid w:val="00F1358F"/>
    <w:rsid w:val="00F13700"/>
    <w:rsid w:val="00F14C49"/>
    <w:rsid w:val="00F17291"/>
    <w:rsid w:val="00F20B18"/>
    <w:rsid w:val="00F20D40"/>
    <w:rsid w:val="00F20E57"/>
    <w:rsid w:val="00F21FF1"/>
    <w:rsid w:val="00F22364"/>
    <w:rsid w:val="00F224D3"/>
    <w:rsid w:val="00F22C14"/>
    <w:rsid w:val="00F230EA"/>
    <w:rsid w:val="00F234D8"/>
    <w:rsid w:val="00F246A9"/>
    <w:rsid w:val="00F2531B"/>
    <w:rsid w:val="00F25418"/>
    <w:rsid w:val="00F25B11"/>
    <w:rsid w:val="00F26CA5"/>
    <w:rsid w:val="00F273D6"/>
    <w:rsid w:val="00F309AB"/>
    <w:rsid w:val="00F30C08"/>
    <w:rsid w:val="00F30FD3"/>
    <w:rsid w:val="00F316E5"/>
    <w:rsid w:val="00F327D1"/>
    <w:rsid w:val="00F32C79"/>
    <w:rsid w:val="00F3342C"/>
    <w:rsid w:val="00F3386F"/>
    <w:rsid w:val="00F33A06"/>
    <w:rsid w:val="00F34FB8"/>
    <w:rsid w:val="00F3553A"/>
    <w:rsid w:val="00F36B36"/>
    <w:rsid w:val="00F37B9C"/>
    <w:rsid w:val="00F37EC1"/>
    <w:rsid w:val="00F401AF"/>
    <w:rsid w:val="00F4020C"/>
    <w:rsid w:val="00F43428"/>
    <w:rsid w:val="00F4404C"/>
    <w:rsid w:val="00F44109"/>
    <w:rsid w:val="00F445EA"/>
    <w:rsid w:val="00F44C2B"/>
    <w:rsid w:val="00F44D1E"/>
    <w:rsid w:val="00F4644B"/>
    <w:rsid w:val="00F46A6B"/>
    <w:rsid w:val="00F46E12"/>
    <w:rsid w:val="00F46F98"/>
    <w:rsid w:val="00F470FA"/>
    <w:rsid w:val="00F47E1A"/>
    <w:rsid w:val="00F506E1"/>
    <w:rsid w:val="00F50A0D"/>
    <w:rsid w:val="00F52C29"/>
    <w:rsid w:val="00F52F49"/>
    <w:rsid w:val="00F532C5"/>
    <w:rsid w:val="00F55894"/>
    <w:rsid w:val="00F55993"/>
    <w:rsid w:val="00F559CE"/>
    <w:rsid w:val="00F5639F"/>
    <w:rsid w:val="00F56814"/>
    <w:rsid w:val="00F57515"/>
    <w:rsid w:val="00F60A91"/>
    <w:rsid w:val="00F60F89"/>
    <w:rsid w:val="00F60FE0"/>
    <w:rsid w:val="00F62119"/>
    <w:rsid w:val="00F6224D"/>
    <w:rsid w:val="00F62F08"/>
    <w:rsid w:val="00F63D14"/>
    <w:rsid w:val="00F6473C"/>
    <w:rsid w:val="00F65014"/>
    <w:rsid w:val="00F65F68"/>
    <w:rsid w:val="00F66BC8"/>
    <w:rsid w:val="00F66CD9"/>
    <w:rsid w:val="00F671F0"/>
    <w:rsid w:val="00F67F65"/>
    <w:rsid w:val="00F703D6"/>
    <w:rsid w:val="00F704ED"/>
    <w:rsid w:val="00F712E5"/>
    <w:rsid w:val="00F715B6"/>
    <w:rsid w:val="00F7174D"/>
    <w:rsid w:val="00F71831"/>
    <w:rsid w:val="00F725A6"/>
    <w:rsid w:val="00F72DAC"/>
    <w:rsid w:val="00F7372A"/>
    <w:rsid w:val="00F744B9"/>
    <w:rsid w:val="00F74F6F"/>
    <w:rsid w:val="00F75151"/>
    <w:rsid w:val="00F76121"/>
    <w:rsid w:val="00F76326"/>
    <w:rsid w:val="00F80073"/>
    <w:rsid w:val="00F80877"/>
    <w:rsid w:val="00F80D1E"/>
    <w:rsid w:val="00F82A97"/>
    <w:rsid w:val="00F82F49"/>
    <w:rsid w:val="00F831B7"/>
    <w:rsid w:val="00F832A6"/>
    <w:rsid w:val="00F84247"/>
    <w:rsid w:val="00F84EB9"/>
    <w:rsid w:val="00F856C4"/>
    <w:rsid w:val="00F85C53"/>
    <w:rsid w:val="00F85F6E"/>
    <w:rsid w:val="00F86798"/>
    <w:rsid w:val="00F87C47"/>
    <w:rsid w:val="00F94489"/>
    <w:rsid w:val="00F9494E"/>
    <w:rsid w:val="00F94AAF"/>
    <w:rsid w:val="00F9523E"/>
    <w:rsid w:val="00F956F8"/>
    <w:rsid w:val="00F958CF"/>
    <w:rsid w:val="00F95A30"/>
    <w:rsid w:val="00F95D03"/>
    <w:rsid w:val="00F96746"/>
    <w:rsid w:val="00F96E0B"/>
    <w:rsid w:val="00F97973"/>
    <w:rsid w:val="00F97EA1"/>
    <w:rsid w:val="00F97ECA"/>
    <w:rsid w:val="00FA10EB"/>
    <w:rsid w:val="00FA213F"/>
    <w:rsid w:val="00FA2BC8"/>
    <w:rsid w:val="00FA304D"/>
    <w:rsid w:val="00FA42AE"/>
    <w:rsid w:val="00FA436D"/>
    <w:rsid w:val="00FA522A"/>
    <w:rsid w:val="00FA587B"/>
    <w:rsid w:val="00FB0C8B"/>
    <w:rsid w:val="00FB12E7"/>
    <w:rsid w:val="00FB2DD2"/>
    <w:rsid w:val="00FB3046"/>
    <w:rsid w:val="00FB3D23"/>
    <w:rsid w:val="00FB3E74"/>
    <w:rsid w:val="00FB467B"/>
    <w:rsid w:val="00FB4C31"/>
    <w:rsid w:val="00FB52B3"/>
    <w:rsid w:val="00FB7498"/>
    <w:rsid w:val="00FC30F1"/>
    <w:rsid w:val="00FC32B0"/>
    <w:rsid w:val="00FC3B5C"/>
    <w:rsid w:val="00FC3B83"/>
    <w:rsid w:val="00FC46DB"/>
    <w:rsid w:val="00FC4F92"/>
    <w:rsid w:val="00FC61BE"/>
    <w:rsid w:val="00FC6F69"/>
    <w:rsid w:val="00FD0D4B"/>
    <w:rsid w:val="00FD0DB6"/>
    <w:rsid w:val="00FD145B"/>
    <w:rsid w:val="00FD15E4"/>
    <w:rsid w:val="00FD22D0"/>
    <w:rsid w:val="00FD29ED"/>
    <w:rsid w:val="00FD2D64"/>
    <w:rsid w:val="00FD4666"/>
    <w:rsid w:val="00FD5A32"/>
    <w:rsid w:val="00FD5A5F"/>
    <w:rsid w:val="00FE12D1"/>
    <w:rsid w:val="00FE153C"/>
    <w:rsid w:val="00FE20AF"/>
    <w:rsid w:val="00FE20C1"/>
    <w:rsid w:val="00FE22EF"/>
    <w:rsid w:val="00FE26E4"/>
    <w:rsid w:val="00FE3A96"/>
    <w:rsid w:val="00FE4123"/>
    <w:rsid w:val="00FE5AB1"/>
    <w:rsid w:val="00FE5B83"/>
    <w:rsid w:val="00FE5C26"/>
    <w:rsid w:val="00FE7F07"/>
    <w:rsid w:val="00FE7F7B"/>
    <w:rsid w:val="00FF08F7"/>
    <w:rsid w:val="00FF1FBC"/>
    <w:rsid w:val="00FF28FD"/>
    <w:rsid w:val="00FF2AB0"/>
    <w:rsid w:val="00FF30C3"/>
    <w:rsid w:val="00FF31CE"/>
    <w:rsid w:val="00FF3AB2"/>
    <w:rsid w:val="00FF5695"/>
    <w:rsid w:val="00FF56F4"/>
    <w:rsid w:val="00FF5D52"/>
    <w:rsid w:val="00FF5F1D"/>
    <w:rsid w:val="00FF7034"/>
    <w:rsid w:val="00FF7464"/>
    <w:rsid w:val="00FF7784"/>
    <w:rsid w:val="00FF788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3AC0A0"/>
  <w15:chartTrackingRefBased/>
  <w15:docId w15:val="{A989CC60-8D9B-471E-81AE-53DCA47747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pl-PL"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qFormat="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C45D7A"/>
    <w:pPr>
      <w:spacing w:before="120" w:after="120" w:line="360" w:lineRule="auto"/>
      <w:jc w:val="both"/>
    </w:pPr>
    <w:rPr>
      <w:rFonts w:ascii="Arial" w:hAnsi="Arial" w:cs="Arial"/>
      <w:sz w:val="22"/>
      <w:szCs w:val="22"/>
    </w:rPr>
  </w:style>
  <w:style w:type="paragraph" w:styleId="Nagwek1">
    <w:name w:val="heading 1"/>
    <w:basedOn w:val="Akapitzlist"/>
    <w:next w:val="Normalny"/>
    <w:link w:val="Nagwek1Znak"/>
    <w:qFormat/>
    <w:rsid w:val="00DA2261"/>
    <w:pPr>
      <w:numPr>
        <w:numId w:val="1"/>
      </w:numPr>
      <w:contextualSpacing w:val="0"/>
      <w:outlineLvl w:val="0"/>
    </w:pPr>
    <w:rPr>
      <w:b/>
      <w:bCs/>
      <w:sz w:val="28"/>
      <w:szCs w:val="28"/>
    </w:rPr>
  </w:style>
  <w:style w:type="paragraph" w:styleId="Nagwek2">
    <w:name w:val="heading 2"/>
    <w:basedOn w:val="Akapitzlist"/>
    <w:next w:val="Normalny"/>
    <w:link w:val="Nagwek2Znak"/>
    <w:unhideWhenUsed/>
    <w:qFormat/>
    <w:rsid w:val="00DA2261"/>
    <w:pPr>
      <w:numPr>
        <w:ilvl w:val="1"/>
        <w:numId w:val="1"/>
      </w:numPr>
      <w:ind w:left="432"/>
      <w:contextualSpacing w:val="0"/>
      <w:outlineLvl w:val="1"/>
    </w:pPr>
    <w:rPr>
      <w:b/>
      <w:bCs/>
    </w:rPr>
  </w:style>
  <w:style w:type="paragraph" w:styleId="Nagwek3">
    <w:name w:val="heading 3"/>
    <w:basedOn w:val="Akapitzlist"/>
    <w:next w:val="Normalny"/>
    <w:link w:val="Nagwek3Znak"/>
    <w:unhideWhenUsed/>
    <w:qFormat/>
    <w:rsid w:val="00DA2261"/>
    <w:pPr>
      <w:numPr>
        <w:ilvl w:val="2"/>
        <w:numId w:val="1"/>
      </w:numPr>
      <w:ind w:left="504"/>
      <w:contextualSpacing w:val="0"/>
      <w:outlineLvl w:val="2"/>
    </w:pPr>
    <w:rPr>
      <w:b/>
      <w:bCs/>
    </w:rPr>
  </w:style>
  <w:style w:type="paragraph" w:styleId="Nagwek4">
    <w:name w:val="heading 4"/>
    <w:basedOn w:val="Akapitzlist"/>
    <w:next w:val="Normalny"/>
    <w:link w:val="Nagwek4Znak"/>
    <w:unhideWhenUsed/>
    <w:qFormat/>
    <w:rsid w:val="00DA2261"/>
    <w:pPr>
      <w:numPr>
        <w:ilvl w:val="3"/>
        <w:numId w:val="1"/>
      </w:numPr>
      <w:ind w:left="648"/>
      <w:contextualSpacing w:val="0"/>
      <w:outlineLvl w:val="3"/>
    </w:pPr>
    <w:rPr>
      <w:b/>
      <w:bCs/>
    </w:rPr>
  </w:style>
  <w:style w:type="paragraph" w:styleId="Nagwek5">
    <w:name w:val="heading 5"/>
    <w:basedOn w:val="Normalny"/>
    <w:next w:val="Normalny"/>
    <w:link w:val="Nagwek5Znak"/>
    <w:semiHidden/>
    <w:unhideWhenUsed/>
    <w:qFormat/>
    <w:rsid w:val="00D14A6F"/>
    <w:pPr>
      <w:keepNext/>
      <w:keepLines/>
      <w:spacing w:before="80" w:after="40"/>
      <w:outlineLvl w:val="4"/>
    </w:pPr>
    <w:rPr>
      <w:rFonts w:eastAsiaTheme="majorEastAsia" w:cstheme="majorBidi"/>
      <w:color w:val="0F4761" w:themeColor="accent1" w:themeShade="BF"/>
    </w:rPr>
  </w:style>
  <w:style w:type="paragraph" w:styleId="Nagwek6">
    <w:name w:val="heading 6"/>
    <w:basedOn w:val="Normalny"/>
    <w:next w:val="Normalny"/>
    <w:link w:val="Nagwek6Znak"/>
    <w:semiHidden/>
    <w:unhideWhenUsed/>
    <w:qFormat/>
    <w:rsid w:val="00D14A6F"/>
    <w:pPr>
      <w:keepNext/>
      <w:keepLines/>
      <w:spacing w:before="40" w:after="0"/>
      <w:outlineLvl w:val="5"/>
    </w:pPr>
    <w:rPr>
      <w:rFonts w:eastAsiaTheme="majorEastAsia" w:cstheme="majorBidi"/>
      <w:i/>
      <w:iCs/>
      <w:color w:val="595959" w:themeColor="text1" w:themeTint="A6"/>
    </w:rPr>
  </w:style>
  <w:style w:type="paragraph" w:styleId="Nagwek7">
    <w:name w:val="heading 7"/>
    <w:basedOn w:val="Normalny"/>
    <w:next w:val="Normalny"/>
    <w:link w:val="Nagwek7Znak"/>
    <w:uiPriority w:val="99"/>
    <w:semiHidden/>
    <w:unhideWhenUsed/>
    <w:qFormat/>
    <w:rsid w:val="00D14A6F"/>
    <w:pPr>
      <w:keepNext/>
      <w:keepLines/>
      <w:spacing w:before="40" w:after="0"/>
      <w:outlineLvl w:val="6"/>
    </w:pPr>
    <w:rPr>
      <w:rFonts w:eastAsiaTheme="majorEastAsia" w:cstheme="majorBidi"/>
      <w:color w:val="595959" w:themeColor="text1" w:themeTint="A6"/>
    </w:rPr>
  </w:style>
  <w:style w:type="paragraph" w:styleId="Nagwek8">
    <w:name w:val="heading 8"/>
    <w:basedOn w:val="Normalny"/>
    <w:next w:val="Normalny"/>
    <w:link w:val="Nagwek8Znak"/>
    <w:uiPriority w:val="99"/>
    <w:semiHidden/>
    <w:unhideWhenUsed/>
    <w:qFormat/>
    <w:rsid w:val="00D14A6F"/>
    <w:pPr>
      <w:keepNext/>
      <w:keepLines/>
      <w:spacing w:after="0"/>
      <w:outlineLvl w:val="7"/>
    </w:pPr>
    <w:rPr>
      <w:rFonts w:eastAsiaTheme="majorEastAsia" w:cstheme="majorBidi"/>
      <w:i/>
      <w:iCs/>
      <w:color w:val="272727" w:themeColor="text1" w:themeTint="D8"/>
    </w:rPr>
  </w:style>
  <w:style w:type="paragraph" w:styleId="Nagwek9">
    <w:name w:val="heading 9"/>
    <w:basedOn w:val="Normalny"/>
    <w:next w:val="Normalny"/>
    <w:link w:val="Nagwek9Znak"/>
    <w:uiPriority w:val="9"/>
    <w:semiHidden/>
    <w:unhideWhenUsed/>
    <w:qFormat/>
    <w:rsid w:val="00D14A6F"/>
    <w:pPr>
      <w:keepNext/>
      <w:keepLines/>
      <w:spacing w:after="0"/>
      <w:outlineLvl w:val="8"/>
    </w:pPr>
    <w:rPr>
      <w:rFonts w:eastAsiaTheme="majorEastAsia" w:cstheme="majorBidi"/>
      <w:color w:val="272727" w:themeColor="text1" w:themeTint="D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DA2261"/>
    <w:rPr>
      <w:rFonts w:ascii="Arial" w:hAnsi="Arial" w:cs="Arial"/>
      <w:b/>
      <w:bCs/>
      <w:sz w:val="28"/>
      <w:szCs w:val="28"/>
    </w:rPr>
  </w:style>
  <w:style w:type="character" w:customStyle="1" w:styleId="Nagwek2Znak">
    <w:name w:val="Nagłówek 2 Znak"/>
    <w:basedOn w:val="Domylnaczcionkaakapitu"/>
    <w:link w:val="Nagwek2"/>
    <w:rsid w:val="00DA2261"/>
    <w:rPr>
      <w:rFonts w:ascii="Arial" w:hAnsi="Arial" w:cs="Arial"/>
      <w:b/>
      <w:bCs/>
      <w:sz w:val="22"/>
      <w:szCs w:val="22"/>
    </w:rPr>
  </w:style>
  <w:style w:type="character" w:customStyle="1" w:styleId="Nagwek3Znak">
    <w:name w:val="Nagłówek 3 Znak"/>
    <w:basedOn w:val="Domylnaczcionkaakapitu"/>
    <w:link w:val="Nagwek3"/>
    <w:rsid w:val="00DA2261"/>
    <w:rPr>
      <w:rFonts w:ascii="Arial" w:hAnsi="Arial" w:cs="Arial"/>
      <w:b/>
      <w:bCs/>
      <w:sz w:val="22"/>
      <w:szCs w:val="22"/>
    </w:rPr>
  </w:style>
  <w:style w:type="character" w:customStyle="1" w:styleId="Nagwek4Znak">
    <w:name w:val="Nagłówek 4 Znak"/>
    <w:basedOn w:val="Domylnaczcionkaakapitu"/>
    <w:link w:val="Nagwek4"/>
    <w:rsid w:val="00DA2261"/>
    <w:rPr>
      <w:rFonts w:ascii="Arial" w:hAnsi="Arial" w:cs="Arial"/>
      <w:b/>
      <w:bCs/>
      <w:sz w:val="22"/>
      <w:szCs w:val="22"/>
    </w:rPr>
  </w:style>
  <w:style w:type="character" w:customStyle="1" w:styleId="Nagwek5Znak">
    <w:name w:val="Nagłówek 5 Znak"/>
    <w:basedOn w:val="Domylnaczcionkaakapitu"/>
    <w:link w:val="Nagwek5"/>
    <w:semiHidden/>
    <w:rsid w:val="00D14A6F"/>
    <w:rPr>
      <w:rFonts w:eastAsiaTheme="majorEastAsia" w:cstheme="majorBidi"/>
      <w:color w:val="0F4761" w:themeColor="accent1" w:themeShade="BF"/>
    </w:rPr>
  </w:style>
  <w:style w:type="character" w:customStyle="1" w:styleId="Nagwek6Znak">
    <w:name w:val="Nagłówek 6 Znak"/>
    <w:basedOn w:val="Domylnaczcionkaakapitu"/>
    <w:link w:val="Nagwek6"/>
    <w:semiHidden/>
    <w:rsid w:val="00D14A6F"/>
    <w:rPr>
      <w:rFonts w:eastAsiaTheme="majorEastAsia" w:cstheme="majorBidi"/>
      <w:i/>
      <w:iCs/>
      <w:color w:val="595959" w:themeColor="text1" w:themeTint="A6"/>
    </w:rPr>
  </w:style>
  <w:style w:type="character" w:customStyle="1" w:styleId="Nagwek7Znak">
    <w:name w:val="Nagłówek 7 Znak"/>
    <w:basedOn w:val="Domylnaczcionkaakapitu"/>
    <w:link w:val="Nagwek7"/>
    <w:uiPriority w:val="99"/>
    <w:semiHidden/>
    <w:rsid w:val="00D14A6F"/>
    <w:rPr>
      <w:rFonts w:eastAsiaTheme="majorEastAsia" w:cstheme="majorBidi"/>
      <w:color w:val="595959" w:themeColor="text1" w:themeTint="A6"/>
    </w:rPr>
  </w:style>
  <w:style w:type="character" w:customStyle="1" w:styleId="Nagwek8Znak">
    <w:name w:val="Nagłówek 8 Znak"/>
    <w:basedOn w:val="Domylnaczcionkaakapitu"/>
    <w:link w:val="Nagwek8"/>
    <w:uiPriority w:val="99"/>
    <w:semiHidden/>
    <w:rsid w:val="00D14A6F"/>
    <w:rPr>
      <w:rFonts w:eastAsiaTheme="majorEastAsia" w:cstheme="majorBidi"/>
      <w:i/>
      <w:iCs/>
      <w:color w:val="272727" w:themeColor="text1" w:themeTint="D8"/>
    </w:rPr>
  </w:style>
  <w:style w:type="character" w:customStyle="1" w:styleId="Nagwek9Znak">
    <w:name w:val="Nagłówek 9 Znak"/>
    <w:basedOn w:val="Domylnaczcionkaakapitu"/>
    <w:link w:val="Nagwek9"/>
    <w:uiPriority w:val="9"/>
    <w:semiHidden/>
    <w:rsid w:val="00D14A6F"/>
    <w:rPr>
      <w:rFonts w:eastAsiaTheme="majorEastAsia" w:cstheme="majorBidi"/>
      <w:color w:val="272727" w:themeColor="text1" w:themeTint="D8"/>
    </w:rPr>
  </w:style>
  <w:style w:type="paragraph" w:styleId="Tytu">
    <w:name w:val="Title"/>
    <w:basedOn w:val="Normalny"/>
    <w:next w:val="Normalny"/>
    <w:link w:val="TytuZnak"/>
    <w:uiPriority w:val="99"/>
    <w:qFormat/>
    <w:rsid w:val="00D14A6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99"/>
    <w:rsid w:val="00D14A6F"/>
    <w:rPr>
      <w:rFonts w:asciiTheme="majorHAnsi" w:eastAsiaTheme="majorEastAsia" w:hAnsiTheme="majorHAnsi" w:cstheme="majorBidi"/>
      <w:spacing w:val="-10"/>
      <w:kern w:val="28"/>
      <w:sz w:val="56"/>
      <w:szCs w:val="56"/>
    </w:rPr>
  </w:style>
  <w:style w:type="paragraph" w:styleId="Podtytu">
    <w:name w:val="Subtitle"/>
    <w:basedOn w:val="Normalny"/>
    <w:next w:val="Normalny"/>
    <w:link w:val="PodtytuZnak"/>
    <w:qFormat/>
    <w:rsid w:val="00D14A6F"/>
    <w:pPr>
      <w:numPr>
        <w:ilvl w:val="1"/>
      </w:numPr>
    </w:pPr>
    <w:rPr>
      <w:rFonts w:eastAsiaTheme="majorEastAsia" w:cstheme="majorBidi"/>
      <w:color w:val="595959" w:themeColor="text1" w:themeTint="A6"/>
      <w:spacing w:val="15"/>
      <w:sz w:val="28"/>
      <w:szCs w:val="28"/>
    </w:rPr>
  </w:style>
  <w:style w:type="character" w:customStyle="1" w:styleId="PodtytuZnak">
    <w:name w:val="Podtytuł Znak"/>
    <w:basedOn w:val="Domylnaczcionkaakapitu"/>
    <w:link w:val="Podtytu"/>
    <w:rsid w:val="00D14A6F"/>
    <w:rPr>
      <w:rFonts w:eastAsiaTheme="majorEastAsia" w:cstheme="majorBidi"/>
      <w:color w:val="595959" w:themeColor="text1" w:themeTint="A6"/>
      <w:spacing w:val="15"/>
      <w:sz w:val="28"/>
      <w:szCs w:val="28"/>
    </w:rPr>
  </w:style>
  <w:style w:type="paragraph" w:styleId="Cytat">
    <w:name w:val="Quote"/>
    <w:basedOn w:val="Normalny"/>
    <w:next w:val="Normalny"/>
    <w:link w:val="CytatZnak"/>
    <w:uiPriority w:val="29"/>
    <w:qFormat/>
    <w:rsid w:val="00D14A6F"/>
    <w:pPr>
      <w:spacing w:before="160"/>
      <w:jc w:val="center"/>
    </w:pPr>
    <w:rPr>
      <w:i/>
      <w:iCs/>
      <w:color w:val="404040" w:themeColor="text1" w:themeTint="BF"/>
    </w:rPr>
  </w:style>
  <w:style w:type="character" w:customStyle="1" w:styleId="CytatZnak">
    <w:name w:val="Cytat Znak"/>
    <w:basedOn w:val="Domylnaczcionkaakapitu"/>
    <w:link w:val="Cytat"/>
    <w:uiPriority w:val="29"/>
    <w:rsid w:val="00D14A6F"/>
    <w:rPr>
      <w:i/>
      <w:iCs/>
      <w:color w:val="404040" w:themeColor="text1" w:themeTint="BF"/>
    </w:rPr>
  </w:style>
  <w:style w:type="paragraph" w:styleId="Akapitzlist">
    <w:name w:val="List Paragraph"/>
    <w:aliases w:val="Numerowanie,Akapit z listą BS,Kolorowa lista — akcent 11,List_Paragraph,Multilevel para_II,List Paragraph1,Bullet1,Bullets,List Paragraph 1,References,List Paragraph (numbered (a)),IBL List Paragraph,List Paragraph nowy,List Paragraph,2"/>
    <w:basedOn w:val="Normalny"/>
    <w:link w:val="AkapitzlistZnak"/>
    <w:uiPriority w:val="34"/>
    <w:qFormat/>
    <w:rsid w:val="00D14A6F"/>
    <w:pPr>
      <w:ind w:left="720"/>
      <w:contextualSpacing/>
    </w:pPr>
  </w:style>
  <w:style w:type="character" w:styleId="Wyrnienieintensywne">
    <w:name w:val="Intense Emphasis"/>
    <w:basedOn w:val="Domylnaczcionkaakapitu"/>
    <w:uiPriority w:val="21"/>
    <w:qFormat/>
    <w:rsid w:val="00D14A6F"/>
    <w:rPr>
      <w:i/>
      <w:iCs/>
      <w:color w:val="0F4761" w:themeColor="accent1" w:themeShade="BF"/>
    </w:rPr>
  </w:style>
  <w:style w:type="paragraph" w:styleId="Cytatintensywny">
    <w:name w:val="Intense Quote"/>
    <w:basedOn w:val="Normalny"/>
    <w:next w:val="Normalny"/>
    <w:link w:val="CytatintensywnyZnak"/>
    <w:uiPriority w:val="30"/>
    <w:qFormat/>
    <w:rsid w:val="00D14A6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ytatintensywnyZnak">
    <w:name w:val="Cytat intensywny Znak"/>
    <w:basedOn w:val="Domylnaczcionkaakapitu"/>
    <w:link w:val="Cytatintensywny"/>
    <w:uiPriority w:val="30"/>
    <w:rsid w:val="00D14A6F"/>
    <w:rPr>
      <w:i/>
      <w:iCs/>
      <w:color w:val="0F4761" w:themeColor="accent1" w:themeShade="BF"/>
    </w:rPr>
  </w:style>
  <w:style w:type="character" w:styleId="Odwoanieintensywne">
    <w:name w:val="Intense Reference"/>
    <w:basedOn w:val="Domylnaczcionkaakapitu"/>
    <w:uiPriority w:val="32"/>
    <w:qFormat/>
    <w:rsid w:val="00D14A6F"/>
    <w:rPr>
      <w:b/>
      <w:bCs/>
      <w:smallCaps/>
      <w:color w:val="0F4761" w:themeColor="accent1" w:themeShade="BF"/>
      <w:spacing w:val="5"/>
    </w:rPr>
  </w:style>
  <w:style w:type="paragraph" w:styleId="Nagwekspisutreci">
    <w:name w:val="TOC Heading"/>
    <w:basedOn w:val="Nagwek1"/>
    <w:next w:val="Normalny"/>
    <w:uiPriority w:val="39"/>
    <w:unhideWhenUsed/>
    <w:qFormat/>
    <w:rsid w:val="00DA2261"/>
    <w:pPr>
      <w:keepNext/>
      <w:keepLines/>
      <w:numPr>
        <w:numId w:val="0"/>
      </w:numPr>
      <w:spacing w:before="240" w:after="0" w:line="259" w:lineRule="auto"/>
      <w:outlineLvl w:val="9"/>
    </w:pPr>
    <w:rPr>
      <w:rFonts w:asciiTheme="majorHAnsi" w:eastAsiaTheme="majorEastAsia" w:hAnsiTheme="majorHAnsi" w:cstheme="majorBidi"/>
      <w:b w:val="0"/>
      <w:bCs w:val="0"/>
      <w:color w:val="0F4761" w:themeColor="accent1" w:themeShade="BF"/>
      <w:kern w:val="0"/>
      <w:sz w:val="32"/>
      <w:szCs w:val="32"/>
      <w:lang w:eastAsia="pl-PL"/>
      <w14:ligatures w14:val="none"/>
    </w:rPr>
  </w:style>
  <w:style w:type="paragraph" w:styleId="Spistreci1">
    <w:name w:val="toc 1"/>
    <w:basedOn w:val="Normalny"/>
    <w:next w:val="Normalny"/>
    <w:autoRedefine/>
    <w:uiPriority w:val="39"/>
    <w:unhideWhenUsed/>
    <w:rsid w:val="00DA2261"/>
    <w:pPr>
      <w:spacing w:after="100"/>
    </w:pPr>
  </w:style>
  <w:style w:type="paragraph" w:styleId="Spistreci2">
    <w:name w:val="toc 2"/>
    <w:basedOn w:val="Normalny"/>
    <w:next w:val="Normalny"/>
    <w:autoRedefine/>
    <w:uiPriority w:val="39"/>
    <w:unhideWhenUsed/>
    <w:rsid w:val="00DA2261"/>
    <w:pPr>
      <w:spacing w:after="100"/>
      <w:ind w:left="240"/>
    </w:pPr>
  </w:style>
  <w:style w:type="paragraph" w:styleId="Spistreci3">
    <w:name w:val="toc 3"/>
    <w:basedOn w:val="Normalny"/>
    <w:next w:val="Normalny"/>
    <w:autoRedefine/>
    <w:uiPriority w:val="39"/>
    <w:unhideWhenUsed/>
    <w:rsid w:val="00DA2261"/>
    <w:pPr>
      <w:spacing w:after="100"/>
      <w:ind w:left="480"/>
    </w:pPr>
  </w:style>
  <w:style w:type="character" w:styleId="Hipercze">
    <w:name w:val="Hyperlink"/>
    <w:basedOn w:val="Domylnaczcionkaakapitu"/>
    <w:uiPriority w:val="99"/>
    <w:unhideWhenUsed/>
    <w:rsid w:val="00DA2261"/>
    <w:rPr>
      <w:color w:val="467886" w:themeColor="hyperlink"/>
      <w:u w:val="single"/>
    </w:rPr>
  </w:style>
  <w:style w:type="table" w:styleId="Tabela-Siatka">
    <w:name w:val="Table Grid"/>
    <w:basedOn w:val="Standardowy"/>
    <w:uiPriority w:val="39"/>
    <w:rsid w:val="002050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aliases w:val="Legenda Znak Znak Znak,Legenda Znak Znak,Legenda Znak Znak Znak Znak,Legenda Znak Znak Znak Znak Znak Znak,Legenda Znak Znak Znak Znak Znak Znak Znak,Legenda Znak Znak Znak Znak Znak Znak Znak Znak Znak Z,Legenda Znak Z,Podpis nad obiektem"/>
    <w:basedOn w:val="Normalny"/>
    <w:next w:val="Normalny"/>
    <w:uiPriority w:val="35"/>
    <w:unhideWhenUsed/>
    <w:qFormat/>
    <w:rsid w:val="002A25D8"/>
    <w:pPr>
      <w:spacing w:before="0" w:after="200" w:line="240" w:lineRule="auto"/>
    </w:pPr>
    <w:rPr>
      <w:i/>
      <w:iCs/>
      <w:color w:val="0E2841" w:themeColor="text2"/>
      <w:sz w:val="18"/>
      <w:szCs w:val="18"/>
    </w:rPr>
  </w:style>
  <w:style w:type="character" w:styleId="Tekstzastpczy">
    <w:name w:val="Placeholder Text"/>
    <w:basedOn w:val="Domylnaczcionkaakapitu"/>
    <w:uiPriority w:val="99"/>
    <w:semiHidden/>
    <w:rsid w:val="006677DE"/>
    <w:rPr>
      <w:color w:val="666666"/>
    </w:rPr>
  </w:style>
  <w:style w:type="paragraph" w:styleId="Tekstprzypisudolnego">
    <w:name w:val="footnote text"/>
    <w:aliases w:val="Tekst przypisu dolnego-poligrafia,Znak1,Znak,Podrozdział,Tekst przypisu Znak,Footnote,Podrozdzia3,-E Fuﬂnotentext,Fuﬂnotentext Ursprung,Fußnotentext Ursprung,-E Fußnotentext,Footnote text,Fußnote,Footnote Text OCR,o,Tekst przypisu"/>
    <w:basedOn w:val="Normalny"/>
    <w:link w:val="TekstprzypisudolnegoZnak"/>
    <w:uiPriority w:val="99"/>
    <w:unhideWhenUsed/>
    <w:rsid w:val="00FE22EF"/>
    <w:pPr>
      <w:spacing w:before="0" w:after="0" w:line="240" w:lineRule="auto"/>
    </w:pPr>
    <w:rPr>
      <w:sz w:val="20"/>
      <w:szCs w:val="20"/>
    </w:rPr>
  </w:style>
  <w:style w:type="character" w:customStyle="1" w:styleId="TekstprzypisudolnegoZnak">
    <w:name w:val="Tekst przypisu dolnego Znak"/>
    <w:aliases w:val="Tekst przypisu dolnego-poligrafia Znak,Znak1 Znak,Znak Znak2,Podrozdział Znak,Tekst przypisu Znak Znak,Footnote Znak,Podrozdzia3 Znak,-E Fuﬂnotentext Znak,Fuﬂnotentext Ursprung Znak,Fußnotentext Ursprung Znak,Fußnote Znak"/>
    <w:basedOn w:val="Domylnaczcionkaakapitu"/>
    <w:link w:val="Tekstprzypisudolnego"/>
    <w:uiPriority w:val="99"/>
    <w:rsid w:val="00FE22EF"/>
    <w:rPr>
      <w:rFonts w:ascii="Arial" w:hAnsi="Arial" w:cs="Arial"/>
      <w:sz w:val="20"/>
      <w:szCs w:val="20"/>
    </w:rPr>
  </w:style>
  <w:style w:type="character" w:styleId="Odwoanieprzypisudolnego">
    <w:name w:val="footnote reference"/>
    <w:aliases w:val="Footnote symbol,Footnote Reference Number,times,Odwołanie przypisu,Footnote reference number,note TESI,SUPERS,EN Footnote Reference,Footnote number"/>
    <w:basedOn w:val="Domylnaczcionkaakapitu"/>
    <w:unhideWhenUsed/>
    <w:rsid w:val="00FE22EF"/>
    <w:rPr>
      <w:vertAlign w:val="superscript"/>
    </w:rPr>
  </w:style>
  <w:style w:type="paragraph" w:styleId="Nagwek">
    <w:name w:val="header"/>
    <w:basedOn w:val="Normalny"/>
    <w:link w:val="NagwekZnak"/>
    <w:uiPriority w:val="99"/>
    <w:unhideWhenUsed/>
    <w:rsid w:val="00CE16E9"/>
    <w:pPr>
      <w:tabs>
        <w:tab w:val="center" w:pos="4536"/>
        <w:tab w:val="right" w:pos="9072"/>
      </w:tabs>
      <w:spacing w:before="0" w:after="0" w:line="240" w:lineRule="auto"/>
    </w:pPr>
  </w:style>
  <w:style w:type="character" w:customStyle="1" w:styleId="NagwekZnak">
    <w:name w:val="Nagłówek Znak"/>
    <w:basedOn w:val="Domylnaczcionkaakapitu"/>
    <w:link w:val="Nagwek"/>
    <w:uiPriority w:val="99"/>
    <w:rsid w:val="00CE16E9"/>
    <w:rPr>
      <w:rFonts w:ascii="Arial" w:hAnsi="Arial" w:cs="Arial"/>
      <w:sz w:val="22"/>
      <w:szCs w:val="22"/>
    </w:rPr>
  </w:style>
  <w:style w:type="paragraph" w:styleId="Stopka">
    <w:name w:val="footer"/>
    <w:basedOn w:val="Normalny"/>
    <w:link w:val="StopkaZnak"/>
    <w:uiPriority w:val="99"/>
    <w:unhideWhenUsed/>
    <w:rsid w:val="00CE16E9"/>
    <w:pPr>
      <w:tabs>
        <w:tab w:val="center" w:pos="4536"/>
        <w:tab w:val="right" w:pos="9072"/>
      </w:tabs>
      <w:spacing w:before="0" w:after="0" w:line="240" w:lineRule="auto"/>
    </w:pPr>
  </w:style>
  <w:style w:type="character" w:customStyle="1" w:styleId="StopkaZnak">
    <w:name w:val="Stopka Znak"/>
    <w:basedOn w:val="Domylnaczcionkaakapitu"/>
    <w:link w:val="Stopka"/>
    <w:uiPriority w:val="99"/>
    <w:rsid w:val="00CE16E9"/>
    <w:rPr>
      <w:rFonts w:ascii="Arial" w:hAnsi="Arial" w:cs="Arial"/>
      <w:sz w:val="22"/>
      <w:szCs w:val="22"/>
    </w:rPr>
  </w:style>
  <w:style w:type="paragraph" w:customStyle="1" w:styleId="Default">
    <w:name w:val="Default"/>
    <w:rsid w:val="00AF1A5C"/>
    <w:pPr>
      <w:autoSpaceDE w:val="0"/>
      <w:autoSpaceDN w:val="0"/>
      <w:adjustRightInd w:val="0"/>
      <w:spacing w:after="0" w:line="240" w:lineRule="auto"/>
    </w:pPr>
    <w:rPr>
      <w:rFonts w:ascii="Garamond" w:hAnsi="Garamond" w:cs="Garamond"/>
      <w:color w:val="000000"/>
      <w:kern w:val="0"/>
    </w:rPr>
  </w:style>
  <w:style w:type="paragraph" w:styleId="Spistreci7">
    <w:name w:val="toc 7"/>
    <w:basedOn w:val="Normalny"/>
    <w:next w:val="Normalny"/>
    <w:autoRedefine/>
    <w:uiPriority w:val="99"/>
    <w:unhideWhenUsed/>
    <w:rsid w:val="00AF1A5C"/>
    <w:pPr>
      <w:spacing w:after="100"/>
      <w:ind w:left="1320"/>
    </w:pPr>
  </w:style>
  <w:style w:type="character" w:styleId="Nierozpoznanawzmianka">
    <w:name w:val="Unresolved Mention"/>
    <w:basedOn w:val="Domylnaczcionkaakapitu"/>
    <w:uiPriority w:val="99"/>
    <w:semiHidden/>
    <w:unhideWhenUsed/>
    <w:rsid w:val="006B0802"/>
    <w:rPr>
      <w:color w:val="605E5C"/>
      <w:shd w:val="clear" w:color="auto" w:fill="E1DFDD"/>
    </w:rPr>
  </w:style>
  <w:style w:type="character" w:styleId="Odwoaniedokomentarza">
    <w:name w:val="annotation reference"/>
    <w:basedOn w:val="Domylnaczcionkaakapitu"/>
    <w:uiPriority w:val="99"/>
    <w:semiHidden/>
    <w:unhideWhenUsed/>
    <w:qFormat/>
    <w:rsid w:val="009976D4"/>
    <w:rPr>
      <w:sz w:val="16"/>
      <w:szCs w:val="16"/>
    </w:rPr>
  </w:style>
  <w:style w:type="paragraph" w:styleId="Tekstkomentarza">
    <w:name w:val="annotation text"/>
    <w:basedOn w:val="Normalny"/>
    <w:link w:val="TekstkomentarzaZnak"/>
    <w:uiPriority w:val="99"/>
    <w:unhideWhenUsed/>
    <w:qFormat/>
    <w:rsid w:val="009976D4"/>
    <w:pPr>
      <w:spacing w:line="240" w:lineRule="auto"/>
    </w:pPr>
    <w:rPr>
      <w:sz w:val="20"/>
      <w:szCs w:val="20"/>
    </w:rPr>
  </w:style>
  <w:style w:type="character" w:customStyle="1" w:styleId="TekstkomentarzaZnak">
    <w:name w:val="Tekst komentarza Znak"/>
    <w:basedOn w:val="Domylnaczcionkaakapitu"/>
    <w:link w:val="Tekstkomentarza"/>
    <w:uiPriority w:val="99"/>
    <w:qFormat/>
    <w:rsid w:val="009976D4"/>
    <w:rPr>
      <w:rFonts w:ascii="Arial" w:hAnsi="Arial" w:cs="Arial"/>
      <w:sz w:val="20"/>
      <w:szCs w:val="20"/>
    </w:rPr>
  </w:style>
  <w:style w:type="paragraph" w:styleId="Tematkomentarza">
    <w:name w:val="annotation subject"/>
    <w:basedOn w:val="Tekstkomentarza"/>
    <w:next w:val="Tekstkomentarza"/>
    <w:link w:val="TematkomentarzaZnak"/>
    <w:semiHidden/>
    <w:unhideWhenUsed/>
    <w:rsid w:val="009976D4"/>
    <w:rPr>
      <w:b/>
      <w:bCs/>
    </w:rPr>
  </w:style>
  <w:style w:type="character" w:customStyle="1" w:styleId="TematkomentarzaZnak">
    <w:name w:val="Temat komentarza Znak"/>
    <w:basedOn w:val="TekstkomentarzaZnak"/>
    <w:link w:val="Tematkomentarza"/>
    <w:semiHidden/>
    <w:rsid w:val="009976D4"/>
    <w:rPr>
      <w:rFonts w:ascii="Arial" w:hAnsi="Arial" w:cs="Arial"/>
      <w:b/>
      <w:bCs/>
      <w:sz w:val="20"/>
      <w:szCs w:val="20"/>
    </w:rPr>
  </w:style>
  <w:style w:type="character" w:customStyle="1" w:styleId="Teksttreci2">
    <w:name w:val="Tekst treści (2)"/>
    <w:basedOn w:val="Domylnaczcionkaakapitu"/>
    <w:rsid w:val="00B4177B"/>
    <w:rPr>
      <w:rFonts w:ascii="Calibri" w:eastAsia="Calibri" w:hAnsi="Calibri" w:cs="Calibri" w:hint="default"/>
      <w:b w:val="0"/>
      <w:bCs w:val="0"/>
      <w:i w:val="0"/>
      <w:iCs w:val="0"/>
      <w:smallCaps w:val="0"/>
      <w:strike w:val="0"/>
      <w:dstrike w:val="0"/>
      <w:color w:val="000000"/>
      <w:spacing w:val="0"/>
      <w:w w:val="100"/>
      <w:position w:val="0"/>
      <w:sz w:val="22"/>
      <w:szCs w:val="22"/>
      <w:u w:val="none"/>
      <w:effect w:val="none"/>
      <w:lang w:val="pl-PL" w:eastAsia="pl-PL" w:bidi="pl-PL"/>
    </w:rPr>
  </w:style>
  <w:style w:type="character" w:customStyle="1" w:styleId="Teksttreci2MicrosoftSansSerif">
    <w:name w:val="Tekst treści (2) + Microsoft Sans Serif"/>
    <w:aliases w:val="12 pt"/>
    <w:basedOn w:val="Domylnaczcionkaakapitu"/>
    <w:rsid w:val="00D5686B"/>
    <w:rPr>
      <w:rFonts w:ascii="Microsoft Sans Serif" w:eastAsia="Microsoft Sans Serif" w:hAnsi="Microsoft Sans Serif" w:cs="Microsoft Sans Serif" w:hint="default"/>
      <w:b w:val="0"/>
      <w:bCs w:val="0"/>
      <w:i w:val="0"/>
      <w:iCs w:val="0"/>
      <w:smallCaps w:val="0"/>
      <w:strike w:val="0"/>
      <w:dstrike w:val="0"/>
      <w:color w:val="000000"/>
      <w:spacing w:val="0"/>
      <w:w w:val="100"/>
      <w:position w:val="0"/>
      <w:sz w:val="24"/>
      <w:szCs w:val="24"/>
      <w:u w:val="none"/>
      <w:effect w:val="none"/>
      <w:lang w:val="pl-PL" w:eastAsia="pl-PL" w:bidi="pl-PL"/>
    </w:rPr>
  </w:style>
  <w:style w:type="character" w:customStyle="1" w:styleId="Teksttreci27pt">
    <w:name w:val="Tekst treści (2) + 7 pt"/>
    <w:basedOn w:val="Domylnaczcionkaakapitu"/>
    <w:rsid w:val="00D5686B"/>
    <w:rPr>
      <w:rFonts w:ascii="Calibri" w:eastAsia="Calibri" w:hAnsi="Calibri" w:cs="Calibri" w:hint="default"/>
      <w:b w:val="0"/>
      <w:bCs w:val="0"/>
      <w:i w:val="0"/>
      <w:iCs w:val="0"/>
      <w:smallCaps w:val="0"/>
      <w:strike w:val="0"/>
      <w:dstrike w:val="0"/>
      <w:color w:val="000000"/>
      <w:spacing w:val="0"/>
      <w:w w:val="100"/>
      <w:position w:val="0"/>
      <w:sz w:val="14"/>
      <w:szCs w:val="14"/>
      <w:u w:val="none"/>
      <w:effect w:val="none"/>
      <w:lang w:val="pl-PL" w:eastAsia="pl-PL" w:bidi="pl-PL"/>
    </w:rPr>
  </w:style>
  <w:style w:type="character" w:customStyle="1" w:styleId="Teksttreci20">
    <w:name w:val="Tekst treści (2)_"/>
    <w:basedOn w:val="Domylnaczcionkaakapitu"/>
    <w:locked/>
    <w:rsid w:val="00D5686B"/>
    <w:rPr>
      <w:rFonts w:ascii="Calibri" w:eastAsia="Calibri" w:hAnsi="Calibri" w:cs="Calibri"/>
      <w:sz w:val="22"/>
      <w:szCs w:val="22"/>
      <w:shd w:val="clear" w:color="auto" w:fill="FFFFFF"/>
    </w:rPr>
  </w:style>
  <w:style w:type="character" w:customStyle="1" w:styleId="Teksttreci2Arial10ptExact">
    <w:name w:val="Tekst treści (2) + Arial;10 pt Exact"/>
    <w:basedOn w:val="Teksttreci20"/>
    <w:rsid w:val="00D5686B"/>
    <w:rPr>
      <w:rFonts w:ascii="Arial" w:eastAsia="Arial" w:hAnsi="Arial" w:cs="Arial"/>
      <w:b w:val="0"/>
      <w:bCs w:val="0"/>
      <w:i w:val="0"/>
      <w:iCs w:val="0"/>
      <w:smallCaps w:val="0"/>
      <w:strike w:val="0"/>
      <w:color w:val="000000"/>
      <w:spacing w:val="0"/>
      <w:w w:val="100"/>
      <w:position w:val="0"/>
      <w:sz w:val="20"/>
      <w:szCs w:val="20"/>
      <w:u w:val="none"/>
      <w:shd w:val="clear" w:color="auto" w:fill="FFFFFF"/>
      <w:lang w:val="pl-PL" w:eastAsia="pl-PL" w:bidi="pl-PL"/>
    </w:rPr>
  </w:style>
  <w:style w:type="character" w:customStyle="1" w:styleId="Nagwek2Exact">
    <w:name w:val="Nagłówek #2 Exact"/>
    <w:basedOn w:val="Domylnaczcionkaakapitu"/>
    <w:link w:val="Nagwek20"/>
    <w:rsid w:val="00D5686B"/>
    <w:rPr>
      <w:rFonts w:ascii="Calibri" w:eastAsia="Calibri" w:hAnsi="Calibri" w:cs="Calibri"/>
      <w:sz w:val="22"/>
      <w:szCs w:val="22"/>
      <w:shd w:val="clear" w:color="auto" w:fill="FFFFFF"/>
    </w:rPr>
  </w:style>
  <w:style w:type="paragraph" w:customStyle="1" w:styleId="Nagwek20">
    <w:name w:val="Nagłówek #2"/>
    <w:basedOn w:val="Normalny"/>
    <w:link w:val="Nagwek2Exact"/>
    <w:rsid w:val="00D5686B"/>
    <w:pPr>
      <w:widowControl w:val="0"/>
      <w:shd w:val="clear" w:color="auto" w:fill="FFFFFF"/>
      <w:spacing w:before="0" w:after="0" w:line="268" w:lineRule="exact"/>
      <w:jc w:val="left"/>
      <w:outlineLvl w:val="1"/>
    </w:pPr>
    <w:rPr>
      <w:rFonts w:ascii="Calibri" w:eastAsia="Calibri" w:hAnsi="Calibri" w:cs="Calibri"/>
    </w:rPr>
  </w:style>
  <w:style w:type="character" w:customStyle="1" w:styleId="Teksttreci2MicrosoftSansSerif12pt">
    <w:name w:val="Tekst treści (2) + Microsoft Sans Serif;12 pt"/>
    <w:basedOn w:val="Teksttreci20"/>
    <w:rsid w:val="00D5686B"/>
    <w:rPr>
      <w:rFonts w:ascii="Microsoft Sans Serif" w:eastAsia="Microsoft Sans Serif" w:hAnsi="Microsoft Sans Serif" w:cs="Microsoft Sans Serif"/>
      <w:b w:val="0"/>
      <w:bCs w:val="0"/>
      <w:i w:val="0"/>
      <w:iCs w:val="0"/>
      <w:smallCaps w:val="0"/>
      <w:strike w:val="0"/>
      <w:color w:val="000000"/>
      <w:spacing w:val="0"/>
      <w:w w:val="100"/>
      <w:position w:val="0"/>
      <w:sz w:val="24"/>
      <w:szCs w:val="24"/>
      <w:u w:val="none"/>
      <w:shd w:val="clear" w:color="auto" w:fill="FFFFFF"/>
      <w:lang w:val="pl-PL" w:eastAsia="pl-PL" w:bidi="pl-PL"/>
    </w:rPr>
  </w:style>
  <w:style w:type="paragraph" w:styleId="Bezodstpw">
    <w:name w:val="No Spacing"/>
    <w:aliases w:val="Tekst"/>
    <w:link w:val="BezodstpwZnak"/>
    <w:uiPriority w:val="1"/>
    <w:qFormat/>
    <w:rsid w:val="00FD2D64"/>
    <w:pPr>
      <w:spacing w:before="120" w:after="120" w:line="360" w:lineRule="auto"/>
      <w:ind w:right="-6"/>
      <w:jc w:val="both"/>
    </w:pPr>
    <w:rPr>
      <w:rFonts w:ascii="Arial" w:eastAsia="Times New Roman" w:hAnsi="Arial" w:cs="Times New Roman"/>
      <w:kern w:val="0"/>
      <w:sz w:val="22"/>
      <w:szCs w:val="20"/>
      <w14:ligatures w14:val="none"/>
    </w:rPr>
  </w:style>
  <w:style w:type="character" w:customStyle="1" w:styleId="BezodstpwZnak">
    <w:name w:val="Bez odstępów Znak"/>
    <w:aliases w:val="Tekst Znak"/>
    <w:link w:val="Bezodstpw"/>
    <w:uiPriority w:val="1"/>
    <w:qFormat/>
    <w:rsid w:val="00FD2D64"/>
    <w:rPr>
      <w:rFonts w:ascii="Arial" w:eastAsia="Times New Roman" w:hAnsi="Arial" w:cs="Times New Roman"/>
      <w:kern w:val="0"/>
      <w:sz w:val="22"/>
      <w:szCs w:val="20"/>
      <w14:ligatures w14:val="none"/>
    </w:rPr>
  </w:style>
  <w:style w:type="character" w:customStyle="1" w:styleId="hgkelc">
    <w:name w:val="hgkelc"/>
    <w:basedOn w:val="Domylnaczcionkaakapitu"/>
    <w:rsid w:val="00641BA1"/>
  </w:style>
  <w:style w:type="paragraph" w:styleId="Spisilustracji">
    <w:name w:val="table of figures"/>
    <w:basedOn w:val="Normalny"/>
    <w:next w:val="Normalny"/>
    <w:uiPriority w:val="99"/>
    <w:unhideWhenUsed/>
    <w:rsid w:val="00671DE3"/>
    <w:pPr>
      <w:spacing w:after="0"/>
    </w:pPr>
  </w:style>
  <w:style w:type="character" w:styleId="UyteHipercze">
    <w:name w:val="FollowedHyperlink"/>
    <w:basedOn w:val="Domylnaczcionkaakapitu"/>
    <w:uiPriority w:val="99"/>
    <w:semiHidden/>
    <w:unhideWhenUsed/>
    <w:rsid w:val="007E238F"/>
    <w:rPr>
      <w:color w:val="96607D" w:themeColor="followedHyperlink"/>
      <w:u w:val="single"/>
    </w:rPr>
  </w:style>
  <w:style w:type="paragraph" w:styleId="NormalnyWeb">
    <w:name w:val="Normal (Web)"/>
    <w:basedOn w:val="Normalny"/>
    <w:uiPriority w:val="99"/>
    <w:unhideWhenUsed/>
    <w:rsid w:val="005B6137"/>
    <w:rPr>
      <w:rFonts w:ascii="Times New Roman" w:hAnsi="Times New Roman" w:cs="Times New Roman"/>
      <w:sz w:val="24"/>
      <w:szCs w:val="24"/>
    </w:rPr>
  </w:style>
  <w:style w:type="paragraph" w:styleId="Tekstprzypisukocowego">
    <w:name w:val="endnote text"/>
    <w:basedOn w:val="Normalny"/>
    <w:link w:val="TekstprzypisukocowegoZnak"/>
    <w:uiPriority w:val="99"/>
    <w:semiHidden/>
    <w:unhideWhenUsed/>
    <w:rsid w:val="00584DC5"/>
    <w:pPr>
      <w:spacing w:before="0"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584DC5"/>
    <w:rPr>
      <w:rFonts w:ascii="Arial" w:hAnsi="Arial" w:cs="Arial"/>
      <w:sz w:val="20"/>
      <w:szCs w:val="20"/>
    </w:rPr>
  </w:style>
  <w:style w:type="character" w:styleId="Odwoanieprzypisukocowego">
    <w:name w:val="endnote reference"/>
    <w:basedOn w:val="Domylnaczcionkaakapitu"/>
    <w:semiHidden/>
    <w:unhideWhenUsed/>
    <w:rsid w:val="00584DC5"/>
    <w:rPr>
      <w:vertAlign w:val="superscript"/>
    </w:rPr>
  </w:style>
  <w:style w:type="character" w:styleId="Pogrubienie">
    <w:name w:val="Strong"/>
    <w:aliases w:val="Normalny + 11 pt"/>
    <w:uiPriority w:val="22"/>
    <w:qFormat/>
    <w:rsid w:val="00397286"/>
    <w:rPr>
      <w:b/>
      <w:bCs/>
    </w:rPr>
  </w:style>
  <w:style w:type="character" w:customStyle="1" w:styleId="AkapitzlistZnak">
    <w:name w:val="Akapit z listą Znak"/>
    <w:aliases w:val="Numerowanie Znak,Akapit z listą BS Znak,Kolorowa lista — akcent 11 Znak,List_Paragraph Znak,Multilevel para_II Znak,List Paragraph1 Znak,Bullet1 Znak,Bullets Znak,List Paragraph 1 Znak,References Znak,IBL List Paragraph Znak,2 Znak"/>
    <w:link w:val="Akapitzlist"/>
    <w:uiPriority w:val="34"/>
    <w:qFormat/>
    <w:locked/>
    <w:rsid w:val="00CC1FC4"/>
    <w:rPr>
      <w:rFonts w:ascii="Arial" w:hAnsi="Arial" w:cs="Arial"/>
      <w:sz w:val="22"/>
      <w:szCs w:val="22"/>
    </w:rPr>
  </w:style>
  <w:style w:type="paragraph" w:styleId="Spistreci4">
    <w:name w:val="toc 4"/>
    <w:basedOn w:val="Normalny"/>
    <w:next w:val="Normalny"/>
    <w:autoRedefine/>
    <w:uiPriority w:val="99"/>
    <w:unhideWhenUsed/>
    <w:rsid w:val="00F7174D"/>
    <w:pPr>
      <w:spacing w:before="0" w:after="0" w:line="259" w:lineRule="auto"/>
      <w:ind w:left="660"/>
      <w:jc w:val="left"/>
    </w:pPr>
    <w:rPr>
      <w:rFonts w:asciiTheme="minorHAnsi" w:hAnsiTheme="minorHAnsi" w:cstheme="minorBidi"/>
      <w:kern w:val="0"/>
      <w:sz w:val="18"/>
      <w:szCs w:val="18"/>
      <w14:ligatures w14:val="none"/>
    </w:rPr>
  </w:style>
  <w:style w:type="paragraph" w:styleId="Spistreci5">
    <w:name w:val="toc 5"/>
    <w:basedOn w:val="Normalny"/>
    <w:next w:val="Normalny"/>
    <w:autoRedefine/>
    <w:uiPriority w:val="99"/>
    <w:unhideWhenUsed/>
    <w:rsid w:val="00F7174D"/>
    <w:pPr>
      <w:spacing w:before="0" w:after="0" w:line="259" w:lineRule="auto"/>
      <w:ind w:left="880"/>
      <w:jc w:val="left"/>
    </w:pPr>
    <w:rPr>
      <w:rFonts w:asciiTheme="minorHAnsi" w:hAnsiTheme="minorHAnsi" w:cstheme="minorBidi"/>
      <w:kern w:val="0"/>
      <w:sz w:val="18"/>
      <w:szCs w:val="18"/>
      <w14:ligatures w14:val="none"/>
    </w:rPr>
  </w:style>
  <w:style w:type="paragraph" w:styleId="Spistreci6">
    <w:name w:val="toc 6"/>
    <w:basedOn w:val="Normalny"/>
    <w:next w:val="Normalny"/>
    <w:autoRedefine/>
    <w:uiPriority w:val="99"/>
    <w:unhideWhenUsed/>
    <w:rsid w:val="00F7174D"/>
    <w:pPr>
      <w:spacing w:before="0" w:after="0" w:line="259" w:lineRule="auto"/>
      <w:ind w:left="1100"/>
      <w:jc w:val="left"/>
    </w:pPr>
    <w:rPr>
      <w:rFonts w:asciiTheme="minorHAnsi" w:hAnsiTheme="minorHAnsi" w:cstheme="minorBidi"/>
      <w:kern w:val="0"/>
      <w:sz w:val="18"/>
      <w:szCs w:val="18"/>
      <w14:ligatures w14:val="none"/>
    </w:rPr>
  </w:style>
  <w:style w:type="paragraph" w:styleId="Spistreci8">
    <w:name w:val="toc 8"/>
    <w:basedOn w:val="Normalny"/>
    <w:next w:val="Normalny"/>
    <w:autoRedefine/>
    <w:uiPriority w:val="99"/>
    <w:unhideWhenUsed/>
    <w:rsid w:val="00F7174D"/>
    <w:pPr>
      <w:spacing w:before="0" w:after="0" w:line="259" w:lineRule="auto"/>
      <w:ind w:left="1540"/>
      <w:jc w:val="left"/>
    </w:pPr>
    <w:rPr>
      <w:rFonts w:asciiTheme="minorHAnsi" w:hAnsiTheme="minorHAnsi" w:cstheme="minorBidi"/>
      <w:kern w:val="0"/>
      <w:sz w:val="18"/>
      <w:szCs w:val="18"/>
      <w14:ligatures w14:val="none"/>
    </w:rPr>
  </w:style>
  <w:style w:type="paragraph" w:styleId="Spistreci9">
    <w:name w:val="toc 9"/>
    <w:basedOn w:val="Normalny"/>
    <w:next w:val="Normalny"/>
    <w:autoRedefine/>
    <w:uiPriority w:val="99"/>
    <w:unhideWhenUsed/>
    <w:rsid w:val="00F7174D"/>
    <w:pPr>
      <w:spacing w:before="0" w:after="0" w:line="259" w:lineRule="auto"/>
      <w:ind w:left="1760"/>
      <w:jc w:val="left"/>
    </w:pPr>
    <w:rPr>
      <w:rFonts w:asciiTheme="minorHAnsi" w:hAnsiTheme="minorHAnsi" w:cstheme="minorBidi"/>
      <w:kern w:val="0"/>
      <w:sz w:val="18"/>
      <w:szCs w:val="18"/>
      <w14:ligatures w14:val="none"/>
    </w:rPr>
  </w:style>
  <w:style w:type="paragraph" w:styleId="Tekstdymka">
    <w:name w:val="Balloon Text"/>
    <w:basedOn w:val="Normalny"/>
    <w:link w:val="TekstdymkaZnak"/>
    <w:uiPriority w:val="99"/>
    <w:semiHidden/>
    <w:unhideWhenUsed/>
    <w:rsid w:val="00F7174D"/>
    <w:pPr>
      <w:spacing w:before="0" w:after="0" w:line="240" w:lineRule="auto"/>
      <w:jc w:val="left"/>
    </w:pPr>
    <w:rPr>
      <w:rFonts w:ascii="Segoe UI" w:hAnsi="Segoe UI" w:cs="Segoe UI"/>
      <w:kern w:val="0"/>
      <w:sz w:val="18"/>
      <w:szCs w:val="18"/>
      <w14:ligatures w14:val="none"/>
    </w:rPr>
  </w:style>
  <w:style w:type="character" w:customStyle="1" w:styleId="TekstdymkaZnak">
    <w:name w:val="Tekst dymka Znak"/>
    <w:basedOn w:val="Domylnaczcionkaakapitu"/>
    <w:link w:val="Tekstdymka"/>
    <w:uiPriority w:val="99"/>
    <w:semiHidden/>
    <w:rsid w:val="00F7174D"/>
    <w:rPr>
      <w:rFonts w:ascii="Segoe UI" w:hAnsi="Segoe UI" w:cs="Segoe UI"/>
      <w:kern w:val="0"/>
      <w:sz w:val="18"/>
      <w:szCs w:val="18"/>
      <w14:ligatures w14:val="none"/>
    </w:rPr>
  </w:style>
  <w:style w:type="character" w:customStyle="1" w:styleId="Nierozpoznanawzmianka1">
    <w:name w:val="Nierozpoznana wzmianka1"/>
    <w:basedOn w:val="Domylnaczcionkaakapitu"/>
    <w:uiPriority w:val="99"/>
    <w:semiHidden/>
    <w:unhideWhenUsed/>
    <w:rsid w:val="00F7174D"/>
    <w:rPr>
      <w:color w:val="605E5C"/>
      <w:shd w:val="clear" w:color="auto" w:fill="E1DFDD"/>
    </w:rPr>
  </w:style>
  <w:style w:type="numbering" w:customStyle="1" w:styleId="Bezlisty1">
    <w:name w:val="Bez listy1"/>
    <w:next w:val="Bezlisty"/>
    <w:uiPriority w:val="99"/>
    <w:semiHidden/>
    <w:unhideWhenUsed/>
    <w:rsid w:val="00F7174D"/>
  </w:style>
  <w:style w:type="table" w:customStyle="1" w:styleId="Tabela-Siatka1">
    <w:name w:val="Tabela - Siatka1"/>
    <w:basedOn w:val="Standardowy"/>
    <w:next w:val="Tabela-Siatka"/>
    <w:uiPriority w:val="59"/>
    <w:rsid w:val="00F7174D"/>
    <w:pPr>
      <w:spacing w:after="0" w:line="240" w:lineRule="auto"/>
    </w:pPr>
    <w:rPr>
      <w:rFonts w:eastAsia="Times New Roman"/>
      <w:kern w:val="0"/>
      <w:sz w:val="22"/>
      <w:szCs w:val="22"/>
      <w:lang w:eastAsia="pl-P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unktowanie">
    <w:name w:val="Punktowanie"/>
    <w:basedOn w:val="Normalny"/>
    <w:rsid w:val="00F7174D"/>
    <w:pPr>
      <w:numPr>
        <w:numId w:val="22"/>
      </w:numPr>
      <w:spacing w:before="0" w:after="0" w:line="240" w:lineRule="auto"/>
      <w:jc w:val="left"/>
    </w:pPr>
    <w:rPr>
      <w:rFonts w:ascii="Times New Roman" w:eastAsia="Times New Roman" w:hAnsi="Times New Roman" w:cs="Times New Roman"/>
      <w:kern w:val="0"/>
      <w:sz w:val="24"/>
      <w:szCs w:val="20"/>
      <w:lang w:eastAsia="pl-PL"/>
      <w14:ligatures w14:val="none"/>
    </w:rPr>
  </w:style>
  <w:style w:type="table" w:styleId="Jasnecieniowanie">
    <w:name w:val="Light Shading"/>
    <w:basedOn w:val="Standardowy"/>
    <w:uiPriority w:val="60"/>
    <w:rsid w:val="00F7174D"/>
    <w:pPr>
      <w:spacing w:after="0" w:line="240" w:lineRule="auto"/>
    </w:pPr>
    <w:rPr>
      <w:color w:val="000000" w:themeColor="text1" w:themeShade="BF"/>
      <w:kern w:val="0"/>
      <w:sz w:val="22"/>
      <w:szCs w:val="22"/>
      <w14:ligatures w14:val="none"/>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Nierozpoznanawzmianka2">
    <w:name w:val="Nierozpoznana wzmianka2"/>
    <w:basedOn w:val="Domylnaczcionkaakapitu"/>
    <w:uiPriority w:val="99"/>
    <w:semiHidden/>
    <w:unhideWhenUsed/>
    <w:rsid w:val="00F7174D"/>
    <w:rPr>
      <w:color w:val="605E5C"/>
      <w:shd w:val="clear" w:color="auto" w:fill="E1DFDD"/>
    </w:rPr>
  </w:style>
  <w:style w:type="character" w:customStyle="1" w:styleId="Nierozpoznanawzmianka3">
    <w:name w:val="Nierozpoznana wzmianka3"/>
    <w:basedOn w:val="Domylnaczcionkaakapitu"/>
    <w:uiPriority w:val="99"/>
    <w:semiHidden/>
    <w:unhideWhenUsed/>
    <w:rsid w:val="00F7174D"/>
    <w:rPr>
      <w:color w:val="605E5C"/>
      <w:shd w:val="clear" w:color="auto" w:fill="E1DFDD"/>
    </w:rPr>
  </w:style>
  <w:style w:type="character" w:customStyle="1" w:styleId="PogrubienieTeksttreci2Arial">
    <w:name w:val="Pogrubienie;Tekst treści (2) + Arial"/>
    <w:basedOn w:val="Teksttreci20"/>
    <w:rsid w:val="00F7174D"/>
    <w:rPr>
      <w:rFonts w:ascii="Arial" w:eastAsia="Arial" w:hAnsi="Arial" w:cs="Arial"/>
      <w:b/>
      <w:bCs/>
      <w:color w:val="000000"/>
      <w:spacing w:val="0"/>
      <w:w w:val="100"/>
      <w:position w:val="0"/>
      <w:sz w:val="20"/>
      <w:szCs w:val="20"/>
      <w:shd w:val="clear" w:color="auto" w:fill="FFFFFF"/>
      <w:lang w:val="pl-PL" w:eastAsia="pl-PL" w:bidi="pl-PL"/>
    </w:rPr>
  </w:style>
  <w:style w:type="character" w:customStyle="1" w:styleId="Teksttreci2Arial75pt">
    <w:name w:val="Tekst treści (2) + Arial;7;5 pt"/>
    <w:basedOn w:val="Teksttreci20"/>
    <w:rsid w:val="00F7174D"/>
    <w:rPr>
      <w:rFonts w:ascii="Arial" w:eastAsia="Arial" w:hAnsi="Arial" w:cs="Arial"/>
      <w:color w:val="000000"/>
      <w:spacing w:val="0"/>
      <w:w w:val="100"/>
      <w:position w:val="0"/>
      <w:sz w:val="15"/>
      <w:szCs w:val="15"/>
      <w:shd w:val="clear" w:color="auto" w:fill="FFFFFF"/>
      <w:lang w:val="pl-PL" w:eastAsia="pl-PL" w:bidi="pl-PL"/>
    </w:rPr>
  </w:style>
  <w:style w:type="paragraph" w:styleId="HTML-adres">
    <w:name w:val="HTML Address"/>
    <w:basedOn w:val="Normalny"/>
    <w:link w:val="HTML-adresZnak"/>
    <w:semiHidden/>
    <w:unhideWhenUsed/>
    <w:rsid w:val="00F7174D"/>
    <w:pPr>
      <w:suppressAutoHyphens/>
      <w:autoSpaceDN w:val="0"/>
      <w:spacing w:before="0" w:after="0" w:line="240" w:lineRule="auto"/>
      <w:jc w:val="left"/>
    </w:pPr>
    <w:rPr>
      <w:rFonts w:ascii="Times New Roman" w:eastAsia="Times New Roman" w:hAnsi="Times New Roman" w:cs="Times New Roman"/>
      <w:i/>
      <w:iCs/>
      <w:kern w:val="0"/>
      <w:sz w:val="24"/>
      <w:szCs w:val="24"/>
      <w:lang w:eastAsia="ar-SA"/>
      <w14:ligatures w14:val="none"/>
    </w:rPr>
  </w:style>
  <w:style w:type="character" w:customStyle="1" w:styleId="HTML-adresZnak">
    <w:name w:val="HTML - adres Znak"/>
    <w:basedOn w:val="Domylnaczcionkaakapitu"/>
    <w:link w:val="HTML-adres"/>
    <w:semiHidden/>
    <w:rsid w:val="00F7174D"/>
    <w:rPr>
      <w:rFonts w:ascii="Times New Roman" w:eastAsia="Times New Roman" w:hAnsi="Times New Roman" w:cs="Times New Roman"/>
      <w:i/>
      <w:iCs/>
      <w:kern w:val="0"/>
      <w:lang w:eastAsia="ar-SA"/>
      <w14:ligatures w14:val="none"/>
    </w:rPr>
  </w:style>
  <w:style w:type="paragraph" w:customStyle="1" w:styleId="msonormal0">
    <w:name w:val="msonormal"/>
    <w:basedOn w:val="Normalny"/>
    <w:rsid w:val="00F7174D"/>
    <w:pPr>
      <w:widowControl w:val="0"/>
      <w:suppressAutoHyphens/>
      <w:autoSpaceDE w:val="0"/>
      <w:spacing w:before="280" w:after="280" w:line="240" w:lineRule="auto"/>
      <w:jc w:val="left"/>
    </w:pPr>
    <w:rPr>
      <w:rFonts w:ascii="Times New Roman" w:eastAsia="Times New Roman" w:hAnsi="Times New Roman" w:cs="Times New Roman"/>
      <w:kern w:val="0"/>
      <w:sz w:val="20"/>
      <w:szCs w:val="20"/>
      <w:lang w:eastAsia="ar-SA"/>
      <w14:ligatures w14:val="none"/>
    </w:rPr>
  </w:style>
  <w:style w:type="paragraph" w:styleId="Tekstpodstawowy">
    <w:name w:val="Body Text"/>
    <w:basedOn w:val="Normalny"/>
    <w:link w:val="TekstpodstawowyZnak"/>
    <w:uiPriority w:val="99"/>
    <w:semiHidden/>
    <w:unhideWhenUsed/>
    <w:rsid w:val="00F7174D"/>
    <w:pPr>
      <w:widowControl w:val="0"/>
      <w:suppressAutoHyphens/>
      <w:autoSpaceDE w:val="0"/>
      <w:spacing w:before="0" w:after="0" w:line="240" w:lineRule="auto"/>
    </w:pPr>
    <w:rPr>
      <w:rFonts w:ascii="Verdana" w:eastAsia="Times New Roman" w:hAnsi="Verdana" w:cs="Times New Roman"/>
      <w:kern w:val="0"/>
      <w:szCs w:val="20"/>
      <w:lang w:eastAsia="ar-SA"/>
      <w14:ligatures w14:val="none"/>
    </w:rPr>
  </w:style>
  <w:style w:type="character" w:customStyle="1" w:styleId="TekstpodstawowyZnak">
    <w:name w:val="Tekst podstawowy Znak"/>
    <w:basedOn w:val="Domylnaczcionkaakapitu"/>
    <w:link w:val="Tekstpodstawowy"/>
    <w:uiPriority w:val="99"/>
    <w:semiHidden/>
    <w:rsid w:val="00F7174D"/>
    <w:rPr>
      <w:rFonts w:ascii="Verdana" w:eastAsia="Times New Roman" w:hAnsi="Verdana" w:cs="Times New Roman"/>
      <w:kern w:val="0"/>
      <w:sz w:val="22"/>
      <w:szCs w:val="20"/>
      <w:lang w:eastAsia="ar-SA"/>
      <w14:ligatures w14:val="none"/>
    </w:rPr>
  </w:style>
  <w:style w:type="paragraph" w:styleId="Lista">
    <w:name w:val="List"/>
    <w:basedOn w:val="Tekstpodstawowy"/>
    <w:uiPriority w:val="99"/>
    <w:semiHidden/>
    <w:unhideWhenUsed/>
    <w:rsid w:val="00F7174D"/>
    <w:rPr>
      <w:rFonts w:cs="Tahoma"/>
    </w:rPr>
  </w:style>
  <w:style w:type="paragraph" w:styleId="Lista2">
    <w:name w:val="List 2"/>
    <w:basedOn w:val="Normalny"/>
    <w:uiPriority w:val="99"/>
    <w:semiHidden/>
    <w:unhideWhenUsed/>
    <w:rsid w:val="00F7174D"/>
    <w:pPr>
      <w:widowControl w:val="0"/>
      <w:suppressAutoHyphens/>
      <w:autoSpaceDE w:val="0"/>
      <w:spacing w:before="0" w:after="0" w:line="240" w:lineRule="auto"/>
      <w:ind w:left="566" w:hanging="283"/>
      <w:jc w:val="left"/>
    </w:pPr>
    <w:rPr>
      <w:rFonts w:ascii="Times New Roman" w:eastAsia="Times New Roman" w:hAnsi="Times New Roman" w:cs="Times New Roman"/>
      <w:kern w:val="0"/>
      <w:sz w:val="20"/>
      <w:szCs w:val="20"/>
      <w:lang w:eastAsia="ar-SA"/>
      <w14:ligatures w14:val="none"/>
    </w:rPr>
  </w:style>
  <w:style w:type="paragraph" w:styleId="Lista3">
    <w:name w:val="List 3"/>
    <w:basedOn w:val="Normalny"/>
    <w:uiPriority w:val="99"/>
    <w:semiHidden/>
    <w:unhideWhenUsed/>
    <w:rsid w:val="00F7174D"/>
    <w:pPr>
      <w:widowControl w:val="0"/>
      <w:suppressAutoHyphens/>
      <w:autoSpaceDE w:val="0"/>
      <w:spacing w:before="0" w:after="0" w:line="240" w:lineRule="auto"/>
      <w:ind w:left="849" w:hanging="283"/>
      <w:jc w:val="left"/>
    </w:pPr>
    <w:rPr>
      <w:rFonts w:ascii="Times New Roman" w:eastAsia="Times New Roman" w:hAnsi="Times New Roman" w:cs="Times New Roman"/>
      <w:kern w:val="0"/>
      <w:sz w:val="20"/>
      <w:szCs w:val="20"/>
      <w:lang w:eastAsia="ar-SA"/>
      <w14:ligatures w14:val="none"/>
    </w:rPr>
  </w:style>
  <w:style w:type="paragraph" w:styleId="Lista4">
    <w:name w:val="List 4"/>
    <w:basedOn w:val="Normalny"/>
    <w:uiPriority w:val="99"/>
    <w:semiHidden/>
    <w:unhideWhenUsed/>
    <w:rsid w:val="00F7174D"/>
    <w:pPr>
      <w:widowControl w:val="0"/>
      <w:suppressAutoHyphens/>
      <w:autoSpaceDE w:val="0"/>
      <w:spacing w:before="0" w:after="0" w:line="240" w:lineRule="auto"/>
      <w:ind w:left="1132" w:hanging="283"/>
      <w:jc w:val="left"/>
    </w:pPr>
    <w:rPr>
      <w:rFonts w:ascii="Times New Roman" w:eastAsia="Times New Roman" w:hAnsi="Times New Roman" w:cs="Times New Roman"/>
      <w:kern w:val="0"/>
      <w:sz w:val="20"/>
      <w:szCs w:val="20"/>
      <w:lang w:eastAsia="ar-SA"/>
      <w14:ligatures w14:val="none"/>
    </w:rPr>
  </w:style>
  <w:style w:type="paragraph" w:styleId="Lista5">
    <w:name w:val="List 5"/>
    <w:basedOn w:val="Normalny"/>
    <w:uiPriority w:val="99"/>
    <w:semiHidden/>
    <w:unhideWhenUsed/>
    <w:rsid w:val="00F7174D"/>
    <w:pPr>
      <w:widowControl w:val="0"/>
      <w:suppressAutoHyphens/>
      <w:autoSpaceDE w:val="0"/>
      <w:spacing w:before="0" w:after="0" w:line="240" w:lineRule="auto"/>
      <w:ind w:left="1415" w:hanging="283"/>
      <w:jc w:val="left"/>
    </w:pPr>
    <w:rPr>
      <w:rFonts w:ascii="Times New Roman" w:eastAsia="Times New Roman" w:hAnsi="Times New Roman" w:cs="Times New Roman"/>
      <w:kern w:val="0"/>
      <w:sz w:val="20"/>
      <w:szCs w:val="20"/>
      <w:lang w:eastAsia="ar-SA"/>
      <w14:ligatures w14:val="none"/>
    </w:rPr>
  </w:style>
  <w:style w:type="paragraph" w:styleId="Listapunktowana2">
    <w:name w:val="List Bullet 2"/>
    <w:basedOn w:val="Normalny"/>
    <w:uiPriority w:val="99"/>
    <w:semiHidden/>
    <w:unhideWhenUsed/>
    <w:rsid w:val="00F7174D"/>
    <w:pPr>
      <w:widowControl w:val="0"/>
      <w:numPr>
        <w:numId w:val="23"/>
      </w:numPr>
      <w:suppressAutoHyphens/>
      <w:autoSpaceDE w:val="0"/>
      <w:spacing w:before="0" w:after="0" w:line="240" w:lineRule="auto"/>
      <w:jc w:val="left"/>
    </w:pPr>
    <w:rPr>
      <w:rFonts w:ascii="Times New Roman" w:eastAsia="Times New Roman" w:hAnsi="Times New Roman" w:cs="Times New Roman"/>
      <w:kern w:val="0"/>
      <w:sz w:val="20"/>
      <w:szCs w:val="20"/>
      <w:lang w:eastAsia="ar-SA"/>
      <w14:ligatures w14:val="none"/>
    </w:rPr>
  </w:style>
  <w:style w:type="paragraph" w:styleId="Listapunktowana3">
    <w:name w:val="List Bullet 3"/>
    <w:basedOn w:val="Normalny"/>
    <w:uiPriority w:val="99"/>
    <w:semiHidden/>
    <w:unhideWhenUsed/>
    <w:rsid w:val="00F7174D"/>
    <w:pPr>
      <w:widowControl w:val="0"/>
      <w:numPr>
        <w:numId w:val="24"/>
      </w:numPr>
      <w:suppressAutoHyphens/>
      <w:autoSpaceDE w:val="0"/>
      <w:spacing w:before="0" w:after="0" w:line="240" w:lineRule="auto"/>
      <w:jc w:val="left"/>
    </w:pPr>
    <w:rPr>
      <w:rFonts w:ascii="Times New Roman" w:eastAsia="Times New Roman" w:hAnsi="Times New Roman" w:cs="Times New Roman"/>
      <w:kern w:val="0"/>
      <w:sz w:val="20"/>
      <w:szCs w:val="20"/>
      <w:lang w:eastAsia="ar-SA"/>
      <w14:ligatures w14:val="none"/>
    </w:rPr>
  </w:style>
  <w:style w:type="paragraph" w:styleId="Listapunktowana4">
    <w:name w:val="List Bullet 4"/>
    <w:basedOn w:val="Normalny"/>
    <w:uiPriority w:val="99"/>
    <w:semiHidden/>
    <w:unhideWhenUsed/>
    <w:rsid w:val="00F7174D"/>
    <w:pPr>
      <w:widowControl w:val="0"/>
      <w:numPr>
        <w:numId w:val="25"/>
      </w:numPr>
      <w:suppressAutoHyphens/>
      <w:autoSpaceDE w:val="0"/>
      <w:spacing w:before="0" w:after="0" w:line="240" w:lineRule="auto"/>
      <w:jc w:val="left"/>
    </w:pPr>
    <w:rPr>
      <w:rFonts w:ascii="Times New Roman" w:eastAsia="Times New Roman" w:hAnsi="Times New Roman" w:cs="Times New Roman"/>
      <w:kern w:val="0"/>
      <w:sz w:val="20"/>
      <w:szCs w:val="20"/>
      <w:lang w:eastAsia="ar-SA"/>
      <w14:ligatures w14:val="none"/>
    </w:rPr>
  </w:style>
  <w:style w:type="paragraph" w:styleId="Tekstpodstawowywcity">
    <w:name w:val="Body Text Indent"/>
    <w:basedOn w:val="Normalny"/>
    <w:link w:val="TekstpodstawowywcityZnak"/>
    <w:uiPriority w:val="99"/>
    <w:semiHidden/>
    <w:unhideWhenUsed/>
    <w:rsid w:val="00F7174D"/>
    <w:pPr>
      <w:widowControl w:val="0"/>
      <w:suppressAutoHyphens/>
      <w:autoSpaceDE w:val="0"/>
      <w:spacing w:before="0" w:after="0" w:line="240" w:lineRule="auto"/>
      <w:ind w:firstLine="360"/>
    </w:pPr>
    <w:rPr>
      <w:rFonts w:eastAsia="Times New Roman"/>
      <w:kern w:val="0"/>
      <w:szCs w:val="20"/>
      <w:lang w:eastAsia="ar-SA"/>
      <w14:ligatures w14:val="none"/>
    </w:rPr>
  </w:style>
  <w:style w:type="character" w:customStyle="1" w:styleId="TekstpodstawowywcityZnak">
    <w:name w:val="Tekst podstawowy wcięty Znak"/>
    <w:basedOn w:val="Domylnaczcionkaakapitu"/>
    <w:link w:val="Tekstpodstawowywcity"/>
    <w:uiPriority w:val="99"/>
    <w:semiHidden/>
    <w:rsid w:val="00F7174D"/>
    <w:rPr>
      <w:rFonts w:ascii="Arial" w:eastAsia="Times New Roman" w:hAnsi="Arial" w:cs="Arial"/>
      <w:kern w:val="0"/>
      <w:sz w:val="22"/>
      <w:szCs w:val="20"/>
      <w:lang w:eastAsia="ar-SA"/>
      <w14:ligatures w14:val="none"/>
    </w:rPr>
  </w:style>
  <w:style w:type="paragraph" w:styleId="Lista-kontynuacja">
    <w:name w:val="List Continue"/>
    <w:basedOn w:val="Normalny"/>
    <w:uiPriority w:val="99"/>
    <w:semiHidden/>
    <w:unhideWhenUsed/>
    <w:rsid w:val="00F7174D"/>
    <w:pPr>
      <w:widowControl w:val="0"/>
      <w:suppressAutoHyphens/>
      <w:autoSpaceDE w:val="0"/>
      <w:spacing w:before="0" w:line="240" w:lineRule="auto"/>
      <w:ind w:left="283"/>
      <w:jc w:val="left"/>
    </w:pPr>
    <w:rPr>
      <w:rFonts w:ascii="Times New Roman" w:eastAsia="Times New Roman" w:hAnsi="Times New Roman" w:cs="Times New Roman"/>
      <w:kern w:val="0"/>
      <w:sz w:val="20"/>
      <w:szCs w:val="20"/>
      <w:lang w:eastAsia="ar-SA"/>
      <w14:ligatures w14:val="none"/>
    </w:rPr>
  </w:style>
  <w:style w:type="paragraph" w:styleId="Lista-kontynuacja2">
    <w:name w:val="List Continue 2"/>
    <w:basedOn w:val="Normalny"/>
    <w:uiPriority w:val="99"/>
    <w:semiHidden/>
    <w:unhideWhenUsed/>
    <w:rsid w:val="00F7174D"/>
    <w:pPr>
      <w:widowControl w:val="0"/>
      <w:suppressAutoHyphens/>
      <w:autoSpaceDE w:val="0"/>
      <w:spacing w:before="0" w:line="240" w:lineRule="auto"/>
      <w:ind w:left="566"/>
      <w:jc w:val="left"/>
    </w:pPr>
    <w:rPr>
      <w:rFonts w:ascii="Times New Roman" w:eastAsia="Times New Roman" w:hAnsi="Times New Roman" w:cs="Times New Roman"/>
      <w:kern w:val="0"/>
      <w:sz w:val="20"/>
      <w:szCs w:val="20"/>
      <w:lang w:eastAsia="ar-SA"/>
      <w14:ligatures w14:val="none"/>
    </w:rPr>
  </w:style>
  <w:style w:type="paragraph" w:styleId="Lista-kontynuacja3">
    <w:name w:val="List Continue 3"/>
    <w:basedOn w:val="Normalny"/>
    <w:uiPriority w:val="99"/>
    <w:semiHidden/>
    <w:unhideWhenUsed/>
    <w:rsid w:val="00F7174D"/>
    <w:pPr>
      <w:widowControl w:val="0"/>
      <w:suppressAutoHyphens/>
      <w:autoSpaceDE w:val="0"/>
      <w:spacing w:before="0" w:line="240" w:lineRule="auto"/>
      <w:ind w:left="849"/>
      <w:jc w:val="left"/>
    </w:pPr>
    <w:rPr>
      <w:rFonts w:ascii="Times New Roman" w:eastAsia="Times New Roman" w:hAnsi="Times New Roman" w:cs="Times New Roman"/>
      <w:kern w:val="0"/>
      <w:sz w:val="20"/>
      <w:szCs w:val="20"/>
      <w:lang w:eastAsia="ar-SA"/>
      <w14:ligatures w14:val="none"/>
    </w:rPr>
  </w:style>
  <w:style w:type="paragraph" w:styleId="Tekstpodstawowyzwciciem">
    <w:name w:val="Body Text First Indent"/>
    <w:basedOn w:val="Tekstpodstawowy"/>
    <w:link w:val="TekstpodstawowyzwciciemZnak"/>
    <w:uiPriority w:val="99"/>
    <w:semiHidden/>
    <w:unhideWhenUsed/>
    <w:rsid w:val="00F7174D"/>
    <w:pPr>
      <w:spacing w:after="120"/>
      <w:ind w:firstLine="210"/>
      <w:jc w:val="left"/>
    </w:pPr>
    <w:rPr>
      <w:rFonts w:ascii="Times New Roman" w:hAnsi="Times New Roman"/>
      <w:sz w:val="20"/>
    </w:rPr>
  </w:style>
  <w:style w:type="character" w:customStyle="1" w:styleId="TekstpodstawowyzwciciemZnak">
    <w:name w:val="Tekst podstawowy z wcięciem Znak"/>
    <w:basedOn w:val="TekstpodstawowyZnak"/>
    <w:link w:val="Tekstpodstawowyzwciciem"/>
    <w:uiPriority w:val="99"/>
    <w:semiHidden/>
    <w:rsid w:val="00F7174D"/>
    <w:rPr>
      <w:rFonts w:ascii="Times New Roman" w:eastAsia="Times New Roman" w:hAnsi="Times New Roman" w:cs="Times New Roman"/>
      <w:kern w:val="0"/>
      <w:sz w:val="20"/>
      <w:szCs w:val="20"/>
      <w:lang w:eastAsia="ar-SA"/>
      <w14:ligatures w14:val="none"/>
    </w:rPr>
  </w:style>
  <w:style w:type="paragraph" w:styleId="Tekstpodstawowyzwciciem2">
    <w:name w:val="Body Text First Indent 2"/>
    <w:basedOn w:val="Tekstpodstawowywcity"/>
    <w:link w:val="Tekstpodstawowyzwciciem2Znak"/>
    <w:uiPriority w:val="99"/>
    <w:semiHidden/>
    <w:unhideWhenUsed/>
    <w:rsid w:val="00F7174D"/>
    <w:pPr>
      <w:spacing w:after="120"/>
      <w:ind w:left="283" w:firstLine="210"/>
      <w:jc w:val="left"/>
    </w:pPr>
    <w:rPr>
      <w:rFonts w:ascii="Times New Roman" w:hAnsi="Times New Roman" w:cs="Times New Roman"/>
      <w:sz w:val="20"/>
    </w:rPr>
  </w:style>
  <w:style w:type="character" w:customStyle="1" w:styleId="Tekstpodstawowyzwciciem2Znak">
    <w:name w:val="Tekst podstawowy z wcięciem 2 Znak"/>
    <w:basedOn w:val="TekstpodstawowywcityZnak"/>
    <w:link w:val="Tekstpodstawowyzwciciem2"/>
    <w:uiPriority w:val="99"/>
    <w:semiHidden/>
    <w:rsid w:val="00F7174D"/>
    <w:rPr>
      <w:rFonts w:ascii="Times New Roman" w:eastAsia="Times New Roman" w:hAnsi="Times New Roman" w:cs="Times New Roman"/>
      <w:kern w:val="0"/>
      <w:sz w:val="20"/>
      <w:szCs w:val="20"/>
      <w:lang w:eastAsia="ar-SA"/>
      <w14:ligatures w14:val="none"/>
    </w:rPr>
  </w:style>
  <w:style w:type="paragraph" w:customStyle="1" w:styleId="Nagwek21">
    <w:name w:val="Nagłówek2"/>
    <w:basedOn w:val="Normalny"/>
    <w:next w:val="Tekstpodstawowy"/>
    <w:uiPriority w:val="99"/>
    <w:rsid w:val="00F7174D"/>
    <w:pPr>
      <w:keepNext/>
      <w:widowControl w:val="0"/>
      <w:suppressAutoHyphens/>
      <w:autoSpaceDE w:val="0"/>
      <w:spacing w:before="240" w:line="240" w:lineRule="auto"/>
      <w:jc w:val="left"/>
    </w:pPr>
    <w:rPr>
      <w:rFonts w:eastAsia="MS Mincho" w:cs="Tahoma"/>
      <w:kern w:val="0"/>
      <w:sz w:val="28"/>
      <w:szCs w:val="28"/>
      <w:lang w:eastAsia="ar-SA"/>
      <w14:ligatures w14:val="none"/>
    </w:rPr>
  </w:style>
  <w:style w:type="paragraph" w:customStyle="1" w:styleId="Podpis2">
    <w:name w:val="Podpis2"/>
    <w:basedOn w:val="Normalny"/>
    <w:uiPriority w:val="99"/>
    <w:rsid w:val="00F7174D"/>
    <w:pPr>
      <w:widowControl w:val="0"/>
      <w:suppressLineNumbers/>
      <w:suppressAutoHyphens/>
      <w:autoSpaceDE w:val="0"/>
      <w:spacing w:line="240" w:lineRule="auto"/>
      <w:jc w:val="left"/>
    </w:pPr>
    <w:rPr>
      <w:rFonts w:ascii="Times New Roman" w:eastAsia="Times New Roman" w:hAnsi="Times New Roman" w:cs="Tahoma"/>
      <w:i/>
      <w:iCs/>
      <w:kern w:val="0"/>
      <w:sz w:val="24"/>
      <w:szCs w:val="24"/>
      <w:lang w:eastAsia="ar-SA"/>
      <w14:ligatures w14:val="none"/>
    </w:rPr>
  </w:style>
  <w:style w:type="paragraph" w:customStyle="1" w:styleId="Indeks">
    <w:name w:val="Indeks"/>
    <w:basedOn w:val="Normalny"/>
    <w:uiPriority w:val="99"/>
    <w:rsid w:val="00F7174D"/>
    <w:pPr>
      <w:widowControl w:val="0"/>
      <w:suppressLineNumbers/>
      <w:suppressAutoHyphens/>
      <w:autoSpaceDE w:val="0"/>
      <w:spacing w:before="0" w:after="0" w:line="240" w:lineRule="auto"/>
      <w:jc w:val="left"/>
    </w:pPr>
    <w:rPr>
      <w:rFonts w:ascii="Times New Roman" w:eastAsia="Times New Roman" w:hAnsi="Times New Roman" w:cs="Tahoma"/>
      <w:kern w:val="0"/>
      <w:sz w:val="20"/>
      <w:szCs w:val="20"/>
      <w:lang w:eastAsia="ar-SA"/>
      <w14:ligatures w14:val="none"/>
    </w:rPr>
  </w:style>
  <w:style w:type="paragraph" w:customStyle="1" w:styleId="Nagwek10">
    <w:name w:val="Nagłówek1"/>
    <w:basedOn w:val="Normalny"/>
    <w:next w:val="Tekstpodstawowy"/>
    <w:uiPriority w:val="99"/>
    <w:rsid w:val="00F7174D"/>
    <w:pPr>
      <w:keepNext/>
      <w:widowControl w:val="0"/>
      <w:suppressAutoHyphens/>
      <w:autoSpaceDE w:val="0"/>
      <w:spacing w:before="240" w:line="240" w:lineRule="auto"/>
      <w:jc w:val="left"/>
    </w:pPr>
    <w:rPr>
      <w:rFonts w:eastAsia="Lucida Sans Unicode" w:cs="Tahoma"/>
      <w:kern w:val="0"/>
      <w:sz w:val="28"/>
      <w:szCs w:val="28"/>
      <w:lang w:eastAsia="ar-SA"/>
      <w14:ligatures w14:val="none"/>
    </w:rPr>
  </w:style>
  <w:style w:type="paragraph" w:customStyle="1" w:styleId="Podpis1">
    <w:name w:val="Podpis1"/>
    <w:basedOn w:val="Normalny"/>
    <w:uiPriority w:val="99"/>
    <w:rsid w:val="00F7174D"/>
    <w:pPr>
      <w:widowControl w:val="0"/>
      <w:suppressLineNumbers/>
      <w:suppressAutoHyphens/>
      <w:autoSpaceDE w:val="0"/>
      <w:spacing w:line="240" w:lineRule="auto"/>
      <w:jc w:val="left"/>
    </w:pPr>
    <w:rPr>
      <w:rFonts w:ascii="Times New Roman" w:eastAsia="Times New Roman" w:hAnsi="Times New Roman" w:cs="Tahoma"/>
      <w:i/>
      <w:iCs/>
      <w:kern w:val="0"/>
      <w:sz w:val="24"/>
      <w:szCs w:val="24"/>
      <w:lang w:eastAsia="ar-SA"/>
      <w14:ligatures w14:val="none"/>
    </w:rPr>
  </w:style>
  <w:style w:type="paragraph" w:customStyle="1" w:styleId="Tekstpodstawowywcity21">
    <w:name w:val="Tekst podstawowy wcięty 21"/>
    <w:basedOn w:val="Normalny"/>
    <w:uiPriority w:val="99"/>
    <w:rsid w:val="00F7174D"/>
    <w:pPr>
      <w:widowControl w:val="0"/>
      <w:suppressAutoHyphens/>
      <w:autoSpaceDE w:val="0"/>
      <w:spacing w:before="0" w:after="0" w:line="240" w:lineRule="auto"/>
      <w:ind w:firstLine="708"/>
    </w:pPr>
    <w:rPr>
      <w:rFonts w:eastAsia="Times New Roman"/>
      <w:kern w:val="0"/>
      <w:szCs w:val="16"/>
      <w:lang w:eastAsia="ar-SA"/>
      <w14:ligatures w14:val="none"/>
    </w:rPr>
  </w:style>
  <w:style w:type="paragraph" w:customStyle="1" w:styleId="Tekstpodstawowy21">
    <w:name w:val="Tekst podstawowy 21"/>
    <w:basedOn w:val="Normalny"/>
    <w:uiPriority w:val="99"/>
    <w:rsid w:val="00F7174D"/>
    <w:pPr>
      <w:widowControl w:val="0"/>
      <w:suppressAutoHyphens/>
      <w:autoSpaceDE w:val="0"/>
      <w:spacing w:before="0" w:after="0" w:line="240" w:lineRule="auto"/>
    </w:pPr>
    <w:rPr>
      <w:rFonts w:eastAsia="Times New Roman"/>
      <w:b/>
      <w:bCs/>
      <w:kern w:val="0"/>
      <w:sz w:val="20"/>
      <w:szCs w:val="20"/>
      <w:lang w:eastAsia="ar-SA"/>
      <w14:ligatures w14:val="none"/>
    </w:rPr>
  </w:style>
  <w:style w:type="paragraph" w:customStyle="1" w:styleId="Tekstkomentarza1">
    <w:name w:val="Tekst komentarza1"/>
    <w:basedOn w:val="Normalny"/>
    <w:uiPriority w:val="99"/>
    <w:rsid w:val="00F7174D"/>
    <w:pPr>
      <w:widowControl w:val="0"/>
      <w:suppressAutoHyphens/>
      <w:autoSpaceDE w:val="0"/>
      <w:spacing w:before="0" w:after="0" w:line="240" w:lineRule="auto"/>
      <w:jc w:val="left"/>
    </w:pPr>
    <w:rPr>
      <w:rFonts w:ascii="Times New Roman" w:eastAsia="Times New Roman" w:hAnsi="Times New Roman" w:cs="Times New Roman"/>
      <w:kern w:val="0"/>
      <w:sz w:val="20"/>
      <w:szCs w:val="20"/>
      <w:lang w:eastAsia="ar-SA"/>
      <w14:ligatures w14:val="none"/>
    </w:rPr>
  </w:style>
  <w:style w:type="paragraph" w:customStyle="1" w:styleId="w">
    <w:name w:val="w"/>
    <w:basedOn w:val="Normalny"/>
    <w:uiPriority w:val="99"/>
    <w:rsid w:val="00F7174D"/>
    <w:pPr>
      <w:widowControl w:val="0"/>
      <w:suppressAutoHyphens/>
      <w:autoSpaceDE w:val="0"/>
      <w:spacing w:before="280" w:after="280" w:line="240" w:lineRule="auto"/>
      <w:jc w:val="left"/>
    </w:pPr>
    <w:rPr>
      <w:rFonts w:ascii="Times New Roman" w:eastAsia="Times New Roman" w:hAnsi="Times New Roman" w:cs="Times New Roman"/>
      <w:kern w:val="0"/>
      <w:sz w:val="20"/>
      <w:szCs w:val="20"/>
      <w:lang w:eastAsia="ar-SA"/>
      <w14:ligatures w14:val="none"/>
    </w:rPr>
  </w:style>
  <w:style w:type="paragraph" w:customStyle="1" w:styleId="www">
    <w:name w:val="www"/>
    <w:basedOn w:val="Normalny"/>
    <w:uiPriority w:val="99"/>
    <w:rsid w:val="00F7174D"/>
    <w:pPr>
      <w:widowControl w:val="0"/>
      <w:suppressAutoHyphens/>
      <w:autoSpaceDE w:val="0"/>
      <w:spacing w:before="280" w:after="280" w:line="240" w:lineRule="auto"/>
      <w:jc w:val="left"/>
    </w:pPr>
    <w:rPr>
      <w:rFonts w:ascii="Times New Roman" w:eastAsia="Times New Roman" w:hAnsi="Times New Roman" w:cs="Times New Roman"/>
      <w:kern w:val="0"/>
      <w:sz w:val="20"/>
      <w:szCs w:val="20"/>
      <w:lang w:eastAsia="ar-SA"/>
      <w14:ligatures w14:val="none"/>
    </w:rPr>
  </w:style>
  <w:style w:type="paragraph" w:customStyle="1" w:styleId="g">
    <w:name w:val="g"/>
    <w:basedOn w:val="Normalny"/>
    <w:uiPriority w:val="99"/>
    <w:rsid w:val="00F7174D"/>
    <w:pPr>
      <w:widowControl w:val="0"/>
      <w:suppressAutoHyphens/>
      <w:autoSpaceDE w:val="0"/>
      <w:spacing w:before="280" w:after="280" w:line="240" w:lineRule="auto"/>
      <w:jc w:val="left"/>
    </w:pPr>
    <w:rPr>
      <w:rFonts w:ascii="Times New Roman" w:eastAsia="Times New Roman" w:hAnsi="Times New Roman" w:cs="Times New Roman"/>
      <w:kern w:val="0"/>
      <w:sz w:val="20"/>
      <w:szCs w:val="20"/>
      <w:lang w:eastAsia="ar-SA"/>
      <w14:ligatures w14:val="none"/>
    </w:rPr>
  </w:style>
  <w:style w:type="paragraph" w:customStyle="1" w:styleId="ww">
    <w:name w:val="ww"/>
    <w:basedOn w:val="Normalny"/>
    <w:uiPriority w:val="99"/>
    <w:rsid w:val="00F7174D"/>
    <w:pPr>
      <w:widowControl w:val="0"/>
      <w:suppressAutoHyphens/>
      <w:autoSpaceDE w:val="0"/>
      <w:spacing w:before="280" w:after="280" w:line="240" w:lineRule="auto"/>
      <w:jc w:val="left"/>
    </w:pPr>
    <w:rPr>
      <w:rFonts w:ascii="Times New Roman" w:eastAsia="Times New Roman" w:hAnsi="Times New Roman" w:cs="Times New Roman"/>
      <w:kern w:val="0"/>
      <w:sz w:val="20"/>
      <w:szCs w:val="20"/>
      <w:lang w:eastAsia="ar-SA"/>
      <w14:ligatures w14:val="none"/>
    </w:rPr>
  </w:style>
  <w:style w:type="paragraph" w:customStyle="1" w:styleId="LMtekstramkabold">
    <w:name w:val="LM_tekst_ramka_bold"/>
    <w:basedOn w:val="Default"/>
    <w:next w:val="Default"/>
    <w:uiPriority w:val="99"/>
    <w:rsid w:val="00F7174D"/>
    <w:pPr>
      <w:suppressAutoHyphens/>
      <w:autoSpaceDN/>
      <w:adjustRightInd/>
    </w:pPr>
    <w:rPr>
      <w:rFonts w:ascii="Times New Roman" w:eastAsia="Arial" w:hAnsi="Times New Roman" w:cs="Times New Roman"/>
      <w:color w:val="auto"/>
      <w:lang w:eastAsia="ar-SA"/>
      <w14:ligatures w14:val="none"/>
    </w:rPr>
  </w:style>
  <w:style w:type="paragraph" w:customStyle="1" w:styleId="Mirekwypunktowany3st">
    <w:name w:val="Mirek_wypunktowany_3_st"/>
    <w:basedOn w:val="Normalny"/>
    <w:uiPriority w:val="99"/>
    <w:rsid w:val="00F7174D"/>
    <w:pPr>
      <w:numPr>
        <w:ilvl w:val="7"/>
        <w:numId w:val="26"/>
      </w:numPr>
      <w:tabs>
        <w:tab w:val="left" w:pos="624"/>
      </w:tabs>
      <w:suppressAutoHyphens/>
      <w:autoSpaceDN w:val="0"/>
      <w:spacing w:before="0" w:after="0"/>
      <w:outlineLvl w:val="7"/>
    </w:pPr>
    <w:rPr>
      <w:rFonts w:ascii="Times New Roman" w:eastAsia="Times New Roman" w:hAnsi="Times New Roman" w:cs="Times New Roman"/>
      <w:kern w:val="0"/>
      <w:sz w:val="24"/>
      <w:szCs w:val="24"/>
      <w:lang w:eastAsia="ar-SA"/>
      <w14:ligatures w14:val="none"/>
    </w:rPr>
  </w:style>
  <w:style w:type="paragraph" w:customStyle="1" w:styleId="TableContents">
    <w:name w:val="Table Contents"/>
    <w:basedOn w:val="Normalny"/>
    <w:uiPriority w:val="99"/>
    <w:rsid w:val="00F7174D"/>
    <w:pPr>
      <w:widowControl w:val="0"/>
      <w:suppressLineNumbers/>
      <w:suppressAutoHyphens/>
      <w:autoSpaceDN w:val="0"/>
      <w:spacing w:before="0" w:after="0" w:line="240" w:lineRule="auto"/>
      <w:jc w:val="left"/>
    </w:pPr>
    <w:rPr>
      <w:rFonts w:ascii="Times New Roman" w:eastAsia="Arial Unicode MS" w:hAnsi="Times New Roman" w:cs="Times New Roman"/>
      <w:color w:val="000000"/>
      <w:kern w:val="0"/>
      <w:sz w:val="24"/>
      <w:szCs w:val="24"/>
      <w:lang w:val="en-US" w:eastAsia="ar-SA"/>
      <w14:ligatures w14:val="none"/>
    </w:rPr>
  </w:style>
  <w:style w:type="paragraph" w:customStyle="1" w:styleId="Listapunktowana31">
    <w:name w:val="Lista punktowana 31"/>
    <w:basedOn w:val="Normalny"/>
    <w:uiPriority w:val="99"/>
    <w:rsid w:val="00F7174D"/>
    <w:pPr>
      <w:numPr>
        <w:numId w:val="27"/>
      </w:numPr>
      <w:suppressAutoHyphens/>
      <w:autoSpaceDN w:val="0"/>
      <w:spacing w:before="0" w:after="0" w:line="240" w:lineRule="auto"/>
      <w:jc w:val="left"/>
    </w:pPr>
    <w:rPr>
      <w:rFonts w:ascii="Times New Roman" w:eastAsia="Times New Roman" w:hAnsi="Times New Roman" w:cs="Times New Roman"/>
      <w:kern w:val="0"/>
      <w:sz w:val="24"/>
      <w:szCs w:val="24"/>
      <w:lang w:eastAsia="ar-SA"/>
      <w14:ligatures w14:val="none"/>
    </w:rPr>
  </w:style>
  <w:style w:type="paragraph" w:customStyle="1" w:styleId="Podstawowy">
    <w:name w:val="Podstawowy"/>
    <w:basedOn w:val="Normalny"/>
    <w:uiPriority w:val="99"/>
    <w:rsid w:val="00F7174D"/>
    <w:pPr>
      <w:suppressAutoHyphens/>
      <w:autoSpaceDN w:val="0"/>
      <w:spacing w:before="0" w:after="0" w:line="240" w:lineRule="auto"/>
      <w:ind w:firstLine="397"/>
    </w:pPr>
    <w:rPr>
      <w:rFonts w:ascii="Times New Roman" w:eastAsia="Times New Roman" w:hAnsi="Times New Roman" w:cs="Times New Roman"/>
      <w:kern w:val="0"/>
      <w:sz w:val="24"/>
      <w:szCs w:val="20"/>
      <w:lang w:eastAsia="ar-SA"/>
      <w14:ligatures w14:val="none"/>
    </w:rPr>
  </w:style>
  <w:style w:type="paragraph" w:customStyle="1" w:styleId="darek">
    <w:name w:val="darek"/>
    <w:basedOn w:val="Normalny"/>
    <w:uiPriority w:val="99"/>
    <w:rsid w:val="00F7174D"/>
    <w:pPr>
      <w:suppressAutoHyphens/>
      <w:autoSpaceDN w:val="0"/>
      <w:spacing w:before="0" w:after="0"/>
      <w:ind w:firstLine="720"/>
    </w:pPr>
    <w:rPr>
      <w:rFonts w:ascii="Times New Roman" w:eastAsia="Times New Roman" w:hAnsi="Times New Roman" w:cs="Times New Roman"/>
      <w:kern w:val="0"/>
      <w:sz w:val="24"/>
      <w:szCs w:val="20"/>
      <w:lang w:eastAsia="ar-SA"/>
      <w14:ligatures w14:val="none"/>
    </w:rPr>
  </w:style>
  <w:style w:type="paragraph" w:customStyle="1" w:styleId="Spisilustracji1">
    <w:name w:val="Spis ilustracji1"/>
    <w:basedOn w:val="Normalny"/>
    <w:next w:val="Normalny"/>
    <w:uiPriority w:val="99"/>
    <w:rsid w:val="00F7174D"/>
    <w:pPr>
      <w:widowControl w:val="0"/>
      <w:suppressAutoHyphens/>
      <w:autoSpaceDE w:val="0"/>
      <w:spacing w:before="0" w:after="0" w:line="240" w:lineRule="auto"/>
      <w:jc w:val="left"/>
    </w:pPr>
    <w:rPr>
      <w:rFonts w:eastAsia="Times New Roman" w:cs="Times New Roman"/>
      <w:kern w:val="0"/>
      <w:szCs w:val="20"/>
      <w:lang w:eastAsia="ar-SA"/>
      <w14:ligatures w14:val="none"/>
    </w:rPr>
  </w:style>
  <w:style w:type="paragraph" w:customStyle="1" w:styleId="LMtytu">
    <w:name w:val="LM_tytuł"/>
    <w:basedOn w:val="Default"/>
    <w:next w:val="Default"/>
    <w:uiPriority w:val="99"/>
    <w:rsid w:val="00F7174D"/>
    <w:pPr>
      <w:suppressAutoHyphens/>
      <w:autoSpaceDN/>
      <w:adjustRightInd/>
    </w:pPr>
    <w:rPr>
      <w:rFonts w:ascii="Times" w:eastAsia="Arial" w:hAnsi="Times" w:cs="Times New Roman"/>
      <w:color w:val="auto"/>
      <w:lang w:eastAsia="ar-SA"/>
      <w14:ligatures w14:val="none"/>
    </w:rPr>
  </w:style>
  <w:style w:type="paragraph" w:customStyle="1" w:styleId="01LMtekstpodstawowy">
    <w:name w:val="01LM_tekst_podstawowy"/>
    <w:basedOn w:val="Default"/>
    <w:next w:val="Default"/>
    <w:uiPriority w:val="99"/>
    <w:rsid w:val="00F7174D"/>
    <w:pPr>
      <w:suppressAutoHyphens/>
      <w:autoSpaceDN/>
      <w:adjustRightInd/>
    </w:pPr>
    <w:rPr>
      <w:rFonts w:ascii="Times New Roman" w:eastAsia="Arial" w:hAnsi="Times New Roman" w:cs="Times New Roman"/>
      <w:color w:val="auto"/>
      <w:lang w:eastAsia="ar-SA"/>
      <w14:ligatures w14:val="none"/>
    </w:rPr>
  </w:style>
  <w:style w:type="paragraph" w:customStyle="1" w:styleId="Lista31">
    <w:name w:val="Lista 31"/>
    <w:basedOn w:val="Default"/>
    <w:next w:val="Default"/>
    <w:uiPriority w:val="99"/>
    <w:rsid w:val="00F7174D"/>
    <w:pPr>
      <w:suppressAutoHyphens/>
      <w:autoSpaceDN/>
      <w:adjustRightInd/>
    </w:pPr>
    <w:rPr>
      <w:rFonts w:ascii="Times New Roman" w:eastAsia="Arial" w:hAnsi="Times New Roman" w:cs="Times New Roman"/>
      <w:color w:val="auto"/>
      <w:lang w:eastAsia="ar-SA"/>
      <w14:ligatures w14:val="none"/>
    </w:rPr>
  </w:style>
  <w:style w:type="paragraph" w:customStyle="1" w:styleId="LMtekstpodstawowy">
    <w:name w:val="LM_tekst_podstawowy"/>
    <w:basedOn w:val="Default"/>
    <w:next w:val="Default"/>
    <w:uiPriority w:val="99"/>
    <w:rsid w:val="00F7174D"/>
    <w:pPr>
      <w:suppressAutoHyphens/>
      <w:autoSpaceDN/>
      <w:adjustRightInd/>
    </w:pPr>
    <w:rPr>
      <w:rFonts w:ascii="Times" w:eastAsia="Arial" w:hAnsi="Times" w:cs="Times New Roman"/>
      <w:color w:val="auto"/>
      <w:lang w:eastAsia="ar-SA"/>
      <w14:ligatures w14:val="none"/>
    </w:rPr>
  </w:style>
  <w:style w:type="paragraph" w:customStyle="1" w:styleId="LMpunktowanie">
    <w:name w:val="LM_punktowanie"/>
    <w:basedOn w:val="Default"/>
    <w:next w:val="Default"/>
    <w:uiPriority w:val="99"/>
    <w:rsid w:val="00F7174D"/>
    <w:pPr>
      <w:suppressAutoHyphens/>
      <w:autoSpaceDN/>
      <w:adjustRightInd/>
    </w:pPr>
    <w:rPr>
      <w:rFonts w:ascii="Times New Roman" w:eastAsia="Arial" w:hAnsi="Times New Roman" w:cs="Times New Roman"/>
      <w:color w:val="auto"/>
      <w:lang w:eastAsia="ar-SA"/>
      <w14:ligatures w14:val="none"/>
    </w:rPr>
  </w:style>
  <w:style w:type="paragraph" w:customStyle="1" w:styleId="Tekstpodstawowy31">
    <w:name w:val="Tekst podstawowy 31"/>
    <w:basedOn w:val="Normalny"/>
    <w:uiPriority w:val="99"/>
    <w:rsid w:val="00F7174D"/>
    <w:pPr>
      <w:widowControl w:val="0"/>
      <w:suppressAutoHyphens/>
      <w:autoSpaceDE w:val="0"/>
      <w:spacing w:before="0" w:line="240" w:lineRule="auto"/>
      <w:jc w:val="left"/>
    </w:pPr>
    <w:rPr>
      <w:rFonts w:ascii="Times New Roman" w:eastAsia="Times New Roman" w:hAnsi="Times New Roman" w:cs="Times New Roman"/>
      <w:kern w:val="0"/>
      <w:sz w:val="16"/>
      <w:szCs w:val="16"/>
      <w:lang w:eastAsia="ar-SA"/>
      <w14:ligatures w14:val="none"/>
    </w:rPr>
  </w:style>
  <w:style w:type="paragraph" w:customStyle="1" w:styleId="Akapit">
    <w:name w:val="Akapit"/>
    <w:basedOn w:val="Normalny"/>
    <w:uiPriority w:val="99"/>
    <w:rsid w:val="00F7174D"/>
    <w:pPr>
      <w:suppressAutoHyphens/>
      <w:autoSpaceDN w:val="0"/>
      <w:spacing w:before="0" w:after="0"/>
      <w:ind w:firstLine="709"/>
    </w:pPr>
    <w:rPr>
      <w:rFonts w:ascii="Times New Roman" w:eastAsia="Times New Roman" w:hAnsi="Times New Roman" w:cs="Times New Roman"/>
      <w:kern w:val="0"/>
      <w:sz w:val="26"/>
      <w:szCs w:val="24"/>
      <w:lang w:eastAsia="ar-SA"/>
      <w14:ligatures w14:val="none"/>
    </w:rPr>
  </w:style>
  <w:style w:type="paragraph" w:customStyle="1" w:styleId="Podrozdzia2">
    <w:name w:val="Podrozdział 2"/>
    <w:basedOn w:val="Normalny"/>
    <w:uiPriority w:val="99"/>
    <w:rsid w:val="00F7174D"/>
    <w:pPr>
      <w:numPr>
        <w:numId w:val="28"/>
      </w:numPr>
      <w:suppressAutoHyphens/>
      <w:autoSpaceDN w:val="0"/>
      <w:spacing w:before="0" w:after="0"/>
      <w:jc w:val="left"/>
    </w:pPr>
    <w:rPr>
      <w:rFonts w:ascii="Times New Roman" w:eastAsia="Times New Roman" w:hAnsi="Times New Roman" w:cs="Times New Roman"/>
      <w:b/>
      <w:kern w:val="0"/>
      <w:sz w:val="32"/>
      <w:szCs w:val="24"/>
      <w:lang w:eastAsia="ar-SA"/>
      <w14:ligatures w14:val="none"/>
    </w:rPr>
  </w:style>
  <w:style w:type="paragraph" w:customStyle="1" w:styleId="Wypunktowanie">
    <w:name w:val="Wypunktowanie"/>
    <w:basedOn w:val="Normalny"/>
    <w:uiPriority w:val="99"/>
    <w:rsid w:val="00F7174D"/>
    <w:pPr>
      <w:numPr>
        <w:numId w:val="29"/>
      </w:numPr>
      <w:suppressAutoHyphens/>
      <w:autoSpaceDN w:val="0"/>
      <w:spacing w:before="0" w:after="0"/>
    </w:pPr>
    <w:rPr>
      <w:rFonts w:ascii="Times New Roman" w:eastAsia="Univers-PL" w:hAnsi="Times New Roman" w:cs="Times New Roman"/>
      <w:kern w:val="0"/>
      <w:sz w:val="26"/>
      <w:szCs w:val="24"/>
      <w:lang w:eastAsia="ar-SA"/>
      <w14:ligatures w14:val="none"/>
    </w:rPr>
  </w:style>
  <w:style w:type="paragraph" w:customStyle="1" w:styleId="txt">
    <w:name w:val="txt"/>
    <w:basedOn w:val="Normalny"/>
    <w:uiPriority w:val="99"/>
    <w:rsid w:val="00F7174D"/>
    <w:pPr>
      <w:suppressAutoHyphens/>
      <w:autoSpaceDN w:val="0"/>
      <w:spacing w:before="280" w:after="280" w:line="240" w:lineRule="auto"/>
      <w:jc w:val="left"/>
    </w:pPr>
    <w:rPr>
      <w:rFonts w:ascii="Trebuchet MS" w:eastAsia="Times New Roman" w:hAnsi="Trebuchet MS" w:cs="Tahoma"/>
      <w:color w:val="000000"/>
      <w:kern w:val="0"/>
      <w:sz w:val="13"/>
      <w:szCs w:val="13"/>
      <w:lang w:eastAsia="ar-SA"/>
      <w14:ligatures w14:val="none"/>
    </w:rPr>
  </w:style>
  <w:style w:type="paragraph" w:customStyle="1" w:styleId="tresc">
    <w:name w:val="tresc"/>
    <w:basedOn w:val="Normalny"/>
    <w:uiPriority w:val="99"/>
    <w:rsid w:val="00F7174D"/>
    <w:pPr>
      <w:suppressAutoHyphens/>
      <w:autoSpaceDN w:val="0"/>
      <w:spacing w:before="280" w:after="280" w:line="240" w:lineRule="auto"/>
      <w:jc w:val="left"/>
    </w:pPr>
    <w:rPr>
      <w:rFonts w:ascii="Verdana" w:eastAsia="Times New Roman" w:hAnsi="Verdana" w:cs="Times New Roman"/>
      <w:kern w:val="0"/>
      <w:sz w:val="12"/>
      <w:szCs w:val="12"/>
      <w:lang w:eastAsia="ar-SA"/>
      <w14:ligatures w14:val="none"/>
    </w:rPr>
  </w:style>
  <w:style w:type="paragraph" w:customStyle="1" w:styleId="Style1">
    <w:name w:val="Style1"/>
    <w:basedOn w:val="Normalny"/>
    <w:uiPriority w:val="99"/>
    <w:rsid w:val="00F7174D"/>
    <w:pPr>
      <w:widowControl w:val="0"/>
      <w:suppressAutoHyphens/>
      <w:autoSpaceDE w:val="0"/>
      <w:spacing w:before="0" w:after="0" w:line="211" w:lineRule="exact"/>
      <w:ind w:firstLine="3144"/>
      <w:jc w:val="left"/>
    </w:pPr>
    <w:rPr>
      <w:rFonts w:eastAsia="Times New Roman" w:cs="Times New Roman"/>
      <w:kern w:val="0"/>
      <w:sz w:val="24"/>
      <w:szCs w:val="24"/>
      <w:lang w:eastAsia="ar-SA"/>
      <w14:ligatures w14:val="none"/>
    </w:rPr>
  </w:style>
  <w:style w:type="paragraph" w:customStyle="1" w:styleId="Style2">
    <w:name w:val="Style2"/>
    <w:basedOn w:val="Normalny"/>
    <w:uiPriority w:val="99"/>
    <w:rsid w:val="00F7174D"/>
    <w:pPr>
      <w:widowControl w:val="0"/>
      <w:suppressAutoHyphens/>
      <w:autoSpaceDE w:val="0"/>
      <w:spacing w:before="0" w:after="0" w:line="240" w:lineRule="auto"/>
      <w:jc w:val="left"/>
    </w:pPr>
    <w:rPr>
      <w:rFonts w:eastAsia="Times New Roman" w:cs="Times New Roman"/>
      <w:kern w:val="0"/>
      <w:sz w:val="24"/>
      <w:szCs w:val="24"/>
      <w:lang w:eastAsia="ar-SA"/>
      <w14:ligatures w14:val="none"/>
    </w:rPr>
  </w:style>
  <w:style w:type="paragraph" w:customStyle="1" w:styleId="Style3">
    <w:name w:val="Style3"/>
    <w:basedOn w:val="Normalny"/>
    <w:uiPriority w:val="99"/>
    <w:rsid w:val="00F7174D"/>
    <w:pPr>
      <w:widowControl w:val="0"/>
      <w:suppressAutoHyphens/>
      <w:autoSpaceDE w:val="0"/>
      <w:spacing w:before="0" w:after="0" w:line="240" w:lineRule="auto"/>
      <w:jc w:val="left"/>
    </w:pPr>
    <w:rPr>
      <w:rFonts w:eastAsia="Times New Roman" w:cs="Times New Roman"/>
      <w:kern w:val="0"/>
      <w:sz w:val="24"/>
      <w:szCs w:val="24"/>
      <w:lang w:eastAsia="ar-SA"/>
      <w14:ligatures w14:val="none"/>
    </w:rPr>
  </w:style>
  <w:style w:type="paragraph" w:customStyle="1" w:styleId="Style4">
    <w:name w:val="Style4"/>
    <w:basedOn w:val="Normalny"/>
    <w:uiPriority w:val="99"/>
    <w:rsid w:val="00F7174D"/>
    <w:pPr>
      <w:widowControl w:val="0"/>
      <w:suppressAutoHyphens/>
      <w:autoSpaceDE w:val="0"/>
      <w:spacing w:before="0" w:after="0" w:line="206" w:lineRule="exact"/>
      <w:jc w:val="left"/>
    </w:pPr>
    <w:rPr>
      <w:rFonts w:eastAsia="Times New Roman" w:cs="Times New Roman"/>
      <w:kern w:val="0"/>
      <w:sz w:val="24"/>
      <w:szCs w:val="24"/>
      <w:lang w:eastAsia="ar-SA"/>
      <w14:ligatures w14:val="none"/>
    </w:rPr>
  </w:style>
  <w:style w:type="paragraph" w:customStyle="1" w:styleId="Style5">
    <w:name w:val="Style5"/>
    <w:basedOn w:val="Normalny"/>
    <w:uiPriority w:val="99"/>
    <w:rsid w:val="00F7174D"/>
    <w:pPr>
      <w:widowControl w:val="0"/>
      <w:suppressAutoHyphens/>
      <w:autoSpaceDE w:val="0"/>
      <w:spacing w:before="0" w:after="0" w:line="206" w:lineRule="exact"/>
      <w:jc w:val="left"/>
    </w:pPr>
    <w:rPr>
      <w:rFonts w:eastAsia="Times New Roman" w:cs="Times New Roman"/>
      <w:kern w:val="0"/>
      <w:sz w:val="24"/>
      <w:szCs w:val="24"/>
      <w:lang w:eastAsia="ar-SA"/>
      <w14:ligatures w14:val="none"/>
    </w:rPr>
  </w:style>
  <w:style w:type="paragraph" w:customStyle="1" w:styleId="Style6">
    <w:name w:val="Style6"/>
    <w:basedOn w:val="Normalny"/>
    <w:uiPriority w:val="99"/>
    <w:rsid w:val="00F7174D"/>
    <w:pPr>
      <w:widowControl w:val="0"/>
      <w:suppressAutoHyphens/>
      <w:autoSpaceDE w:val="0"/>
      <w:spacing w:before="0" w:after="0" w:line="240" w:lineRule="auto"/>
      <w:jc w:val="left"/>
    </w:pPr>
    <w:rPr>
      <w:rFonts w:eastAsia="Times New Roman" w:cs="Times New Roman"/>
      <w:kern w:val="0"/>
      <w:sz w:val="24"/>
      <w:szCs w:val="24"/>
      <w:lang w:eastAsia="ar-SA"/>
      <w14:ligatures w14:val="none"/>
    </w:rPr>
  </w:style>
  <w:style w:type="paragraph" w:customStyle="1" w:styleId="Style7">
    <w:name w:val="Style7"/>
    <w:basedOn w:val="Normalny"/>
    <w:uiPriority w:val="99"/>
    <w:rsid w:val="00F7174D"/>
    <w:pPr>
      <w:widowControl w:val="0"/>
      <w:suppressAutoHyphens/>
      <w:autoSpaceDE w:val="0"/>
      <w:spacing w:before="0" w:after="0" w:line="206" w:lineRule="exact"/>
      <w:jc w:val="left"/>
    </w:pPr>
    <w:rPr>
      <w:rFonts w:eastAsia="Times New Roman" w:cs="Times New Roman"/>
      <w:kern w:val="0"/>
      <w:sz w:val="24"/>
      <w:szCs w:val="24"/>
      <w:lang w:eastAsia="ar-SA"/>
      <w14:ligatures w14:val="none"/>
    </w:rPr>
  </w:style>
  <w:style w:type="paragraph" w:customStyle="1" w:styleId="Style8">
    <w:name w:val="Style8"/>
    <w:basedOn w:val="Normalny"/>
    <w:uiPriority w:val="99"/>
    <w:rsid w:val="00F7174D"/>
    <w:pPr>
      <w:widowControl w:val="0"/>
      <w:suppressAutoHyphens/>
      <w:autoSpaceDE w:val="0"/>
      <w:spacing w:before="0" w:after="0" w:line="216" w:lineRule="exact"/>
      <w:jc w:val="left"/>
    </w:pPr>
    <w:rPr>
      <w:rFonts w:eastAsia="Times New Roman" w:cs="Times New Roman"/>
      <w:kern w:val="0"/>
      <w:sz w:val="24"/>
      <w:szCs w:val="24"/>
      <w:lang w:eastAsia="ar-SA"/>
      <w14:ligatures w14:val="none"/>
    </w:rPr>
  </w:style>
  <w:style w:type="paragraph" w:customStyle="1" w:styleId="Style9">
    <w:name w:val="Style9"/>
    <w:basedOn w:val="Normalny"/>
    <w:uiPriority w:val="99"/>
    <w:rsid w:val="00F7174D"/>
    <w:pPr>
      <w:widowControl w:val="0"/>
      <w:suppressAutoHyphens/>
      <w:autoSpaceDE w:val="0"/>
      <w:spacing w:before="0" w:after="0" w:line="240" w:lineRule="auto"/>
      <w:jc w:val="left"/>
    </w:pPr>
    <w:rPr>
      <w:rFonts w:eastAsia="Times New Roman" w:cs="Times New Roman"/>
      <w:kern w:val="0"/>
      <w:sz w:val="24"/>
      <w:szCs w:val="24"/>
      <w:lang w:eastAsia="ar-SA"/>
      <w14:ligatures w14:val="none"/>
    </w:rPr>
  </w:style>
  <w:style w:type="paragraph" w:customStyle="1" w:styleId="ZnakZnakZnak1ZnakZnakZnakZnakZnakZnakZnak1ZnakZnakZnakZnakZnakZnakZnakZnakZnakZnak">
    <w:name w:val="Znak Znak Znak1 Znak Znak Znak Znak Znak Znak Znak1 Znak Znak Znak Znak Znak Znak Znak Znak Znak Znak"/>
    <w:basedOn w:val="Normalny"/>
    <w:uiPriority w:val="99"/>
    <w:rsid w:val="00F7174D"/>
    <w:pPr>
      <w:suppressAutoHyphens/>
      <w:autoSpaceDN w:val="0"/>
      <w:spacing w:before="0" w:after="0" w:line="240" w:lineRule="auto"/>
      <w:jc w:val="left"/>
    </w:pPr>
    <w:rPr>
      <w:rFonts w:ascii="Times New Roman" w:eastAsia="Times New Roman" w:hAnsi="Times New Roman" w:cs="Times New Roman"/>
      <w:kern w:val="0"/>
      <w:sz w:val="24"/>
      <w:szCs w:val="24"/>
      <w:lang w:eastAsia="ar-SA"/>
      <w14:ligatures w14:val="none"/>
    </w:rPr>
  </w:style>
  <w:style w:type="paragraph" w:customStyle="1" w:styleId="Tekstpodstawowywcity31">
    <w:name w:val="Tekst podstawowy wcięty 31"/>
    <w:basedOn w:val="Normalny"/>
    <w:uiPriority w:val="99"/>
    <w:rsid w:val="00F7174D"/>
    <w:pPr>
      <w:suppressAutoHyphens/>
      <w:autoSpaceDN w:val="0"/>
      <w:spacing w:before="0" w:after="0" w:line="240" w:lineRule="auto"/>
      <w:ind w:left="1080"/>
      <w:jc w:val="left"/>
    </w:pPr>
    <w:rPr>
      <w:rFonts w:ascii="Times New Roman" w:eastAsia="Times New Roman" w:hAnsi="Times New Roman" w:cs="Times New Roman"/>
      <w:kern w:val="0"/>
      <w:sz w:val="24"/>
      <w:szCs w:val="20"/>
      <w:lang w:eastAsia="ar-SA"/>
      <w14:ligatures w14:val="none"/>
    </w:rPr>
  </w:style>
  <w:style w:type="paragraph" w:customStyle="1" w:styleId="tabela">
    <w:name w:val="tabela"/>
    <w:basedOn w:val="Normalny"/>
    <w:uiPriority w:val="99"/>
    <w:rsid w:val="00F7174D"/>
    <w:pPr>
      <w:suppressAutoHyphens/>
      <w:autoSpaceDN w:val="0"/>
      <w:spacing w:before="20" w:after="60" w:line="240" w:lineRule="auto"/>
    </w:pPr>
    <w:rPr>
      <w:rFonts w:ascii="Zurich Lt L2" w:eastAsia="Times New Roman" w:hAnsi="Zurich Lt L2" w:cs="Arial Unicode MS"/>
      <w:kern w:val="0"/>
      <w:sz w:val="16"/>
      <w:szCs w:val="24"/>
      <w:lang w:eastAsia="ar-SA"/>
      <w14:ligatures w14:val="none"/>
    </w:rPr>
  </w:style>
  <w:style w:type="paragraph" w:customStyle="1" w:styleId="Legenda1">
    <w:name w:val="Legenda1"/>
    <w:basedOn w:val="Normalny"/>
    <w:next w:val="Normalny"/>
    <w:uiPriority w:val="99"/>
    <w:rsid w:val="00F7174D"/>
    <w:pPr>
      <w:tabs>
        <w:tab w:val="left" w:pos="0"/>
      </w:tabs>
      <w:suppressAutoHyphens/>
      <w:autoSpaceDN w:val="0"/>
      <w:spacing w:line="240" w:lineRule="auto"/>
      <w:ind w:hanging="1440"/>
    </w:pPr>
    <w:rPr>
      <w:rFonts w:ascii="Times New Roman" w:eastAsia="Times New Roman" w:hAnsi="Times New Roman" w:cs="Times New Roman"/>
      <w:i/>
      <w:iCs/>
      <w:kern w:val="0"/>
      <w:sz w:val="20"/>
      <w:szCs w:val="20"/>
      <w:lang w:eastAsia="ar-SA"/>
      <w14:ligatures w14:val="none"/>
    </w:rPr>
  </w:style>
  <w:style w:type="paragraph" w:customStyle="1" w:styleId="Spistreci10">
    <w:name w:val="Spis treści 10"/>
    <w:basedOn w:val="Indeks"/>
    <w:uiPriority w:val="99"/>
    <w:rsid w:val="00F7174D"/>
    <w:pPr>
      <w:tabs>
        <w:tab w:val="right" w:leader="dot" w:pos="9638"/>
      </w:tabs>
      <w:ind w:left="2547"/>
    </w:pPr>
  </w:style>
  <w:style w:type="paragraph" w:customStyle="1" w:styleId="Zawartotabeli">
    <w:name w:val="Zawartość tabeli"/>
    <w:basedOn w:val="Normalny"/>
    <w:uiPriority w:val="99"/>
    <w:rsid w:val="00F7174D"/>
    <w:pPr>
      <w:widowControl w:val="0"/>
      <w:suppressLineNumbers/>
      <w:suppressAutoHyphens/>
      <w:autoSpaceDE w:val="0"/>
      <w:spacing w:before="0" w:after="0" w:line="240" w:lineRule="auto"/>
      <w:jc w:val="left"/>
    </w:pPr>
    <w:rPr>
      <w:rFonts w:ascii="Times New Roman" w:eastAsia="Times New Roman" w:hAnsi="Times New Roman" w:cs="Times New Roman"/>
      <w:kern w:val="0"/>
      <w:sz w:val="20"/>
      <w:szCs w:val="20"/>
      <w:lang w:eastAsia="ar-SA"/>
      <w14:ligatures w14:val="none"/>
    </w:rPr>
  </w:style>
  <w:style w:type="paragraph" w:customStyle="1" w:styleId="Nagwektabeli">
    <w:name w:val="Nagłówek tabeli"/>
    <w:basedOn w:val="Zawartotabeli"/>
    <w:uiPriority w:val="99"/>
    <w:rsid w:val="00F7174D"/>
    <w:pPr>
      <w:jc w:val="center"/>
    </w:pPr>
    <w:rPr>
      <w:b/>
      <w:bCs/>
    </w:rPr>
  </w:style>
  <w:style w:type="paragraph" w:customStyle="1" w:styleId="Zawartoramki">
    <w:name w:val="Zawartość ramki"/>
    <w:basedOn w:val="Tekstpodstawowy"/>
    <w:uiPriority w:val="99"/>
    <w:rsid w:val="00F7174D"/>
  </w:style>
  <w:style w:type="paragraph" w:customStyle="1" w:styleId="wtabeli">
    <w:name w:val="wtabeli"/>
    <w:basedOn w:val="Normalny"/>
    <w:uiPriority w:val="99"/>
    <w:rsid w:val="00F7174D"/>
    <w:pPr>
      <w:autoSpaceDN w:val="0"/>
      <w:spacing w:before="100" w:beforeAutospacing="1" w:after="100" w:afterAutospacing="1" w:line="240" w:lineRule="auto"/>
    </w:pPr>
    <w:rPr>
      <w:rFonts w:ascii="Tahoma" w:eastAsia="Times New Roman" w:hAnsi="Tahoma" w:cs="Tahoma"/>
      <w:kern w:val="0"/>
      <w:sz w:val="20"/>
      <w:szCs w:val="20"/>
      <w:lang w:eastAsia="pl-PL"/>
      <w14:ligatures w14:val="none"/>
    </w:rPr>
  </w:style>
  <w:style w:type="paragraph" w:customStyle="1" w:styleId="xl65">
    <w:name w:val="xl65"/>
    <w:basedOn w:val="Normalny"/>
    <w:uiPriority w:val="99"/>
    <w:rsid w:val="00F7174D"/>
    <w:pPr>
      <w:pBdr>
        <w:top w:val="single" w:sz="4" w:space="0" w:color="auto"/>
        <w:left w:val="single" w:sz="4" w:space="0" w:color="auto"/>
        <w:bottom w:val="single" w:sz="4" w:space="0" w:color="auto"/>
        <w:right w:val="single" w:sz="4" w:space="0" w:color="auto"/>
      </w:pBdr>
      <w:shd w:val="clear" w:color="auto" w:fill="A5A5A5"/>
      <w:autoSpaceDN w:val="0"/>
      <w:spacing w:before="100" w:beforeAutospacing="1" w:after="100" w:afterAutospacing="1" w:line="240" w:lineRule="auto"/>
      <w:jc w:val="left"/>
    </w:pPr>
    <w:rPr>
      <w:rFonts w:eastAsia="Times New Roman"/>
      <w:b/>
      <w:bCs/>
      <w:kern w:val="0"/>
      <w:sz w:val="18"/>
      <w:szCs w:val="18"/>
      <w:lang w:eastAsia="pl-PL"/>
      <w14:ligatures w14:val="none"/>
    </w:rPr>
  </w:style>
  <w:style w:type="paragraph" w:customStyle="1" w:styleId="xl66">
    <w:name w:val="xl66"/>
    <w:basedOn w:val="Normalny"/>
    <w:uiPriority w:val="99"/>
    <w:rsid w:val="00F7174D"/>
    <w:pPr>
      <w:autoSpaceDN w:val="0"/>
      <w:spacing w:before="100" w:beforeAutospacing="1" w:after="100" w:afterAutospacing="1" w:line="240" w:lineRule="auto"/>
      <w:jc w:val="left"/>
    </w:pPr>
    <w:rPr>
      <w:rFonts w:eastAsia="Times New Roman"/>
      <w:kern w:val="0"/>
      <w:sz w:val="18"/>
      <w:szCs w:val="18"/>
      <w:lang w:eastAsia="pl-PL"/>
      <w14:ligatures w14:val="none"/>
    </w:rPr>
  </w:style>
  <w:style w:type="paragraph" w:customStyle="1" w:styleId="xl67">
    <w:name w:val="xl67"/>
    <w:basedOn w:val="Normalny"/>
    <w:uiPriority w:val="99"/>
    <w:rsid w:val="00F7174D"/>
    <w:pPr>
      <w:pBdr>
        <w:top w:val="single" w:sz="4" w:space="0" w:color="auto"/>
        <w:left w:val="single" w:sz="4" w:space="0" w:color="auto"/>
        <w:bottom w:val="single" w:sz="4" w:space="0" w:color="auto"/>
        <w:right w:val="single" w:sz="4" w:space="0" w:color="auto"/>
      </w:pBdr>
      <w:autoSpaceDN w:val="0"/>
      <w:spacing w:before="100" w:beforeAutospacing="1" w:after="100" w:afterAutospacing="1" w:line="240" w:lineRule="auto"/>
      <w:jc w:val="left"/>
    </w:pPr>
    <w:rPr>
      <w:rFonts w:eastAsia="Times New Roman"/>
      <w:kern w:val="0"/>
      <w:sz w:val="18"/>
      <w:szCs w:val="18"/>
      <w:lang w:eastAsia="pl-PL"/>
      <w14:ligatures w14:val="none"/>
    </w:rPr>
  </w:style>
  <w:style w:type="paragraph" w:customStyle="1" w:styleId="xl68">
    <w:name w:val="xl68"/>
    <w:basedOn w:val="Normalny"/>
    <w:uiPriority w:val="99"/>
    <w:rsid w:val="00F7174D"/>
    <w:pPr>
      <w:pBdr>
        <w:top w:val="single" w:sz="4" w:space="0" w:color="auto"/>
        <w:left w:val="single" w:sz="4" w:space="0" w:color="auto"/>
        <w:bottom w:val="single" w:sz="4" w:space="0" w:color="auto"/>
        <w:right w:val="single" w:sz="4" w:space="0" w:color="auto"/>
      </w:pBdr>
      <w:shd w:val="clear" w:color="auto" w:fill="FFFFFF"/>
      <w:autoSpaceDN w:val="0"/>
      <w:spacing w:before="100" w:beforeAutospacing="1" w:after="100" w:afterAutospacing="1" w:line="240" w:lineRule="auto"/>
      <w:jc w:val="left"/>
    </w:pPr>
    <w:rPr>
      <w:rFonts w:eastAsia="Times New Roman"/>
      <w:kern w:val="0"/>
      <w:sz w:val="18"/>
      <w:szCs w:val="18"/>
      <w:lang w:eastAsia="pl-PL"/>
      <w14:ligatures w14:val="none"/>
    </w:rPr>
  </w:style>
  <w:style w:type="character" w:customStyle="1" w:styleId="WW8Num1z0">
    <w:name w:val="WW8Num1z0"/>
    <w:rsid w:val="00F7174D"/>
    <w:rPr>
      <w:rFonts w:ascii="Symbol" w:hAnsi="Symbol" w:hint="default"/>
    </w:rPr>
  </w:style>
  <w:style w:type="character" w:customStyle="1" w:styleId="WW8Num2z0">
    <w:name w:val="WW8Num2z0"/>
    <w:rsid w:val="00F7174D"/>
    <w:rPr>
      <w:b/>
      <w:bCs w:val="0"/>
      <w:color w:val="CC0000"/>
      <w:sz w:val="24"/>
      <w:szCs w:val="24"/>
    </w:rPr>
  </w:style>
  <w:style w:type="character" w:customStyle="1" w:styleId="WW8Num3z0">
    <w:name w:val="WW8Num3z0"/>
    <w:rsid w:val="00F7174D"/>
    <w:rPr>
      <w:b w:val="0"/>
      <w:bCs w:val="0"/>
      <w:color w:val="auto"/>
      <w:sz w:val="20"/>
      <w:szCs w:val="20"/>
    </w:rPr>
  </w:style>
  <w:style w:type="character" w:customStyle="1" w:styleId="WW8Num3z3">
    <w:name w:val="WW8Num3z3"/>
    <w:rsid w:val="00F7174D"/>
    <w:rPr>
      <w:rFonts w:ascii="Arial" w:hAnsi="Arial" w:cs="Arial" w:hint="default"/>
      <w:b w:val="0"/>
      <w:bCs w:val="0"/>
      <w:i w:val="0"/>
      <w:iCs w:val="0"/>
      <w:color w:val="auto"/>
      <w:sz w:val="20"/>
      <w:szCs w:val="20"/>
    </w:rPr>
  </w:style>
  <w:style w:type="character" w:customStyle="1" w:styleId="WW8Num3z4">
    <w:name w:val="WW8Num3z4"/>
    <w:rsid w:val="00F7174D"/>
    <w:rPr>
      <w:b w:val="0"/>
      <w:bCs w:val="0"/>
    </w:rPr>
  </w:style>
  <w:style w:type="character" w:customStyle="1" w:styleId="WW8Num3z6">
    <w:name w:val="WW8Num3z6"/>
    <w:rsid w:val="00F7174D"/>
    <w:rPr>
      <w:rFonts w:ascii="Arial" w:hAnsi="Arial" w:cs="Arial" w:hint="default"/>
      <w:b w:val="0"/>
      <w:bCs w:val="0"/>
      <w:sz w:val="20"/>
      <w:szCs w:val="20"/>
    </w:rPr>
  </w:style>
  <w:style w:type="character" w:customStyle="1" w:styleId="WW8Num4z0">
    <w:name w:val="WW8Num4z0"/>
    <w:rsid w:val="00F7174D"/>
    <w:rPr>
      <w:b w:val="0"/>
      <w:bCs w:val="0"/>
      <w:color w:val="auto"/>
      <w:sz w:val="20"/>
      <w:szCs w:val="20"/>
    </w:rPr>
  </w:style>
  <w:style w:type="character" w:customStyle="1" w:styleId="WW8Num4z3">
    <w:name w:val="WW8Num4z3"/>
    <w:rsid w:val="00F7174D"/>
    <w:rPr>
      <w:rFonts w:ascii="Arial" w:hAnsi="Arial" w:cs="Arial" w:hint="default"/>
      <w:b w:val="0"/>
      <w:bCs w:val="0"/>
      <w:i w:val="0"/>
      <w:iCs w:val="0"/>
      <w:color w:val="auto"/>
      <w:sz w:val="20"/>
      <w:szCs w:val="20"/>
    </w:rPr>
  </w:style>
  <w:style w:type="character" w:customStyle="1" w:styleId="WW8Num7z0">
    <w:name w:val="WW8Num7z0"/>
    <w:rsid w:val="00F7174D"/>
    <w:rPr>
      <w:rFonts w:ascii="Arial" w:hAnsi="Arial" w:cs="Arial" w:hint="default"/>
      <w:b/>
      <w:bCs w:val="0"/>
      <w:i w:val="0"/>
      <w:iCs w:val="0"/>
      <w:sz w:val="24"/>
      <w:szCs w:val="24"/>
    </w:rPr>
  </w:style>
  <w:style w:type="character" w:customStyle="1" w:styleId="WW8Num7z1">
    <w:name w:val="WW8Num7z1"/>
    <w:rsid w:val="00F7174D"/>
    <w:rPr>
      <w:rFonts w:ascii="Wingdings" w:hAnsi="Wingdings" w:hint="default"/>
    </w:rPr>
  </w:style>
  <w:style w:type="character" w:customStyle="1" w:styleId="WW8Num7z4">
    <w:name w:val="WW8Num7z4"/>
    <w:rsid w:val="00F7174D"/>
    <w:rPr>
      <w:rFonts w:ascii="Courier New" w:hAnsi="Courier New" w:cs="Courier New" w:hint="default"/>
    </w:rPr>
  </w:style>
  <w:style w:type="character" w:customStyle="1" w:styleId="WW8Num8z0">
    <w:name w:val="WW8Num8z0"/>
    <w:rsid w:val="00F7174D"/>
    <w:rPr>
      <w:b w:val="0"/>
      <w:bCs w:val="0"/>
      <w:color w:val="auto"/>
      <w:sz w:val="20"/>
      <w:szCs w:val="20"/>
    </w:rPr>
  </w:style>
  <w:style w:type="character" w:customStyle="1" w:styleId="WW8Num9z0">
    <w:name w:val="WW8Num9z0"/>
    <w:rsid w:val="00F7174D"/>
    <w:rPr>
      <w:b w:val="0"/>
      <w:bCs w:val="0"/>
      <w:color w:val="auto"/>
      <w:sz w:val="20"/>
      <w:szCs w:val="20"/>
    </w:rPr>
  </w:style>
  <w:style w:type="character" w:customStyle="1" w:styleId="WW8Num11z0">
    <w:name w:val="WW8Num11z0"/>
    <w:rsid w:val="00F7174D"/>
    <w:rPr>
      <w:b/>
      <w:bCs w:val="0"/>
      <w:color w:val="CC0000"/>
      <w:sz w:val="24"/>
      <w:szCs w:val="24"/>
    </w:rPr>
  </w:style>
  <w:style w:type="character" w:customStyle="1" w:styleId="WW8Num13z0">
    <w:name w:val="WW8Num13z0"/>
    <w:rsid w:val="00F7174D"/>
    <w:rPr>
      <w:rFonts w:ascii="Arial" w:hAnsi="Arial" w:cs="Arial" w:hint="default"/>
      <w:b/>
      <w:bCs w:val="0"/>
      <w:i w:val="0"/>
      <w:iCs w:val="0"/>
      <w:sz w:val="24"/>
      <w:szCs w:val="24"/>
    </w:rPr>
  </w:style>
  <w:style w:type="character" w:customStyle="1" w:styleId="WW8Num13z3">
    <w:name w:val="WW8Num13z3"/>
    <w:rsid w:val="00F7174D"/>
    <w:rPr>
      <w:rFonts w:ascii="Arial" w:eastAsia="Times New Roman" w:hAnsi="Arial" w:cs="Arial" w:hint="default"/>
    </w:rPr>
  </w:style>
  <w:style w:type="character" w:customStyle="1" w:styleId="WW8Num14z0">
    <w:name w:val="WW8Num14z0"/>
    <w:rsid w:val="00F7174D"/>
    <w:rPr>
      <w:rFonts w:ascii="Arial" w:hAnsi="Arial" w:cs="Arial" w:hint="default"/>
    </w:rPr>
  </w:style>
  <w:style w:type="character" w:customStyle="1" w:styleId="WW8Num14z3">
    <w:name w:val="WW8Num14z3"/>
    <w:rsid w:val="00F7174D"/>
    <w:rPr>
      <w:rFonts w:ascii="Arial" w:hAnsi="Arial" w:cs="Arial" w:hint="default"/>
      <w:b w:val="0"/>
      <w:bCs w:val="0"/>
      <w:i w:val="0"/>
      <w:iCs w:val="0"/>
      <w:color w:val="auto"/>
      <w:sz w:val="20"/>
      <w:szCs w:val="20"/>
    </w:rPr>
  </w:style>
  <w:style w:type="character" w:customStyle="1" w:styleId="WW8Num14z4">
    <w:name w:val="WW8Num14z4"/>
    <w:rsid w:val="00F7174D"/>
    <w:rPr>
      <w:b w:val="0"/>
      <w:bCs w:val="0"/>
    </w:rPr>
  </w:style>
  <w:style w:type="character" w:customStyle="1" w:styleId="WW8Num15z0">
    <w:name w:val="WW8Num15z0"/>
    <w:rsid w:val="00F7174D"/>
    <w:rPr>
      <w:b w:val="0"/>
      <w:bCs w:val="0"/>
      <w:color w:val="auto"/>
      <w:sz w:val="20"/>
      <w:szCs w:val="20"/>
    </w:rPr>
  </w:style>
  <w:style w:type="character" w:customStyle="1" w:styleId="WW8Num15z1">
    <w:name w:val="WW8Num15z1"/>
    <w:rsid w:val="00F7174D"/>
    <w:rPr>
      <w:rFonts w:ascii="Courier New" w:hAnsi="Courier New" w:cs="Courier New" w:hint="default"/>
    </w:rPr>
  </w:style>
  <w:style w:type="character" w:customStyle="1" w:styleId="WW8Num15z2">
    <w:name w:val="WW8Num15z2"/>
    <w:rsid w:val="00F7174D"/>
    <w:rPr>
      <w:rFonts w:ascii="Wingdings" w:hAnsi="Wingdings" w:hint="default"/>
    </w:rPr>
  </w:style>
  <w:style w:type="character" w:customStyle="1" w:styleId="WW8Num15z3">
    <w:name w:val="WW8Num15z3"/>
    <w:rsid w:val="00F7174D"/>
    <w:rPr>
      <w:rFonts w:ascii="Arial" w:hAnsi="Arial" w:cs="Arial" w:hint="default"/>
      <w:b w:val="0"/>
      <w:bCs w:val="0"/>
      <w:i w:val="0"/>
      <w:iCs w:val="0"/>
      <w:color w:val="auto"/>
      <w:sz w:val="20"/>
      <w:szCs w:val="20"/>
    </w:rPr>
  </w:style>
  <w:style w:type="character" w:customStyle="1" w:styleId="WW8Num18z0">
    <w:name w:val="WW8Num18z0"/>
    <w:rsid w:val="00F7174D"/>
    <w:rPr>
      <w:rFonts w:ascii="Symbol" w:hAnsi="Symbol" w:hint="default"/>
    </w:rPr>
  </w:style>
  <w:style w:type="character" w:customStyle="1" w:styleId="WW8Num19z0">
    <w:name w:val="WW8Num19z0"/>
    <w:rsid w:val="00F7174D"/>
    <w:rPr>
      <w:rFonts w:ascii="Symbol" w:hAnsi="Symbol" w:hint="default"/>
    </w:rPr>
  </w:style>
  <w:style w:type="character" w:customStyle="1" w:styleId="WW8Num20z0">
    <w:name w:val="WW8Num20z0"/>
    <w:rsid w:val="00F7174D"/>
    <w:rPr>
      <w:rFonts w:ascii="Arial" w:hAnsi="Arial" w:cs="Arial" w:hint="default"/>
      <w:b w:val="0"/>
      <w:bCs w:val="0"/>
      <w:i w:val="0"/>
      <w:iCs w:val="0"/>
      <w:sz w:val="22"/>
      <w:szCs w:val="22"/>
    </w:rPr>
  </w:style>
  <w:style w:type="character" w:customStyle="1" w:styleId="WW8Num24z0">
    <w:name w:val="WW8Num24z0"/>
    <w:rsid w:val="00F7174D"/>
    <w:rPr>
      <w:rFonts w:ascii="Verdana" w:hAnsi="Verdana" w:hint="default"/>
      <w:b w:val="0"/>
      <w:bCs w:val="0"/>
      <w:i w:val="0"/>
      <w:iCs w:val="0"/>
      <w:sz w:val="22"/>
      <w:szCs w:val="22"/>
    </w:rPr>
  </w:style>
  <w:style w:type="character" w:customStyle="1" w:styleId="WW8Num25z0">
    <w:name w:val="WW8Num25z0"/>
    <w:rsid w:val="00F7174D"/>
    <w:rPr>
      <w:rFonts w:ascii="Arial" w:hAnsi="Arial" w:cs="Arial" w:hint="default"/>
      <w:b/>
      <w:bCs w:val="0"/>
      <w:i w:val="0"/>
      <w:iCs w:val="0"/>
      <w:sz w:val="24"/>
      <w:szCs w:val="24"/>
    </w:rPr>
  </w:style>
  <w:style w:type="character" w:customStyle="1" w:styleId="WW8Num26z0">
    <w:name w:val="WW8Num26z0"/>
    <w:rsid w:val="00F7174D"/>
    <w:rPr>
      <w:b/>
      <w:bCs w:val="0"/>
      <w:color w:val="CC0000"/>
      <w:sz w:val="24"/>
      <w:szCs w:val="24"/>
    </w:rPr>
  </w:style>
  <w:style w:type="character" w:customStyle="1" w:styleId="WW8Num27z0">
    <w:name w:val="WW8Num27z0"/>
    <w:rsid w:val="00F7174D"/>
    <w:rPr>
      <w:rFonts w:ascii="Verdana" w:hAnsi="Verdana" w:hint="default"/>
    </w:rPr>
  </w:style>
  <w:style w:type="character" w:customStyle="1" w:styleId="WW8Num28z0">
    <w:name w:val="WW8Num28z0"/>
    <w:rsid w:val="00F7174D"/>
    <w:rPr>
      <w:rFonts w:ascii="Arial" w:hAnsi="Arial" w:cs="Arial" w:hint="default"/>
      <w:b w:val="0"/>
      <w:bCs w:val="0"/>
      <w:i w:val="0"/>
      <w:iCs w:val="0"/>
      <w:sz w:val="22"/>
      <w:szCs w:val="22"/>
    </w:rPr>
  </w:style>
  <w:style w:type="character" w:customStyle="1" w:styleId="WW8Num29z0">
    <w:name w:val="WW8Num29z0"/>
    <w:rsid w:val="00F7174D"/>
    <w:rPr>
      <w:rFonts w:ascii="Arial" w:hAnsi="Arial" w:cs="Arial" w:hint="default"/>
      <w:b w:val="0"/>
      <w:bCs w:val="0"/>
      <w:i w:val="0"/>
      <w:iCs w:val="0"/>
      <w:sz w:val="22"/>
      <w:szCs w:val="22"/>
    </w:rPr>
  </w:style>
  <w:style w:type="character" w:customStyle="1" w:styleId="WW8Num30z0">
    <w:name w:val="WW8Num30z0"/>
    <w:rsid w:val="00F7174D"/>
    <w:rPr>
      <w:rFonts w:ascii="Symbol" w:hAnsi="Symbol" w:hint="default"/>
    </w:rPr>
  </w:style>
  <w:style w:type="character" w:customStyle="1" w:styleId="WW8Num30z3">
    <w:name w:val="WW8Num30z3"/>
    <w:rsid w:val="00F7174D"/>
    <w:rPr>
      <w:rFonts w:ascii="Arial" w:hAnsi="Arial" w:cs="Arial" w:hint="default"/>
      <w:b w:val="0"/>
      <w:bCs w:val="0"/>
      <w:i w:val="0"/>
      <w:iCs w:val="0"/>
      <w:color w:val="auto"/>
      <w:sz w:val="20"/>
      <w:szCs w:val="20"/>
    </w:rPr>
  </w:style>
  <w:style w:type="character" w:customStyle="1" w:styleId="WW8Num30z4">
    <w:name w:val="WW8Num30z4"/>
    <w:rsid w:val="00F7174D"/>
    <w:rPr>
      <w:b w:val="0"/>
      <w:bCs w:val="0"/>
    </w:rPr>
  </w:style>
  <w:style w:type="character" w:customStyle="1" w:styleId="WW8Num30z6">
    <w:name w:val="WW8Num30z6"/>
    <w:rsid w:val="00F7174D"/>
    <w:rPr>
      <w:rFonts w:ascii="Arial" w:hAnsi="Arial" w:cs="Arial" w:hint="default"/>
      <w:b w:val="0"/>
      <w:bCs w:val="0"/>
      <w:sz w:val="20"/>
      <w:szCs w:val="20"/>
    </w:rPr>
  </w:style>
  <w:style w:type="character" w:customStyle="1" w:styleId="WW8Num32z0">
    <w:name w:val="WW8Num32z0"/>
    <w:rsid w:val="00F7174D"/>
    <w:rPr>
      <w:rFonts w:ascii="Arial" w:hAnsi="Arial" w:cs="Arial" w:hint="default"/>
      <w:b w:val="0"/>
      <w:bCs w:val="0"/>
      <w:i w:val="0"/>
      <w:iCs w:val="0"/>
      <w:sz w:val="22"/>
      <w:szCs w:val="22"/>
    </w:rPr>
  </w:style>
  <w:style w:type="character" w:customStyle="1" w:styleId="WW8Num32z3">
    <w:name w:val="WW8Num32z3"/>
    <w:rsid w:val="00F7174D"/>
    <w:rPr>
      <w:rFonts w:ascii="Arial" w:eastAsia="Times New Roman" w:hAnsi="Arial" w:cs="Arial" w:hint="default"/>
    </w:rPr>
  </w:style>
  <w:style w:type="character" w:customStyle="1" w:styleId="WW8Num35z0">
    <w:name w:val="WW8Num35z0"/>
    <w:rsid w:val="00F7174D"/>
    <w:rPr>
      <w:rFonts w:ascii="Symbol" w:hAnsi="Symbol" w:hint="default"/>
    </w:rPr>
  </w:style>
  <w:style w:type="character" w:customStyle="1" w:styleId="WW8Num36z0">
    <w:name w:val="WW8Num36z0"/>
    <w:rsid w:val="00F7174D"/>
    <w:rPr>
      <w:rFonts w:ascii="Verdana" w:hAnsi="Verdana" w:hint="default"/>
      <w:b w:val="0"/>
      <w:bCs w:val="0"/>
      <w:i w:val="0"/>
      <w:iCs w:val="0"/>
      <w:sz w:val="22"/>
      <w:szCs w:val="22"/>
    </w:rPr>
  </w:style>
  <w:style w:type="character" w:customStyle="1" w:styleId="WW8Num37z0">
    <w:name w:val="WW8Num37z0"/>
    <w:rsid w:val="00F7174D"/>
    <w:rPr>
      <w:rFonts w:ascii="Arial" w:hAnsi="Arial" w:cs="Arial" w:hint="default"/>
      <w:b w:val="0"/>
      <w:bCs w:val="0"/>
      <w:i w:val="0"/>
      <w:iCs w:val="0"/>
      <w:sz w:val="22"/>
      <w:szCs w:val="22"/>
    </w:rPr>
  </w:style>
  <w:style w:type="character" w:customStyle="1" w:styleId="WW8Num37z3">
    <w:name w:val="WW8Num37z3"/>
    <w:rsid w:val="00F7174D"/>
    <w:rPr>
      <w:rFonts w:ascii="Arial" w:hAnsi="Arial" w:cs="Arial" w:hint="default"/>
      <w:b w:val="0"/>
      <w:bCs w:val="0"/>
      <w:i w:val="0"/>
      <w:iCs w:val="0"/>
      <w:color w:val="auto"/>
      <w:sz w:val="20"/>
      <w:szCs w:val="20"/>
    </w:rPr>
  </w:style>
  <w:style w:type="character" w:customStyle="1" w:styleId="WW8Num37z4">
    <w:name w:val="WW8Num37z4"/>
    <w:rsid w:val="00F7174D"/>
    <w:rPr>
      <w:b w:val="0"/>
      <w:bCs w:val="0"/>
    </w:rPr>
  </w:style>
  <w:style w:type="character" w:customStyle="1" w:styleId="WW8Num37z6">
    <w:name w:val="WW8Num37z6"/>
    <w:rsid w:val="00F7174D"/>
    <w:rPr>
      <w:rFonts w:ascii="Arial" w:hAnsi="Arial" w:cs="Arial" w:hint="default"/>
      <w:b w:val="0"/>
      <w:bCs w:val="0"/>
      <w:sz w:val="20"/>
      <w:szCs w:val="20"/>
    </w:rPr>
  </w:style>
  <w:style w:type="character" w:customStyle="1" w:styleId="WW8Num38z0">
    <w:name w:val="WW8Num38z0"/>
    <w:rsid w:val="00F7174D"/>
    <w:rPr>
      <w:rFonts w:ascii="Symbol" w:hAnsi="Symbol" w:hint="default"/>
    </w:rPr>
  </w:style>
  <w:style w:type="character" w:customStyle="1" w:styleId="WW8Num38z3">
    <w:name w:val="WW8Num38z3"/>
    <w:rsid w:val="00F7174D"/>
    <w:rPr>
      <w:rFonts w:ascii="Arial" w:hAnsi="Arial" w:cs="Arial" w:hint="default"/>
      <w:b w:val="0"/>
      <w:bCs w:val="0"/>
      <w:i w:val="0"/>
      <w:iCs w:val="0"/>
      <w:color w:val="auto"/>
      <w:sz w:val="22"/>
      <w:szCs w:val="22"/>
    </w:rPr>
  </w:style>
  <w:style w:type="character" w:customStyle="1" w:styleId="WW8Num38z4">
    <w:name w:val="WW8Num38z4"/>
    <w:rsid w:val="00F7174D"/>
    <w:rPr>
      <w:b w:val="0"/>
      <w:bCs w:val="0"/>
    </w:rPr>
  </w:style>
  <w:style w:type="character" w:customStyle="1" w:styleId="WW8Num40z3">
    <w:name w:val="WW8Num40z3"/>
    <w:rsid w:val="00F7174D"/>
    <w:rPr>
      <w:rFonts w:ascii="Arial" w:eastAsia="Times New Roman" w:hAnsi="Arial" w:cs="Arial" w:hint="default"/>
    </w:rPr>
  </w:style>
  <w:style w:type="character" w:customStyle="1" w:styleId="WW8Num42z0">
    <w:name w:val="WW8Num42z0"/>
    <w:rsid w:val="00F7174D"/>
    <w:rPr>
      <w:b/>
      <w:bCs w:val="0"/>
      <w:color w:val="CC0000"/>
      <w:sz w:val="24"/>
      <w:szCs w:val="24"/>
    </w:rPr>
  </w:style>
  <w:style w:type="character" w:customStyle="1" w:styleId="WW8Num42z1">
    <w:name w:val="WW8Num42z1"/>
    <w:rsid w:val="00F7174D"/>
    <w:rPr>
      <w:rFonts w:ascii="Arial" w:eastAsia="Times New Roman" w:hAnsi="Arial" w:cs="Arial" w:hint="default"/>
    </w:rPr>
  </w:style>
  <w:style w:type="character" w:customStyle="1" w:styleId="WW8Num46z0">
    <w:name w:val="WW8Num46z0"/>
    <w:rsid w:val="00F7174D"/>
    <w:rPr>
      <w:b/>
      <w:bCs w:val="0"/>
      <w:color w:val="CC0000"/>
      <w:sz w:val="24"/>
      <w:szCs w:val="24"/>
    </w:rPr>
  </w:style>
  <w:style w:type="character" w:customStyle="1" w:styleId="WW8Num46z3">
    <w:name w:val="WW8Num46z3"/>
    <w:rsid w:val="00F7174D"/>
    <w:rPr>
      <w:rFonts w:ascii="Symbol" w:hAnsi="Symbol" w:hint="default"/>
    </w:rPr>
  </w:style>
  <w:style w:type="character" w:customStyle="1" w:styleId="WW8Num46z4">
    <w:name w:val="WW8Num46z4"/>
    <w:rsid w:val="00F7174D"/>
    <w:rPr>
      <w:b w:val="0"/>
      <w:bCs w:val="0"/>
    </w:rPr>
  </w:style>
  <w:style w:type="character" w:customStyle="1" w:styleId="WW8Num48z0">
    <w:name w:val="WW8Num48z0"/>
    <w:rsid w:val="00F7174D"/>
    <w:rPr>
      <w:rFonts w:ascii="Arial" w:hAnsi="Arial" w:cs="Arial" w:hint="default"/>
      <w:b w:val="0"/>
      <w:bCs w:val="0"/>
      <w:i w:val="0"/>
      <w:iCs w:val="0"/>
      <w:sz w:val="22"/>
      <w:szCs w:val="22"/>
    </w:rPr>
  </w:style>
  <w:style w:type="character" w:customStyle="1" w:styleId="WW8Num49z0">
    <w:name w:val="WW8Num49z0"/>
    <w:rsid w:val="00F7174D"/>
    <w:rPr>
      <w:b/>
      <w:bCs w:val="0"/>
      <w:color w:val="CC0000"/>
      <w:sz w:val="24"/>
      <w:szCs w:val="24"/>
    </w:rPr>
  </w:style>
  <w:style w:type="character" w:customStyle="1" w:styleId="WW8Num49z3">
    <w:name w:val="WW8Num49z3"/>
    <w:rsid w:val="00F7174D"/>
    <w:rPr>
      <w:rFonts w:ascii="Arial" w:hAnsi="Arial" w:cs="Arial" w:hint="default"/>
      <w:b w:val="0"/>
      <w:bCs w:val="0"/>
      <w:i w:val="0"/>
      <w:iCs w:val="0"/>
      <w:color w:val="auto"/>
      <w:sz w:val="20"/>
      <w:szCs w:val="20"/>
    </w:rPr>
  </w:style>
  <w:style w:type="character" w:customStyle="1" w:styleId="WW8Num49z4">
    <w:name w:val="WW8Num49z4"/>
    <w:rsid w:val="00F7174D"/>
    <w:rPr>
      <w:b w:val="0"/>
      <w:bCs w:val="0"/>
    </w:rPr>
  </w:style>
  <w:style w:type="character" w:customStyle="1" w:styleId="WW8Num51z0">
    <w:name w:val="WW8Num51z0"/>
    <w:rsid w:val="00F7174D"/>
    <w:rPr>
      <w:rFonts w:ascii="Verdana" w:hAnsi="Verdana" w:hint="default"/>
      <w:b w:val="0"/>
      <w:bCs w:val="0"/>
      <w:i w:val="0"/>
      <w:iCs w:val="0"/>
      <w:sz w:val="22"/>
      <w:szCs w:val="22"/>
    </w:rPr>
  </w:style>
  <w:style w:type="character" w:customStyle="1" w:styleId="WW8Num52z0">
    <w:name w:val="WW8Num52z0"/>
    <w:rsid w:val="00F7174D"/>
    <w:rPr>
      <w:rFonts w:ascii="Symbol" w:hAnsi="Symbol" w:hint="default"/>
    </w:rPr>
  </w:style>
  <w:style w:type="character" w:customStyle="1" w:styleId="WW8Num53z0">
    <w:name w:val="WW8Num53z0"/>
    <w:rsid w:val="00F7174D"/>
    <w:rPr>
      <w:rFonts w:ascii="Arial" w:hAnsi="Arial" w:cs="Arial" w:hint="default"/>
      <w:b w:val="0"/>
      <w:bCs w:val="0"/>
      <w:i w:val="0"/>
      <w:iCs w:val="0"/>
      <w:sz w:val="22"/>
      <w:szCs w:val="22"/>
    </w:rPr>
  </w:style>
  <w:style w:type="character" w:customStyle="1" w:styleId="WW8Num55z2">
    <w:name w:val="WW8Num55z2"/>
    <w:rsid w:val="00F7174D"/>
    <w:rPr>
      <w:rFonts w:ascii="Wingdings" w:hAnsi="Wingdings" w:hint="default"/>
    </w:rPr>
  </w:style>
  <w:style w:type="character" w:customStyle="1" w:styleId="WW8Num58z0">
    <w:name w:val="WW8Num58z0"/>
    <w:rsid w:val="00F7174D"/>
    <w:rPr>
      <w:color w:val="auto"/>
      <w:sz w:val="24"/>
      <w:szCs w:val="24"/>
    </w:rPr>
  </w:style>
  <w:style w:type="character" w:customStyle="1" w:styleId="WW8Num61z0">
    <w:name w:val="WW8Num61z0"/>
    <w:rsid w:val="00F7174D"/>
    <w:rPr>
      <w:rFonts w:ascii="Arial" w:hAnsi="Arial" w:cs="Arial" w:hint="default"/>
      <w:b w:val="0"/>
      <w:bCs w:val="0"/>
      <w:i w:val="0"/>
      <w:iCs w:val="0"/>
      <w:sz w:val="22"/>
      <w:szCs w:val="22"/>
    </w:rPr>
  </w:style>
  <w:style w:type="character" w:customStyle="1" w:styleId="WW8Num62z0">
    <w:name w:val="WW8Num62z0"/>
    <w:rsid w:val="00F7174D"/>
    <w:rPr>
      <w:b/>
      <w:bCs w:val="0"/>
      <w:color w:val="CC0000"/>
      <w:sz w:val="24"/>
      <w:szCs w:val="24"/>
    </w:rPr>
  </w:style>
  <w:style w:type="character" w:customStyle="1" w:styleId="WW8Num63z0">
    <w:name w:val="WW8Num63z0"/>
    <w:rsid w:val="00F7174D"/>
    <w:rPr>
      <w:b w:val="0"/>
      <w:bCs w:val="0"/>
      <w:color w:val="auto"/>
      <w:sz w:val="22"/>
      <w:szCs w:val="22"/>
    </w:rPr>
  </w:style>
  <w:style w:type="character" w:customStyle="1" w:styleId="WW8Num63z3">
    <w:name w:val="WW8Num63z3"/>
    <w:rsid w:val="00F7174D"/>
    <w:rPr>
      <w:rFonts w:ascii="Arial" w:hAnsi="Arial" w:cs="Arial" w:hint="default"/>
      <w:b w:val="0"/>
      <w:bCs w:val="0"/>
      <w:i w:val="0"/>
      <w:iCs w:val="0"/>
      <w:color w:val="auto"/>
      <w:sz w:val="22"/>
      <w:szCs w:val="22"/>
    </w:rPr>
  </w:style>
  <w:style w:type="character" w:customStyle="1" w:styleId="WW8Num63z4">
    <w:name w:val="WW8Num63z4"/>
    <w:rsid w:val="00F7174D"/>
    <w:rPr>
      <w:b w:val="0"/>
      <w:bCs w:val="0"/>
    </w:rPr>
  </w:style>
  <w:style w:type="character" w:customStyle="1" w:styleId="WW8Num64z0">
    <w:name w:val="WW8Num64z0"/>
    <w:rsid w:val="00F7174D"/>
    <w:rPr>
      <w:rFonts w:ascii="Verdana" w:hAnsi="Verdana" w:hint="default"/>
      <w:b w:val="0"/>
      <w:bCs w:val="0"/>
      <w:i w:val="0"/>
      <w:iCs w:val="0"/>
      <w:sz w:val="22"/>
      <w:szCs w:val="22"/>
    </w:rPr>
  </w:style>
  <w:style w:type="character" w:customStyle="1" w:styleId="WW8Num64z1">
    <w:name w:val="WW8Num64z1"/>
    <w:rsid w:val="00F7174D"/>
    <w:rPr>
      <w:rFonts w:ascii="Courier New" w:hAnsi="Courier New" w:cs="Courier New" w:hint="default"/>
    </w:rPr>
  </w:style>
  <w:style w:type="character" w:customStyle="1" w:styleId="WW8Num64z2">
    <w:name w:val="WW8Num64z2"/>
    <w:rsid w:val="00F7174D"/>
    <w:rPr>
      <w:rFonts w:ascii="Wingdings" w:hAnsi="Wingdings" w:hint="default"/>
    </w:rPr>
  </w:style>
  <w:style w:type="character" w:customStyle="1" w:styleId="WW8Num65z0">
    <w:name w:val="WW8Num65z0"/>
    <w:rsid w:val="00F7174D"/>
    <w:rPr>
      <w:rFonts w:ascii="Symbol" w:hAnsi="Symbol" w:hint="default"/>
    </w:rPr>
  </w:style>
  <w:style w:type="character" w:customStyle="1" w:styleId="WW8Num65z1">
    <w:name w:val="WW8Num65z1"/>
    <w:rsid w:val="00F7174D"/>
    <w:rPr>
      <w:rFonts w:ascii="Courier New" w:hAnsi="Courier New" w:cs="Courier New" w:hint="default"/>
    </w:rPr>
  </w:style>
  <w:style w:type="character" w:customStyle="1" w:styleId="WW8Num65z2">
    <w:name w:val="WW8Num65z2"/>
    <w:rsid w:val="00F7174D"/>
    <w:rPr>
      <w:rFonts w:ascii="Wingdings" w:hAnsi="Wingdings" w:hint="default"/>
    </w:rPr>
  </w:style>
  <w:style w:type="character" w:customStyle="1" w:styleId="WW8Num65z3">
    <w:name w:val="WW8Num65z3"/>
    <w:rsid w:val="00F7174D"/>
    <w:rPr>
      <w:rFonts w:ascii="Symbol" w:hAnsi="Symbol" w:hint="default"/>
    </w:rPr>
  </w:style>
  <w:style w:type="character" w:customStyle="1" w:styleId="WW8Num66z0">
    <w:name w:val="WW8Num66z0"/>
    <w:rsid w:val="00F7174D"/>
    <w:rPr>
      <w:rFonts w:ascii="Arial" w:hAnsi="Arial" w:cs="Arial" w:hint="default"/>
      <w:b w:val="0"/>
      <w:bCs w:val="0"/>
      <w:i w:val="0"/>
      <w:iCs w:val="0"/>
      <w:sz w:val="22"/>
      <w:szCs w:val="22"/>
    </w:rPr>
  </w:style>
  <w:style w:type="character" w:customStyle="1" w:styleId="WW8Num66z3">
    <w:name w:val="WW8Num66z3"/>
    <w:rsid w:val="00F7174D"/>
    <w:rPr>
      <w:b w:val="0"/>
      <w:bCs w:val="0"/>
      <w:i w:val="0"/>
      <w:iCs w:val="0"/>
      <w:sz w:val="22"/>
      <w:szCs w:val="22"/>
    </w:rPr>
  </w:style>
  <w:style w:type="character" w:customStyle="1" w:styleId="WW8Num66z4">
    <w:name w:val="WW8Num66z4"/>
    <w:rsid w:val="00F7174D"/>
    <w:rPr>
      <w:rFonts w:ascii="Verdana" w:hAnsi="Verdana" w:hint="default"/>
      <w:b w:val="0"/>
      <w:bCs w:val="0"/>
      <w:i w:val="0"/>
      <w:iCs w:val="0"/>
      <w:sz w:val="22"/>
      <w:szCs w:val="22"/>
    </w:rPr>
  </w:style>
  <w:style w:type="character" w:customStyle="1" w:styleId="WW8Num67z0">
    <w:name w:val="WW8Num67z0"/>
    <w:rsid w:val="00F7174D"/>
    <w:rPr>
      <w:rFonts w:ascii="Symbol" w:hAnsi="Symbol" w:hint="default"/>
    </w:rPr>
  </w:style>
  <w:style w:type="character" w:customStyle="1" w:styleId="WW8Num68z0">
    <w:name w:val="WW8Num68z0"/>
    <w:rsid w:val="00F7174D"/>
    <w:rPr>
      <w:rFonts w:ascii="Arial" w:hAnsi="Arial" w:cs="Arial" w:hint="default"/>
      <w:b w:val="0"/>
      <w:bCs w:val="0"/>
      <w:i w:val="0"/>
      <w:iCs w:val="0"/>
      <w:sz w:val="22"/>
      <w:szCs w:val="22"/>
    </w:rPr>
  </w:style>
  <w:style w:type="character" w:customStyle="1" w:styleId="WW8Num70z0">
    <w:name w:val="WW8Num70z0"/>
    <w:rsid w:val="00F7174D"/>
    <w:rPr>
      <w:b/>
      <w:bCs w:val="0"/>
      <w:color w:val="CC0000"/>
      <w:sz w:val="24"/>
      <w:szCs w:val="24"/>
    </w:rPr>
  </w:style>
  <w:style w:type="character" w:customStyle="1" w:styleId="WW8Num70z3">
    <w:name w:val="WW8Num70z3"/>
    <w:rsid w:val="00F7174D"/>
    <w:rPr>
      <w:rFonts w:ascii="Arial" w:hAnsi="Arial" w:cs="Arial" w:hint="default"/>
      <w:b w:val="0"/>
      <w:bCs w:val="0"/>
      <w:i w:val="0"/>
      <w:iCs w:val="0"/>
      <w:color w:val="auto"/>
      <w:sz w:val="20"/>
      <w:szCs w:val="20"/>
    </w:rPr>
  </w:style>
  <w:style w:type="character" w:customStyle="1" w:styleId="WW8Num70z4">
    <w:name w:val="WW8Num70z4"/>
    <w:rsid w:val="00F7174D"/>
    <w:rPr>
      <w:b w:val="0"/>
      <w:bCs w:val="0"/>
    </w:rPr>
  </w:style>
  <w:style w:type="character" w:customStyle="1" w:styleId="WW8Num71z0">
    <w:name w:val="WW8Num71z0"/>
    <w:rsid w:val="00F7174D"/>
    <w:rPr>
      <w:color w:val="auto"/>
      <w:sz w:val="24"/>
      <w:szCs w:val="24"/>
    </w:rPr>
  </w:style>
  <w:style w:type="character" w:customStyle="1" w:styleId="WW8Num72z0">
    <w:name w:val="WW8Num72z0"/>
    <w:rsid w:val="00F7174D"/>
    <w:rPr>
      <w:rFonts w:ascii="Arial" w:hAnsi="Arial" w:cs="Arial" w:hint="default"/>
      <w:b w:val="0"/>
      <w:bCs w:val="0"/>
      <w:i w:val="0"/>
      <w:iCs w:val="0"/>
      <w:sz w:val="22"/>
      <w:szCs w:val="22"/>
    </w:rPr>
  </w:style>
  <w:style w:type="character" w:customStyle="1" w:styleId="WW8Num73z0">
    <w:name w:val="WW8Num73z0"/>
    <w:rsid w:val="00F7174D"/>
    <w:rPr>
      <w:color w:val="C00000"/>
      <w:sz w:val="24"/>
      <w:szCs w:val="24"/>
    </w:rPr>
  </w:style>
  <w:style w:type="character" w:customStyle="1" w:styleId="WW8Num73z3">
    <w:name w:val="WW8Num73z3"/>
    <w:rsid w:val="00F7174D"/>
    <w:rPr>
      <w:rFonts w:ascii="Symbol" w:hAnsi="Symbol" w:hint="default"/>
    </w:rPr>
  </w:style>
  <w:style w:type="character" w:customStyle="1" w:styleId="WW8Num74z0">
    <w:name w:val="WW8Num74z0"/>
    <w:rsid w:val="00F7174D"/>
    <w:rPr>
      <w:rFonts w:ascii="Symbol" w:hAnsi="Symbol" w:hint="default"/>
    </w:rPr>
  </w:style>
  <w:style w:type="character" w:customStyle="1" w:styleId="WW8Num74z1">
    <w:name w:val="WW8Num74z1"/>
    <w:rsid w:val="00F7174D"/>
    <w:rPr>
      <w:rFonts w:ascii="Courier New" w:hAnsi="Courier New" w:cs="Courier New" w:hint="default"/>
    </w:rPr>
  </w:style>
  <w:style w:type="character" w:customStyle="1" w:styleId="WW8Num75z0">
    <w:name w:val="WW8Num75z0"/>
    <w:rsid w:val="00F7174D"/>
    <w:rPr>
      <w:rFonts w:ascii="Arial" w:eastAsia="Times New Roman" w:hAnsi="Arial" w:cs="Arial" w:hint="default"/>
    </w:rPr>
  </w:style>
  <w:style w:type="character" w:customStyle="1" w:styleId="WW8Num75z1">
    <w:name w:val="WW8Num75z1"/>
    <w:rsid w:val="00F7174D"/>
    <w:rPr>
      <w:rFonts w:ascii="Courier New" w:hAnsi="Courier New" w:cs="Courier New" w:hint="default"/>
    </w:rPr>
  </w:style>
  <w:style w:type="character" w:customStyle="1" w:styleId="WW8Num75z2">
    <w:name w:val="WW8Num75z2"/>
    <w:rsid w:val="00F7174D"/>
    <w:rPr>
      <w:rFonts w:ascii="Wingdings" w:hAnsi="Wingdings" w:hint="default"/>
    </w:rPr>
  </w:style>
  <w:style w:type="character" w:customStyle="1" w:styleId="WW8Num76z0">
    <w:name w:val="WW8Num76z0"/>
    <w:rsid w:val="00F7174D"/>
    <w:rPr>
      <w:b w:val="0"/>
      <w:bCs w:val="0"/>
      <w:color w:val="auto"/>
      <w:sz w:val="22"/>
      <w:szCs w:val="22"/>
    </w:rPr>
  </w:style>
  <w:style w:type="character" w:customStyle="1" w:styleId="WW8Num76z1">
    <w:name w:val="WW8Num76z1"/>
    <w:rsid w:val="00F7174D"/>
    <w:rPr>
      <w:rFonts w:ascii="Courier New" w:hAnsi="Courier New" w:cs="Courier New" w:hint="default"/>
    </w:rPr>
  </w:style>
  <w:style w:type="character" w:customStyle="1" w:styleId="WW8Num76z2">
    <w:name w:val="WW8Num76z2"/>
    <w:rsid w:val="00F7174D"/>
    <w:rPr>
      <w:rFonts w:ascii="Wingdings" w:hAnsi="Wingdings" w:hint="default"/>
    </w:rPr>
  </w:style>
  <w:style w:type="character" w:customStyle="1" w:styleId="WW8Num77z0">
    <w:name w:val="WW8Num77z0"/>
    <w:rsid w:val="00F7174D"/>
    <w:rPr>
      <w:rFonts w:ascii="Wingdings" w:hAnsi="Wingdings" w:hint="default"/>
    </w:rPr>
  </w:style>
  <w:style w:type="character" w:customStyle="1" w:styleId="WW8Num77z1">
    <w:name w:val="WW8Num77z1"/>
    <w:rsid w:val="00F7174D"/>
    <w:rPr>
      <w:rFonts w:ascii="Courier New" w:hAnsi="Courier New" w:cs="Courier New" w:hint="default"/>
    </w:rPr>
  </w:style>
  <w:style w:type="character" w:customStyle="1" w:styleId="WW8Num77z2">
    <w:name w:val="WW8Num77z2"/>
    <w:rsid w:val="00F7174D"/>
    <w:rPr>
      <w:rFonts w:ascii="Symbol" w:hAnsi="Symbol" w:hint="default"/>
    </w:rPr>
  </w:style>
  <w:style w:type="character" w:customStyle="1" w:styleId="WW8Num78z0">
    <w:name w:val="WW8Num78z0"/>
    <w:rsid w:val="00F7174D"/>
    <w:rPr>
      <w:rFonts w:ascii="Verdana" w:hAnsi="Verdana" w:hint="default"/>
    </w:rPr>
  </w:style>
  <w:style w:type="character" w:customStyle="1" w:styleId="WW8Num78z1">
    <w:name w:val="WW8Num78z1"/>
    <w:rsid w:val="00F7174D"/>
    <w:rPr>
      <w:rFonts w:ascii="Courier New" w:hAnsi="Courier New" w:cs="Courier New" w:hint="default"/>
    </w:rPr>
  </w:style>
  <w:style w:type="character" w:customStyle="1" w:styleId="WW8Num78z2">
    <w:name w:val="WW8Num78z2"/>
    <w:rsid w:val="00F7174D"/>
    <w:rPr>
      <w:rFonts w:ascii="Wingdings" w:hAnsi="Wingdings" w:hint="default"/>
    </w:rPr>
  </w:style>
  <w:style w:type="character" w:customStyle="1" w:styleId="WW8Num79z0">
    <w:name w:val="WW8Num79z0"/>
    <w:rsid w:val="00F7174D"/>
    <w:rPr>
      <w:rFonts w:ascii="Arial" w:hAnsi="Arial" w:cs="Arial" w:hint="default"/>
      <w:b w:val="0"/>
      <w:bCs w:val="0"/>
      <w:i w:val="0"/>
      <w:iCs w:val="0"/>
      <w:sz w:val="22"/>
      <w:szCs w:val="22"/>
    </w:rPr>
  </w:style>
  <w:style w:type="character" w:customStyle="1" w:styleId="WW8Num79z1">
    <w:name w:val="WW8Num79z1"/>
    <w:rsid w:val="00F7174D"/>
    <w:rPr>
      <w:rFonts w:ascii="Courier New" w:hAnsi="Courier New" w:cs="Courier New" w:hint="default"/>
    </w:rPr>
  </w:style>
  <w:style w:type="character" w:customStyle="1" w:styleId="WW8Num79z2">
    <w:name w:val="WW8Num79z2"/>
    <w:rsid w:val="00F7174D"/>
    <w:rPr>
      <w:rFonts w:ascii="Wingdings" w:hAnsi="Wingdings" w:hint="default"/>
    </w:rPr>
  </w:style>
  <w:style w:type="character" w:customStyle="1" w:styleId="WW8Num79z3">
    <w:name w:val="WW8Num79z3"/>
    <w:rsid w:val="00F7174D"/>
    <w:rPr>
      <w:b w:val="0"/>
      <w:bCs w:val="0"/>
      <w:i w:val="0"/>
      <w:iCs w:val="0"/>
      <w:sz w:val="22"/>
      <w:szCs w:val="22"/>
    </w:rPr>
  </w:style>
  <w:style w:type="character" w:customStyle="1" w:styleId="WW8Num80z0">
    <w:name w:val="WW8Num80z0"/>
    <w:rsid w:val="00F7174D"/>
    <w:rPr>
      <w:rFonts w:ascii="Symbol" w:hAnsi="Symbol" w:hint="default"/>
    </w:rPr>
  </w:style>
  <w:style w:type="character" w:customStyle="1" w:styleId="WW8Num80z1">
    <w:name w:val="WW8Num80z1"/>
    <w:rsid w:val="00F7174D"/>
    <w:rPr>
      <w:rFonts w:ascii="Courier New" w:hAnsi="Courier New" w:cs="Courier New" w:hint="default"/>
    </w:rPr>
  </w:style>
  <w:style w:type="character" w:customStyle="1" w:styleId="WW8Num80z2">
    <w:name w:val="WW8Num80z2"/>
    <w:rsid w:val="00F7174D"/>
    <w:rPr>
      <w:rFonts w:ascii="Wingdings" w:hAnsi="Wingdings" w:hint="default"/>
    </w:rPr>
  </w:style>
  <w:style w:type="character" w:customStyle="1" w:styleId="WW8Num81z0">
    <w:name w:val="WW8Num81z0"/>
    <w:rsid w:val="00F7174D"/>
    <w:rPr>
      <w:rFonts w:ascii="Arial" w:hAnsi="Arial" w:cs="Arial" w:hint="default"/>
      <w:b w:val="0"/>
      <w:bCs w:val="0"/>
      <w:i w:val="0"/>
      <w:iCs w:val="0"/>
      <w:sz w:val="22"/>
      <w:szCs w:val="22"/>
    </w:rPr>
  </w:style>
  <w:style w:type="character" w:customStyle="1" w:styleId="WW8Num81z1">
    <w:name w:val="WW8Num81z1"/>
    <w:rsid w:val="00F7174D"/>
    <w:rPr>
      <w:rFonts w:ascii="Courier New" w:hAnsi="Courier New" w:cs="Courier New" w:hint="default"/>
    </w:rPr>
  </w:style>
  <w:style w:type="character" w:customStyle="1" w:styleId="WW8Num81z2">
    <w:name w:val="WW8Num81z2"/>
    <w:rsid w:val="00F7174D"/>
    <w:rPr>
      <w:rFonts w:ascii="Wingdings" w:hAnsi="Wingdings" w:hint="default"/>
    </w:rPr>
  </w:style>
  <w:style w:type="character" w:customStyle="1" w:styleId="WW8Num82z0">
    <w:name w:val="WW8Num82z0"/>
    <w:rsid w:val="00F7174D"/>
    <w:rPr>
      <w:rFonts w:ascii="Symbol" w:hAnsi="Symbol" w:hint="default"/>
    </w:rPr>
  </w:style>
  <w:style w:type="character" w:customStyle="1" w:styleId="WW8Num82z1">
    <w:name w:val="WW8Num82z1"/>
    <w:rsid w:val="00F7174D"/>
    <w:rPr>
      <w:rFonts w:ascii="Courier New" w:hAnsi="Courier New" w:cs="Courier New" w:hint="default"/>
    </w:rPr>
  </w:style>
  <w:style w:type="character" w:customStyle="1" w:styleId="WW8Num82z2">
    <w:name w:val="WW8Num82z2"/>
    <w:rsid w:val="00F7174D"/>
    <w:rPr>
      <w:rFonts w:ascii="Wingdings" w:hAnsi="Wingdings" w:hint="default"/>
    </w:rPr>
  </w:style>
  <w:style w:type="character" w:customStyle="1" w:styleId="WW8Num83z0">
    <w:name w:val="WW8Num83z0"/>
    <w:rsid w:val="00F7174D"/>
    <w:rPr>
      <w:b/>
      <w:bCs w:val="0"/>
      <w:color w:val="CC0000"/>
      <w:sz w:val="24"/>
      <w:szCs w:val="24"/>
    </w:rPr>
  </w:style>
  <w:style w:type="character" w:customStyle="1" w:styleId="WW8Num83z1">
    <w:name w:val="WW8Num83z1"/>
    <w:rsid w:val="00F7174D"/>
    <w:rPr>
      <w:rFonts w:ascii="Courier New" w:hAnsi="Courier New" w:cs="Courier New" w:hint="default"/>
    </w:rPr>
  </w:style>
  <w:style w:type="character" w:customStyle="1" w:styleId="WW8Num83z2">
    <w:name w:val="WW8Num83z2"/>
    <w:rsid w:val="00F7174D"/>
    <w:rPr>
      <w:rFonts w:ascii="Wingdings" w:hAnsi="Wingdings" w:hint="default"/>
    </w:rPr>
  </w:style>
  <w:style w:type="character" w:customStyle="1" w:styleId="WW8Num84z0">
    <w:name w:val="WW8Num84z0"/>
    <w:rsid w:val="00F7174D"/>
    <w:rPr>
      <w:rFonts w:ascii="Symbol" w:hAnsi="Symbol" w:hint="default"/>
    </w:rPr>
  </w:style>
  <w:style w:type="character" w:customStyle="1" w:styleId="WW8Num84z1">
    <w:name w:val="WW8Num84z1"/>
    <w:rsid w:val="00F7174D"/>
    <w:rPr>
      <w:rFonts w:ascii="Courier New" w:hAnsi="Courier New" w:cs="Courier New" w:hint="default"/>
    </w:rPr>
  </w:style>
  <w:style w:type="character" w:customStyle="1" w:styleId="WW8Num84z2">
    <w:name w:val="WW8Num84z2"/>
    <w:rsid w:val="00F7174D"/>
    <w:rPr>
      <w:rFonts w:ascii="Wingdings" w:hAnsi="Wingdings" w:hint="default"/>
    </w:rPr>
  </w:style>
  <w:style w:type="character" w:customStyle="1" w:styleId="WW8Num85z0">
    <w:name w:val="WW8Num85z0"/>
    <w:rsid w:val="00F7174D"/>
    <w:rPr>
      <w:rFonts w:ascii="Wingdings" w:hAnsi="Wingdings" w:hint="default"/>
    </w:rPr>
  </w:style>
  <w:style w:type="character" w:customStyle="1" w:styleId="WW8Num85z1">
    <w:name w:val="WW8Num85z1"/>
    <w:rsid w:val="00F7174D"/>
    <w:rPr>
      <w:rFonts w:ascii="Courier New" w:hAnsi="Courier New" w:cs="Courier New" w:hint="default"/>
    </w:rPr>
  </w:style>
  <w:style w:type="character" w:customStyle="1" w:styleId="WW8Num85z2">
    <w:name w:val="WW8Num85z2"/>
    <w:rsid w:val="00F7174D"/>
    <w:rPr>
      <w:rFonts w:ascii="Wingdings" w:hAnsi="Wingdings" w:hint="default"/>
    </w:rPr>
  </w:style>
  <w:style w:type="character" w:customStyle="1" w:styleId="WW8Num86z0">
    <w:name w:val="WW8Num86z0"/>
    <w:rsid w:val="00F7174D"/>
    <w:rPr>
      <w:rFonts w:ascii="Arial" w:hAnsi="Arial" w:cs="Arial" w:hint="default"/>
      <w:b w:val="0"/>
      <w:bCs w:val="0"/>
      <w:i w:val="0"/>
      <w:iCs w:val="0"/>
      <w:sz w:val="22"/>
      <w:szCs w:val="22"/>
    </w:rPr>
  </w:style>
  <w:style w:type="character" w:customStyle="1" w:styleId="WW8Num86z1">
    <w:name w:val="WW8Num86z1"/>
    <w:rsid w:val="00F7174D"/>
    <w:rPr>
      <w:rFonts w:ascii="Courier New" w:hAnsi="Courier New" w:cs="Courier New" w:hint="default"/>
    </w:rPr>
  </w:style>
  <w:style w:type="character" w:customStyle="1" w:styleId="WW8Num86z2">
    <w:name w:val="WW8Num86z2"/>
    <w:rsid w:val="00F7174D"/>
    <w:rPr>
      <w:rFonts w:ascii="Wingdings" w:hAnsi="Wingdings" w:hint="default"/>
    </w:rPr>
  </w:style>
  <w:style w:type="character" w:customStyle="1" w:styleId="WW8Num87z0">
    <w:name w:val="WW8Num87z0"/>
    <w:rsid w:val="00F7174D"/>
    <w:rPr>
      <w:color w:val="C00000"/>
      <w:sz w:val="24"/>
      <w:szCs w:val="24"/>
    </w:rPr>
  </w:style>
  <w:style w:type="character" w:customStyle="1" w:styleId="WW8Num87z1">
    <w:name w:val="WW8Num87z1"/>
    <w:rsid w:val="00F7174D"/>
    <w:rPr>
      <w:rFonts w:ascii="Courier New" w:hAnsi="Courier New" w:cs="Courier New" w:hint="default"/>
    </w:rPr>
  </w:style>
  <w:style w:type="character" w:customStyle="1" w:styleId="WW8Num87z2">
    <w:name w:val="WW8Num87z2"/>
    <w:rsid w:val="00F7174D"/>
    <w:rPr>
      <w:rFonts w:ascii="Wingdings" w:hAnsi="Wingdings" w:hint="default"/>
    </w:rPr>
  </w:style>
  <w:style w:type="character" w:customStyle="1" w:styleId="Domylnaczcionkaakapitu2">
    <w:name w:val="Domyślna czcionka akapitu2"/>
    <w:rsid w:val="00F7174D"/>
  </w:style>
  <w:style w:type="character" w:customStyle="1" w:styleId="WW8Num2z3">
    <w:name w:val="WW8Num2z3"/>
    <w:rsid w:val="00F7174D"/>
    <w:rPr>
      <w:rFonts w:ascii="Arial" w:hAnsi="Arial" w:cs="Arial" w:hint="default"/>
      <w:b w:val="0"/>
      <w:bCs w:val="0"/>
      <w:i w:val="0"/>
      <w:iCs w:val="0"/>
      <w:color w:val="auto"/>
      <w:sz w:val="20"/>
      <w:szCs w:val="20"/>
    </w:rPr>
  </w:style>
  <w:style w:type="character" w:customStyle="1" w:styleId="WW8Num2z4">
    <w:name w:val="WW8Num2z4"/>
    <w:rsid w:val="00F7174D"/>
    <w:rPr>
      <w:b w:val="0"/>
      <w:bCs w:val="0"/>
    </w:rPr>
  </w:style>
  <w:style w:type="character" w:customStyle="1" w:styleId="WW8Num2z6">
    <w:name w:val="WW8Num2z6"/>
    <w:rsid w:val="00F7174D"/>
    <w:rPr>
      <w:rFonts w:ascii="Arial" w:hAnsi="Arial" w:cs="Arial" w:hint="default"/>
      <w:b w:val="0"/>
      <w:bCs w:val="0"/>
      <w:sz w:val="20"/>
      <w:szCs w:val="20"/>
    </w:rPr>
  </w:style>
  <w:style w:type="character" w:customStyle="1" w:styleId="WW8Num4z4">
    <w:name w:val="WW8Num4z4"/>
    <w:rsid w:val="00F7174D"/>
    <w:rPr>
      <w:b w:val="0"/>
      <w:bCs w:val="0"/>
    </w:rPr>
  </w:style>
  <w:style w:type="character" w:customStyle="1" w:styleId="WW8Num4z6">
    <w:name w:val="WW8Num4z6"/>
    <w:rsid w:val="00F7174D"/>
    <w:rPr>
      <w:rFonts w:ascii="Arial" w:hAnsi="Arial" w:cs="Arial" w:hint="default"/>
      <w:b w:val="0"/>
      <w:bCs w:val="0"/>
      <w:sz w:val="20"/>
      <w:szCs w:val="20"/>
    </w:rPr>
  </w:style>
  <w:style w:type="character" w:customStyle="1" w:styleId="WW8Num7z3">
    <w:name w:val="WW8Num7z3"/>
    <w:rsid w:val="00F7174D"/>
    <w:rPr>
      <w:rFonts w:ascii="Arial" w:eastAsia="Times New Roman" w:hAnsi="Arial" w:cs="Arial" w:hint="default"/>
    </w:rPr>
  </w:style>
  <w:style w:type="character" w:customStyle="1" w:styleId="WW8Num8z3">
    <w:name w:val="WW8Num8z3"/>
    <w:rsid w:val="00F7174D"/>
    <w:rPr>
      <w:rFonts w:ascii="Arial" w:hAnsi="Arial" w:cs="Arial" w:hint="default"/>
      <w:b w:val="0"/>
      <w:bCs w:val="0"/>
      <w:i w:val="0"/>
      <w:iCs w:val="0"/>
      <w:color w:val="auto"/>
      <w:sz w:val="20"/>
      <w:szCs w:val="20"/>
    </w:rPr>
  </w:style>
  <w:style w:type="character" w:customStyle="1" w:styleId="WW8Num8z4">
    <w:name w:val="WW8Num8z4"/>
    <w:rsid w:val="00F7174D"/>
    <w:rPr>
      <w:b w:val="0"/>
      <w:bCs w:val="0"/>
    </w:rPr>
  </w:style>
  <w:style w:type="character" w:customStyle="1" w:styleId="WW8Num8z6">
    <w:name w:val="WW8Num8z6"/>
    <w:rsid w:val="00F7174D"/>
    <w:rPr>
      <w:rFonts w:ascii="Arial" w:hAnsi="Arial" w:cs="Arial" w:hint="default"/>
      <w:b w:val="0"/>
      <w:bCs w:val="0"/>
      <w:sz w:val="20"/>
      <w:szCs w:val="20"/>
    </w:rPr>
  </w:style>
  <w:style w:type="character" w:customStyle="1" w:styleId="WW8Num9z3">
    <w:name w:val="WW8Num9z3"/>
    <w:rsid w:val="00F7174D"/>
    <w:rPr>
      <w:rFonts w:ascii="Arial" w:hAnsi="Arial" w:cs="Arial" w:hint="default"/>
      <w:b w:val="0"/>
      <w:bCs w:val="0"/>
      <w:i w:val="0"/>
      <w:iCs w:val="0"/>
      <w:color w:val="auto"/>
      <w:sz w:val="20"/>
      <w:szCs w:val="20"/>
    </w:rPr>
  </w:style>
  <w:style w:type="character" w:customStyle="1" w:styleId="WW8Num9z4">
    <w:name w:val="WW8Num9z4"/>
    <w:rsid w:val="00F7174D"/>
    <w:rPr>
      <w:b w:val="0"/>
      <w:bCs w:val="0"/>
    </w:rPr>
  </w:style>
  <w:style w:type="character" w:customStyle="1" w:styleId="WW8Num9z6">
    <w:name w:val="WW8Num9z6"/>
    <w:rsid w:val="00F7174D"/>
    <w:rPr>
      <w:rFonts w:ascii="Arial" w:hAnsi="Arial" w:cs="Arial" w:hint="default"/>
      <w:b w:val="0"/>
      <w:bCs w:val="0"/>
      <w:sz w:val="20"/>
      <w:szCs w:val="20"/>
    </w:rPr>
  </w:style>
  <w:style w:type="character" w:customStyle="1" w:styleId="WW8Num10z0">
    <w:name w:val="WW8Num10z0"/>
    <w:rsid w:val="00F7174D"/>
    <w:rPr>
      <w:b w:val="0"/>
      <w:bCs w:val="0"/>
      <w:color w:val="auto"/>
      <w:sz w:val="20"/>
      <w:szCs w:val="20"/>
    </w:rPr>
  </w:style>
  <w:style w:type="character" w:customStyle="1" w:styleId="WW8Num10z3">
    <w:name w:val="WW8Num10z3"/>
    <w:rsid w:val="00F7174D"/>
    <w:rPr>
      <w:rFonts w:ascii="Arial" w:hAnsi="Arial" w:cs="Arial" w:hint="default"/>
      <w:b w:val="0"/>
      <w:bCs w:val="0"/>
      <w:i w:val="0"/>
      <w:iCs w:val="0"/>
      <w:color w:val="auto"/>
      <w:sz w:val="20"/>
      <w:szCs w:val="20"/>
    </w:rPr>
  </w:style>
  <w:style w:type="character" w:customStyle="1" w:styleId="WW8Num10z4">
    <w:name w:val="WW8Num10z4"/>
    <w:rsid w:val="00F7174D"/>
    <w:rPr>
      <w:b w:val="0"/>
      <w:bCs w:val="0"/>
    </w:rPr>
  </w:style>
  <w:style w:type="character" w:customStyle="1" w:styleId="WW8Num10z6">
    <w:name w:val="WW8Num10z6"/>
    <w:rsid w:val="00F7174D"/>
    <w:rPr>
      <w:rFonts w:ascii="Arial" w:hAnsi="Arial" w:cs="Arial" w:hint="default"/>
      <w:b w:val="0"/>
      <w:bCs w:val="0"/>
      <w:sz w:val="20"/>
      <w:szCs w:val="20"/>
    </w:rPr>
  </w:style>
  <w:style w:type="character" w:customStyle="1" w:styleId="WW8Num11z3">
    <w:name w:val="WW8Num11z3"/>
    <w:rsid w:val="00F7174D"/>
    <w:rPr>
      <w:rFonts w:ascii="Arial" w:hAnsi="Arial" w:cs="Arial" w:hint="default"/>
      <w:b w:val="0"/>
      <w:bCs w:val="0"/>
      <w:i w:val="0"/>
      <w:iCs w:val="0"/>
      <w:color w:val="auto"/>
      <w:sz w:val="20"/>
      <w:szCs w:val="20"/>
    </w:rPr>
  </w:style>
  <w:style w:type="character" w:customStyle="1" w:styleId="WW8Num11z4">
    <w:name w:val="WW8Num11z4"/>
    <w:rsid w:val="00F7174D"/>
    <w:rPr>
      <w:b w:val="0"/>
      <w:bCs w:val="0"/>
    </w:rPr>
  </w:style>
  <w:style w:type="character" w:customStyle="1" w:styleId="WW8Num11z6">
    <w:name w:val="WW8Num11z6"/>
    <w:rsid w:val="00F7174D"/>
    <w:rPr>
      <w:rFonts w:ascii="Arial" w:hAnsi="Arial" w:cs="Arial" w:hint="default"/>
      <w:b w:val="0"/>
      <w:bCs w:val="0"/>
      <w:sz w:val="20"/>
      <w:szCs w:val="20"/>
    </w:rPr>
  </w:style>
  <w:style w:type="character" w:customStyle="1" w:styleId="WW8Num12z0">
    <w:name w:val="WW8Num12z0"/>
    <w:rsid w:val="00F7174D"/>
    <w:rPr>
      <w:rFonts w:ascii="StarSymbol" w:hAnsi="StarSymbol" w:hint="default"/>
    </w:rPr>
  </w:style>
  <w:style w:type="character" w:customStyle="1" w:styleId="WW8Num14z1">
    <w:name w:val="WW8Num14z1"/>
    <w:rsid w:val="00F7174D"/>
    <w:rPr>
      <w:rFonts w:ascii="Times New Roman" w:hAnsi="Times New Roman" w:cs="Times New Roman" w:hint="default"/>
    </w:rPr>
  </w:style>
  <w:style w:type="character" w:customStyle="1" w:styleId="WW8Num15z4">
    <w:name w:val="WW8Num15z4"/>
    <w:rsid w:val="00F7174D"/>
    <w:rPr>
      <w:b w:val="0"/>
      <w:bCs w:val="0"/>
    </w:rPr>
  </w:style>
  <w:style w:type="character" w:customStyle="1" w:styleId="WW8Num15z6">
    <w:name w:val="WW8Num15z6"/>
    <w:rsid w:val="00F7174D"/>
    <w:rPr>
      <w:rFonts w:ascii="Arial" w:hAnsi="Arial" w:cs="Arial" w:hint="default"/>
      <w:b w:val="0"/>
      <w:bCs w:val="0"/>
      <w:sz w:val="20"/>
      <w:szCs w:val="20"/>
    </w:rPr>
  </w:style>
  <w:style w:type="character" w:customStyle="1" w:styleId="WW8Num16z1">
    <w:name w:val="WW8Num16z1"/>
    <w:rsid w:val="00F7174D"/>
    <w:rPr>
      <w:rFonts w:ascii="Times New Roman" w:eastAsia="Times New Roman" w:hAnsi="Times New Roman" w:cs="Times New Roman" w:hint="default"/>
    </w:rPr>
  </w:style>
  <w:style w:type="character" w:customStyle="1" w:styleId="WW8Num18z1">
    <w:name w:val="WW8Num18z1"/>
    <w:rsid w:val="00F7174D"/>
    <w:rPr>
      <w:rFonts w:ascii="Courier New" w:hAnsi="Courier New" w:cs="Courier New" w:hint="default"/>
    </w:rPr>
  </w:style>
  <w:style w:type="character" w:customStyle="1" w:styleId="WW8Num18z2">
    <w:name w:val="WW8Num18z2"/>
    <w:rsid w:val="00F7174D"/>
    <w:rPr>
      <w:rFonts w:ascii="Wingdings" w:hAnsi="Wingdings" w:hint="default"/>
    </w:rPr>
  </w:style>
  <w:style w:type="character" w:customStyle="1" w:styleId="WW8Num18z3">
    <w:name w:val="WW8Num18z3"/>
    <w:rsid w:val="00F7174D"/>
    <w:rPr>
      <w:rFonts w:ascii="Symbol" w:hAnsi="Symbol" w:hint="default"/>
    </w:rPr>
  </w:style>
  <w:style w:type="character" w:customStyle="1" w:styleId="WW8Num19z1">
    <w:name w:val="WW8Num19z1"/>
    <w:rsid w:val="00F7174D"/>
    <w:rPr>
      <w:rFonts w:ascii="Wingdings" w:hAnsi="Wingdings" w:hint="default"/>
    </w:rPr>
  </w:style>
  <w:style w:type="character" w:customStyle="1" w:styleId="WW8Num19z4">
    <w:name w:val="WW8Num19z4"/>
    <w:rsid w:val="00F7174D"/>
    <w:rPr>
      <w:rFonts w:ascii="Courier New" w:hAnsi="Courier New" w:cs="Courier New" w:hint="default"/>
    </w:rPr>
  </w:style>
  <w:style w:type="character" w:customStyle="1" w:styleId="WW8Num21z0">
    <w:name w:val="WW8Num21z0"/>
    <w:rsid w:val="00F7174D"/>
    <w:rPr>
      <w:rFonts w:ascii="Arial" w:hAnsi="Arial" w:cs="Arial" w:hint="default"/>
      <w:b w:val="0"/>
      <w:bCs w:val="0"/>
      <w:i w:val="0"/>
      <w:iCs w:val="0"/>
      <w:sz w:val="22"/>
      <w:szCs w:val="22"/>
    </w:rPr>
  </w:style>
  <w:style w:type="character" w:customStyle="1" w:styleId="WW8Num23z0">
    <w:name w:val="WW8Num23z0"/>
    <w:rsid w:val="00F7174D"/>
    <w:rPr>
      <w:rFonts w:ascii="Symbol" w:hAnsi="Symbol" w:hint="default"/>
    </w:rPr>
  </w:style>
  <w:style w:type="character" w:customStyle="1" w:styleId="WW8Num23z1">
    <w:name w:val="WW8Num23z1"/>
    <w:rsid w:val="00F7174D"/>
    <w:rPr>
      <w:rFonts w:ascii="Courier New" w:hAnsi="Courier New" w:cs="Courier New" w:hint="default"/>
    </w:rPr>
  </w:style>
  <w:style w:type="character" w:customStyle="1" w:styleId="WW8Num23z2">
    <w:name w:val="WW8Num23z2"/>
    <w:rsid w:val="00F7174D"/>
    <w:rPr>
      <w:rFonts w:ascii="Wingdings" w:hAnsi="Wingdings" w:hint="default"/>
    </w:rPr>
  </w:style>
  <w:style w:type="character" w:customStyle="1" w:styleId="WW8Num25z3">
    <w:name w:val="WW8Num25z3"/>
    <w:rsid w:val="00F7174D"/>
    <w:rPr>
      <w:rFonts w:ascii="Arial" w:eastAsia="Times New Roman" w:hAnsi="Arial" w:cs="Arial" w:hint="default"/>
    </w:rPr>
  </w:style>
  <w:style w:type="character" w:customStyle="1" w:styleId="WW8Num26z3">
    <w:name w:val="WW8Num26z3"/>
    <w:rsid w:val="00F7174D"/>
    <w:rPr>
      <w:rFonts w:ascii="Arial" w:hAnsi="Arial" w:cs="Arial" w:hint="default"/>
      <w:b w:val="0"/>
      <w:bCs w:val="0"/>
      <w:i w:val="0"/>
      <w:iCs w:val="0"/>
      <w:color w:val="auto"/>
      <w:sz w:val="20"/>
      <w:szCs w:val="20"/>
    </w:rPr>
  </w:style>
  <w:style w:type="character" w:customStyle="1" w:styleId="WW8Num26z4">
    <w:name w:val="WW8Num26z4"/>
    <w:rsid w:val="00F7174D"/>
    <w:rPr>
      <w:b w:val="0"/>
      <w:bCs w:val="0"/>
    </w:rPr>
  </w:style>
  <w:style w:type="character" w:customStyle="1" w:styleId="WW8Num27z1">
    <w:name w:val="WW8Num27z1"/>
    <w:rsid w:val="00F7174D"/>
    <w:rPr>
      <w:rFonts w:ascii="Courier New" w:hAnsi="Courier New" w:cs="Courier New" w:hint="default"/>
    </w:rPr>
  </w:style>
  <w:style w:type="character" w:customStyle="1" w:styleId="WW8Num27z2">
    <w:name w:val="WW8Num27z2"/>
    <w:rsid w:val="00F7174D"/>
    <w:rPr>
      <w:rFonts w:ascii="Wingdings" w:hAnsi="Wingdings" w:hint="default"/>
    </w:rPr>
  </w:style>
  <w:style w:type="character" w:customStyle="1" w:styleId="WW8Num27z3">
    <w:name w:val="WW8Num27z3"/>
    <w:rsid w:val="00F7174D"/>
    <w:rPr>
      <w:rFonts w:ascii="Symbol" w:hAnsi="Symbol" w:hint="default"/>
    </w:rPr>
  </w:style>
  <w:style w:type="character" w:customStyle="1" w:styleId="WW8Num30z1">
    <w:name w:val="WW8Num30z1"/>
    <w:rsid w:val="00F7174D"/>
    <w:rPr>
      <w:rFonts w:ascii="Courier New" w:hAnsi="Courier New" w:cs="Courier New" w:hint="default"/>
    </w:rPr>
  </w:style>
  <w:style w:type="character" w:customStyle="1" w:styleId="WW8Num30z2">
    <w:name w:val="WW8Num30z2"/>
    <w:rsid w:val="00F7174D"/>
    <w:rPr>
      <w:rFonts w:ascii="Wingdings" w:hAnsi="Wingdings" w:hint="default"/>
    </w:rPr>
  </w:style>
  <w:style w:type="character" w:customStyle="1" w:styleId="WW8Num31z0">
    <w:name w:val="WW8Num31z0"/>
    <w:rsid w:val="00F7174D"/>
    <w:rPr>
      <w:rFonts w:ascii="Arial" w:eastAsia="Times New Roman" w:hAnsi="Arial" w:cs="Arial" w:hint="default"/>
    </w:rPr>
  </w:style>
  <w:style w:type="character" w:customStyle="1" w:styleId="WW8Num36z1">
    <w:name w:val="WW8Num36z1"/>
    <w:rsid w:val="00F7174D"/>
    <w:rPr>
      <w:rFonts w:ascii="Courier New" w:hAnsi="Courier New" w:cs="Courier New" w:hint="default"/>
    </w:rPr>
  </w:style>
  <w:style w:type="character" w:customStyle="1" w:styleId="WW8Num36z2">
    <w:name w:val="WW8Num36z2"/>
    <w:rsid w:val="00F7174D"/>
    <w:rPr>
      <w:rFonts w:ascii="Wingdings" w:hAnsi="Wingdings" w:hint="default"/>
    </w:rPr>
  </w:style>
  <w:style w:type="character" w:customStyle="1" w:styleId="WW8Num36z3">
    <w:name w:val="WW8Num36z3"/>
    <w:rsid w:val="00F7174D"/>
    <w:rPr>
      <w:rFonts w:ascii="Symbol" w:hAnsi="Symbol" w:hint="default"/>
    </w:rPr>
  </w:style>
  <w:style w:type="character" w:customStyle="1" w:styleId="WW8Num38z1">
    <w:name w:val="WW8Num38z1"/>
    <w:rsid w:val="00F7174D"/>
    <w:rPr>
      <w:rFonts w:ascii="Courier New" w:hAnsi="Courier New" w:cs="Courier New" w:hint="default"/>
    </w:rPr>
  </w:style>
  <w:style w:type="character" w:customStyle="1" w:styleId="WW8Num38z2">
    <w:name w:val="WW8Num38z2"/>
    <w:rsid w:val="00F7174D"/>
    <w:rPr>
      <w:rFonts w:ascii="Wingdings" w:hAnsi="Wingdings" w:hint="default"/>
    </w:rPr>
  </w:style>
  <w:style w:type="character" w:customStyle="1" w:styleId="WW8Num39z0">
    <w:name w:val="WW8Num39z0"/>
    <w:rsid w:val="00F7174D"/>
    <w:rPr>
      <w:b w:val="0"/>
      <w:bCs w:val="0"/>
      <w:i w:val="0"/>
      <w:iCs w:val="0"/>
      <w:sz w:val="22"/>
      <w:szCs w:val="22"/>
    </w:rPr>
  </w:style>
  <w:style w:type="character" w:customStyle="1" w:styleId="WW8Num39z1">
    <w:name w:val="WW8Num39z1"/>
    <w:rsid w:val="00F7174D"/>
    <w:rPr>
      <w:rFonts w:ascii="Courier New" w:hAnsi="Courier New" w:cs="Courier New" w:hint="default"/>
    </w:rPr>
  </w:style>
  <w:style w:type="character" w:customStyle="1" w:styleId="WW8Num39z2">
    <w:name w:val="WW8Num39z2"/>
    <w:rsid w:val="00F7174D"/>
    <w:rPr>
      <w:rFonts w:ascii="Wingdings" w:hAnsi="Wingdings" w:hint="default"/>
    </w:rPr>
  </w:style>
  <w:style w:type="character" w:customStyle="1" w:styleId="WW8Num39z3">
    <w:name w:val="WW8Num39z3"/>
    <w:rsid w:val="00F7174D"/>
    <w:rPr>
      <w:rFonts w:ascii="Symbol" w:hAnsi="Symbol" w:hint="default"/>
    </w:rPr>
  </w:style>
  <w:style w:type="character" w:customStyle="1" w:styleId="WW8Num40z0">
    <w:name w:val="WW8Num40z0"/>
    <w:rsid w:val="00F7174D"/>
    <w:rPr>
      <w:rFonts w:ascii="Arial" w:hAnsi="Arial" w:cs="Arial" w:hint="default"/>
      <w:b w:val="0"/>
      <w:bCs w:val="0"/>
      <w:i w:val="0"/>
      <w:iCs w:val="0"/>
      <w:sz w:val="22"/>
      <w:szCs w:val="22"/>
    </w:rPr>
  </w:style>
  <w:style w:type="character" w:customStyle="1" w:styleId="WW8Num41z0">
    <w:name w:val="WW8Num41z0"/>
    <w:rsid w:val="00F7174D"/>
    <w:rPr>
      <w:rFonts w:ascii="Arial" w:hAnsi="Arial" w:cs="Arial" w:hint="default"/>
      <w:b w:val="0"/>
      <w:bCs w:val="0"/>
      <w:i w:val="0"/>
      <w:iCs w:val="0"/>
      <w:sz w:val="22"/>
      <w:szCs w:val="22"/>
    </w:rPr>
  </w:style>
  <w:style w:type="character" w:customStyle="1" w:styleId="WW8Num42z3">
    <w:name w:val="WW8Num42z3"/>
    <w:rsid w:val="00F7174D"/>
    <w:rPr>
      <w:rFonts w:ascii="Arial" w:hAnsi="Arial" w:cs="Arial" w:hint="default"/>
      <w:b w:val="0"/>
      <w:bCs w:val="0"/>
      <w:i w:val="0"/>
      <w:iCs w:val="0"/>
      <w:color w:val="auto"/>
      <w:sz w:val="20"/>
      <w:szCs w:val="20"/>
    </w:rPr>
  </w:style>
  <w:style w:type="character" w:customStyle="1" w:styleId="WW8Num42z4">
    <w:name w:val="WW8Num42z4"/>
    <w:rsid w:val="00F7174D"/>
    <w:rPr>
      <w:b w:val="0"/>
      <w:bCs w:val="0"/>
    </w:rPr>
  </w:style>
  <w:style w:type="character" w:customStyle="1" w:styleId="WW8Num42z6">
    <w:name w:val="WW8Num42z6"/>
    <w:rsid w:val="00F7174D"/>
    <w:rPr>
      <w:rFonts w:ascii="Arial" w:hAnsi="Arial" w:cs="Arial" w:hint="default"/>
      <w:b w:val="0"/>
      <w:bCs w:val="0"/>
      <w:sz w:val="20"/>
      <w:szCs w:val="20"/>
    </w:rPr>
  </w:style>
  <w:style w:type="character" w:customStyle="1" w:styleId="WW8Num44z0">
    <w:name w:val="WW8Num44z0"/>
    <w:rsid w:val="00F7174D"/>
    <w:rPr>
      <w:rFonts w:ascii="Arial" w:hAnsi="Arial" w:cs="Arial" w:hint="default"/>
      <w:b w:val="0"/>
      <w:bCs w:val="0"/>
      <w:i w:val="0"/>
      <w:iCs w:val="0"/>
      <w:sz w:val="22"/>
      <w:szCs w:val="22"/>
    </w:rPr>
  </w:style>
  <w:style w:type="character" w:customStyle="1" w:styleId="WW8Num44z3">
    <w:name w:val="WW8Num44z3"/>
    <w:rsid w:val="00F7174D"/>
    <w:rPr>
      <w:rFonts w:ascii="Arial" w:eastAsia="Times New Roman" w:hAnsi="Arial" w:cs="Arial" w:hint="default"/>
    </w:rPr>
  </w:style>
  <w:style w:type="character" w:customStyle="1" w:styleId="WW8Num45z1">
    <w:name w:val="WW8Num45z1"/>
    <w:rsid w:val="00F7174D"/>
    <w:rPr>
      <w:rFonts w:ascii="Symbol" w:hAnsi="Symbol" w:hint="default"/>
    </w:rPr>
  </w:style>
  <w:style w:type="character" w:customStyle="1" w:styleId="WW8Num46z1">
    <w:name w:val="WW8Num46z1"/>
    <w:rsid w:val="00F7174D"/>
    <w:rPr>
      <w:rFonts w:ascii="Courier New" w:hAnsi="Courier New" w:cs="Courier New" w:hint="default"/>
    </w:rPr>
  </w:style>
  <w:style w:type="character" w:customStyle="1" w:styleId="WW8Num46z2">
    <w:name w:val="WW8Num46z2"/>
    <w:rsid w:val="00F7174D"/>
    <w:rPr>
      <w:rFonts w:ascii="Wingdings" w:hAnsi="Wingdings" w:hint="default"/>
    </w:rPr>
  </w:style>
  <w:style w:type="character" w:customStyle="1" w:styleId="WW8Num47z0">
    <w:name w:val="WW8Num47z0"/>
    <w:rsid w:val="00F7174D"/>
    <w:rPr>
      <w:rFonts w:ascii="Symbol" w:hAnsi="Symbol" w:hint="default"/>
    </w:rPr>
  </w:style>
  <w:style w:type="character" w:customStyle="1" w:styleId="WW8Num47z1">
    <w:name w:val="WW8Num47z1"/>
    <w:rsid w:val="00F7174D"/>
    <w:rPr>
      <w:rFonts w:ascii="Courier New" w:hAnsi="Courier New" w:cs="Courier New" w:hint="default"/>
    </w:rPr>
  </w:style>
  <w:style w:type="character" w:customStyle="1" w:styleId="WW8Num47z2">
    <w:name w:val="WW8Num47z2"/>
    <w:rsid w:val="00F7174D"/>
    <w:rPr>
      <w:rFonts w:ascii="Wingdings" w:hAnsi="Wingdings" w:hint="default"/>
    </w:rPr>
  </w:style>
  <w:style w:type="character" w:customStyle="1" w:styleId="WW8Num49z6">
    <w:name w:val="WW8Num49z6"/>
    <w:rsid w:val="00F7174D"/>
    <w:rPr>
      <w:rFonts w:ascii="Arial" w:hAnsi="Arial" w:cs="Arial" w:hint="default"/>
      <w:b w:val="0"/>
      <w:bCs w:val="0"/>
      <w:sz w:val="20"/>
      <w:szCs w:val="20"/>
    </w:rPr>
  </w:style>
  <w:style w:type="character" w:customStyle="1" w:styleId="WW8Num50z0">
    <w:name w:val="WW8Num50z0"/>
    <w:rsid w:val="00F7174D"/>
    <w:rPr>
      <w:b/>
      <w:bCs w:val="0"/>
      <w:color w:val="CC0000"/>
      <w:sz w:val="24"/>
      <w:szCs w:val="24"/>
    </w:rPr>
  </w:style>
  <w:style w:type="character" w:customStyle="1" w:styleId="WW8Num50z3">
    <w:name w:val="WW8Num50z3"/>
    <w:rsid w:val="00F7174D"/>
    <w:rPr>
      <w:rFonts w:ascii="Arial" w:hAnsi="Arial" w:cs="Arial" w:hint="default"/>
      <w:b w:val="0"/>
      <w:bCs w:val="0"/>
      <w:i w:val="0"/>
      <w:iCs w:val="0"/>
      <w:color w:val="auto"/>
      <w:sz w:val="22"/>
      <w:szCs w:val="22"/>
    </w:rPr>
  </w:style>
  <w:style w:type="character" w:customStyle="1" w:styleId="WW8Num50z4">
    <w:name w:val="WW8Num50z4"/>
    <w:rsid w:val="00F7174D"/>
    <w:rPr>
      <w:b w:val="0"/>
      <w:bCs w:val="0"/>
    </w:rPr>
  </w:style>
  <w:style w:type="character" w:customStyle="1" w:styleId="WW8Num51z1">
    <w:name w:val="WW8Num51z1"/>
    <w:rsid w:val="00F7174D"/>
    <w:rPr>
      <w:rFonts w:ascii="Courier New" w:hAnsi="Courier New" w:cs="Courier New" w:hint="default"/>
    </w:rPr>
  </w:style>
  <w:style w:type="character" w:customStyle="1" w:styleId="WW8Num51z2">
    <w:name w:val="WW8Num51z2"/>
    <w:rsid w:val="00F7174D"/>
    <w:rPr>
      <w:rFonts w:ascii="Wingdings" w:hAnsi="Wingdings" w:hint="default"/>
    </w:rPr>
  </w:style>
  <w:style w:type="character" w:customStyle="1" w:styleId="WW8Num51z3">
    <w:name w:val="WW8Num51z3"/>
    <w:rsid w:val="00F7174D"/>
    <w:rPr>
      <w:rFonts w:ascii="Symbol" w:hAnsi="Symbol" w:hint="default"/>
    </w:rPr>
  </w:style>
  <w:style w:type="character" w:customStyle="1" w:styleId="WW8Num52z3">
    <w:name w:val="WW8Num52z3"/>
    <w:rsid w:val="00F7174D"/>
    <w:rPr>
      <w:rFonts w:ascii="Arial" w:eastAsia="Times New Roman" w:hAnsi="Arial" w:cs="Arial" w:hint="default"/>
    </w:rPr>
  </w:style>
  <w:style w:type="character" w:customStyle="1" w:styleId="WW8Num54z0">
    <w:name w:val="WW8Num54z0"/>
    <w:rsid w:val="00F7174D"/>
    <w:rPr>
      <w:rFonts w:ascii="Arial" w:hAnsi="Arial" w:cs="Arial" w:hint="default"/>
      <w:b w:val="0"/>
      <w:bCs w:val="0"/>
      <w:i w:val="0"/>
      <w:iCs w:val="0"/>
      <w:sz w:val="22"/>
      <w:szCs w:val="22"/>
    </w:rPr>
  </w:style>
  <w:style w:type="character" w:customStyle="1" w:styleId="WW8Num54z1">
    <w:name w:val="WW8Num54z1"/>
    <w:rsid w:val="00F7174D"/>
    <w:rPr>
      <w:rFonts w:ascii="Arial" w:eastAsia="Times New Roman" w:hAnsi="Arial" w:cs="Arial" w:hint="default"/>
    </w:rPr>
  </w:style>
  <w:style w:type="character" w:customStyle="1" w:styleId="WW8Num55z1">
    <w:name w:val="WW8Num55z1"/>
    <w:rsid w:val="00F7174D"/>
    <w:rPr>
      <w:rFonts w:ascii="Courier New" w:hAnsi="Courier New" w:cs="Courier New" w:hint="default"/>
    </w:rPr>
  </w:style>
  <w:style w:type="character" w:customStyle="1" w:styleId="WW8Num55z3">
    <w:name w:val="WW8Num55z3"/>
    <w:rsid w:val="00F7174D"/>
    <w:rPr>
      <w:rFonts w:ascii="Symbol" w:hAnsi="Symbol" w:hint="default"/>
    </w:rPr>
  </w:style>
  <w:style w:type="character" w:customStyle="1" w:styleId="WW8Num59z0">
    <w:name w:val="WW8Num59z0"/>
    <w:rsid w:val="00F7174D"/>
    <w:rPr>
      <w:b/>
      <w:bCs w:val="0"/>
      <w:color w:val="CC0000"/>
      <w:sz w:val="24"/>
      <w:szCs w:val="24"/>
    </w:rPr>
  </w:style>
  <w:style w:type="character" w:customStyle="1" w:styleId="WW8Num59z3">
    <w:name w:val="WW8Num59z3"/>
    <w:rsid w:val="00F7174D"/>
    <w:rPr>
      <w:rFonts w:ascii="Arial" w:hAnsi="Arial" w:cs="Arial" w:hint="default"/>
      <w:b w:val="0"/>
      <w:bCs w:val="0"/>
      <w:i w:val="0"/>
      <w:iCs w:val="0"/>
      <w:color w:val="auto"/>
      <w:sz w:val="20"/>
      <w:szCs w:val="20"/>
    </w:rPr>
  </w:style>
  <w:style w:type="character" w:customStyle="1" w:styleId="WW8Num59z4">
    <w:name w:val="WW8Num59z4"/>
    <w:rsid w:val="00F7174D"/>
    <w:rPr>
      <w:b w:val="0"/>
      <w:bCs w:val="0"/>
    </w:rPr>
  </w:style>
  <w:style w:type="character" w:customStyle="1" w:styleId="WW8Num62z3">
    <w:name w:val="WW8Num62z3"/>
    <w:rsid w:val="00F7174D"/>
    <w:rPr>
      <w:rFonts w:ascii="Arial" w:hAnsi="Arial" w:cs="Arial" w:hint="default"/>
      <w:b w:val="0"/>
      <w:bCs w:val="0"/>
      <w:i w:val="0"/>
      <w:iCs w:val="0"/>
      <w:color w:val="auto"/>
      <w:sz w:val="22"/>
      <w:szCs w:val="22"/>
    </w:rPr>
  </w:style>
  <w:style w:type="character" w:customStyle="1" w:styleId="WW8Num62z4">
    <w:name w:val="WW8Num62z4"/>
    <w:rsid w:val="00F7174D"/>
    <w:rPr>
      <w:b w:val="0"/>
      <w:bCs w:val="0"/>
    </w:rPr>
  </w:style>
  <w:style w:type="character" w:customStyle="1" w:styleId="WW8Num64z3">
    <w:name w:val="WW8Num64z3"/>
    <w:rsid w:val="00F7174D"/>
    <w:rPr>
      <w:rFonts w:ascii="Symbol" w:hAnsi="Symbol" w:hint="default"/>
    </w:rPr>
  </w:style>
  <w:style w:type="character" w:customStyle="1" w:styleId="WW8Num68z2">
    <w:name w:val="WW8Num68z2"/>
    <w:rsid w:val="00F7174D"/>
    <w:rPr>
      <w:rFonts w:ascii="Symbol" w:hAnsi="Symbol" w:hint="default"/>
    </w:rPr>
  </w:style>
  <w:style w:type="character" w:customStyle="1" w:styleId="WW8Num72z1">
    <w:name w:val="WW8Num72z1"/>
    <w:rsid w:val="00F7174D"/>
    <w:rPr>
      <w:rFonts w:ascii="Courier New" w:hAnsi="Courier New" w:cs="Courier New" w:hint="default"/>
    </w:rPr>
  </w:style>
  <w:style w:type="character" w:customStyle="1" w:styleId="WW8Num72z2">
    <w:name w:val="WW8Num72z2"/>
    <w:rsid w:val="00F7174D"/>
    <w:rPr>
      <w:rFonts w:ascii="Wingdings" w:hAnsi="Wingdings" w:hint="default"/>
    </w:rPr>
  </w:style>
  <w:style w:type="character" w:customStyle="1" w:styleId="WW8Num72z3">
    <w:name w:val="WW8Num72z3"/>
    <w:rsid w:val="00F7174D"/>
    <w:rPr>
      <w:rFonts w:ascii="Symbol" w:hAnsi="Symbol" w:hint="default"/>
    </w:rPr>
  </w:style>
  <w:style w:type="character" w:customStyle="1" w:styleId="WW8Num73z1">
    <w:name w:val="WW8Num73z1"/>
    <w:rsid w:val="00F7174D"/>
    <w:rPr>
      <w:rFonts w:ascii="Courier New" w:hAnsi="Courier New" w:cs="Courier New" w:hint="default"/>
    </w:rPr>
  </w:style>
  <w:style w:type="character" w:customStyle="1" w:styleId="WW8Num73z2">
    <w:name w:val="WW8Num73z2"/>
    <w:rsid w:val="00F7174D"/>
    <w:rPr>
      <w:rFonts w:ascii="Wingdings" w:hAnsi="Wingdings" w:hint="default"/>
    </w:rPr>
  </w:style>
  <w:style w:type="character" w:customStyle="1" w:styleId="WW8Num74z2">
    <w:name w:val="WW8Num74z2"/>
    <w:rsid w:val="00F7174D"/>
    <w:rPr>
      <w:rFonts w:ascii="Wingdings" w:hAnsi="Wingdings" w:hint="default"/>
    </w:rPr>
  </w:style>
  <w:style w:type="character" w:customStyle="1" w:styleId="WW8Num76z3">
    <w:name w:val="WW8Num76z3"/>
    <w:rsid w:val="00F7174D"/>
    <w:rPr>
      <w:rFonts w:ascii="Arial" w:hAnsi="Arial" w:cs="Arial" w:hint="default"/>
      <w:b w:val="0"/>
      <w:bCs w:val="0"/>
      <w:i w:val="0"/>
      <w:iCs w:val="0"/>
      <w:color w:val="auto"/>
      <w:sz w:val="22"/>
      <w:szCs w:val="22"/>
    </w:rPr>
  </w:style>
  <w:style w:type="character" w:customStyle="1" w:styleId="WW8Num76z4">
    <w:name w:val="WW8Num76z4"/>
    <w:rsid w:val="00F7174D"/>
    <w:rPr>
      <w:b w:val="0"/>
      <w:bCs w:val="0"/>
    </w:rPr>
  </w:style>
  <w:style w:type="character" w:customStyle="1" w:styleId="WW8Num78z3">
    <w:name w:val="WW8Num78z3"/>
    <w:rsid w:val="00F7174D"/>
    <w:rPr>
      <w:rFonts w:ascii="Symbol" w:hAnsi="Symbol" w:hint="default"/>
    </w:rPr>
  </w:style>
  <w:style w:type="character" w:customStyle="1" w:styleId="WW8Num79z4">
    <w:name w:val="WW8Num79z4"/>
    <w:rsid w:val="00F7174D"/>
    <w:rPr>
      <w:rFonts w:ascii="Verdana" w:hAnsi="Verdana" w:hint="default"/>
      <w:b w:val="0"/>
      <w:bCs w:val="0"/>
      <w:i w:val="0"/>
      <w:iCs w:val="0"/>
      <w:sz w:val="22"/>
      <w:szCs w:val="22"/>
    </w:rPr>
  </w:style>
  <w:style w:type="character" w:customStyle="1" w:styleId="WW8Num83z3">
    <w:name w:val="WW8Num83z3"/>
    <w:rsid w:val="00F7174D"/>
    <w:rPr>
      <w:rFonts w:ascii="Arial" w:hAnsi="Arial" w:cs="Arial" w:hint="default"/>
      <w:b w:val="0"/>
      <w:bCs w:val="0"/>
      <w:i w:val="0"/>
      <w:iCs w:val="0"/>
      <w:color w:val="auto"/>
      <w:sz w:val="20"/>
      <w:szCs w:val="20"/>
    </w:rPr>
  </w:style>
  <w:style w:type="character" w:customStyle="1" w:styleId="WW8Num83z4">
    <w:name w:val="WW8Num83z4"/>
    <w:rsid w:val="00F7174D"/>
    <w:rPr>
      <w:b w:val="0"/>
      <w:bCs w:val="0"/>
    </w:rPr>
  </w:style>
  <w:style w:type="character" w:customStyle="1" w:styleId="WW8Num85z3">
    <w:name w:val="WW8Num85z3"/>
    <w:rsid w:val="00F7174D"/>
    <w:rPr>
      <w:rFonts w:ascii="Symbol" w:hAnsi="Symbol" w:hint="default"/>
    </w:rPr>
  </w:style>
  <w:style w:type="character" w:customStyle="1" w:styleId="WW8Num87z3">
    <w:name w:val="WW8Num87z3"/>
    <w:rsid w:val="00F7174D"/>
    <w:rPr>
      <w:rFonts w:ascii="Arial" w:eastAsia="Times New Roman" w:hAnsi="Arial" w:cs="Arial" w:hint="default"/>
    </w:rPr>
  </w:style>
  <w:style w:type="character" w:customStyle="1" w:styleId="Domylnaczcionkaakapitu1">
    <w:name w:val="Domyślna czcionka akapitu1"/>
    <w:rsid w:val="00F7174D"/>
  </w:style>
  <w:style w:type="character" w:customStyle="1" w:styleId="ZnakZnak1">
    <w:name w:val="Znak Znak1"/>
    <w:basedOn w:val="Domylnaczcionkaakapitu1"/>
    <w:rsid w:val="00F7174D"/>
    <w:rPr>
      <w:sz w:val="24"/>
      <w:szCs w:val="24"/>
    </w:rPr>
  </w:style>
  <w:style w:type="character" w:customStyle="1" w:styleId="ZnakZnak">
    <w:name w:val="Znak Znak"/>
    <w:basedOn w:val="Domylnaczcionkaakapitu1"/>
    <w:rsid w:val="00F7174D"/>
    <w:rPr>
      <w:i/>
      <w:iCs/>
      <w:sz w:val="24"/>
      <w:szCs w:val="24"/>
    </w:rPr>
  </w:style>
  <w:style w:type="character" w:customStyle="1" w:styleId="Odwoaniedokomentarza1">
    <w:name w:val="Odwołanie do komentarza1"/>
    <w:basedOn w:val="Domylnaczcionkaakapitu1"/>
    <w:rsid w:val="00F7174D"/>
    <w:rPr>
      <w:sz w:val="16"/>
      <w:szCs w:val="16"/>
    </w:rPr>
  </w:style>
  <w:style w:type="character" w:customStyle="1" w:styleId="Znakiprzypiswkocowych">
    <w:name w:val="Znaki przypisów końcowych"/>
    <w:basedOn w:val="Domylnaczcionkaakapitu1"/>
    <w:rsid w:val="00F7174D"/>
    <w:rPr>
      <w:vertAlign w:val="superscript"/>
    </w:rPr>
  </w:style>
  <w:style w:type="character" w:customStyle="1" w:styleId="oznaczenie">
    <w:name w:val="oznaczenie"/>
    <w:basedOn w:val="Domylnaczcionkaakapitu1"/>
    <w:rsid w:val="00F7174D"/>
  </w:style>
  <w:style w:type="character" w:customStyle="1" w:styleId="EwaWilk">
    <w:name w:val="Ewa Wilk"/>
    <w:basedOn w:val="Domylnaczcionkaakapitu1"/>
    <w:rsid w:val="00F7174D"/>
    <w:rPr>
      <w:rFonts w:ascii="MS Sans Serif" w:hAnsi="MS Sans Serif" w:hint="default"/>
      <w:b w:val="0"/>
      <w:bCs w:val="0"/>
      <w:i w:val="0"/>
      <w:iCs w:val="0"/>
      <w:strike w:val="0"/>
      <w:dstrike w:val="0"/>
      <w:color w:val="auto"/>
      <w:sz w:val="20"/>
      <w:szCs w:val="20"/>
      <w:u w:val="none"/>
      <w:effect w:val="none"/>
    </w:rPr>
  </w:style>
  <w:style w:type="character" w:customStyle="1" w:styleId="Mirekwypunktowany3stZnakZnak">
    <w:name w:val="Mirek_wypunktowany_3_st Znak Znak"/>
    <w:basedOn w:val="Domylnaczcionkaakapitu1"/>
    <w:rsid w:val="00F7174D"/>
    <w:rPr>
      <w:sz w:val="24"/>
      <w:szCs w:val="24"/>
      <w:lang w:val="pl-PL" w:eastAsia="ar-SA" w:bidi="ar-SA"/>
    </w:rPr>
  </w:style>
  <w:style w:type="character" w:customStyle="1" w:styleId="eltit1">
    <w:name w:val="eltit1"/>
    <w:basedOn w:val="Domylnaczcionkaakapitu1"/>
    <w:rsid w:val="00F7174D"/>
    <w:rPr>
      <w:rFonts w:ascii="Verdana" w:hAnsi="Verdana" w:hint="default"/>
      <w:color w:val="333366"/>
      <w:sz w:val="20"/>
      <w:szCs w:val="20"/>
    </w:rPr>
  </w:style>
  <w:style w:type="character" w:customStyle="1" w:styleId="t3">
    <w:name w:val="t3"/>
    <w:basedOn w:val="Domylnaczcionkaakapitu1"/>
    <w:rsid w:val="00F7174D"/>
  </w:style>
  <w:style w:type="character" w:customStyle="1" w:styleId="Znakiprzypiswdolnych">
    <w:name w:val="Znaki przypisów dolnych"/>
    <w:basedOn w:val="Domylnaczcionkaakapitu1"/>
    <w:rsid w:val="00F7174D"/>
    <w:rPr>
      <w:vertAlign w:val="superscript"/>
    </w:rPr>
  </w:style>
  <w:style w:type="character" w:customStyle="1" w:styleId="tytulnews21">
    <w:name w:val="tytulnews_21"/>
    <w:basedOn w:val="Domylnaczcionkaakapitu1"/>
    <w:rsid w:val="00F7174D"/>
    <w:rPr>
      <w:rFonts w:ascii="Verdana" w:hAnsi="Verdana" w:hint="default"/>
      <w:b/>
      <w:bCs/>
      <w:color w:val="6A5AAA"/>
      <w:sz w:val="22"/>
      <w:szCs w:val="22"/>
    </w:rPr>
  </w:style>
  <w:style w:type="character" w:customStyle="1" w:styleId="LMtekstpodstawowyZnak1">
    <w:name w:val="LM_tekst_podstawowy Znak1"/>
    <w:rsid w:val="00F7174D"/>
    <w:rPr>
      <w:color w:val="000000"/>
    </w:rPr>
  </w:style>
  <w:style w:type="character" w:customStyle="1" w:styleId="text1test1">
    <w:name w:val="text1test1"/>
    <w:basedOn w:val="Domylnaczcionkaakapitu1"/>
    <w:rsid w:val="00F7174D"/>
    <w:rPr>
      <w:rFonts w:ascii="Tahoma" w:hAnsi="Tahoma" w:cs="Tahoma" w:hint="default"/>
      <w:color w:val="555555"/>
      <w:sz w:val="17"/>
      <w:szCs w:val="17"/>
    </w:rPr>
  </w:style>
  <w:style w:type="character" w:customStyle="1" w:styleId="FontStyle11">
    <w:name w:val="Font Style11"/>
    <w:basedOn w:val="Domylnaczcionkaakapitu1"/>
    <w:rsid w:val="00F7174D"/>
    <w:rPr>
      <w:rFonts w:ascii="Arial" w:hAnsi="Arial" w:cs="Arial" w:hint="default"/>
      <w:b/>
      <w:bCs/>
      <w:sz w:val="18"/>
      <w:szCs w:val="18"/>
    </w:rPr>
  </w:style>
  <w:style w:type="character" w:customStyle="1" w:styleId="FontStyle12">
    <w:name w:val="Font Style12"/>
    <w:basedOn w:val="Domylnaczcionkaakapitu1"/>
    <w:rsid w:val="00F7174D"/>
    <w:rPr>
      <w:rFonts w:ascii="Arial" w:hAnsi="Arial" w:cs="Arial" w:hint="default"/>
      <w:b/>
      <w:bCs/>
      <w:spacing w:val="-10"/>
      <w:sz w:val="16"/>
      <w:szCs w:val="16"/>
    </w:rPr>
  </w:style>
  <w:style w:type="character" w:customStyle="1" w:styleId="FontStyle13">
    <w:name w:val="Font Style13"/>
    <w:basedOn w:val="Domylnaczcionkaakapitu1"/>
    <w:rsid w:val="00F7174D"/>
    <w:rPr>
      <w:rFonts w:ascii="Arial" w:hAnsi="Arial" w:cs="Arial" w:hint="default"/>
      <w:b/>
      <w:bCs/>
      <w:i/>
      <w:iCs/>
      <w:sz w:val="18"/>
      <w:szCs w:val="18"/>
    </w:rPr>
  </w:style>
  <w:style w:type="character" w:customStyle="1" w:styleId="FontStyle14">
    <w:name w:val="Font Style14"/>
    <w:basedOn w:val="Domylnaczcionkaakapitu1"/>
    <w:rsid w:val="00F7174D"/>
    <w:rPr>
      <w:rFonts w:ascii="Arial" w:hAnsi="Arial" w:cs="Arial" w:hint="default"/>
      <w:i/>
      <w:iCs/>
      <w:sz w:val="18"/>
      <w:szCs w:val="18"/>
    </w:rPr>
  </w:style>
  <w:style w:type="character" w:customStyle="1" w:styleId="FontStyle15">
    <w:name w:val="Font Style15"/>
    <w:basedOn w:val="Domylnaczcionkaakapitu1"/>
    <w:rsid w:val="00F7174D"/>
    <w:rPr>
      <w:rFonts w:ascii="Arial" w:hAnsi="Arial" w:cs="Arial" w:hint="default"/>
      <w:sz w:val="18"/>
      <w:szCs w:val="18"/>
    </w:rPr>
  </w:style>
  <w:style w:type="character" w:customStyle="1" w:styleId="mw-headline">
    <w:name w:val="mw-headline"/>
    <w:basedOn w:val="Domylnaczcionkaakapitu1"/>
    <w:rsid w:val="00F7174D"/>
  </w:style>
  <w:style w:type="character" w:customStyle="1" w:styleId="editsection">
    <w:name w:val="editsection"/>
    <w:basedOn w:val="Domylnaczcionkaakapitu1"/>
    <w:rsid w:val="00F7174D"/>
  </w:style>
  <w:style w:type="character" w:customStyle="1" w:styleId="a1">
    <w:name w:val="a1"/>
    <w:basedOn w:val="Domylnaczcionkaakapitu1"/>
    <w:rsid w:val="00F7174D"/>
    <w:rPr>
      <w:color w:val="008000"/>
    </w:rPr>
  </w:style>
  <w:style w:type="character" w:customStyle="1" w:styleId="Odwoanieprzypisudolnego1">
    <w:name w:val="Odwołanie przypisu dolnego1"/>
    <w:rsid w:val="00F7174D"/>
    <w:rPr>
      <w:vertAlign w:val="superscript"/>
    </w:rPr>
  </w:style>
  <w:style w:type="character" w:customStyle="1" w:styleId="Odwoanieprzypisukocowego1">
    <w:name w:val="Odwołanie przypisu końcowego1"/>
    <w:rsid w:val="00F7174D"/>
    <w:rPr>
      <w:vertAlign w:val="superscript"/>
    </w:rPr>
  </w:style>
  <w:style w:type="character" w:customStyle="1" w:styleId="Symbolewypunktowania">
    <w:name w:val="Symbole wypunktowania"/>
    <w:rsid w:val="00F7174D"/>
    <w:rPr>
      <w:rFonts w:ascii="OpenSymbol" w:eastAsia="OpenSymbol" w:hAnsi="OpenSymbol" w:cs="OpenSymbol" w:hint="default"/>
    </w:rPr>
  </w:style>
  <w:style w:type="paragraph" w:styleId="Poprawka">
    <w:name w:val="Revision"/>
    <w:hidden/>
    <w:uiPriority w:val="99"/>
    <w:semiHidden/>
    <w:rsid w:val="00F7174D"/>
    <w:pPr>
      <w:spacing w:after="0" w:line="240" w:lineRule="auto"/>
    </w:pPr>
    <w:rPr>
      <w:kern w:val="0"/>
      <w:sz w:val="22"/>
      <w:szCs w:val="22"/>
      <w14:ligatures w14:val="none"/>
    </w:rPr>
  </w:style>
  <w:style w:type="character" w:customStyle="1" w:styleId="highlight">
    <w:name w:val="highlight"/>
    <w:basedOn w:val="Domylnaczcionkaakapitu"/>
    <w:rsid w:val="00F7174D"/>
  </w:style>
  <w:style w:type="character" w:customStyle="1" w:styleId="Nierozpoznanawzmianka4">
    <w:name w:val="Nierozpoznana wzmianka4"/>
    <w:basedOn w:val="Domylnaczcionkaakapitu"/>
    <w:uiPriority w:val="99"/>
    <w:semiHidden/>
    <w:unhideWhenUsed/>
    <w:rsid w:val="00F7174D"/>
    <w:rPr>
      <w:color w:val="605E5C"/>
      <w:shd w:val="clear" w:color="auto" w:fill="E1DFDD"/>
    </w:rPr>
  </w:style>
  <w:style w:type="table" w:customStyle="1" w:styleId="Jasnecieniowanie1">
    <w:name w:val="Jasne cieniowanie1"/>
    <w:basedOn w:val="Standardowy"/>
    <w:uiPriority w:val="60"/>
    <w:rsid w:val="00F7174D"/>
    <w:pPr>
      <w:spacing w:after="0" w:line="240" w:lineRule="auto"/>
    </w:pPr>
    <w:rPr>
      <w:color w:val="000000" w:themeColor="text1" w:themeShade="BF"/>
      <w:kern w:val="0"/>
      <w:sz w:val="22"/>
      <w:szCs w:val="22"/>
      <w14:ligatures w14:val="none"/>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Mapadokumentu">
    <w:name w:val="Document Map"/>
    <w:basedOn w:val="Normalny"/>
    <w:link w:val="MapadokumentuZnak"/>
    <w:uiPriority w:val="99"/>
    <w:semiHidden/>
    <w:unhideWhenUsed/>
    <w:rsid w:val="00F7174D"/>
    <w:pPr>
      <w:spacing w:before="0" w:after="0" w:line="240" w:lineRule="auto"/>
      <w:jc w:val="left"/>
    </w:pPr>
    <w:rPr>
      <w:rFonts w:ascii="Tahoma" w:hAnsi="Tahoma" w:cs="Tahoma"/>
      <w:kern w:val="0"/>
      <w:sz w:val="16"/>
      <w:szCs w:val="16"/>
      <w14:ligatures w14:val="none"/>
    </w:rPr>
  </w:style>
  <w:style w:type="character" w:customStyle="1" w:styleId="MapadokumentuZnak">
    <w:name w:val="Mapa dokumentu Znak"/>
    <w:basedOn w:val="Domylnaczcionkaakapitu"/>
    <w:link w:val="Mapadokumentu"/>
    <w:uiPriority w:val="99"/>
    <w:semiHidden/>
    <w:rsid w:val="00F7174D"/>
    <w:rPr>
      <w:rFonts w:ascii="Tahoma" w:hAnsi="Tahoma" w:cs="Tahoma"/>
      <w:kern w:val="0"/>
      <w:sz w:val="16"/>
      <w:szCs w:val="16"/>
      <w14:ligatures w14:val="none"/>
    </w:rPr>
  </w:style>
  <w:style w:type="table" w:customStyle="1" w:styleId="Tabela-Siatka2">
    <w:name w:val="Tabela - Siatka2"/>
    <w:basedOn w:val="Standardowy"/>
    <w:next w:val="Tabela-Siatka"/>
    <w:uiPriority w:val="59"/>
    <w:rsid w:val="00F7174D"/>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F7174D"/>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percze1">
    <w:name w:val="Hiperłącze1"/>
    <w:basedOn w:val="Domylnaczcionkaakapitu"/>
    <w:uiPriority w:val="99"/>
    <w:unhideWhenUsed/>
    <w:rsid w:val="00F7174D"/>
    <w:rPr>
      <w:color w:val="0563C1"/>
      <w:u w:val="single"/>
    </w:rPr>
  </w:style>
  <w:style w:type="paragraph" w:styleId="Tekstpodstawowy3">
    <w:name w:val="Body Text 3"/>
    <w:basedOn w:val="Normalny"/>
    <w:link w:val="Tekstpodstawowy3Znak"/>
    <w:uiPriority w:val="99"/>
    <w:semiHidden/>
    <w:unhideWhenUsed/>
    <w:rsid w:val="00F7174D"/>
    <w:pPr>
      <w:spacing w:before="0" w:line="259" w:lineRule="auto"/>
      <w:jc w:val="left"/>
    </w:pPr>
    <w:rPr>
      <w:rFonts w:asciiTheme="minorHAnsi" w:hAnsiTheme="minorHAnsi" w:cstheme="minorBidi"/>
      <w:kern w:val="0"/>
      <w:sz w:val="16"/>
      <w:szCs w:val="16"/>
      <w14:ligatures w14:val="none"/>
    </w:rPr>
  </w:style>
  <w:style w:type="character" w:customStyle="1" w:styleId="Tekstpodstawowy3Znak">
    <w:name w:val="Tekst podstawowy 3 Znak"/>
    <w:basedOn w:val="Domylnaczcionkaakapitu"/>
    <w:link w:val="Tekstpodstawowy3"/>
    <w:uiPriority w:val="99"/>
    <w:semiHidden/>
    <w:rsid w:val="00F7174D"/>
    <w:rPr>
      <w:kern w:val="0"/>
      <w:sz w:val="16"/>
      <w:szCs w:val="16"/>
      <w14:ligatures w14:val="none"/>
    </w:rPr>
  </w:style>
  <w:style w:type="character" w:styleId="Uwydatnienie">
    <w:name w:val="Emphasis"/>
    <w:basedOn w:val="Domylnaczcionkaakapitu"/>
    <w:uiPriority w:val="20"/>
    <w:qFormat/>
    <w:rsid w:val="00F7174D"/>
    <w:rPr>
      <w:i/>
      <w:iCs/>
    </w:rPr>
  </w:style>
  <w:style w:type="character" w:customStyle="1" w:styleId="citation">
    <w:name w:val="citation"/>
    <w:basedOn w:val="Domylnaczcionkaakapitu"/>
    <w:rsid w:val="00F7174D"/>
  </w:style>
  <w:style w:type="table" w:customStyle="1" w:styleId="TableGrid">
    <w:name w:val="TableGrid"/>
    <w:rsid w:val="00F7174D"/>
    <w:pPr>
      <w:spacing w:after="0" w:line="240" w:lineRule="auto"/>
    </w:pPr>
    <w:rPr>
      <w:rFonts w:eastAsiaTheme="minorEastAsia"/>
      <w:kern w:val="0"/>
      <w:sz w:val="22"/>
      <w:szCs w:val="22"/>
      <w:lang w:eastAsia="pl-PL"/>
      <w14:ligatures w14:val="none"/>
    </w:rPr>
    <w:tblPr>
      <w:tblCellMar>
        <w:top w:w="0" w:type="dxa"/>
        <w:left w:w="0" w:type="dxa"/>
        <w:bottom w:w="0" w:type="dxa"/>
        <w:right w:w="0" w:type="dxa"/>
      </w:tblCellMar>
    </w:tblPr>
  </w:style>
  <w:style w:type="character" w:customStyle="1" w:styleId="Stopka0">
    <w:name w:val="Stopka_"/>
    <w:basedOn w:val="Domylnaczcionkaakapitu"/>
    <w:link w:val="Stopka1"/>
    <w:rsid w:val="00F7174D"/>
    <w:rPr>
      <w:rFonts w:ascii="Times New Roman" w:eastAsia="Times New Roman" w:hAnsi="Times New Roman" w:cs="Times New Roman"/>
      <w:shd w:val="clear" w:color="auto" w:fill="FFFFFF"/>
    </w:rPr>
  </w:style>
  <w:style w:type="paragraph" w:customStyle="1" w:styleId="Stopka1">
    <w:name w:val="Stopka1"/>
    <w:basedOn w:val="Normalny"/>
    <w:link w:val="Stopka0"/>
    <w:rsid w:val="00F7174D"/>
    <w:pPr>
      <w:widowControl w:val="0"/>
      <w:shd w:val="clear" w:color="auto" w:fill="FFFFFF"/>
      <w:spacing w:before="0" w:after="0" w:line="250" w:lineRule="exact"/>
      <w:ind w:hanging="225"/>
      <w:jc w:val="left"/>
    </w:pPr>
    <w:rPr>
      <w:rFonts w:ascii="Times New Roman" w:eastAsia="Times New Roman" w:hAnsi="Times New Roman" w:cs="Times New Roman"/>
      <w:sz w:val="24"/>
      <w:szCs w:val="24"/>
    </w:rPr>
  </w:style>
  <w:style w:type="character" w:customStyle="1" w:styleId="Teksttreci2Pogrubienie">
    <w:name w:val="Tekst treści (2) + Pogrubienie"/>
    <w:basedOn w:val="Teksttreci20"/>
    <w:rsid w:val="00F7174D"/>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pl-PL" w:eastAsia="pl-PL" w:bidi="pl-PL"/>
    </w:rPr>
  </w:style>
  <w:style w:type="character" w:customStyle="1" w:styleId="Teksttreci3">
    <w:name w:val="Tekst treści (3)_"/>
    <w:basedOn w:val="Domylnaczcionkaakapitu"/>
    <w:link w:val="Teksttreci30"/>
    <w:rsid w:val="00F7174D"/>
    <w:rPr>
      <w:rFonts w:ascii="Times New Roman" w:eastAsia="Times New Roman" w:hAnsi="Times New Roman" w:cs="Times New Roman"/>
      <w:b/>
      <w:bCs/>
      <w:shd w:val="clear" w:color="auto" w:fill="FFFFFF"/>
    </w:rPr>
  </w:style>
  <w:style w:type="paragraph" w:customStyle="1" w:styleId="Teksttreci30">
    <w:name w:val="Tekst treści (3)"/>
    <w:basedOn w:val="Normalny"/>
    <w:link w:val="Teksttreci3"/>
    <w:rsid w:val="00F7174D"/>
    <w:pPr>
      <w:widowControl w:val="0"/>
      <w:shd w:val="clear" w:color="auto" w:fill="FFFFFF"/>
      <w:spacing w:before="60" w:after="180" w:line="0" w:lineRule="atLeast"/>
      <w:ind w:firstLine="370"/>
    </w:pPr>
    <w:rPr>
      <w:rFonts w:ascii="Times New Roman" w:eastAsia="Times New Roman" w:hAnsi="Times New Roman" w:cs="Times New Roman"/>
      <w:b/>
      <w:bCs/>
      <w:sz w:val="24"/>
      <w:szCs w:val="24"/>
    </w:rPr>
  </w:style>
  <w:style w:type="character" w:customStyle="1" w:styleId="Teksttreci275pt">
    <w:name w:val="Tekst treści (2) + 7;5 pt"/>
    <w:basedOn w:val="Teksttreci20"/>
    <w:rsid w:val="00F7174D"/>
    <w:rPr>
      <w:rFonts w:ascii="Arial" w:eastAsia="Arial" w:hAnsi="Arial" w:cs="Arial"/>
      <w:b w:val="0"/>
      <w:bCs w:val="0"/>
      <w:i w:val="0"/>
      <w:iCs w:val="0"/>
      <w:smallCaps w:val="0"/>
      <w:strike w:val="0"/>
      <w:color w:val="000000"/>
      <w:spacing w:val="0"/>
      <w:w w:val="100"/>
      <w:position w:val="0"/>
      <w:sz w:val="15"/>
      <w:szCs w:val="15"/>
      <w:u w:val="none"/>
      <w:shd w:val="clear" w:color="auto" w:fill="FFFFFF"/>
      <w:lang w:val="pl-PL" w:eastAsia="pl-PL" w:bidi="pl-PL"/>
    </w:rPr>
  </w:style>
  <w:style w:type="character" w:customStyle="1" w:styleId="Teksttreci2Arial7pt">
    <w:name w:val="Tekst treści (2) + Arial;7 pt"/>
    <w:basedOn w:val="Teksttreci20"/>
    <w:rsid w:val="00F7174D"/>
    <w:rPr>
      <w:rFonts w:ascii="Arial" w:eastAsia="Arial" w:hAnsi="Arial" w:cs="Arial"/>
      <w:b w:val="0"/>
      <w:bCs w:val="0"/>
      <w:i w:val="0"/>
      <w:iCs w:val="0"/>
      <w:smallCaps w:val="0"/>
      <w:strike w:val="0"/>
      <w:color w:val="000000"/>
      <w:spacing w:val="0"/>
      <w:w w:val="100"/>
      <w:position w:val="0"/>
      <w:sz w:val="14"/>
      <w:szCs w:val="14"/>
      <w:u w:val="none"/>
      <w:shd w:val="clear" w:color="auto" w:fill="FFFFFF"/>
      <w:lang w:val="pl-PL" w:eastAsia="pl-PL" w:bidi="pl-PL"/>
    </w:rPr>
  </w:style>
  <w:style w:type="character" w:styleId="Wyrnieniedelikatne">
    <w:name w:val="Subtle Emphasis"/>
    <w:basedOn w:val="Domylnaczcionkaakapitu"/>
    <w:uiPriority w:val="19"/>
    <w:qFormat/>
    <w:rsid w:val="00F7174D"/>
    <w:rPr>
      <w:i/>
      <w:iCs/>
      <w:color w:val="404040" w:themeColor="text1" w:themeTint="BF"/>
    </w:rPr>
  </w:style>
  <w:style w:type="character" w:customStyle="1" w:styleId="markedcontent">
    <w:name w:val="markedcontent"/>
    <w:basedOn w:val="Domylnaczcionkaakapitu"/>
    <w:rsid w:val="00F7174D"/>
  </w:style>
  <w:style w:type="character" w:customStyle="1" w:styleId="FontStyle17">
    <w:name w:val="Font Style17"/>
    <w:basedOn w:val="Domylnaczcionkaakapitu"/>
    <w:uiPriority w:val="99"/>
    <w:rsid w:val="00F7174D"/>
    <w:rPr>
      <w:rFonts w:ascii="Arial" w:hAnsi="Arial" w:cs="Arial"/>
      <w:color w:val="000000"/>
      <w:sz w:val="22"/>
      <w:szCs w:val="22"/>
    </w:rPr>
  </w:style>
  <w:style w:type="character" w:customStyle="1" w:styleId="d2edcug0">
    <w:name w:val="d2edcug0"/>
    <w:basedOn w:val="Domylnaczcionkaakapitu"/>
    <w:rsid w:val="0050066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673671">
      <w:bodyDiv w:val="1"/>
      <w:marLeft w:val="0"/>
      <w:marRight w:val="0"/>
      <w:marTop w:val="0"/>
      <w:marBottom w:val="0"/>
      <w:divBdr>
        <w:top w:val="none" w:sz="0" w:space="0" w:color="auto"/>
        <w:left w:val="none" w:sz="0" w:space="0" w:color="auto"/>
        <w:bottom w:val="none" w:sz="0" w:space="0" w:color="auto"/>
        <w:right w:val="none" w:sz="0" w:space="0" w:color="auto"/>
      </w:divBdr>
    </w:div>
    <w:div w:id="21514318">
      <w:bodyDiv w:val="1"/>
      <w:marLeft w:val="0"/>
      <w:marRight w:val="0"/>
      <w:marTop w:val="0"/>
      <w:marBottom w:val="0"/>
      <w:divBdr>
        <w:top w:val="none" w:sz="0" w:space="0" w:color="auto"/>
        <w:left w:val="none" w:sz="0" w:space="0" w:color="auto"/>
        <w:bottom w:val="none" w:sz="0" w:space="0" w:color="auto"/>
        <w:right w:val="none" w:sz="0" w:space="0" w:color="auto"/>
      </w:divBdr>
    </w:div>
    <w:div w:id="22638884">
      <w:bodyDiv w:val="1"/>
      <w:marLeft w:val="0"/>
      <w:marRight w:val="0"/>
      <w:marTop w:val="0"/>
      <w:marBottom w:val="0"/>
      <w:divBdr>
        <w:top w:val="none" w:sz="0" w:space="0" w:color="auto"/>
        <w:left w:val="none" w:sz="0" w:space="0" w:color="auto"/>
        <w:bottom w:val="none" w:sz="0" w:space="0" w:color="auto"/>
        <w:right w:val="none" w:sz="0" w:space="0" w:color="auto"/>
      </w:divBdr>
    </w:div>
    <w:div w:id="27997919">
      <w:bodyDiv w:val="1"/>
      <w:marLeft w:val="0"/>
      <w:marRight w:val="0"/>
      <w:marTop w:val="0"/>
      <w:marBottom w:val="0"/>
      <w:divBdr>
        <w:top w:val="none" w:sz="0" w:space="0" w:color="auto"/>
        <w:left w:val="none" w:sz="0" w:space="0" w:color="auto"/>
        <w:bottom w:val="none" w:sz="0" w:space="0" w:color="auto"/>
        <w:right w:val="none" w:sz="0" w:space="0" w:color="auto"/>
      </w:divBdr>
    </w:div>
    <w:div w:id="37629221">
      <w:bodyDiv w:val="1"/>
      <w:marLeft w:val="0"/>
      <w:marRight w:val="0"/>
      <w:marTop w:val="0"/>
      <w:marBottom w:val="0"/>
      <w:divBdr>
        <w:top w:val="none" w:sz="0" w:space="0" w:color="auto"/>
        <w:left w:val="none" w:sz="0" w:space="0" w:color="auto"/>
        <w:bottom w:val="none" w:sz="0" w:space="0" w:color="auto"/>
        <w:right w:val="none" w:sz="0" w:space="0" w:color="auto"/>
      </w:divBdr>
      <w:divsChild>
        <w:div w:id="775978917">
          <w:marLeft w:val="0"/>
          <w:marRight w:val="0"/>
          <w:marTop w:val="0"/>
          <w:marBottom w:val="0"/>
          <w:divBdr>
            <w:top w:val="none" w:sz="0" w:space="0" w:color="auto"/>
            <w:left w:val="none" w:sz="0" w:space="0" w:color="auto"/>
            <w:bottom w:val="none" w:sz="0" w:space="0" w:color="auto"/>
            <w:right w:val="none" w:sz="0" w:space="0" w:color="auto"/>
          </w:divBdr>
        </w:div>
      </w:divsChild>
    </w:div>
    <w:div w:id="44329335">
      <w:bodyDiv w:val="1"/>
      <w:marLeft w:val="0"/>
      <w:marRight w:val="0"/>
      <w:marTop w:val="0"/>
      <w:marBottom w:val="0"/>
      <w:divBdr>
        <w:top w:val="none" w:sz="0" w:space="0" w:color="auto"/>
        <w:left w:val="none" w:sz="0" w:space="0" w:color="auto"/>
        <w:bottom w:val="none" w:sz="0" w:space="0" w:color="auto"/>
        <w:right w:val="none" w:sz="0" w:space="0" w:color="auto"/>
      </w:divBdr>
    </w:div>
    <w:div w:id="46340740">
      <w:bodyDiv w:val="1"/>
      <w:marLeft w:val="0"/>
      <w:marRight w:val="0"/>
      <w:marTop w:val="0"/>
      <w:marBottom w:val="0"/>
      <w:divBdr>
        <w:top w:val="none" w:sz="0" w:space="0" w:color="auto"/>
        <w:left w:val="none" w:sz="0" w:space="0" w:color="auto"/>
        <w:bottom w:val="none" w:sz="0" w:space="0" w:color="auto"/>
        <w:right w:val="none" w:sz="0" w:space="0" w:color="auto"/>
      </w:divBdr>
    </w:div>
    <w:div w:id="48457335">
      <w:bodyDiv w:val="1"/>
      <w:marLeft w:val="0"/>
      <w:marRight w:val="0"/>
      <w:marTop w:val="0"/>
      <w:marBottom w:val="0"/>
      <w:divBdr>
        <w:top w:val="none" w:sz="0" w:space="0" w:color="auto"/>
        <w:left w:val="none" w:sz="0" w:space="0" w:color="auto"/>
        <w:bottom w:val="none" w:sz="0" w:space="0" w:color="auto"/>
        <w:right w:val="none" w:sz="0" w:space="0" w:color="auto"/>
      </w:divBdr>
    </w:div>
    <w:div w:id="51275105">
      <w:bodyDiv w:val="1"/>
      <w:marLeft w:val="0"/>
      <w:marRight w:val="0"/>
      <w:marTop w:val="0"/>
      <w:marBottom w:val="0"/>
      <w:divBdr>
        <w:top w:val="none" w:sz="0" w:space="0" w:color="auto"/>
        <w:left w:val="none" w:sz="0" w:space="0" w:color="auto"/>
        <w:bottom w:val="none" w:sz="0" w:space="0" w:color="auto"/>
        <w:right w:val="none" w:sz="0" w:space="0" w:color="auto"/>
      </w:divBdr>
    </w:div>
    <w:div w:id="91896957">
      <w:bodyDiv w:val="1"/>
      <w:marLeft w:val="0"/>
      <w:marRight w:val="0"/>
      <w:marTop w:val="0"/>
      <w:marBottom w:val="0"/>
      <w:divBdr>
        <w:top w:val="none" w:sz="0" w:space="0" w:color="auto"/>
        <w:left w:val="none" w:sz="0" w:space="0" w:color="auto"/>
        <w:bottom w:val="none" w:sz="0" w:space="0" w:color="auto"/>
        <w:right w:val="none" w:sz="0" w:space="0" w:color="auto"/>
      </w:divBdr>
    </w:div>
    <w:div w:id="123472967">
      <w:bodyDiv w:val="1"/>
      <w:marLeft w:val="0"/>
      <w:marRight w:val="0"/>
      <w:marTop w:val="0"/>
      <w:marBottom w:val="0"/>
      <w:divBdr>
        <w:top w:val="none" w:sz="0" w:space="0" w:color="auto"/>
        <w:left w:val="none" w:sz="0" w:space="0" w:color="auto"/>
        <w:bottom w:val="none" w:sz="0" w:space="0" w:color="auto"/>
        <w:right w:val="none" w:sz="0" w:space="0" w:color="auto"/>
      </w:divBdr>
    </w:div>
    <w:div w:id="123544848">
      <w:bodyDiv w:val="1"/>
      <w:marLeft w:val="0"/>
      <w:marRight w:val="0"/>
      <w:marTop w:val="0"/>
      <w:marBottom w:val="0"/>
      <w:divBdr>
        <w:top w:val="none" w:sz="0" w:space="0" w:color="auto"/>
        <w:left w:val="none" w:sz="0" w:space="0" w:color="auto"/>
        <w:bottom w:val="none" w:sz="0" w:space="0" w:color="auto"/>
        <w:right w:val="none" w:sz="0" w:space="0" w:color="auto"/>
      </w:divBdr>
    </w:div>
    <w:div w:id="161093022">
      <w:bodyDiv w:val="1"/>
      <w:marLeft w:val="0"/>
      <w:marRight w:val="0"/>
      <w:marTop w:val="0"/>
      <w:marBottom w:val="0"/>
      <w:divBdr>
        <w:top w:val="none" w:sz="0" w:space="0" w:color="auto"/>
        <w:left w:val="none" w:sz="0" w:space="0" w:color="auto"/>
        <w:bottom w:val="none" w:sz="0" w:space="0" w:color="auto"/>
        <w:right w:val="none" w:sz="0" w:space="0" w:color="auto"/>
      </w:divBdr>
    </w:div>
    <w:div w:id="199365029">
      <w:bodyDiv w:val="1"/>
      <w:marLeft w:val="0"/>
      <w:marRight w:val="0"/>
      <w:marTop w:val="0"/>
      <w:marBottom w:val="0"/>
      <w:divBdr>
        <w:top w:val="none" w:sz="0" w:space="0" w:color="auto"/>
        <w:left w:val="none" w:sz="0" w:space="0" w:color="auto"/>
        <w:bottom w:val="none" w:sz="0" w:space="0" w:color="auto"/>
        <w:right w:val="none" w:sz="0" w:space="0" w:color="auto"/>
      </w:divBdr>
      <w:divsChild>
        <w:div w:id="1521815988">
          <w:marLeft w:val="0"/>
          <w:marRight w:val="0"/>
          <w:marTop w:val="0"/>
          <w:marBottom w:val="0"/>
          <w:divBdr>
            <w:top w:val="none" w:sz="0" w:space="0" w:color="auto"/>
            <w:left w:val="none" w:sz="0" w:space="0" w:color="auto"/>
            <w:bottom w:val="none" w:sz="0" w:space="0" w:color="auto"/>
            <w:right w:val="none" w:sz="0" w:space="0" w:color="auto"/>
          </w:divBdr>
        </w:div>
        <w:div w:id="700327484">
          <w:marLeft w:val="0"/>
          <w:marRight w:val="0"/>
          <w:marTop w:val="0"/>
          <w:marBottom w:val="0"/>
          <w:divBdr>
            <w:top w:val="none" w:sz="0" w:space="0" w:color="auto"/>
            <w:left w:val="none" w:sz="0" w:space="0" w:color="auto"/>
            <w:bottom w:val="none" w:sz="0" w:space="0" w:color="auto"/>
            <w:right w:val="none" w:sz="0" w:space="0" w:color="auto"/>
          </w:divBdr>
        </w:div>
        <w:div w:id="1770272863">
          <w:marLeft w:val="0"/>
          <w:marRight w:val="0"/>
          <w:marTop w:val="0"/>
          <w:marBottom w:val="0"/>
          <w:divBdr>
            <w:top w:val="none" w:sz="0" w:space="0" w:color="auto"/>
            <w:left w:val="none" w:sz="0" w:space="0" w:color="auto"/>
            <w:bottom w:val="none" w:sz="0" w:space="0" w:color="auto"/>
            <w:right w:val="none" w:sz="0" w:space="0" w:color="auto"/>
          </w:divBdr>
        </w:div>
        <w:div w:id="931160222">
          <w:marLeft w:val="0"/>
          <w:marRight w:val="0"/>
          <w:marTop w:val="0"/>
          <w:marBottom w:val="0"/>
          <w:divBdr>
            <w:top w:val="none" w:sz="0" w:space="0" w:color="auto"/>
            <w:left w:val="none" w:sz="0" w:space="0" w:color="auto"/>
            <w:bottom w:val="none" w:sz="0" w:space="0" w:color="auto"/>
            <w:right w:val="none" w:sz="0" w:space="0" w:color="auto"/>
          </w:divBdr>
        </w:div>
        <w:div w:id="1002049229">
          <w:marLeft w:val="0"/>
          <w:marRight w:val="0"/>
          <w:marTop w:val="0"/>
          <w:marBottom w:val="0"/>
          <w:divBdr>
            <w:top w:val="none" w:sz="0" w:space="0" w:color="auto"/>
            <w:left w:val="none" w:sz="0" w:space="0" w:color="auto"/>
            <w:bottom w:val="none" w:sz="0" w:space="0" w:color="auto"/>
            <w:right w:val="none" w:sz="0" w:space="0" w:color="auto"/>
          </w:divBdr>
        </w:div>
        <w:div w:id="1305890666">
          <w:marLeft w:val="0"/>
          <w:marRight w:val="0"/>
          <w:marTop w:val="0"/>
          <w:marBottom w:val="0"/>
          <w:divBdr>
            <w:top w:val="none" w:sz="0" w:space="0" w:color="auto"/>
            <w:left w:val="none" w:sz="0" w:space="0" w:color="auto"/>
            <w:bottom w:val="none" w:sz="0" w:space="0" w:color="auto"/>
            <w:right w:val="none" w:sz="0" w:space="0" w:color="auto"/>
          </w:divBdr>
        </w:div>
        <w:div w:id="1117143613">
          <w:marLeft w:val="0"/>
          <w:marRight w:val="0"/>
          <w:marTop w:val="0"/>
          <w:marBottom w:val="0"/>
          <w:divBdr>
            <w:top w:val="none" w:sz="0" w:space="0" w:color="auto"/>
            <w:left w:val="none" w:sz="0" w:space="0" w:color="auto"/>
            <w:bottom w:val="none" w:sz="0" w:space="0" w:color="auto"/>
            <w:right w:val="none" w:sz="0" w:space="0" w:color="auto"/>
          </w:divBdr>
        </w:div>
        <w:div w:id="1274249185">
          <w:marLeft w:val="0"/>
          <w:marRight w:val="0"/>
          <w:marTop w:val="0"/>
          <w:marBottom w:val="0"/>
          <w:divBdr>
            <w:top w:val="none" w:sz="0" w:space="0" w:color="auto"/>
            <w:left w:val="none" w:sz="0" w:space="0" w:color="auto"/>
            <w:bottom w:val="none" w:sz="0" w:space="0" w:color="auto"/>
            <w:right w:val="none" w:sz="0" w:space="0" w:color="auto"/>
          </w:divBdr>
        </w:div>
        <w:div w:id="284973167">
          <w:marLeft w:val="0"/>
          <w:marRight w:val="0"/>
          <w:marTop w:val="0"/>
          <w:marBottom w:val="0"/>
          <w:divBdr>
            <w:top w:val="none" w:sz="0" w:space="0" w:color="auto"/>
            <w:left w:val="none" w:sz="0" w:space="0" w:color="auto"/>
            <w:bottom w:val="none" w:sz="0" w:space="0" w:color="auto"/>
            <w:right w:val="none" w:sz="0" w:space="0" w:color="auto"/>
          </w:divBdr>
        </w:div>
        <w:div w:id="1202286180">
          <w:marLeft w:val="0"/>
          <w:marRight w:val="0"/>
          <w:marTop w:val="0"/>
          <w:marBottom w:val="0"/>
          <w:divBdr>
            <w:top w:val="none" w:sz="0" w:space="0" w:color="auto"/>
            <w:left w:val="none" w:sz="0" w:space="0" w:color="auto"/>
            <w:bottom w:val="none" w:sz="0" w:space="0" w:color="auto"/>
            <w:right w:val="none" w:sz="0" w:space="0" w:color="auto"/>
          </w:divBdr>
        </w:div>
        <w:div w:id="528027564">
          <w:marLeft w:val="0"/>
          <w:marRight w:val="0"/>
          <w:marTop w:val="0"/>
          <w:marBottom w:val="0"/>
          <w:divBdr>
            <w:top w:val="none" w:sz="0" w:space="0" w:color="auto"/>
            <w:left w:val="none" w:sz="0" w:space="0" w:color="auto"/>
            <w:bottom w:val="none" w:sz="0" w:space="0" w:color="auto"/>
            <w:right w:val="none" w:sz="0" w:space="0" w:color="auto"/>
          </w:divBdr>
        </w:div>
        <w:div w:id="1079014934">
          <w:marLeft w:val="0"/>
          <w:marRight w:val="0"/>
          <w:marTop w:val="0"/>
          <w:marBottom w:val="0"/>
          <w:divBdr>
            <w:top w:val="none" w:sz="0" w:space="0" w:color="auto"/>
            <w:left w:val="none" w:sz="0" w:space="0" w:color="auto"/>
            <w:bottom w:val="none" w:sz="0" w:space="0" w:color="auto"/>
            <w:right w:val="none" w:sz="0" w:space="0" w:color="auto"/>
          </w:divBdr>
        </w:div>
        <w:div w:id="1716343266">
          <w:marLeft w:val="0"/>
          <w:marRight w:val="0"/>
          <w:marTop w:val="0"/>
          <w:marBottom w:val="0"/>
          <w:divBdr>
            <w:top w:val="none" w:sz="0" w:space="0" w:color="auto"/>
            <w:left w:val="none" w:sz="0" w:space="0" w:color="auto"/>
            <w:bottom w:val="none" w:sz="0" w:space="0" w:color="auto"/>
            <w:right w:val="none" w:sz="0" w:space="0" w:color="auto"/>
          </w:divBdr>
        </w:div>
        <w:div w:id="1697925253">
          <w:marLeft w:val="0"/>
          <w:marRight w:val="0"/>
          <w:marTop w:val="0"/>
          <w:marBottom w:val="0"/>
          <w:divBdr>
            <w:top w:val="none" w:sz="0" w:space="0" w:color="auto"/>
            <w:left w:val="none" w:sz="0" w:space="0" w:color="auto"/>
            <w:bottom w:val="none" w:sz="0" w:space="0" w:color="auto"/>
            <w:right w:val="none" w:sz="0" w:space="0" w:color="auto"/>
          </w:divBdr>
        </w:div>
        <w:div w:id="1101148342">
          <w:marLeft w:val="0"/>
          <w:marRight w:val="0"/>
          <w:marTop w:val="0"/>
          <w:marBottom w:val="0"/>
          <w:divBdr>
            <w:top w:val="none" w:sz="0" w:space="0" w:color="auto"/>
            <w:left w:val="none" w:sz="0" w:space="0" w:color="auto"/>
            <w:bottom w:val="none" w:sz="0" w:space="0" w:color="auto"/>
            <w:right w:val="none" w:sz="0" w:space="0" w:color="auto"/>
          </w:divBdr>
        </w:div>
        <w:div w:id="1170221520">
          <w:marLeft w:val="0"/>
          <w:marRight w:val="0"/>
          <w:marTop w:val="0"/>
          <w:marBottom w:val="0"/>
          <w:divBdr>
            <w:top w:val="none" w:sz="0" w:space="0" w:color="auto"/>
            <w:left w:val="none" w:sz="0" w:space="0" w:color="auto"/>
            <w:bottom w:val="none" w:sz="0" w:space="0" w:color="auto"/>
            <w:right w:val="none" w:sz="0" w:space="0" w:color="auto"/>
          </w:divBdr>
        </w:div>
        <w:div w:id="926116926">
          <w:marLeft w:val="0"/>
          <w:marRight w:val="0"/>
          <w:marTop w:val="0"/>
          <w:marBottom w:val="0"/>
          <w:divBdr>
            <w:top w:val="none" w:sz="0" w:space="0" w:color="auto"/>
            <w:left w:val="none" w:sz="0" w:space="0" w:color="auto"/>
            <w:bottom w:val="none" w:sz="0" w:space="0" w:color="auto"/>
            <w:right w:val="none" w:sz="0" w:space="0" w:color="auto"/>
          </w:divBdr>
        </w:div>
        <w:div w:id="531959004">
          <w:marLeft w:val="0"/>
          <w:marRight w:val="0"/>
          <w:marTop w:val="0"/>
          <w:marBottom w:val="0"/>
          <w:divBdr>
            <w:top w:val="none" w:sz="0" w:space="0" w:color="auto"/>
            <w:left w:val="none" w:sz="0" w:space="0" w:color="auto"/>
            <w:bottom w:val="none" w:sz="0" w:space="0" w:color="auto"/>
            <w:right w:val="none" w:sz="0" w:space="0" w:color="auto"/>
          </w:divBdr>
        </w:div>
        <w:div w:id="1595935205">
          <w:marLeft w:val="0"/>
          <w:marRight w:val="0"/>
          <w:marTop w:val="0"/>
          <w:marBottom w:val="0"/>
          <w:divBdr>
            <w:top w:val="none" w:sz="0" w:space="0" w:color="auto"/>
            <w:left w:val="none" w:sz="0" w:space="0" w:color="auto"/>
            <w:bottom w:val="none" w:sz="0" w:space="0" w:color="auto"/>
            <w:right w:val="none" w:sz="0" w:space="0" w:color="auto"/>
          </w:divBdr>
        </w:div>
        <w:div w:id="601761834">
          <w:marLeft w:val="0"/>
          <w:marRight w:val="0"/>
          <w:marTop w:val="0"/>
          <w:marBottom w:val="0"/>
          <w:divBdr>
            <w:top w:val="none" w:sz="0" w:space="0" w:color="auto"/>
            <w:left w:val="none" w:sz="0" w:space="0" w:color="auto"/>
            <w:bottom w:val="none" w:sz="0" w:space="0" w:color="auto"/>
            <w:right w:val="none" w:sz="0" w:space="0" w:color="auto"/>
          </w:divBdr>
        </w:div>
        <w:div w:id="1535313527">
          <w:marLeft w:val="0"/>
          <w:marRight w:val="0"/>
          <w:marTop w:val="0"/>
          <w:marBottom w:val="0"/>
          <w:divBdr>
            <w:top w:val="none" w:sz="0" w:space="0" w:color="auto"/>
            <w:left w:val="none" w:sz="0" w:space="0" w:color="auto"/>
            <w:bottom w:val="none" w:sz="0" w:space="0" w:color="auto"/>
            <w:right w:val="none" w:sz="0" w:space="0" w:color="auto"/>
          </w:divBdr>
        </w:div>
        <w:div w:id="2063939419">
          <w:marLeft w:val="0"/>
          <w:marRight w:val="0"/>
          <w:marTop w:val="0"/>
          <w:marBottom w:val="0"/>
          <w:divBdr>
            <w:top w:val="none" w:sz="0" w:space="0" w:color="auto"/>
            <w:left w:val="none" w:sz="0" w:space="0" w:color="auto"/>
            <w:bottom w:val="none" w:sz="0" w:space="0" w:color="auto"/>
            <w:right w:val="none" w:sz="0" w:space="0" w:color="auto"/>
          </w:divBdr>
        </w:div>
        <w:div w:id="637031233">
          <w:marLeft w:val="0"/>
          <w:marRight w:val="0"/>
          <w:marTop w:val="0"/>
          <w:marBottom w:val="0"/>
          <w:divBdr>
            <w:top w:val="none" w:sz="0" w:space="0" w:color="auto"/>
            <w:left w:val="none" w:sz="0" w:space="0" w:color="auto"/>
            <w:bottom w:val="none" w:sz="0" w:space="0" w:color="auto"/>
            <w:right w:val="none" w:sz="0" w:space="0" w:color="auto"/>
          </w:divBdr>
        </w:div>
        <w:div w:id="1936016616">
          <w:marLeft w:val="0"/>
          <w:marRight w:val="0"/>
          <w:marTop w:val="0"/>
          <w:marBottom w:val="0"/>
          <w:divBdr>
            <w:top w:val="none" w:sz="0" w:space="0" w:color="auto"/>
            <w:left w:val="none" w:sz="0" w:space="0" w:color="auto"/>
            <w:bottom w:val="none" w:sz="0" w:space="0" w:color="auto"/>
            <w:right w:val="none" w:sz="0" w:space="0" w:color="auto"/>
          </w:divBdr>
        </w:div>
        <w:div w:id="213205119">
          <w:marLeft w:val="0"/>
          <w:marRight w:val="0"/>
          <w:marTop w:val="0"/>
          <w:marBottom w:val="0"/>
          <w:divBdr>
            <w:top w:val="none" w:sz="0" w:space="0" w:color="auto"/>
            <w:left w:val="none" w:sz="0" w:space="0" w:color="auto"/>
            <w:bottom w:val="none" w:sz="0" w:space="0" w:color="auto"/>
            <w:right w:val="none" w:sz="0" w:space="0" w:color="auto"/>
          </w:divBdr>
        </w:div>
        <w:div w:id="1358504506">
          <w:marLeft w:val="0"/>
          <w:marRight w:val="0"/>
          <w:marTop w:val="0"/>
          <w:marBottom w:val="0"/>
          <w:divBdr>
            <w:top w:val="none" w:sz="0" w:space="0" w:color="auto"/>
            <w:left w:val="none" w:sz="0" w:space="0" w:color="auto"/>
            <w:bottom w:val="none" w:sz="0" w:space="0" w:color="auto"/>
            <w:right w:val="none" w:sz="0" w:space="0" w:color="auto"/>
          </w:divBdr>
        </w:div>
        <w:div w:id="277296435">
          <w:marLeft w:val="0"/>
          <w:marRight w:val="0"/>
          <w:marTop w:val="0"/>
          <w:marBottom w:val="0"/>
          <w:divBdr>
            <w:top w:val="none" w:sz="0" w:space="0" w:color="auto"/>
            <w:left w:val="none" w:sz="0" w:space="0" w:color="auto"/>
            <w:bottom w:val="none" w:sz="0" w:space="0" w:color="auto"/>
            <w:right w:val="none" w:sz="0" w:space="0" w:color="auto"/>
          </w:divBdr>
        </w:div>
        <w:div w:id="161163777">
          <w:marLeft w:val="0"/>
          <w:marRight w:val="0"/>
          <w:marTop w:val="0"/>
          <w:marBottom w:val="0"/>
          <w:divBdr>
            <w:top w:val="none" w:sz="0" w:space="0" w:color="auto"/>
            <w:left w:val="none" w:sz="0" w:space="0" w:color="auto"/>
            <w:bottom w:val="none" w:sz="0" w:space="0" w:color="auto"/>
            <w:right w:val="none" w:sz="0" w:space="0" w:color="auto"/>
          </w:divBdr>
        </w:div>
        <w:div w:id="2129931826">
          <w:marLeft w:val="0"/>
          <w:marRight w:val="0"/>
          <w:marTop w:val="0"/>
          <w:marBottom w:val="0"/>
          <w:divBdr>
            <w:top w:val="none" w:sz="0" w:space="0" w:color="auto"/>
            <w:left w:val="none" w:sz="0" w:space="0" w:color="auto"/>
            <w:bottom w:val="none" w:sz="0" w:space="0" w:color="auto"/>
            <w:right w:val="none" w:sz="0" w:space="0" w:color="auto"/>
          </w:divBdr>
        </w:div>
        <w:div w:id="992679548">
          <w:marLeft w:val="0"/>
          <w:marRight w:val="0"/>
          <w:marTop w:val="0"/>
          <w:marBottom w:val="0"/>
          <w:divBdr>
            <w:top w:val="none" w:sz="0" w:space="0" w:color="auto"/>
            <w:left w:val="none" w:sz="0" w:space="0" w:color="auto"/>
            <w:bottom w:val="none" w:sz="0" w:space="0" w:color="auto"/>
            <w:right w:val="none" w:sz="0" w:space="0" w:color="auto"/>
          </w:divBdr>
        </w:div>
        <w:div w:id="267929091">
          <w:marLeft w:val="0"/>
          <w:marRight w:val="0"/>
          <w:marTop w:val="0"/>
          <w:marBottom w:val="0"/>
          <w:divBdr>
            <w:top w:val="none" w:sz="0" w:space="0" w:color="auto"/>
            <w:left w:val="none" w:sz="0" w:space="0" w:color="auto"/>
            <w:bottom w:val="none" w:sz="0" w:space="0" w:color="auto"/>
            <w:right w:val="none" w:sz="0" w:space="0" w:color="auto"/>
          </w:divBdr>
        </w:div>
        <w:div w:id="154608254">
          <w:marLeft w:val="0"/>
          <w:marRight w:val="0"/>
          <w:marTop w:val="0"/>
          <w:marBottom w:val="0"/>
          <w:divBdr>
            <w:top w:val="none" w:sz="0" w:space="0" w:color="auto"/>
            <w:left w:val="none" w:sz="0" w:space="0" w:color="auto"/>
            <w:bottom w:val="none" w:sz="0" w:space="0" w:color="auto"/>
            <w:right w:val="none" w:sz="0" w:space="0" w:color="auto"/>
          </w:divBdr>
        </w:div>
        <w:div w:id="1460345602">
          <w:marLeft w:val="0"/>
          <w:marRight w:val="0"/>
          <w:marTop w:val="0"/>
          <w:marBottom w:val="0"/>
          <w:divBdr>
            <w:top w:val="none" w:sz="0" w:space="0" w:color="auto"/>
            <w:left w:val="none" w:sz="0" w:space="0" w:color="auto"/>
            <w:bottom w:val="none" w:sz="0" w:space="0" w:color="auto"/>
            <w:right w:val="none" w:sz="0" w:space="0" w:color="auto"/>
          </w:divBdr>
        </w:div>
        <w:div w:id="516431643">
          <w:marLeft w:val="0"/>
          <w:marRight w:val="0"/>
          <w:marTop w:val="0"/>
          <w:marBottom w:val="0"/>
          <w:divBdr>
            <w:top w:val="none" w:sz="0" w:space="0" w:color="auto"/>
            <w:left w:val="none" w:sz="0" w:space="0" w:color="auto"/>
            <w:bottom w:val="none" w:sz="0" w:space="0" w:color="auto"/>
            <w:right w:val="none" w:sz="0" w:space="0" w:color="auto"/>
          </w:divBdr>
        </w:div>
        <w:div w:id="1595475235">
          <w:marLeft w:val="0"/>
          <w:marRight w:val="0"/>
          <w:marTop w:val="0"/>
          <w:marBottom w:val="0"/>
          <w:divBdr>
            <w:top w:val="none" w:sz="0" w:space="0" w:color="auto"/>
            <w:left w:val="none" w:sz="0" w:space="0" w:color="auto"/>
            <w:bottom w:val="none" w:sz="0" w:space="0" w:color="auto"/>
            <w:right w:val="none" w:sz="0" w:space="0" w:color="auto"/>
          </w:divBdr>
        </w:div>
        <w:div w:id="511648011">
          <w:marLeft w:val="0"/>
          <w:marRight w:val="0"/>
          <w:marTop w:val="0"/>
          <w:marBottom w:val="0"/>
          <w:divBdr>
            <w:top w:val="none" w:sz="0" w:space="0" w:color="auto"/>
            <w:left w:val="none" w:sz="0" w:space="0" w:color="auto"/>
            <w:bottom w:val="none" w:sz="0" w:space="0" w:color="auto"/>
            <w:right w:val="none" w:sz="0" w:space="0" w:color="auto"/>
          </w:divBdr>
        </w:div>
        <w:div w:id="648947668">
          <w:marLeft w:val="0"/>
          <w:marRight w:val="0"/>
          <w:marTop w:val="0"/>
          <w:marBottom w:val="0"/>
          <w:divBdr>
            <w:top w:val="none" w:sz="0" w:space="0" w:color="auto"/>
            <w:left w:val="none" w:sz="0" w:space="0" w:color="auto"/>
            <w:bottom w:val="none" w:sz="0" w:space="0" w:color="auto"/>
            <w:right w:val="none" w:sz="0" w:space="0" w:color="auto"/>
          </w:divBdr>
        </w:div>
        <w:div w:id="61298493">
          <w:marLeft w:val="0"/>
          <w:marRight w:val="0"/>
          <w:marTop w:val="0"/>
          <w:marBottom w:val="0"/>
          <w:divBdr>
            <w:top w:val="none" w:sz="0" w:space="0" w:color="auto"/>
            <w:left w:val="none" w:sz="0" w:space="0" w:color="auto"/>
            <w:bottom w:val="none" w:sz="0" w:space="0" w:color="auto"/>
            <w:right w:val="none" w:sz="0" w:space="0" w:color="auto"/>
          </w:divBdr>
        </w:div>
        <w:div w:id="1628513922">
          <w:marLeft w:val="0"/>
          <w:marRight w:val="0"/>
          <w:marTop w:val="0"/>
          <w:marBottom w:val="0"/>
          <w:divBdr>
            <w:top w:val="none" w:sz="0" w:space="0" w:color="auto"/>
            <w:left w:val="none" w:sz="0" w:space="0" w:color="auto"/>
            <w:bottom w:val="none" w:sz="0" w:space="0" w:color="auto"/>
            <w:right w:val="none" w:sz="0" w:space="0" w:color="auto"/>
          </w:divBdr>
        </w:div>
        <w:div w:id="1848985949">
          <w:marLeft w:val="0"/>
          <w:marRight w:val="0"/>
          <w:marTop w:val="0"/>
          <w:marBottom w:val="0"/>
          <w:divBdr>
            <w:top w:val="none" w:sz="0" w:space="0" w:color="auto"/>
            <w:left w:val="none" w:sz="0" w:space="0" w:color="auto"/>
            <w:bottom w:val="none" w:sz="0" w:space="0" w:color="auto"/>
            <w:right w:val="none" w:sz="0" w:space="0" w:color="auto"/>
          </w:divBdr>
        </w:div>
        <w:div w:id="546139093">
          <w:marLeft w:val="0"/>
          <w:marRight w:val="0"/>
          <w:marTop w:val="0"/>
          <w:marBottom w:val="0"/>
          <w:divBdr>
            <w:top w:val="none" w:sz="0" w:space="0" w:color="auto"/>
            <w:left w:val="none" w:sz="0" w:space="0" w:color="auto"/>
            <w:bottom w:val="none" w:sz="0" w:space="0" w:color="auto"/>
            <w:right w:val="none" w:sz="0" w:space="0" w:color="auto"/>
          </w:divBdr>
        </w:div>
        <w:div w:id="1945527208">
          <w:marLeft w:val="0"/>
          <w:marRight w:val="0"/>
          <w:marTop w:val="0"/>
          <w:marBottom w:val="0"/>
          <w:divBdr>
            <w:top w:val="none" w:sz="0" w:space="0" w:color="auto"/>
            <w:left w:val="none" w:sz="0" w:space="0" w:color="auto"/>
            <w:bottom w:val="none" w:sz="0" w:space="0" w:color="auto"/>
            <w:right w:val="none" w:sz="0" w:space="0" w:color="auto"/>
          </w:divBdr>
        </w:div>
        <w:div w:id="1077746708">
          <w:marLeft w:val="0"/>
          <w:marRight w:val="0"/>
          <w:marTop w:val="0"/>
          <w:marBottom w:val="0"/>
          <w:divBdr>
            <w:top w:val="none" w:sz="0" w:space="0" w:color="auto"/>
            <w:left w:val="none" w:sz="0" w:space="0" w:color="auto"/>
            <w:bottom w:val="none" w:sz="0" w:space="0" w:color="auto"/>
            <w:right w:val="none" w:sz="0" w:space="0" w:color="auto"/>
          </w:divBdr>
        </w:div>
        <w:div w:id="1288707996">
          <w:marLeft w:val="0"/>
          <w:marRight w:val="0"/>
          <w:marTop w:val="0"/>
          <w:marBottom w:val="0"/>
          <w:divBdr>
            <w:top w:val="none" w:sz="0" w:space="0" w:color="auto"/>
            <w:left w:val="none" w:sz="0" w:space="0" w:color="auto"/>
            <w:bottom w:val="none" w:sz="0" w:space="0" w:color="auto"/>
            <w:right w:val="none" w:sz="0" w:space="0" w:color="auto"/>
          </w:divBdr>
        </w:div>
        <w:div w:id="1076978428">
          <w:marLeft w:val="0"/>
          <w:marRight w:val="0"/>
          <w:marTop w:val="0"/>
          <w:marBottom w:val="0"/>
          <w:divBdr>
            <w:top w:val="none" w:sz="0" w:space="0" w:color="auto"/>
            <w:left w:val="none" w:sz="0" w:space="0" w:color="auto"/>
            <w:bottom w:val="none" w:sz="0" w:space="0" w:color="auto"/>
            <w:right w:val="none" w:sz="0" w:space="0" w:color="auto"/>
          </w:divBdr>
        </w:div>
        <w:div w:id="341127193">
          <w:marLeft w:val="0"/>
          <w:marRight w:val="0"/>
          <w:marTop w:val="0"/>
          <w:marBottom w:val="0"/>
          <w:divBdr>
            <w:top w:val="none" w:sz="0" w:space="0" w:color="auto"/>
            <w:left w:val="none" w:sz="0" w:space="0" w:color="auto"/>
            <w:bottom w:val="none" w:sz="0" w:space="0" w:color="auto"/>
            <w:right w:val="none" w:sz="0" w:space="0" w:color="auto"/>
          </w:divBdr>
        </w:div>
        <w:div w:id="1333021300">
          <w:marLeft w:val="0"/>
          <w:marRight w:val="0"/>
          <w:marTop w:val="0"/>
          <w:marBottom w:val="0"/>
          <w:divBdr>
            <w:top w:val="none" w:sz="0" w:space="0" w:color="auto"/>
            <w:left w:val="none" w:sz="0" w:space="0" w:color="auto"/>
            <w:bottom w:val="none" w:sz="0" w:space="0" w:color="auto"/>
            <w:right w:val="none" w:sz="0" w:space="0" w:color="auto"/>
          </w:divBdr>
        </w:div>
        <w:div w:id="1838766628">
          <w:marLeft w:val="0"/>
          <w:marRight w:val="0"/>
          <w:marTop w:val="0"/>
          <w:marBottom w:val="0"/>
          <w:divBdr>
            <w:top w:val="none" w:sz="0" w:space="0" w:color="auto"/>
            <w:left w:val="none" w:sz="0" w:space="0" w:color="auto"/>
            <w:bottom w:val="none" w:sz="0" w:space="0" w:color="auto"/>
            <w:right w:val="none" w:sz="0" w:space="0" w:color="auto"/>
          </w:divBdr>
        </w:div>
        <w:div w:id="905191233">
          <w:marLeft w:val="0"/>
          <w:marRight w:val="0"/>
          <w:marTop w:val="0"/>
          <w:marBottom w:val="0"/>
          <w:divBdr>
            <w:top w:val="none" w:sz="0" w:space="0" w:color="auto"/>
            <w:left w:val="none" w:sz="0" w:space="0" w:color="auto"/>
            <w:bottom w:val="none" w:sz="0" w:space="0" w:color="auto"/>
            <w:right w:val="none" w:sz="0" w:space="0" w:color="auto"/>
          </w:divBdr>
        </w:div>
      </w:divsChild>
    </w:div>
    <w:div w:id="213123818">
      <w:bodyDiv w:val="1"/>
      <w:marLeft w:val="0"/>
      <w:marRight w:val="0"/>
      <w:marTop w:val="0"/>
      <w:marBottom w:val="0"/>
      <w:divBdr>
        <w:top w:val="none" w:sz="0" w:space="0" w:color="auto"/>
        <w:left w:val="none" w:sz="0" w:space="0" w:color="auto"/>
        <w:bottom w:val="none" w:sz="0" w:space="0" w:color="auto"/>
        <w:right w:val="none" w:sz="0" w:space="0" w:color="auto"/>
      </w:divBdr>
    </w:div>
    <w:div w:id="235556806">
      <w:bodyDiv w:val="1"/>
      <w:marLeft w:val="0"/>
      <w:marRight w:val="0"/>
      <w:marTop w:val="0"/>
      <w:marBottom w:val="0"/>
      <w:divBdr>
        <w:top w:val="none" w:sz="0" w:space="0" w:color="auto"/>
        <w:left w:val="none" w:sz="0" w:space="0" w:color="auto"/>
        <w:bottom w:val="none" w:sz="0" w:space="0" w:color="auto"/>
        <w:right w:val="none" w:sz="0" w:space="0" w:color="auto"/>
      </w:divBdr>
    </w:div>
    <w:div w:id="238833368">
      <w:bodyDiv w:val="1"/>
      <w:marLeft w:val="0"/>
      <w:marRight w:val="0"/>
      <w:marTop w:val="0"/>
      <w:marBottom w:val="0"/>
      <w:divBdr>
        <w:top w:val="none" w:sz="0" w:space="0" w:color="auto"/>
        <w:left w:val="none" w:sz="0" w:space="0" w:color="auto"/>
        <w:bottom w:val="none" w:sz="0" w:space="0" w:color="auto"/>
        <w:right w:val="none" w:sz="0" w:space="0" w:color="auto"/>
      </w:divBdr>
    </w:div>
    <w:div w:id="257719641">
      <w:bodyDiv w:val="1"/>
      <w:marLeft w:val="0"/>
      <w:marRight w:val="0"/>
      <w:marTop w:val="0"/>
      <w:marBottom w:val="0"/>
      <w:divBdr>
        <w:top w:val="none" w:sz="0" w:space="0" w:color="auto"/>
        <w:left w:val="none" w:sz="0" w:space="0" w:color="auto"/>
        <w:bottom w:val="none" w:sz="0" w:space="0" w:color="auto"/>
        <w:right w:val="none" w:sz="0" w:space="0" w:color="auto"/>
      </w:divBdr>
    </w:div>
    <w:div w:id="268969968">
      <w:bodyDiv w:val="1"/>
      <w:marLeft w:val="0"/>
      <w:marRight w:val="0"/>
      <w:marTop w:val="0"/>
      <w:marBottom w:val="0"/>
      <w:divBdr>
        <w:top w:val="none" w:sz="0" w:space="0" w:color="auto"/>
        <w:left w:val="none" w:sz="0" w:space="0" w:color="auto"/>
        <w:bottom w:val="none" w:sz="0" w:space="0" w:color="auto"/>
        <w:right w:val="none" w:sz="0" w:space="0" w:color="auto"/>
      </w:divBdr>
    </w:div>
    <w:div w:id="281574012">
      <w:bodyDiv w:val="1"/>
      <w:marLeft w:val="0"/>
      <w:marRight w:val="0"/>
      <w:marTop w:val="0"/>
      <w:marBottom w:val="0"/>
      <w:divBdr>
        <w:top w:val="none" w:sz="0" w:space="0" w:color="auto"/>
        <w:left w:val="none" w:sz="0" w:space="0" w:color="auto"/>
        <w:bottom w:val="none" w:sz="0" w:space="0" w:color="auto"/>
        <w:right w:val="none" w:sz="0" w:space="0" w:color="auto"/>
      </w:divBdr>
      <w:divsChild>
        <w:div w:id="1515802957">
          <w:marLeft w:val="0"/>
          <w:marRight w:val="0"/>
          <w:marTop w:val="0"/>
          <w:marBottom w:val="0"/>
          <w:divBdr>
            <w:top w:val="none" w:sz="0" w:space="0" w:color="auto"/>
            <w:left w:val="none" w:sz="0" w:space="0" w:color="auto"/>
            <w:bottom w:val="none" w:sz="0" w:space="0" w:color="auto"/>
            <w:right w:val="none" w:sz="0" w:space="0" w:color="auto"/>
          </w:divBdr>
        </w:div>
      </w:divsChild>
    </w:div>
    <w:div w:id="295182424">
      <w:bodyDiv w:val="1"/>
      <w:marLeft w:val="0"/>
      <w:marRight w:val="0"/>
      <w:marTop w:val="0"/>
      <w:marBottom w:val="0"/>
      <w:divBdr>
        <w:top w:val="none" w:sz="0" w:space="0" w:color="auto"/>
        <w:left w:val="none" w:sz="0" w:space="0" w:color="auto"/>
        <w:bottom w:val="none" w:sz="0" w:space="0" w:color="auto"/>
        <w:right w:val="none" w:sz="0" w:space="0" w:color="auto"/>
      </w:divBdr>
    </w:div>
    <w:div w:id="296683737">
      <w:bodyDiv w:val="1"/>
      <w:marLeft w:val="0"/>
      <w:marRight w:val="0"/>
      <w:marTop w:val="0"/>
      <w:marBottom w:val="0"/>
      <w:divBdr>
        <w:top w:val="none" w:sz="0" w:space="0" w:color="auto"/>
        <w:left w:val="none" w:sz="0" w:space="0" w:color="auto"/>
        <w:bottom w:val="none" w:sz="0" w:space="0" w:color="auto"/>
        <w:right w:val="none" w:sz="0" w:space="0" w:color="auto"/>
      </w:divBdr>
    </w:div>
    <w:div w:id="318003173">
      <w:bodyDiv w:val="1"/>
      <w:marLeft w:val="0"/>
      <w:marRight w:val="0"/>
      <w:marTop w:val="0"/>
      <w:marBottom w:val="0"/>
      <w:divBdr>
        <w:top w:val="none" w:sz="0" w:space="0" w:color="auto"/>
        <w:left w:val="none" w:sz="0" w:space="0" w:color="auto"/>
        <w:bottom w:val="none" w:sz="0" w:space="0" w:color="auto"/>
        <w:right w:val="none" w:sz="0" w:space="0" w:color="auto"/>
      </w:divBdr>
    </w:div>
    <w:div w:id="331031497">
      <w:bodyDiv w:val="1"/>
      <w:marLeft w:val="0"/>
      <w:marRight w:val="0"/>
      <w:marTop w:val="0"/>
      <w:marBottom w:val="0"/>
      <w:divBdr>
        <w:top w:val="none" w:sz="0" w:space="0" w:color="auto"/>
        <w:left w:val="none" w:sz="0" w:space="0" w:color="auto"/>
        <w:bottom w:val="none" w:sz="0" w:space="0" w:color="auto"/>
        <w:right w:val="none" w:sz="0" w:space="0" w:color="auto"/>
      </w:divBdr>
    </w:div>
    <w:div w:id="359284695">
      <w:bodyDiv w:val="1"/>
      <w:marLeft w:val="0"/>
      <w:marRight w:val="0"/>
      <w:marTop w:val="0"/>
      <w:marBottom w:val="0"/>
      <w:divBdr>
        <w:top w:val="none" w:sz="0" w:space="0" w:color="auto"/>
        <w:left w:val="none" w:sz="0" w:space="0" w:color="auto"/>
        <w:bottom w:val="none" w:sz="0" w:space="0" w:color="auto"/>
        <w:right w:val="none" w:sz="0" w:space="0" w:color="auto"/>
      </w:divBdr>
    </w:div>
    <w:div w:id="366371934">
      <w:bodyDiv w:val="1"/>
      <w:marLeft w:val="0"/>
      <w:marRight w:val="0"/>
      <w:marTop w:val="0"/>
      <w:marBottom w:val="0"/>
      <w:divBdr>
        <w:top w:val="none" w:sz="0" w:space="0" w:color="auto"/>
        <w:left w:val="none" w:sz="0" w:space="0" w:color="auto"/>
        <w:bottom w:val="none" w:sz="0" w:space="0" w:color="auto"/>
        <w:right w:val="none" w:sz="0" w:space="0" w:color="auto"/>
      </w:divBdr>
    </w:div>
    <w:div w:id="370959041">
      <w:bodyDiv w:val="1"/>
      <w:marLeft w:val="0"/>
      <w:marRight w:val="0"/>
      <w:marTop w:val="0"/>
      <w:marBottom w:val="0"/>
      <w:divBdr>
        <w:top w:val="none" w:sz="0" w:space="0" w:color="auto"/>
        <w:left w:val="none" w:sz="0" w:space="0" w:color="auto"/>
        <w:bottom w:val="none" w:sz="0" w:space="0" w:color="auto"/>
        <w:right w:val="none" w:sz="0" w:space="0" w:color="auto"/>
      </w:divBdr>
    </w:div>
    <w:div w:id="383675506">
      <w:bodyDiv w:val="1"/>
      <w:marLeft w:val="0"/>
      <w:marRight w:val="0"/>
      <w:marTop w:val="0"/>
      <w:marBottom w:val="0"/>
      <w:divBdr>
        <w:top w:val="none" w:sz="0" w:space="0" w:color="auto"/>
        <w:left w:val="none" w:sz="0" w:space="0" w:color="auto"/>
        <w:bottom w:val="none" w:sz="0" w:space="0" w:color="auto"/>
        <w:right w:val="none" w:sz="0" w:space="0" w:color="auto"/>
      </w:divBdr>
    </w:div>
    <w:div w:id="386538605">
      <w:bodyDiv w:val="1"/>
      <w:marLeft w:val="0"/>
      <w:marRight w:val="0"/>
      <w:marTop w:val="0"/>
      <w:marBottom w:val="0"/>
      <w:divBdr>
        <w:top w:val="none" w:sz="0" w:space="0" w:color="auto"/>
        <w:left w:val="none" w:sz="0" w:space="0" w:color="auto"/>
        <w:bottom w:val="none" w:sz="0" w:space="0" w:color="auto"/>
        <w:right w:val="none" w:sz="0" w:space="0" w:color="auto"/>
      </w:divBdr>
    </w:div>
    <w:div w:id="403995235">
      <w:bodyDiv w:val="1"/>
      <w:marLeft w:val="0"/>
      <w:marRight w:val="0"/>
      <w:marTop w:val="0"/>
      <w:marBottom w:val="0"/>
      <w:divBdr>
        <w:top w:val="none" w:sz="0" w:space="0" w:color="auto"/>
        <w:left w:val="none" w:sz="0" w:space="0" w:color="auto"/>
        <w:bottom w:val="none" w:sz="0" w:space="0" w:color="auto"/>
        <w:right w:val="none" w:sz="0" w:space="0" w:color="auto"/>
      </w:divBdr>
    </w:div>
    <w:div w:id="407070351">
      <w:bodyDiv w:val="1"/>
      <w:marLeft w:val="0"/>
      <w:marRight w:val="0"/>
      <w:marTop w:val="0"/>
      <w:marBottom w:val="0"/>
      <w:divBdr>
        <w:top w:val="none" w:sz="0" w:space="0" w:color="auto"/>
        <w:left w:val="none" w:sz="0" w:space="0" w:color="auto"/>
        <w:bottom w:val="none" w:sz="0" w:space="0" w:color="auto"/>
        <w:right w:val="none" w:sz="0" w:space="0" w:color="auto"/>
      </w:divBdr>
    </w:div>
    <w:div w:id="478620839">
      <w:bodyDiv w:val="1"/>
      <w:marLeft w:val="0"/>
      <w:marRight w:val="0"/>
      <w:marTop w:val="0"/>
      <w:marBottom w:val="0"/>
      <w:divBdr>
        <w:top w:val="none" w:sz="0" w:space="0" w:color="auto"/>
        <w:left w:val="none" w:sz="0" w:space="0" w:color="auto"/>
        <w:bottom w:val="none" w:sz="0" w:space="0" w:color="auto"/>
        <w:right w:val="none" w:sz="0" w:space="0" w:color="auto"/>
      </w:divBdr>
    </w:div>
    <w:div w:id="504633894">
      <w:bodyDiv w:val="1"/>
      <w:marLeft w:val="0"/>
      <w:marRight w:val="0"/>
      <w:marTop w:val="0"/>
      <w:marBottom w:val="0"/>
      <w:divBdr>
        <w:top w:val="none" w:sz="0" w:space="0" w:color="auto"/>
        <w:left w:val="none" w:sz="0" w:space="0" w:color="auto"/>
        <w:bottom w:val="none" w:sz="0" w:space="0" w:color="auto"/>
        <w:right w:val="none" w:sz="0" w:space="0" w:color="auto"/>
      </w:divBdr>
    </w:div>
    <w:div w:id="520441046">
      <w:bodyDiv w:val="1"/>
      <w:marLeft w:val="0"/>
      <w:marRight w:val="0"/>
      <w:marTop w:val="0"/>
      <w:marBottom w:val="0"/>
      <w:divBdr>
        <w:top w:val="none" w:sz="0" w:space="0" w:color="auto"/>
        <w:left w:val="none" w:sz="0" w:space="0" w:color="auto"/>
        <w:bottom w:val="none" w:sz="0" w:space="0" w:color="auto"/>
        <w:right w:val="none" w:sz="0" w:space="0" w:color="auto"/>
      </w:divBdr>
    </w:div>
    <w:div w:id="528029537">
      <w:bodyDiv w:val="1"/>
      <w:marLeft w:val="0"/>
      <w:marRight w:val="0"/>
      <w:marTop w:val="0"/>
      <w:marBottom w:val="0"/>
      <w:divBdr>
        <w:top w:val="none" w:sz="0" w:space="0" w:color="auto"/>
        <w:left w:val="none" w:sz="0" w:space="0" w:color="auto"/>
        <w:bottom w:val="none" w:sz="0" w:space="0" w:color="auto"/>
        <w:right w:val="none" w:sz="0" w:space="0" w:color="auto"/>
      </w:divBdr>
    </w:div>
    <w:div w:id="531648609">
      <w:bodyDiv w:val="1"/>
      <w:marLeft w:val="0"/>
      <w:marRight w:val="0"/>
      <w:marTop w:val="0"/>
      <w:marBottom w:val="0"/>
      <w:divBdr>
        <w:top w:val="none" w:sz="0" w:space="0" w:color="auto"/>
        <w:left w:val="none" w:sz="0" w:space="0" w:color="auto"/>
        <w:bottom w:val="none" w:sz="0" w:space="0" w:color="auto"/>
        <w:right w:val="none" w:sz="0" w:space="0" w:color="auto"/>
      </w:divBdr>
    </w:div>
    <w:div w:id="537134164">
      <w:bodyDiv w:val="1"/>
      <w:marLeft w:val="0"/>
      <w:marRight w:val="0"/>
      <w:marTop w:val="0"/>
      <w:marBottom w:val="0"/>
      <w:divBdr>
        <w:top w:val="none" w:sz="0" w:space="0" w:color="auto"/>
        <w:left w:val="none" w:sz="0" w:space="0" w:color="auto"/>
        <w:bottom w:val="none" w:sz="0" w:space="0" w:color="auto"/>
        <w:right w:val="none" w:sz="0" w:space="0" w:color="auto"/>
      </w:divBdr>
    </w:div>
    <w:div w:id="538323355">
      <w:bodyDiv w:val="1"/>
      <w:marLeft w:val="0"/>
      <w:marRight w:val="0"/>
      <w:marTop w:val="0"/>
      <w:marBottom w:val="0"/>
      <w:divBdr>
        <w:top w:val="none" w:sz="0" w:space="0" w:color="auto"/>
        <w:left w:val="none" w:sz="0" w:space="0" w:color="auto"/>
        <w:bottom w:val="none" w:sz="0" w:space="0" w:color="auto"/>
        <w:right w:val="none" w:sz="0" w:space="0" w:color="auto"/>
      </w:divBdr>
    </w:div>
    <w:div w:id="554703439">
      <w:bodyDiv w:val="1"/>
      <w:marLeft w:val="0"/>
      <w:marRight w:val="0"/>
      <w:marTop w:val="0"/>
      <w:marBottom w:val="0"/>
      <w:divBdr>
        <w:top w:val="none" w:sz="0" w:space="0" w:color="auto"/>
        <w:left w:val="none" w:sz="0" w:space="0" w:color="auto"/>
        <w:bottom w:val="none" w:sz="0" w:space="0" w:color="auto"/>
        <w:right w:val="none" w:sz="0" w:space="0" w:color="auto"/>
      </w:divBdr>
    </w:div>
    <w:div w:id="568930223">
      <w:bodyDiv w:val="1"/>
      <w:marLeft w:val="0"/>
      <w:marRight w:val="0"/>
      <w:marTop w:val="0"/>
      <w:marBottom w:val="0"/>
      <w:divBdr>
        <w:top w:val="none" w:sz="0" w:space="0" w:color="auto"/>
        <w:left w:val="none" w:sz="0" w:space="0" w:color="auto"/>
        <w:bottom w:val="none" w:sz="0" w:space="0" w:color="auto"/>
        <w:right w:val="none" w:sz="0" w:space="0" w:color="auto"/>
      </w:divBdr>
    </w:div>
    <w:div w:id="585071297">
      <w:bodyDiv w:val="1"/>
      <w:marLeft w:val="0"/>
      <w:marRight w:val="0"/>
      <w:marTop w:val="0"/>
      <w:marBottom w:val="0"/>
      <w:divBdr>
        <w:top w:val="none" w:sz="0" w:space="0" w:color="auto"/>
        <w:left w:val="none" w:sz="0" w:space="0" w:color="auto"/>
        <w:bottom w:val="none" w:sz="0" w:space="0" w:color="auto"/>
        <w:right w:val="none" w:sz="0" w:space="0" w:color="auto"/>
      </w:divBdr>
    </w:div>
    <w:div w:id="607852216">
      <w:bodyDiv w:val="1"/>
      <w:marLeft w:val="0"/>
      <w:marRight w:val="0"/>
      <w:marTop w:val="0"/>
      <w:marBottom w:val="0"/>
      <w:divBdr>
        <w:top w:val="none" w:sz="0" w:space="0" w:color="auto"/>
        <w:left w:val="none" w:sz="0" w:space="0" w:color="auto"/>
        <w:bottom w:val="none" w:sz="0" w:space="0" w:color="auto"/>
        <w:right w:val="none" w:sz="0" w:space="0" w:color="auto"/>
      </w:divBdr>
    </w:div>
    <w:div w:id="612711525">
      <w:bodyDiv w:val="1"/>
      <w:marLeft w:val="0"/>
      <w:marRight w:val="0"/>
      <w:marTop w:val="0"/>
      <w:marBottom w:val="0"/>
      <w:divBdr>
        <w:top w:val="none" w:sz="0" w:space="0" w:color="auto"/>
        <w:left w:val="none" w:sz="0" w:space="0" w:color="auto"/>
        <w:bottom w:val="none" w:sz="0" w:space="0" w:color="auto"/>
        <w:right w:val="none" w:sz="0" w:space="0" w:color="auto"/>
      </w:divBdr>
    </w:div>
    <w:div w:id="632710456">
      <w:bodyDiv w:val="1"/>
      <w:marLeft w:val="0"/>
      <w:marRight w:val="0"/>
      <w:marTop w:val="0"/>
      <w:marBottom w:val="0"/>
      <w:divBdr>
        <w:top w:val="none" w:sz="0" w:space="0" w:color="auto"/>
        <w:left w:val="none" w:sz="0" w:space="0" w:color="auto"/>
        <w:bottom w:val="none" w:sz="0" w:space="0" w:color="auto"/>
        <w:right w:val="none" w:sz="0" w:space="0" w:color="auto"/>
      </w:divBdr>
    </w:div>
    <w:div w:id="644162128">
      <w:bodyDiv w:val="1"/>
      <w:marLeft w:val="0"/>
      <w:marRight w:val="0"/>
      <w:marTop w:val="0"/>
      <w:marBottom w:val="0"/>
      <w:divBdr>
        <w:top w:val="none" w:sz="0" w:space="0" w:color="auto"/>
        <w:left w:val="none" w:sz="0" w:space="0" w:color="auto"/>
        <w:bottom w:val="none" w:sz="0" w:space="0" w:color="auto"/>
        <w:right w:val="none" w:sz="0" w:space="0" w:color="auto"/>
      </w:divBdr>
    </w:div>
    <w:div w:id="679311373">
      <w:bodyDiv w:val="1"/>
      <w:marLeft w:val="0"/>
      <w:marRight w:val="0"/>
      <w:marTop w:val="0"/>
      <w:marBottom w:val="0"/>
      <w:divBdr>
        <w:top w:val="none" w:sz="0" w:space="0" w:color="auto"/>
        <w:left w:val="none" w:sz="0" w:space="0" w:color="auto"/>
        <w:bottom w:val="none" w:sz="0" w:space="0" w:color="auto"/>
        <w:right w:val="none" w:sz="0" w:space="0" w:color="auto"/>
      </w:divBdr>
    </w:div>
    <w:div w:id="696152219">
      <w:bodyDiv w:val="1"/>
      <w:marLeft w:val="0"/>
      <w:marRight w:val="0"/>
      <w:marTop w:val="0"/>
      <w:marBottom w:val="0"/>
      <w:divBdr>
        <w:top w:val="none" w:sz="0" w:space="0" w:color="auto"/>
        <w:left w:val="none" w:sz="0" w:space="0" w:color="auto"/>
        <w:bottom w:val="none" w:sz="0" w:space="0" w:color="auto"/>
        <w:right w:val="none" w:sz="0" w:space="0" w:color="auto"/>
      </w:divBdr>
    </w:div>
    <w:div w:id="709887388">
      <w:bodyDiv w:val="1"/>
      <w:marLeft w:val="0"/>
      <w:marRight w:val="0"/>
      <w:marTop w:val="0"/>
      <w:marBottom w:val="0"/>
      <w:divBdr>
        <w:top w:val="none" w:sz="0" w:space="0" w:color="auto"/>
        <w:left w:val="none" w:sz="0" w:space="0" w:color="auto"/>
        <w:bottom w:val="none" w:sz="0" w:space="0" w:color="auto"/>
        <w:right w:val="none" w:sz="0" w:space="0" w:color="auto"/>
      </w:divBdr>
    </w:div>
    <w:div w:id="737946480">
      <w:bodyDiv w:val="1"/>
      <w:marLeft w:val="0"/>
      <w:marRight w:val="0"/>
      <w:marTop w:val="0"/>
      <w:marBottom w:val="0"/>
      <w:divBdr>
        <w:top w:val="none" w:sz="0" w:space="0" w:color="auto"/>
        <w:left w:val="none" w:sz="0" w:space="0" w:color="auto"/>
        <w:bottom w:val="none" w:sz="0" w:space="0" w:color="auto"/>
        <w:right w:val="none" w:sz="0" w:space="0" w:color="auto"/>
      </w:divBdr>
    </w:div>
    <w:div w:id="744258535">
      <w:bodyDiv w:val="1"/>
      <w:marLeft w:val="0"/>
      <w:marRight w:val="0"/>
      <w:marTop w:val="0"/>
      <w:marBottom w:val="0"/>
      <w:divBdr>
        <w:top w:val="none" w:sz="0" w:space="0" w:color="auto"/>
        <w:left w:val="none" w:sz="0" w:space="0" w:color="auto"/>
        <w:bottom w:val="none" w:sz="0" w:space="0" w:color="auto"/>
        <w:right w:val="none" w:sz="0" w:space="0" w:color="auto"/>
      </w:divBdr>
    </w:div>
    <w:div w:id="779186192">
      <w:bodyDiv w:val="1"/>
      <w:marLeft w:val="0"/>
      <w:marRight w:val="0"/>
      <w:marTop w:val="0"/>
      <w:marBottom w:val="0"/>
      <w:divBdr>
        <w:top w:val="none" w:sz="0" w:space="0" w:color="auto"/>
        <w:left w:val="none" w:sz="0" w:space="0" w:color="auto"/>
        <w:bottom w:val="none" w:sz="0" w:space="0" w:color="auto"/>
        <w:right w:val="none" w:sz="0" w:space="0" w:color="auto"/>
      </w:divBdr>
    </w:div>
    <w:div w:id="779646055">
      <w:bodyDiv w:val="1"/>
      <w:marLeft w:val="0"/>
      <w:marRight w:val="0"/>
      <w:marTop w:val="0"/>
      <w:marBottom w:val="0"/>
      <w:divBdr>
        <w:top w:val="none" w:sz="0" w:space="0" w:color="auto"/>
        <w:left w:val="none" w:sz="0" w:space="0" w:color="auto"/>
        <w:bottom w:val="none" w:sz="0" w:space="0" w:color="auto"/>
        <w:right w:val="none" w:sz="0" w:space="0" w:color="auto"/>
      </w:divBdr>
    </w:div>
    <w:div w:id="786895061">
      <w:bodyDiv w:val="1"/>
      <w:marLeft w:val="0"/>
      <w:marRight w:val="0"/>
      <w:marTop w:val="0"/>
      <w:marBottom w:val="0"/>
      <w:divBdr>
        <w:top w:val="none" w:sz="0" w:space="0" w:color="auto"/>
        <w:left w:val="none" w:sz="0" w:space="0" w:color="auto"/>
        <w:bottom w:val="none" w:sz="0" w:space="0" w:color="auto"/>
        <w:right w:val="none" w:sz="0" w:space="0" w:color="auto"/>
      </w:divBdr>
    </w:div>
    <w:div w:id="793644950">
      <w:bodyDiv w:val="1"/>
      <w:marLeft w:val="0"/>
      <w:marRight w:val="0"/>
      <w:marTop w:val="0"/>
      <w:marBottom w:val="0"/>
      <w:divBdr>
        <w:top w:val="none" w:sz="0" w:space="0" w:color="auto"/>
        <w:left w:val="none" w:sz="0" w:space="0" w:color="auto"/>
        <w:bottom w:val="none" w:sz="0" w:space="0" w:color="auto"/>
        <w:right w:val="none" w:sz="0" w:space="0" w:color="auto"/>
      </w:divBdr>
    </w:div>
    <w:div w:id="824128036">
      <w:bodyDiv w:val="1"/>
      <w:marLeft w:val="0"/>
      <w:marRight w:val="0"/>
      <w:marTop w:val="0"/>
      <w:marBottom w:val="0"/>
      <w:divBdr>
        <w:top w:val="none" w:sz="0" w:space="0" w:color="auto"/>
        <w:left w:val="none" w:sz="0" w:space="0" w:color="auto"/>
        <w:bottom w:val="none" w:sz="0" w:space="0" w:color="auto"/>
        <w:right w:val="none" w:sz="0" w:space="0" w:color="auto"/>
      </w:divBdr>
    </w:div>
    <w:div w:id="836072713">
      <w:bodyDiv w:val="1"/>
      <w:marLeft w:val="0"/>
      <w:marRight w:val="0"/>
      <w:marTop w:val="0"/>
      <w:marBottom w:val="0"/>
      <w:divBdr>
        <w:top w:val="none" w:sz="0" w:space="0" w:color="auto"/>
        <w:left w:val="none" w:sz="0" w:space="0" w:color="auto"/>
        <w:bottom w:val="none" w:sz="0" w:space="0" w:color="auto"/>
        <w:right w:val="none" w:sz="0" w:space="0" w:color="auto"/>
      </w:divBdr>
    </w:div>
    <w:div w:id="875582336">
      <w:bodyDiv w:val="1"/>
      <w:marLeft w:val="0"/>
      <w:marRight w:val="0"/>
      <w:marTop w:val="0"/>
      <w:marBottom w:val="0"/>
      <w:divBdr>
        <w:top w:val="none" w:sz="0" w:space="0" w:color="auto"/>
        <w:left w:val="none" w:sz="0" w:space="0" w:color="auto"/>
        <w:bottom w:val="none" w:sz="0" w:space="0" w:color="auto"/>
        <w:right w:val="none" w:sz="0" w:space="0" w:color="auto"/>
      </w:divBdr>
    </w:div>
    <w:div w:id="887497665">
      <w:bodyDiv w:val="1"/>
      <w:marLeft w:val="0"/>
      <w:marRight w:val="0"/>
      <w:marTop w:val="0"/>
      <w:marBottom w:val="0"/>
      <w:divBdr>
        <w:top w:val="none" w:sz="0" w:space="0" w:color="auto"/>
        <w:left w:val="none" w:sz="0" w:space="0" w:color="auto"/>
        <w:bottom w:val="none" w:sz="0" w:space="0" w:color="auto"/>
        <w:right w:val="none" w:sz="0" w:space="0" w:color="auto"/>
      </w:divBdr>
    </w:div>
    <w:div w:id="897863954">
      <w:bodyDiv w:val="1"/>
      <w:marLeft w:val="0"/>
      <w:marRight w:val="0"/>
      <w:marTop w:val="0"/>
      <w:marBottom w:val="0"/>
      <w:divBdr>
        <w:top w:val="none" w:sz="0" w:space="0" w:color="auto"/>
        <w:left w:val="none" w:sz="0" w:space="0" w:color="auto"/>
        <w:bottom w:val="none" w:sz="0" w:space="0" w:color="auto"/>
        <w:right w:val="none" w:sz="0" w:space="0" w:color="auto"/>
      </w:divBdr>
    </w:div>
    <w:div w:id="916281189">
      <w:bodyDiv w:val="1"/>
      <w:marLeft w:val="0"/>
      <w:marRight w:val="0"/>
      <w:marTop w:val="0"/>
      <w:marBottom w:val="0"/>
      <w:divBdr>
        <w:top w:val="none" w:sz="0" w:space="0" w:color="auto"/>
        <w:left w:val="none" w:sz="0" w:space="0" w:color="auto"/>
        <w:bottom w:val="none" w:sz="0" w:space="0" w:color="auto"/>
        <w:right w:val="none" w:sz="0" w:space="0" w:color="auto"/>
      </w:divBdr>
    </w:div>
    <w:div w:id="917010164">
      <w:bodyDiv w:val="1"/>
      <w:marLeft w:val="0"/>
      <w:marRight w:val="0"/>
      <w:marTop w:val="0"/>
      <w:marBottom w:val="0"/>
      <w:divBdr>
        <w:top w:val="none" w:sz="0" w:space="0" w:color="auto"/>
        <w:left w:val="none" w:sz="0" w:space="0" w:color="auto"/>
        <w:bottom w:val="none" w:sz="0" w:space="0" w:color="auto"/>
        <w:right w:val="none" w:sz="0" w:space="0" w:color="auto"/>
      </w:divBdr>
    </w:div>
    <w:div w:id="918637960">
      <w:bodyDiv w:val="1"/>
      <w:marLeft w:val="0"/>
      <w:marRight w:val="0"/>
      <w:marTop w:val="0"/>
      <w:marBottom w:val="0"/>
      <w:divBdr>
        <w:top w:val="none" w:sz="0" w:space="0" w:color="auto"/>
        <w:left w:val="none" w:sz="0" w:space="0" w:color="auto"/>
        <w:bottom w:val="none" w:sz="0" w:space="0" w:color="auto"/>
        <w:right w:val="none" w:sz="0" w:space="0" w:color="auto"/>
      </w:divBdr>
    </w:div>
    <w:div w:id="923875377">
      <w:bodyDiv w:val="1"/>
      <w:marLeft w:val="0"/>
      <w:marRight w:val="0"/>
      <w:marTop w:val="0"/>
      <w:marBottom w:val="0"/>
      <w:divBdr>
        <w:top w:val="none" w:sz="0" w:space="0" w:color="auto"/>
        <w:left w:val="none" w:sz="0" w:space="0" w:color="auto"/>
        <w:bottom w:val="none" w:sz="0" w:space="0" w:color="auto"/>
        <w:right w:val="none" w:sz="0" w:space="0" w:color="auto"/>
      </w:divBdr>
    </w:div>
    <w:div w:id="949552883">
      <w:bodyDiv w:val="1"/>
      <w:marLeft w:val="0"/>
      <w:marRight w:val="0"/>
      <w:marTop w:val="0"/>
      <w:marBottom w:val="0"/>
      <w:divBdr>
        <w:top w:val="none" w:sz="0" w:space="0" w:color="auto"/>
        <w:left w:val="none" w:sz="0" w:space="0" w:color="auto"/>
        <w:bottom w:val="none" w:sz="0" w:space="0" w:color="auto"/>
        <w:right w:val="none" w:sz="0" w:space="0" w:color="auto"/>
      </w:divBdr>
    </w:div>
    <w:div w:id="961182497">
      <w:bodyDiv w:val="1"/>
      <w:marLeft w:val="0"/>
      <w:marRight w:val="0"/>
      <w:marTop w:val="0"/>
      <w:marBottom w:val="0"/>
      <w:divBdr>
        <w:top w:val="none" w:sz="0" w:space="0" w:color="auto"/>
        <w:left w:val="none" w:sz="0" w:space="0" w:color="auto"/>
        <w:bottom w:val="none" w:sz="0" w:space="0" w:color="auto"/>
        <w:right w:val="none" w:sz="0" w:space="0" w:color="auto"/>
      </w:divBdr>
    </w:div>
    <w:div w:id="961882248">
      <w:bodyDiv w:val="1"/>
      <w:marLeft w:val="0"/>
      <w:marRight w:val="0"/>
      <w:marTop w:val="0"/>
      <w:marBottom w:val="0"/>
      <w:divBdr>
        <w:top w:val="none" w:sz="0" w:space="0" w:color="auto"/>
        <w:left w:val="none" w:sz="0" w:space="0" w:color="auto"/>
        <w:bottom w:val="none" w:sz="0" w:space="0" w:color="auto"/>
        <w:right w:val="none" w:sz="0" w:space="0" w:color="auto"/>
      </w:divBdr>
    </w:div>
    <w:div w:id="963541901">
      <w:bodyDiv w:val="1"/>
      <w:marLeft w:val="0"/>
      <w:marRight w:val="0"/>
      <w:marTop w:val="0"/>
      <w:marBottom w:val="0"/>
      <w:divBdr>
        <w:top w:val="none" w:sz="0" w:space="0" w:color="auto"/>
        <w:left w:val="none" w:sz="0" w:space="0" w:color="auto"/>
        <w:bottom w:val="none" w:sz="0" w:space="0" w:color="auto"/>
        <w:right w:val="none" w:sz="0" w:space="0" w:color="auto"/>
      </w:divBdr>
    </w:div>
    <w:div w:id="973094756">
      <w:bodyDiv w:val="1"/>
      <w:marLeft w:val="0"/>
      <w:marRight w:val="0"/>
      <w:marTop w:val="0"/>
      <w:marBottom w:val="0"/>
      <w:divBdr>
        <w:top w:val="none" w:sz="0" w:space="0" w:color="auto"/>
        <w:left w:val="none" w:sz="0" w:space="0" w:color="auto"/>
        <w:bottom w:val="none" w:sz="0" w:space="0" w:color="auto"/>
        <w:right w:val="none" w:sz="0" w:space="0" w:color="auto"/>
      </w:divBdr>
    </w:div>
    <w:div w:id="999113666">
      <w:bodyDiv w:val="1"/>
      <w:marLeft w:val="0"/>
      <w:marRight w:val="0"/>
      <w:marTop w:val="0"/>
      <w:marBottom w:val="0"/>
      <w:divBdr>
        <w:top w:val="none" w:sz="0" w:space="0" w:color="auto"/>
        <w:left w:val="none" w:sz="0" w:space="0" w:color="auto"/>
        <w:bottom w:val="none" w:sz="0" w:space="0" w:color="auto"/>
        <w:right w:val="none" w:sz="0" w:space="0" w:color="auto"/>
      </w:divBdr>
    </w:div>
    <w:div w:id="1011108033">
      <w:bodyDiv w:val="1"/>
      <w:marLeft w:val="0"/>
      <w:marRight w:val="0"/>
      <w:marTop w:val="0"/>
      <w:marBottom w:val="0"/>
      <w:divBdr>
        <w:top w:val="none" w:sz="0" w:space="0" w:color="auto"/>
        <w:left w:val="none" w:sz="0" w:space="0" w:color="auto"/>
        <w:bottom w:val="none" w:sz="0" w:space="0" w:color="auto"/>
        <w:right w:val="none" w:sz="0" w:space="0" w:color="auto"/>
      </w:divBdr>
      <w:divsChild>
        <w:div w:id="824248365">
          <w:marLeft w:val="0"/>
          <w:marRight w:val="0"/>
          <w:marTop w:val="0"/>
          <w:marBottom w:val="0"/>
          <w:divBdr>
            <w:top w:val="none" w:sz="0" w:space="0" w:color="auto"/>
            <w:left w:val="none" w:sz="0" w:space="0" w:color="auto"/>
            <w:bottom w:val="none" w:sz="0" w:space="0" w:color="auto"/>
            <w:right w:val="none" w:sz="0" w:space="0" w:color="auto"/>
          </w:divBdr>
        </w:div>
        <w:div w:id="662391236">
          <w:marLeft w:val="0"/>
          <w:marRight w:val="0"/>
          <w:marTop w:val="0"/>
          <w:marBottom w:val="0"/>
          <w:divBdr>
            <w:top w:val="none" w:sz="0" w:space="0" w:color="auto"/>
            <w:left w:val="none" w:sz="0" w:space="0" w:color="auto"/>
            <w:bottom w:val="none" w:sz="0" w:space="0" w:color="auto"/>
            <w:right w:val="none" w:sz="0" w:space="0" w:color="auto"/>
          </w:divBdr>
        </w:div>
        <w:div w:id="1987276383">
          <w:marLeft w:val="0"/>
          <w:marRight w:val="0"/>
          <w:marTop w:val="0"/>
          <w:marBottom w:val="0"/>
          <w:divBdr>
            <w:top w:val="none" w:sz="0" w:space="0" w:color="auto"/>
            <w:left w:val="none" w:sz="0" w:space="0" w:color="auto"/>
            <w:bottom w:val="none" w:sz="0" w:space="0" w:color="auto"/>
            <w:right w:val="none" w:sz="0" w:space="0" w:color="auto"/>
          </w:divBdr>
        </w:div>
        <w:div w:id="1489401711">
          <w:marLeft w:val="0"/>
          <w:marRight w:val="0"/>
          <w:marTop w:val="0"/>
          <w:marBottom w:val="0"/>
          <w:divBdr>
            <w:top w:val="none" w:sz="0" w:space="0" w:color="auto"/>
            <w:left w:val="none" w:sz="0" w:space="0" w:color="auto"/>
            <w:bottom w:val="none" w:sz="0" w:space="0" w:color="auto"/>
            <w:right w:val="none" w:sz="0" w:space="0" w:color="auto"/>
          </w:divBdr>
        </w:div>
        <w:div w:id="1998072733">
          <w:marLeft w:val="0"/>
          <w:marRight w:val="0"/>
          <w:marTop w:val="0"/>
          <w:marBottom w:val="0"/>
          <w:divBdr>
            <w:top w:val="none" w:sz="0" w:space="0" w:color="auto"/>
            <w:left w:val="none" w:sz="0" w:space="0" w:color="auto"/>
            <w:bottom w:val="none" w:sz="0" w:space="0" w:color="auto"/>
            <w:right w:val="none" w:sz="0" w:space="0" w:color="auto"/>
          </w:divBdr>
        </w:div>
        <w:div w:id="852258869">
          <w:marLeft w:val="0"/>
          <w:marRight w:val="0"/>
          <w:marTop w:val="0"/>
          <w:marBottom w:val="0"/>
          <w:divBdr>
            <w:top w:val="none" w:sz="0" w:space="0" w:color="auto"/>
            <w:left w:val="none" w:sz="0" w:space="0" w:color="auto"/>
            <w:bottom w:val="none" w:sz="0" w:space="0" w:color="auto"/>
            <w:right w:val="none" w:sz="0" w:space="0" w:color="auto"/>
          </w:divBdr>
        </w:div>
        <w:div w:id="1125539501">
          <w:marLeft w:val="0"/>
          <w:marRight w:val="0"/>
          <w:marTop w:val="0"/>
          <w:marBottom w:val="0"/>
          <w:divBdr>
            <w:top w:val="none" w:sz="0" w:space="0" w:color="auto"/>
            <w:left w:val="none" w:sz="0" w:space="0" w:color="auto"/>
            <w:bottom w:val="none" w:sz="0" w:space="0" w:color="auto"/>
            <w:right w:val="none" w:sz="0" w:space="0" w:color="auto"/>
          </w:divBdr>
        </w:div>
        <w:div w:id="1134982559">
          <w:marLeft w:val="0"/>
          <w:marRight w:val="0"/>
          <w:marTop w:val="0"/>
          <w:marBottom w:val="0"/>
          <w:divBdr>
            <w:top w:val="none" w:sz="0" w:space="0" w:color="auto"/>
            <w:left w:val="none" w:sz="0" w:space="0" w:color="auto"/>
            <w:bottom w:val="none" w:sz="0" w:space="0" w:color="auto"/>
            <w:right w:val="none" w:sz="0" w:space="0" w:color="auto"/>
          </w:divBdr>
        </w:div>
        <w:div w:id="88353444">
          <w:marLeft w:val="0"/>
          <w:marRight w:val="0"/>
          <w:marTop w:val="0"/>
          <w:marBottom w:val="0"/>
          <w:divBdr>
            <w:top w:val="none" w:sz="0" w:space="0" w:color="auto"/>
            <w:left w:val="none" w:sz="0" w:space="0" w:color="auto"/>
            <w:bottom w:val="none" w:sz="0" w:space="0" w:color="auto"/>
            <w:right w:val="none" w:sz="0" w:space="0" w:color="auto"/>
          </w:divBdr>
        </w:div>
        <w:div w:id="1533956672">
          <w:marLeft w:val="0"/>
          <w:marRight w:val="0"/>
          <w:marTop w:val="0"/>
          <w:marBottom w:val="0"/>
          <w:divBdr>
            <w:top w:val="none" w:sz="0" w:space="0" w:color="auto"/>
            <w:left w:val="none" w:sz="0" w:space="0" w:color="auto"/>
            <w:bottom w:val="none" w:sz="0" w:space="0" w:color="auto"/>
            <w:right w:val="none" w:sz="0" w:space="0" w:color="auto"/>
          </w:divBdr>
        </w:div>
        <w:div w:id="1907837913">
          <w:marLeft w:val="0"/>
          <w:marRight w:val="0"/>
          <w:marTop w:val="0"/>
          <w:marBottom w:val="0"/>
          <w:divBdr>
            <w:top w:val="none" w:sz="0" w:space="0" w:color="auto"/>
            <w:left w:val="none" w:sz="0" w:space="0" w:color="auto"/>
            <w:bottom w:val="none" w:sz="0" w:space="0" w:color="auto"/>
            <w:right w:val="none" w:sz="0" w:space="0" w:color="auto"/>
          </w:divBdr>
        </w:div>
        <w:div w:id="1879120042">
          <w:marLeft w:val="0"/>
          <w:marRight w:val="0"/>
          <w:marTop w:val="0"/>
          <w:marBottom w:val="0"/>
          <w:divBdr>
            <w:top w:val="none" w:sz="0" w:space="0" w:color="auto"/>
            <w:left w:val="none" w:sz="0" w:space="0" w:color="auto"/>
            <w:bottom w:val="none" w:sz="0" w:space="0" w:color="auto"/>
            <w:right w:val="none" w:sz="0" w:space="0" w:color="auto"/>
          </w:divBdr>
        </w:div>
        <w:div w:id="844249640">
          <w:marLeft w:val="0"/>
          <w:marRight w:val="0"/>
          <w:marTop w:val="0"/>
          <w:marBottom w:val="0"/>
          <w:divBdr>
            <w:top w:val="none" w:sz="0" w:space="0" w:color="auto"/>
            <w:left w:val="none" w:sz="0" w:space="0" w:color="auto"/>
            <w:bottom w:val="none" w:sz="0" w:space="0" w:color="auto"/>
            <w:right w:val="none" w:sz="0" w:space="0" w:color="auto"/>
          </w:divBdr>
        </w:div>
        <w:div w:id="498421584">
          <w:marLeft w:val="0"/>
          <w:marRight w:val="0"/>
          <w:marTop w:val="0"/>
          <w:marBottom w:val="0"/>
          <w:divBdr>
            <w:top w:val="none" w:sz="0" w:space="0" w:color="auto"/>
            <w:left w:val="none" w:sz="0" w:space="0" w:color="auto"/>
            <w:bottom w:val="none" w:sz="0" w:space="0" w:color="auto"/>
            <w:right w:val="none" w:sz="0" w:space="0" w:color="auto"/>
          </w:divBdr>
        </w:div>
        <w:div w:id="1633708316">
          <w:marLeft w:val="0"/>
          <w:marRight w:val="0"/>
          <w:marTop w:val="0"/>
          <w:marBottom w:val="0"/>
          <w:divBdr>
            <w:top w:val="none" w:sz="0" w:space="0" w:color="auto"/>
            <w:left w:val="none" w:sz="0" w:space="0" w:color="auto"/>
            <w:bottom w:val="none" w:sz="0" w:space="0" w:color="auto"/>
            <w:right w:val="none" w:sz="0" w:space="0" w:color="auto"/>
          </w:divBdr>
        </w:div>
        <w:div w:id="147090696">
          <w:marLeft w:val="0"/>
          <w:marRight w:val="0"/>
          <w:marTop w:val="0"/>
          <w:marBottom w:val="0"/>
          <w:divBdr>
            <w:top w:val="none" w:sz="0" w:space="0" w:color="auto"/>
            <w:left w:val="none" w:sz="0" w:space="0" w:color="auto"/>
            <w:bottom w:val="none" w:sz="0" w:space="0" w:color="auto"/>
            <w:right w:val="none" w:sz="0" w:space="0" w:color="auto"/>
          </w:divBdr>
        </w:div>
        <w:div w:id="3941757">
          <w:marLeft w:val="0"/>
          <w:marRight w:val="0"/>
          <w:marTop w:val="0"/>
          <w:marBottom w:val="0"/>
          <w:divBdr>
            <w:top w:val="none" w:sz="0" w:space="0" w:color="auto"/>
            <w:left w:val="none" w:sz="0" w:space="0" w:color="auto"/>
            <w:bottom w:val="none" w:sz="0" w:space="0" w:color="auto"/>
            <w:right w:val="none" w:sz="0" w:space="0" w:color="auto"/>
          </w:divBdr>
        </w:div>
        <w:div w:id="1281693175">
          <w:marLeft w:val="0"/>
          <w:marRight w:val="0"/>
          <w:marTop w:val="0"/>
          <w:marBottom w:val="0"/>
          <w:divBdr>
            <w:top w:val="none" w:sz="0" w:space="0" w:color="auto"/>
            <w:left w:val="none" w:sz="0" w:space="0" w:color="auto"/>
            <w:bottom w:val="none" w:sz="0" w:space="0" w:color="auto"/>
            <w:right w:val="none" w:sz="0" w:space="0" w:color="auto"/>
          </w:divBdr>
        </w:div>
        <w:div w:id="1168207926">
          <w:marLeft w:val="0"/>
          <w:marRight w:val="0"/>
          <w:marTop w:val="0"/>
          <w:marBottom w:val="0"/>
          <w:divBdr>
            <w:top w:val="none" w:sz="0" w:space="0" w:color="auto"/>
            <w:left w:val="none" w:sz="0" w:space="0" w:color="auto"/>
            <w:bottom w:val="none" w:sz="0" w:space="0" w:color="auto"/>
            <w:right w:val="none" w:sz="0" w:space="0" w:color="auto"/>
          </w:divBdr>
        </w:div>
        <w:div w:id="1699046547">
          <w:marLeft w:val="0"/>
          <w:marRight w:val="0"/>
          <w:marTop w:val="0"/>
          <w:marBottom w:val="0"/>
          <w:divBdr>
            <w:top w:val="none" w:sz="0" w:space="0" w:color="auto"/>
            <w:left w:val="none" w:sz="0" w:space="0" w:color="auto"/>
            <w:bottom w:val="none" w:sz="0" w:space="0" w:color="auto"/>
            <w:right w:val="none" w:sz="0" w:space="0" w:color="auto"/>
          </w:divBdr>
        </w:div>
        <w:div w:id="342166478">
          <w:marLeft w:val="0"/>
          <w:marRight w:val="0"/>
          <w:marTop w:val="0"/>
          <w:marBottom w:val="0"/>
          <w:divBdr>
            <w:top w:val="none" w:sz="0" w:space="0" w:color="auto"/>
            <w:left w:val="none" w:sz="0" w:space="0" w:color="auto"/>
            <w:bottom w:val="none" w:sz="0" w:space="0" w:color="auto"/>
            <w:right w:val="none" w:sz="0" w:space="0" w:color="auto"/>
          </w:divBdr>
        </w:div>
        <w:div w:id="1726297114">
          <w:marLeft w:val="0"/>
          <w:marRight w:val="0"/>
          <w:marTop w:val="0"/>
          <w:marBottom w:val="0"/>
          <w:divBdr>
            <w:top w:val="none" w:sz="0" w:space="0" w:color="auto"/>
            <w:left w:val="none" w:sz="0" w:space="0" w:color="auto"/>
            <w:bottom w:val="none" w:sz="0" w:space="0" w:color="auto"/>
            <w:right w:val="none" w:sz="0" w:space="0" w:color="auto"/>
          </w:divBdr>
        </w:div>
        <w:div w:id="1569612928">
          <w:marLeft w:val="0"/>
          <w:marRight w:val="0"/>
          <w:marTop w:val="0"/>
          <w:marBottom w:val="0"/>
          <w:divBdr>
            <w:top w:val="none" w:sz="0" w:space="0" w:color="auto"/>
            <w:left w:val="none" w:sz="0" w:space="0" w:color="auto"/>
            <w:bottom w:val="none" w:sz="0" w:space="0" w:color="auto"/>
            <w:right w:val="none" w:sz="0" w:space="0" w:color="auto"/>
          </w:divBdr>
        </w:div>
        <w:div w:id="993334969">
          <w:marLeft w:val="0"/>
          <w:marRight w:val="0"/>
          <w:marTop w:val="0"/>
          <w:marBottom w:val="0"/>
          <w:divBdr>
            <w:top w:val="none" w:sz="0" w:space="0" w:color="auto"/>
            <w:left w:val="none" w:sz="0" w:space="0" w:color="auto"/>
            <w:bottom w:val="none" w:sz="0" w:space="0" w:color="auto"/>
            <w:right w:val="none" w:sz="0" w:space="0" w:color="auto"/>
          </w:divBdr>
        </w:div>
        <w:div w:id="1378627848">
          <w:marLeft w:val="0"/>
          <w:marRight w:val="0"/>
          <w:marTop w:val="0"/>
          <w:marBottom w:val="0"/>
          <w:divBdr>
            <w:top w:val="none" w:sz="0" w:space="0" w:color="auto"/>
            <w:left w:val="none" w:sz="0" w:space="0" w:color="auto"/>
            <w:bottom w:val="none" w:sz="0" w:space="0" w:color="auto"/>
            <w:right w:val="none" w:sz="0" w:space="0" w:color="auto"/>
          </w:divBdr>
        </w:div>
        <w:div w:id="690642557">
          <w:marLeft w:val="0"/>
          <w:marRight w:val="0"/>
          <w:marTop w:val="0"/>
          <w:marBottom w:val="0"/>
          <w:divBdr>
            <w:top w:val="none" w:sz="0" w:space="0" w:color="auto"/>
            <w:left w:val="none" w:sz="0" w:space="0" w:color="auto"/>
            <w:bottom w:val="none" w:sz="0" w:space="0" w:color="auto"/>
            <w:right w:val="none" w:sz="0" w:space="0" w:color="auto"/>
          </w:divBdr>
        </w:div>
        <w:div w:id="56441691">
          <w:marLeft w:val="0"/>
          <w:marRight w:val="0"/>
          <w:marTop w:val="0"/>
          <w:marBottom w:val="0"/>
          <w:divBdr>
            <w:top w:val="none" w:sz="0" w:space="0" w:color="auto"/>
            <w:left w:val="none" w:sz="0" w:space="0" w:color="auto"/>
            <w:bottom w:val="none" w:sz="0" w:space="0" w:color="auto"/>
            <w:right w:val="none" w:sz="0" w:space="0" w:color="auto"/>
          </w:divBdr>
        </w:div>
        <w:div w:id="921527109">
          <w:marLeft w:val="0"/>
          <w:marRight w:val="0"/>
          <w:marTop w:val="0"/>
          <w:marBottom w:val="0"/>
          <w:divBdr>
            <w:top w:val="none" w:sz="0" w:space="0" w:color="auto"/>
            <w:left w:val="none" w:sz="0" w:space="0" w:color="auto"/>
            <w:bottom w:val="none" w:sz="0" w:space="0" w:color="auto"/>
            <w:right w:val="none" w:sz="0" w:space="0" w:color="auto"/>
          </w:divBdr>
        </w:div>
        <w:div w:id="1664776300">
          <w:marLeft w:val="0"/>
          <w:marRight w:val="0"/>
          <w:marTop w:val="0"/>
          <w:marBottom w:val="0"/>
          <w:divBdr>
            <w:top w:val="none" w:sz="0" w:space="0" w:color="auto"/>
            <w:left w:val="none" w:sz="0" w:space="0" w:color="auto"/>
            <w:bottom w:val="none" w:sz="0" w:space="0" w:color="auto"/>
            <w:right w:val="none" w:sz="0" w:space="0" w:color="auto"/>
          </w:divBdr>
        </w:div>
        <w:div w:id="1739476864">
          <w:marLeft w:val="0"/>
          <w:marRight w:val="0"/>
          <w:marTop w:val="0"/>
          <w:marBottom w:val="0"/>
          <w:divBdr>
            <w:top w:val="none" w:sz="0" w:space="0" w:color="auto"/>
            <w:left w:val="none" w:sz="0" w:space="0" w:color="auto"/>
            <w:bottom w:val="none" w:sz="0" w:space="0" w:color="auto"/>
            <w:right w:val="none" w:sz="0" w:space="0" w:color="auto"/>
          </w:divBdr>
        </w:div>
        <w:div w:id="230503897">
          <w:marLeft w:val="0"/>
          <w:marRight w:val="0"/>
          <w:marTop w:val="0"/>
          <w:marBottom w:val="0"/>
          <w:divBdr>
            <w:top w:val="none" w:sz="0" w:space="0" w:color="auto"/>
            <w:left w:val="none" w:sz="0" w:space="0" w:color="auto"/>
            <w:bottom w:val="none" w:sz="0" w:space="0" w:color="auto"/>
            <w:right w:val="none" w:sz="0" w:space="0" w:color="auto"/>
          </w:divBdr>
        </w:div>
        <w:div w:id="1739589025">
          <w:marLeft w:val="0"/>
          <w:marRight w:val="0"/>
          <w:marTop w:val="0"/>
          <w:marBottom w:val="0"/>
          <w:divBdr>
            <w:top w:val="none" w:sz="0" w:space="0" w:color="auto"/>
            <w:left w:val="none" w:sz="0" w:space="0" w:color="auto"/>
            <w:bottom w:val="none" w:sz="0" w:space="0" w:color="auto"/>
            <w:right w:val="none" w:sz="0" w:space="0" w:color="auto"/>
          </w:divBdr>
        </w:div>
        <w:div w:id="133452732">
          <w:marLeft w:val="0"/>
          <w:marRight w:val="0"/>
          <w:marTop w:val="0"/>
          <w:marBottom w:val="0"/>
          <w:divBdr>
            <w:top w:val="none" w:sz="0" w:space="0" w:color="auto"/>
            <w:left w:val="none" w:sz="0" w:space="0" w:color="auto"/>
            <w:bottom w:val="none" w:sz="0" w:space="0" w:color="auto"/>
            <w:right w:val="none" w:sz="0" w:space="0" w:color="auto"/>
          </w:divBdr>
        </w:div>
        <w:div w:id="1690182239">
          <w:marLeft w:val="0"/>
          <w:marRight w:val="0"/>
          <w:marTop w:val="0"/>
          <w:marBottom w:val="0"/>
          <w:divBdr>
            <w:top w:val="none" w:sz="0" w:space="0" w:color="auto"/>
            <w:left w:val="none" w:sz="0" w:space="0" w:color="auto"/>
            <w:bottom w:val="none" w:sz="0" w:space="0" w:color="auto"/>
            <w:right w:val="none" w:sz="0" w:space="0" w:color="auto"/>
          </w:divBdr>
        </w:div>
        <w:div w:id="887837074">
          <w:marLeft w:val="0"/>
          <w:marRight w:val="0"/>
          <w:marTop w:val="0"/>
          <w:marBottom w:val="0"/>
          <w:divBdr>
            <w:top w:val="none" w:sz="0" w:space="0" w:color="auto"/>
            <w:left w:val="none" w:sz="0" w:space="0" w:color="auto"/>
            <w:bottom w:val="none" w:sz="0" w:space="0" w:color="auto"/>
            <w:right w:val="none" w:sz="0" w:space="0" w:color="auto"/>
          </w:divBdr>
        </w:div>
        <w:div w:id="2011785254">
          <w:marLeft w:val="0"/>
          <w:marRight w:val="0"/>
          <w:marTop w:val="0"/>
          <w:marBottom w:val="0"/>
          <w:divBdr>
            <w:top w:val="none" w:sz="0" w:space="0" w:color="auto"/>
            <w:left w:val="none" w:sz="0" w:space="0" w:color="auto"/>
            <w:bottom w:val="none" w:sz="0" w:space="0" w:color="auto"/>
            <w:right w:val="none" w:sz="0" w:space="0" w:color="auto"/>
          </w:divBdr>
        </w:div>
        <w:div w:id="856045154">
          <w:marLeft w:val="0"/>
          <w:marRight w:val="0"/>
          <w:marTop w:val="0"/>
          <w:marBottom w:val="0"/>
          <w:divBdr>
            <w:top w:val="none" w:sz="0" w:space="0" w:color="auto"/>
            <w:left w:val="none" w:sz="0" w:space="0" w:color="auto"/>
            <w:bottom w:val="none" w:sz="0" w:space="0" w:color="auto"/>
            <w:right w:val="none" w:sz="0" w:space="0" w:color="auto"/>
          </w:divBdr>
        </w:div>
        <w:div w:id="1546331483">
          <w:marLeft w:val="0"/>
          <w:marRight w:val="0"/>
          <w:marTop w:val="0"/>
          <w:marBottom w:val="0"/>
          <w:divBdr>
            <w:top w:val="none" w:sz="0" w:space="0" w:color="auto"/>
            <w:left w:val="none" w:sz="0" w:space="0" w:color="auto"/>
            <w:bottom w:val="none" w:sz="0" w:space="0" w:color="auto"/>
            <w:right w:val="none" w:sz="0" w:space="0" w:color="auto"/>
          </w:divBdr>
        </w:div>
        <w:div w:id="554512280">
          <w:marLeft w:val="0"/>
          <w:marRight w:val="0"/>
          <w:marTop w:val="0"/>
          <w:marBottom w:val="0"/>
          <w:divBdr>
            <w:top w:val="none" w:sz="0" w:space="0" w:color="auto"/>
            <w:left w:val="none" w:sz="0" w:space="0" w:color="auto"/>
            <w:bottom w:val="none" w:sz="0" w:space="0" w:color="auto"/>
            <w:right w:val="none" w:sz="0" w:space="0" w:color="auto"/>
          </w:divBdr>
        </w:div>
        <w:div w:id="21640181">
          <w:marLeft w:val="0"/>
          <w:marRight w:val="0"/>
          <w:marTop w:val="0"/>
          <w:marBottom w:val="0"/>
          <w:divBdr>
            <w:top w:val="none" w:sz="0" w:space="0" w:color="auto"/>
            <w:left w:val="none" w:sz="0" w:space="0" w:color="auto"/>
            <w:bottom w:val="none" w:sz="0" w:space="0" w:color="auto"/>
            <w:right w:val="none" w:sz="0" w:space="0" w:color="auto"/>
          </w:divBdr>
        </w:div>
        <w:div w:id="1693259869">
          <w:marLeft w:val="0"/>
          <w:marRight w:val="0"/>
          <w:marTop w:val="0"/>
          <w:marBottom w:val="0"/>
          <w:divBdr>
            <w:top w:val="none" w:sz="0" w:space="0" w:color="auto"/>
            <w:left w:val="none" w:sz="0" w:space="0" w:color="auto"/>
            <w:bottom w:val="none" w:sz="0" w:space="0" w:color="auto"/>
            <w:right w:val="none" w:sz="0" w:space="0" w:color="auto"/>
          </w:divBdr>
        </w:div>
        <w:div w:id="917784347">
          <w:marLeft w:val="0"/>
          <w:marRight w:val="0"/>
          <w:marTop w:val="0"/>
          <w:marBottom w:val="0"/>
          <w:divBdr>
            <w:top w:val="none" w:sz="0" w:space="0" w:color="auto"/>
            <w:left w:val="none" w:sz="0" w:space="0" w:color="auto"/>
            <w:bottom w:val="none" w:sz="0" w:space="0" w:color="auto"/>
            <w:right w:val="none" w:sz="0" w:space="0" w:color="auto"/>
          </w:divBdr>
        </w:div>
        <w:div w:id="1909923193">
          <w:marLeft w:val="0"/>
          <w:marRight w:val="0"/>
          <w:marTop w:val="0"/>
          <w:marBottom w:val="0"/>
          <w:divBdr>
            <w:top w:val="none" w:sz="0" w:space="0" w:color="auto"/>
            <w:left w:val="none" w:sz="0" w:space="0" w:color="auto"/>
            <w:bottom w:val="none" w:sz="0" w:space="0" w:color="auto"/>
            <w:right w:val="none" w:sz="0" w:space="0" w:color="auto"/>
          </w:divBdr>
        </w:div>
        <w:div w:id="923026971">
          <w:marLeft w:val="0"/>
          <w:marRight w:val="0"/>
          <w:marTop w:val="0"/>
          <w:marBottom w:val="0"/>
          <w:divBdr>
            <w:top w:val="none" w:sz="0" w:space="0" w:color="auto"/>
            <w:left w:val="none" w:sz="0" w:space="0" w:color="auto"/>
            <w:bottom w:val="none" w:sz="0" w:space="0" w:color="auto"/>
            <w:right w:val="none" w:sz="0" w:space="0" w:color="auto"/>
          </w:divBdr>
        </w:div>
        <w:div w:id="167183647">
          <w:marLeft w:val="0"/>
          <w:marRight w:val="0"/>
          <w:marTop w:val="0"/>
          <w:marBottom w:val="0"/>
          <w:divBdr>
            <w:top w:val="none" w:sz="0" w:space="0" w:color="auto"/>
            <w:left w:val="none" w:sz="0" w:space="0" w:color="auto"/>
            <w:bottom w:val="none" w:sz="0" w:space="0" w:color="auto"/>
            <w:right w:val="none" w:sz="0" w:space="0" w:color="auto"/>
          </w:divBdr>
        </w:div>
        <w:div w:id="2060664991">
          <w:marLeft w:val="0"/>
          <w:marRight w:val="0"/>
          <w:marTop w:val="0"/>
          <w:marBottom w:val="0"/>
          <w:divBdr>
            <w:top w:val="none" w:sz="0" w:space="0" w:color="auto"/>
            <w:left w:val="none" w:sz="0" w:space="0" w:color="auto"/>
            <w:bottom w:val="none" w:sz="0" w:space="0" w:color="auto"/>
            <w:right w:val="none" w:sz="0" w:space="0" w:color="auto"/>
          </w:divBdr>
        </w:div>
        <w:div w:id="809178845">
          <w:marLeft w:val="0"/>
          <w:marRight w:val="0"/>
          <w:marTop w:val="0"/>
          <w:marBottom w:val="0"/>
          <w:divBdr>
            <w:top w:val="none" w:sz="0" w:space="0" w:color="auto"/>
            <w:left w:val="none" w:sz="0" w:space="0" w:color="auto"/>
            <w:bottom w:val="none" w:sz="0" w:space="0" w:color="auto"/>
            <w:right w:val="none" w:sz="0" w:space="0" w:color="auto"/>
          </w:divBdr>
        </w:div>
        <w:div w:id="748191455">
          <w:marLeft w:val="0"/>
          <w:marRight w:val="0"/>
          <w:marTop w:val="0"/>
          <w:marBottom w:val="0"/>
          <w:divBdr>
            <w:top w:val="none" w:sz="0" w:space="0" w:color="auto"/>
            <w:left w:val="none" w:sz="0" w:space="0" w:color="auto"/>
            <w:bottom w:val="none" w:sz="0" w:space="0" w:color="auto"/>
            <w:right w:val="none" w:sz="0" w:space="0" w:color="auto"/>
          </w:divBdr>
        </w:div>
        <w:div w:id="1522666598">
          <w:marLeft w:val="0"/>
          <w:marRight w:val="0"/>
          <w:marTop w:val="0"/>
          <w:marBottom w:val="0"/>
          <w:divBdr>
            <w:top w:val="none" w:sz="0" w:space="0" w:color="auto"/>
            <w:left w:val="none" w:sz="0" w:space="0" w:color="auto"/>
            <w:bottom w:val="none" w:sz="0" w:space="0" w:color="auto"/>
            <w:right w:val="none" w:sz="0" w:space="0" w:color="auto"/>
          </w:divBdr>
        </w:div>
      </w:divsChild>
    </w:div>
    <w:div w:id="1011300532">
      <w:bodyDiv w:val="1"/>
      <w:marLeft w:val="0"/>
      <w:marRight w:val="0"/>
      <w:marTop w:val="0"/>
      <w:marBottom w:val="0"/>
      <w:divBdr>
        <w:top w:val="none" w:sz="0" w:space="0" w:color="auto"/>
        <w:left w:val="none" w:sz="0" w:space="0" w:color="auto"/>
        <w:bottom w:val="none" w:sz="0" w:space="0" w:color="auto"/>
        <w:right w:val="none" w:sz="0" w:space="0" w:color="auto"/>
      </w:divBdr>
    </w:div>
    <w:div w:id="1022367293">
      <w:bodyDiv w:val="1"/>
      <w:marLeft w:val="0"/>
      <w:marRight w:val="0"/>
      <w:marTop w:val="0"/>
      <w:marBottom w:val="0"/>
      <w:divBdr>
        <w:top w:val="none" w:sz="0" w:space="0" w:color="auto"/>
        <w:left w:val="none" w:sz="0" w:space="0" w:color="auto"/>
        <w:bottom w:val="none" w:sz="0" w:space="0" w:color="auto"/>
        <w:right w:val="none" w:sz="0" w:space="0" w:color="auto"/>
      </w:divBdr>
    </w:div>
    <w:div w:id="1029259317">
      <w:bodyDiv w:val="1"/>
      <w:marLeft w:val="0"/>
      <w:marRight w:val="0"/>
      <w:marTop w:val="0"/>
      <w:marBottom w:val="0"/>
      <w:divBdr>
        <w:top w:val="none" w:sz="0" w:space="0" w:color="auto"/>
        <w:left w:val="none" w:sz="0" w:space="0" w:color="auto"/>
        <w:bottom w:val="none" w:sz="0" w:space="0" w:color="auto"/>
        <w:right w:val="none" w:sz="0" w:space="0" w:color="auto"/>
      </w:divBdr>
    </w:div>
    <w:div w:id="1065297397">
      <w:bodyDiv w:val="1"/>
      <w:marLeft w:val="0"/>
      <w:marRight w:val="0"/>
      <w:marTop w:val="0"/>
      <w:marBottom w:val="0"/>
      <w:divBdr>
        <w:top w:val="none" w:sz="0" w:space="0" w:color="auto"/>
        <w:left w:val="none" w:sz="0" w:space="0" w:color="auto"/>
        <w:bottom w:val="none" w:sz="0" w:space="0" w:color="auto"/>
        <w:right w:val="none" w:sz="0" w:space="0" w:color="auto"/>
      </w:divBdr>
    </w:div>
    <w:div w:id="1067532804">
      <w:bodyDiv w:val="1"/>
      <w:marLeft w:val="0"/>
      <w:marRight w:val="0"/>
      <w:marTop w:val="0"/>
      <w:marBottom w:val="0"/>
      <w:divBdr>
        <w:top w:val="none" w:sz="0" w:space="0" w:color="auto"/>
        <w:left w:val="none" w:sz="0" w:space="0" w:color="auto"/>
        <w:bottom w:val="none" w:sz="0" w:space="0" w:color="auto"/>
        <w:right w:val="none" w:sz="0" w:space="0" w:color="auto"/>
      </w:divBdr>
    </w:div>
    <w:div w:id="1081368393">
      <w:bodyDiv w:val="1"/>
      <w:marLeft w:val="0"/>
      <w:marRight w:val="0"/>
      <w:marTop w:val="0"/>
      <w:marBottom w:val="0"/>
      <w:divBdr>
        <w:top w:val="none" w:sz="0" w:space="0" w:color="auto"/>
        <w:left w:val="none" w:sz="0" w:space="0" w:color="auto"/>
        <w:bottom w:val="none" w:sz="0" w:space="0" w:color="auto"/>
        <w:right w:val="none" w:sz="0" w:space="0" w:color="auto"/>
      </w:divBdr>
    </w:div>
    <w:div w:id="1083186830">
      <w:bodyDiv w:val="1"/>
      <w:marLeft w:val="0"/>
      <w:marRight w:val="0"/>
      <w:marTop w:val="0"/>
      <w:marBottom w:val="0"/>
      <w:divBdr>
        <w:top w:val="none" w:sz="0" w:space="0" w:color="auto"/>
        <w:left w:val="none" w:sz="0" w:space="0" w:color="auto"/>
        <w:bottom w:val="none" w:sz="0" w:space="0" w:color="auto"/>
        <w:right w:val="none" w:sz="0" w:space="0" w:color="auto"/>
      </w:divBdr>
    </w:div>
    <w:div w:id="1103767195">
      <w:bodyDiv w:val="1"/>
      <w:marLeft w:val="0"/>
      <w:marRight w:val="0"/>
      <w:marTop w:val="0"/>
      <w:marBottom w:val="0"/>
      <w:divBdr>
        <w:top w:val="none" w:sz="0" w:space="0" w:color="auto"/>
        <w:left w:val="none" w:sz="0" w:space="0" w:color="auto"/>
        <w:bottom w:val="none" w:sz="0" w:space="0" w:color="auto"/>
        <w:right w:val="none" w:sz="0" w:space="0" w:color="auto"/>
      </w:divBdr>
    </w:div>
    <w:div w:id="1128232752">
      <w:bodyDiv w:val="1"/>
      <w:marLeft w:val="0"/>
      <w:marRight w:val="0"/>
      <w:marTop w:val="0"/>
      <w:marBottom w:val="0"/>
      <w:divBdr>
        <w:top w:val="none" w:sz="0" w:space="0" w:color="auto"/>
        <w:left w:val="none" w:sz="0" w:space="0" w:color="auto"/>
        <w:bottom w:val="none" w:sz="0" w:space="0" w:color="auto"/>
        <w:right w:val="none" w:sz="0" w:space="0" w:color="auto"/>
      </w:divBdr>
    </w:div>
    <w:div w:id="1155297231">
      <w:bodyDiv w:val="1"/>
      <w:marLeft w:val="0"/>
      <w:marRight w:val="0"/>
      <w:marTop w:val="0"/>
      <w:marBottom w:val="0"/>
      <w:divBdr>
        <w:top w:val="none" w:sz="0" w:space="0" w:color="auto"/>
        <w:left w:val="none" w:sz="0" w:space="0" w:color="auto"/>
        <w:bottom w:val="none" w:sz="0" w:space="0" w:color="auto"/>
        <w:right w:val="none" w:sz="0" w:space="0" w:color="auto"/>
      </w:divBdr>
    </w:div>
    <w:div w:id="1168330589">
      <w:bodyDiv w:val="1"/>
      <w:marLeft w:val="0"/>
      <w:marRight w:val="0"/>
      <w:marTop w:val="0"/>
      <w:marBottom w:val="0"/>
      <w:divBdr>
        <w:top w:val="none" w:sz="0" w:space="0" w:color="auto"/>
        <w:left w:val="none" w:sz="0" w:space="0" w:color="auto"/>
        <w:bottom w:val="none" w:sz="0" w:space="0" w:color="auto"/>
        <w:right w:val="none" w:sz="0" w:space="0" w:color="auto"/>
      </w:divBdr>
    </w:div>
    <w:div w:id="1168521024">
      <w:bodyDiv w:val="1"/>
      <w:marLeft w:val="0"/>
      <w:marRight w:val="0"/>
      <w:marTop w:val="0"/>
      <w:marBottom w:val="0"/>
      <w:divBdr>
        <w:top w:val="none" w:sz="0" w:space="0" w:color="auto"/>
        <w:left w:val="none" w:sz="0" w:space="0" w:color="auto"/>
        <w:bottom w:val="none" w:sz="0" w:space="0" w:color="auto"/>
        <w:right w:val="none" w:sz="0" w:space="0" w:color="auto"/>
      </w:divBdr>
    </w:div>
    <w:div w:id="1215653294">
      <w:bodyDiv w:val="1"/>
      <w:marLeft w:val="0"/>
      <w:marRight w:val="0"/>
      <w:marTop w:val="0"/>
      <w:marBottom w:val="0"/>
      <w:divBdr>
        <w:top w:val="none" w:sz="0" w:space="0" w:color="auto"/>
        <w:left w:val="none" w:sz="0" w:space="0" w:color="auto"/>
        <w:bottom w:val="none" w:sz="0" w:space="0" w:color="auto"/>
        <w:right w:val="none" w:sz="0" w:space="0" w:color="auto"/>
      </w:divBdr>
    </w:div>
    <w:div w:id="1222592660">
      <w:bodyDiv w:val="1"/>
      <w:marLeft w:val="0"/>
      <w:marRight w:val="0"/>
      <w:marTop w:val="0"/>
      <w:marBottom w:val="0"/>
      <w:divBdr>
        <w:top w:val="none" w:sz="0" w:space="0" w:color="auto"/>
        <w:left w:val="none" w:sz="0" w:space="0" w:color="auto"/>
        <w:bottom w:val="none" w:sz="0" w:space="0" w:color="auto"/>
        <w:right w:val="none" w:sz="0" w:space="0" w:color="auto"/>
      </w:divBdr>
    </w:div>
    <w:div w:id="1233540327">
      <w:bodyDiv w:val="1"/>
      <w:marLeft w:val="0"/>
      <w:marRight w:val="0"/>
      <w:marTop w:val="0"/>
      <w:marBottom w:val="0"/>
      <w:divBdr>
        <w:top w:val="none" w:sz="0" w:space="0" w:color="auto"/>
        <w:left w:val="none" w:sz="0" w:space="0" w:color="auto"/>
        <w:bottom w:val="none" w:sz="0" w:space="0" w:color="auto"/>
        <w:right w:val="none" w:sz="0" w:space="0" w:color="auto"/>
      </w:divBdr>
    </w:div>
    <w:div w:id="1262106972">
      <w:bodyDiv w:val="1"/>
      <w:marLeft w:val="0"/>
      <w:marRight w:val="0"/>
      <w:marTop w:val="0"/>
      <w:marBottom w:val="0"/>
      <w:divBdr>
        <w:top w:val="none" w:sz="0" w:space="0" w:color="auto"/>
        <w:left w:val="none" w:sz="0" w:space="0" w:color="auto"/>
        <w:bottom w:val="none" w:sz="0" w:space="0" w:color="auto"/>
        <w:right w:val="none" w:sz="0" w:space="0" w:color="auto"/>
      </w:divBdr>
    </w:div>
    <w:div w:id="1276599303">
      <w:bodyDiv w:val="1"/>
      <w:marLeft w:val="0"/>
      <w:marRight w:val="0"/>
      <w:marTop w:val="0"/>
      <w:marBottom w:val="0"/>
      <w:divBdr>
        <w:top w:val="none" w:sz="0" w:space="0" w:color="auto"/>
        <w:left w:val="none" w:sz="0" w:space="0" w:color="auto"/>
        <w:bottom w:val="none" w:sz="0" w:space="0" w:color="auto"/>
        <w:right w:val="none" w:sz="0" w:space="0" w:color="auto"/>
      </w:divBdr>
    </w:div>
    <w:div w:id="1286504318">
      <w:bodyDiv w:val="1"/>
      <w:marLeft w:val="0"/>
      <w:marRight w:val="0"/>
      <w:marTop w:val="0"/>
      <w:marBottom w:val="0"/>
      <w:divBdr>
        <w:top w:val="none" w:sz="0" w:space="0" w:color="auto"/>
        <w:left w:val="none" w:sz="0" w:space="0" w:color="auto"/>
        <w:bottom w:val="none" w:sz="0" w:space="0" w:color="auto"/>
        <w:right w:val="none" w:sz="0" w:space="0" w:color="auto"/>
      </w:divBdr>
    </w:div>
    <w:div w:id="1301499755">
      <w:bodyDiv w:val="1"/>
      <w:marLeft w:val="0"/>
      <w:marRight w:val="0"/>
      <w:marTop w:val="0"/>
      <w:marBottom w:val="0"/>
      <w:divBdr>
        <w:top w:val="none" w:sz="0" w:space="0" w:color="auto"/>
        <w:left w:val="none" w:sz="0" w:space="0" w:color="auto"/>
        <w:bottom w:val="none" w:sz="0" w:space="0" w:color="auto"/>
        <w:right w:val="none" w:sz="0" w:space="0" w:color="auto"/>
      </w:divBdr>
    </w:div>
    <w:div w:id="1330911497">
      <w:bodyDiv w:val="1"/>
      <w:marLeft w:val="0"/>
      <w:marRight w:val="0"/>
      <w:marTop w:val="0"/>
      <w:marBottom w:val="0"/>
      <w:divBdr>
        <w:top w:val="none" w:sz="0" w:space="0" w:color="auto"/>
        <w:left w:val="none" w:sz="0" w:space="0" w:color="auto"/>
        <w:bottom w:val="none" w:sz="0" w:space="0" w:color="auto"/>
        <w:right w:val="none" w:sz="0" w:space="0" w:color="auto"/>
      </w:divBdr>
    </w:div>
    <w:div w:id="1336541253">
      <w:bodyDiv w:val="1"/>
      <w:marLeft w:val="0"/>
      <w:marRight w:val="0"/>
      <w:marTop w:val="0"/>
      <w:marBottom w:val="0"/>
      <w:divBdr>
        <w:top w:val="none" w:sz="0" w:space="0" w:color="auto"/>
        <w:left w:val="none" w:sz="0" w:space="0" w:color="auto"/>
        <w:bottom w:val="none" w:sz="0" w:space="0" w:color="auto"/>
        <w:right w:val="none" w:sz="0" w:space="0" w:color="auto"/>
      </w:divBdr>
    </w:div>
    <w:div w:id="1371109443">
      <w:bodyDiv w:val="1"/>
      <w:marLeft w:val="0"/>
      <w:marRight w:val="0"/>
      <w:marTop w:val="0"/>
      <w:marBottom w:val="0"/>
      <w:divBdr>
        <w:top w:val="none" w:sz="0" w:space="0" w:color="auto"/>
        <w:left w:val="none" w:sz="0" w:space="0" w:color="auto"/>
        <w:bottom w:val="none" w:sz="0" w:space="0" w:color="auto"/>
        <w:right w:val="none" w:sz="0" w:space="0" w:color="auto"/>
      </w:divBdr>
    </w:div>
    <w:div w:id="1395197073">
      <w:bodyDiv w:val="1"/>
      <w:marLeft w:val="0"/>
      <w:marRight w:val="0"/>
      <w:marTop w:val="0"/>
      <w:marBottom w:val="0"/>
      <w:divBdr>
        <w:top w:val="none" w:sz="0" w:space="0" w:color="auto"/>
        <w:left w:val="none" w:sz="0" w:space="0" w:color="auto"/>
        <w:bottom w:val="none" w:sz="0" w:space="0" w:color="auto"/>
        <w:right w:val="none" w:sz="0" w:space="0" w:color="auto"/>
      </w:divBdr>
    </w:div>
    <w:div w:id="1405296472">
      <w:bodyDiv w:val="1"/>
      <w:marLeft w:val="0"/>
      <w:marRight w:val="0"/>
      <w:marTop w:val="0"/>
      <w:marBottom w:val="0"/>
      <w:divBdr>
        <w:top w:val="none" w:sz="0" w:space="0" w:color="auto"/>
        <w:left w:val="none" w:sz="0" w:space="0" w:color="auto"/>
        <w:bottom w:val="none" w:sz="0" w:space="0" w:color="auto"/>
        <w:right w:val="none" w:sz="0" w:space="0" w:color="auto"/>
      </w:divBdr>
    </w:div>
    <w:div w:id="1415856493">
      <w:bodyDiv w:val="1"/>
      <w:marLeft w:val="0"/>
      <w:marRight w:val="0"/>
      <w:marTop w:val="0"/>
      <w:marBottom w:val="0"/>
      <w:divBdr>
        <w:top w:val="none" w:sz="0" w:space="0" w:color="auto"/>
        <w:left w:val="none" w:sz="0" w:space="0" w:color="auto"/>
        <w:bottom w:val="none" w:sz="0" w:space="0" w:color="auto"/>
        <w:right w:val="none" w:sz="0" w:space="0" w:color="auto"/>
      </w:divBdr>
    </w:div>
    <w:div w:id="1460102841">
      <w:bodyDiv w:val="1"/>
      <w:marLeft w:val="0"/>
      <w:marRight w:val="0"/>
      <w:marTop w:val="0"/>
      <w:marBottom w:val="0"/>
      <w:divBdr>
        <w:top w:val="none" w:sz="0" w:space="0" w:color="auto"/>
        <w:left w:val="none" w:sz="0" w:space="0" w:color="auto"/>
        <w:bottom w:val="none" w:sz="0" w:space="0" w:color="auto"/>
        <w:right w:val="none" w:sz="0" w:space="0" w:color="auto"/>
      </w:divBdr>
    </w:div>
    <w:div w:id="1466970184">
      <w:bodyDiv w:val="1"/>
      <w:marLeft w:val="0"/>
      <w:marRight w:val="0"/>
      <w:marTop w:val="0"/>
      <w:marBottom w:val="0"/>
      <w:divBdr>
        <w:top w:val="none" w:sz="0" w:space="0" w:color="auto"/>
        <w:left w:val="none" w:sz="0" w:space="0" w:color="auto"/>
        <w:bottom w:val="none" w:sz="0" w:space="0" w:color="auto"/>
        <w:right w:val="none" w:sz="0" w:space="0" w:color="auto"/>
      </w:divBdr>
    </w:div>
    <w:div w:id="1482624300">
      <w:bodyDiv w:val="1"/>
      <w:marLeft w:val="0"/>
      <w:marRight w:val="0"/>
      <w:marTop w:val="0"/>
      <w:marBottom w:val="0"/>
      <w:divBdr>
        <w:top w:val="none" w:sz="0" w:space="0" w:color="auto"/>
        <w:left w:val="none" w:sz="0" w:space="0" w:color="auto"/>
        <w:bottom w:val="none" w:sz="0" w:space="0" w:color="auto"/>
        <w:right w:val="none" w:sz="0" w:space="0" w:color="auto"/>
      </w:divBdr>
    </w:div>
    <w:div w:id="1510681325">
      <w:bodyDiv w:val="1"/>
      <w:marLeft w:val="0"/>
      <w:marRight w:val="0"/>
      <w:marTop w:val="0"/>
      <w:marBottom w:val="0"/>
      <w:divBdr>
        <w:top w:val="none" w:sz="0" w:space="0" w:color="auto"/>
        <w:left w:val="none" w:sz="0" w:space="0" w:color="auto"/>
        <w:bottom w:val="none" w:sz="0" w:space="0" w:color="auto"/>
        <w:right w:val="none" w:sz="0" w:space="0" w:color="auto"/>
      </w:divBdr>
    </w:div>
    <w:div w:id="1516075786">
      <w:bodyDiv w:val="1"/>
      <w:marLeft w:val="0"/>
      <w:marRight w:val="0"/>
      <w:marTop w:val="0"/>
      <w:marBottom w:val="0"/>
      <w:divBdr>
        <w:top w:val="none" w:sz="0" w:space="0" w:color="auto"/>
        <w:left w:val="none" w:sz="0" w:space="0" w:color="auto"/>
        <w:bottom w:val="none" w:sz="0" w:space="0" w:color="auto"/>
        <w:right w:val="none" w:sz="0" w:space="0" w:color="auto"/>
      </w:divBdr>
    </w:div>
    <w:div w:id="1552884909">
      <w:bodyDiv w:val="1"/>
      <w:marLeft w:val="0"/>
      <w:marRight w:val="0"/>
      <w:marTop w:val="0"/>
      <w:marBottom w:val="0"/>
      <w:divBdr>
        <w:top w:val="none" w:sz="0" w:space="0" w:color="auto"/>
        <w:left w:val="none" w:sz="0" w:space="0" w:color="auto"/>
        <w:bottom w:val="none" w:sz="0" w:space="0" w:color="auto"/>
        <w:right w:val="none" w:sz="0" w:space="0" w:color="auto"/>
      </w:divBdr>
    </w:div>
    <w:div w:id="1555005081">
      <w:bodyDiv w:val="1"/>
      <w:marLeft w:val="0"/>
      <w:marRight w:val="0"/>
      <w:marTop w:val="0"/>
      <w:marBottom w:val="0"/>
      <w:divBdr>
        <w:top w:val="none" w:sz="0" w:space="0" w:color="auto"/>
        <w:left w:val="none" w:sz="0" w:space="0" w:color="auto"/>
        <w:bottom w:val="none" w:sz="0" w:space="0" w:color="auto"/>
        <w:right w:val="none" w:sz="0" w:space="0" w:color="auto"/>
      </w:divBdr>
    </w:div>
    <w:div w:id="1557470305">
      <w:bodyDiv w:val="1"/>
      <w:marLeft w:val="0"/>
      <w:marRight w:val="0"/>
      <w:marTop w:val="0"/>
      <w:marBottom w:val="0"/>
      <w:divBdr>
        <w:top w:val="none" w:sz="0" w:space="0" w:color="auto"/>
        <w:left w:val="none" w:sz="0" w:space="0" w:color="auto"/>
        <w:bottom w:val="none" w:sz="0" w:space="0" w:color="auto"/>
        <w:right w:val="none" w:sz="0" w:space="0" w:color="auto"/>
      </w:divBdr>
    </w:div>
    <w:div w:id="1563829217">
      <w:bodyDiv w:val="1"/>
      <w:marLeft w:val="0"/>
      <w:marRight w:val="0"/>
      <w:marTop w:val="0"/>
      <w:marBottom w:val="0"/>
      <w:divBdr>
        <w:top w:val="none" w:sz="0" w:space="0" w:color="auto"/>
        <w:left w:val="none" w:sz="0" w:space="0" w:color="auto"/>
        <w:bottom w:val="none" w:sz="0" w:space="0" w:color="auto"/>
        <w:right w:val="none" w:sz="0" w:space="0" w:color="auto"/>
      </w:divBdr>
    </w:div>
    <w:div w:id="1565405851">
      <w:bodyDiv w:val="1"/>
      <w:marLeft w:val="0"/>
      <w:marRight w:val="0"/>
      <w:marTop w:val="0"/>
      <w:marBottom w:val="0"/>
      <w:divBdr>
        <w:top w:val="none" w:sz="0" w:space="0" w:color="auto"/>
        <w:left w:val="none" w:sz="0" w:space="0" w:color="auto"/>
        <w:bottom w:val="none" w:sz="0" w:space="0" w:color="auto"/>
        <w:right w:val="none" w:sz="0" w:space="0" w:color="auto"/>
      </w:divBdr>
    </w:div>
    <w:div w:id="1594438876">
      <w:bodyDiv w:val="1"/>
      <w:marLeft w:val="0"/>
      <w:marRight w:val="0"/>
      <w:marTop w:val="0"/>
      <w:marBottom w:val="0"/>
      <w:divBdr>
        <w:top w:val="none" w:sz="0" w:space="0" w:color="auto"/>
        <w:left w:val="none" w:sz="0" w:space="0" w:color="auto"/>
        <w:bottom w:val="none" w:sz="0" w:space="0" w:color="auto"/>
        <w:right w:val="none" w:sz="0" w:space="0" w:color="auto"/>
      </w:divBdr>
    </w:div>
    <w:div w:id="1601523445">
      <w:bodyDiv w:val="1"/>
      <w:marLeft w:val="0"/>
      <w:marRight w:val="0"/>
      <w:marTop w:val="0"/>
      <w:marBottom w:val="0"/>
      <w:divBdr>
        <w:top w:val="none" w:sz="0" w:space="0" w:color="auto"/>
        <w:left w:val="none" w:sz="0" w:space="0" w:color="auto"/>
        <w:bottom w:val="none" w:sz="0" w:space="0" w:color="auto"/>
        <w:right w:val="none" w:sz="0" w:space="0" w:color="auto"/>
      </w:divBdr>
    </w:div>
    <w:div w:id="1629119666">
      <w:bodyDiv w:val="1"/>
      <w:marLeft w:val="0"/>
      <w:marRight w:val="0"/>
      <w:marTop w:val="0"/>
      <w:marBottom w:val="0"/>
      <w:divBdr>
        <w:top w:val="none" w:sz="0" w:space="0" w:color="auto"/>
        <w:left w:val="none" w:sz="0" w:space="0" w:color="auto"/>
        <w:bottom w:val="none" w:sz="0" w:space="0" w:color="auto"/>
        <w:right w:val="none" w:sz="0" w:space="0" w:color="auto"/>
      </w:divBdr>
    </w:div>
    <w:div w:id="1658418066">
      <w:bodyDiv w:val="1"/>
      <w:marLeft w:val="0"/>
      <w:marRight w:val="0"/>
      <w:marTop w:val="0"/>
      <w:marBottom w:val="0"/>
      <w:divBdr>
        <w:top w:val="none" w:sz="0" w:space="0" w:color="auto"/>
        <w:left w:val="none" w:sz="0" w:space="0" w:color="auto"/>
        <w:bottom w:val="none" w:sz="0" w:space="0" w:color="auto"/>
        <w:right w:val="none" w:sz="0" w:space="0" w:color="auto"/>
      </w:divBdr>
    </w:div>
    <w:div w:id="1682197873">
      <w:bodyDiv w:val="1"/>
      <w:marLeft w:val="0"/>
      <w:marRight w:val="0"/>
      <w:marTop w:val="0"/>
      <w:marBottom w:val="0"/>
      <w:divBdr>
        <w:top w:val="none" w:sz="0" w:space="0" w:color="auto"/>
        <w:left w:val="none" w:sz="0" w:space="0" w:color="auto"/>
        <w:bottom w:val="none" w:sz="0" w:space="0" w:color="auto"/>
        <w:right w:val="none" w:sz="0" w:space="0" w:color="auto"/>
      </w:divBdr>
    </w:div>
    <w:div w:id="1688361741">
      <w:bodyDiv w:val="1"/>
      <w:marLeft w:val="0"/>
      <w:marRight w:val="0"/>
      <w:marTop w:val="0"/>
      <w:marBottom w:val="0"/>
      <w:divBdr>
        <w:top w:val="none" w:sz="0" w:space="0" w:color="auto"/>
        <w:left w:val="none" w:sz="0" w:space="0" w:color="auto"/>
        <w:bottom w:val="none" w:sz="0" w:space="0" w:color="auto"/>
        <w:right w:val="none" w:sz="0" w:space="0" w:color="auto"/>
      </w:divBdr>
    </w:div>
    <w:div w:id="1698848295">
      <w:bodyDiv w:val="1"/>
      <w:marLeft w:val="0"/>
      <w:marRight w:val="0"/>
      <w:marTop w:val="0"/>
      <w:marBottom w:val="0"/>
      <w:divBdr>
        <w:top w:val="none" w:sz="0" w:space="0" w:color="auto"/>
        <w:left w:val="none" w:sz="0" w:space="0" w:color="auto"/>
        <w:bottom w:val="none" w:sz="0" w:space="0" w:color="auto"/>
        <w:right w:val="none" w:sz="0" w:space="0" w:color="auto"/>
      </w:divBdr>
    </w:div>
    <w:div w:id="1713338122">
      <w:bodyDiv w:val="1"/>
      <w:marLeft w:val="0"/>
      <w:marRight w:val="0"/>
      <w:marTop w:val="0"/>
      <w:marBottom w:val="0"/>
      <w:divBdr>
        <w:top w:val="none" w:sz="0" w:space="0" w:color="auto"/>
        <w:left w:val="none" w:sz="0" w:space="0" w:color="auto"/>
        <w:bottom w:val="none" w:sz="0" w:space="0" w:color="auto"/>
        <w:right w:val="none" w:sz="0" w:space="0" w:color="auto"/>
      </w:divBdr>
    </w:div>
    <w:div w:id="1714696032">
      <w:bodyDiv w:val="1"/>
      <w:marLeft w:val="0"/>
      <w:marRight w:val="0"/>
      <w:marTop w:val="0"/>
      <w:marBottom w:val="0"/>
      <w:divBdr>
        <w:top w:val="none" w:sz="0" w:space="0" w:color="auto"/>
        <w:left w:val="none" w:sz="0" w:space="0" w:color="auto"/>
        <w:bottom w:val="none" w:sz="0" w:space="0" w:color="auto"/>
        <w:right w:val="none" w:sz="0" w:space="0" w:color="auto"/>
      </w:divBdr>
    </w:div>
    <w:div w:id="1766414971">
      <w:bodyDiv w:val="1"/>
      <w:marLeft w:val="0"/>
      <w:marRight w:val="0"/>
      <w:marTop w:val="0"/>
      <w:marBottom w:val="0"/>
      <w:divBdr>
        <w:top w:val="none" w:sz="0" w:space="0" w:color="auto"/>
        <w:left w:val="none" w:sz="0" w:space="0" w:color="auto"/>
        <w:bottom w:val="none" w:sz="0" w:space="0" w:color="auto"/>
        <w:right w:val="none" w:sz="0" w:space="0" w:color="auto"/>
      </w:divBdr>
    </w:div>
    <w:div w:id="1786927720">
      <w:bodyDiv w:val="1"/>
      <w:marLeft w:val="0"/>
      <w:marRight w:val="0"/>
      <w:marTop w:val="0"/>
      <w:marBottom w:val="0"/>
      <w:divBdr>
        <w:top w:val="none" w:sz="0" w:space="0" w:color="auto"/>
        <w:left w:val="none" w:sz="0" w:space="0" w:color="auto"/>
        <w:bottom w:val="none" w:sz="0" w:space="0" w:color="auto"/>
        <w:right w:val="none" w:sz="0" w:space="0" w:color="auto"/>
      </w:divBdr>
    </w:div>
    <w:div w:id="1811283994">
      <w:bodyDiv w:val="1"/>
      <w:marLeft w:val="0"/>
      <w:marRight w:val="0"/>
      <w:marTop w:val="0"/>
      <w:marBottom w:val="0"/>
      <w:divBdr>
        <w:top w:val="none" w:sz="0" w:space="0" w:color="auto"/>
        <w:left w:val="none" w:sz="0" w:space="0" w:color="auto"/>
        <w:bottom w:val="none" w:sz="0" w:space="0" w:color="auto"/>
        <w:right w:val="none" w:sz="0" w:space="0" w:color="auto"/>
      </w:divBdr>
    </w:div>
    <w:div w:id="1813863505">
      <w:bodyDiv w:val="1"/>
      <w:marLeft w:val="0"/>
      <w:marRight w:val="0"/>
      <w:marTop w:val="0"/>
      <w:marBottom w:val="0"/>
      <w:divBdr>
        <w:top w:val="none" w:sz="0" w:space="0" w:color="auto"/>
        <w:left w:val="none" w:sz="0" w:space="0" w:color="auto"/>
        <w:bottom w:val="none" w:sz="0" w:space="0" w:color="auto"/>
        <w:right w:val="none" w:sz="0" w:space="0" w:color="auto"/>
      </w:divBdr>
    </w:div>
    <w:div w:id="1829901807">
      <w:bodyDiv w:val="1"/>
      <w:marLeft w:val="0"/>
      <w:marRight w:val="0"/>
      <w:marTop w:val="0"/>
      <w:marBottom w:val="0"/>
      <w:divBdr>
        <w:top w:val="none" w:sz="0" w:space="0" w:color="auto"/>
        <w:left w:val="none" w:sz="0" w:space="0" w:color="auto"/>
        <w:bottom w:val="none" w:sz="0" w:space="0" w:color="auto"/>
        <w:right w:val="none" w:sz="0" w:space="0" w:color="auto"/>
      </w:divBdr>
    </w:div>
    <w:div w:id="1840073048">
      <w:bodyDiv w:val="1"/>
      <w:marLeft w:val="0"/>
      <w:marRight w:val="0"/>
      <w:marTop w:val="0"/>
      <w:marBottom w:val="0"/>
      <w:divBdr>
        <w:top w:val="none" w:sz="0" w:space="0" w:color="auto"/>
        <w:left w:val="none" w:sz="0" w:space="0" w:color="auto"/>
        <w:bottom w:val="none" w:sz="0" w:space="0" w:color="auto"/>
        <w:right w:val="none" w:sz="0" w:space="0" w:color="auto"/>
      </w:divBdr>
    </w:div>
    <w:div w:id="1846433768">
      <w:bodyDiv w:val="1"/>
      <w:marLeft w:val="0"/>
      <w:marRight w:val="0"/>
      <w:marTop w:val="0"/>
      <w:marBottom w:val="0"/>
      <w:divBdr>
        <w:top w:val="none" w:sz="0" w:space="0" w:color="auto"/>
        <w:left w:val="none" w:sz="0" w:space="0" w:color="auto"/>
        <w:bottom w:val="none" w:sz="0" w:space="0" w:color="auto"/>
        <w:right w:val="none" w:sz="0" w:space="0" w:color="auto"/>
      </w:divBdr>
    </w:div>
    <w:div w:id="1859080235">
      <w:bodyDiv w:val="1"/>
      <w:marLeft w:val="0"/>
      <w:marRight w:val="0"/>
      <w:marTop w:val="0"/>
      <w:marBottom w:val="0"/>
      <w:divBdr>
        <w:top w:val="none" w:sz="0" w:space="0" w:color="auto"/>
        <w:left w:val="none" w:sz="0" w:space="0" w:color="auto"/>
        <w:bottom w:val="none" w:sz="0" w:space="0" w:color="auto"/>
        <w:right w:val="none" w:sz="0" w:space="0" w:color="auto"/>
      </w:divBdr>
    </w:div>
    <w:div w:id="1911889167">
      <w:bodyDiv w:val="1"/>
      <w:marLeft w:val="0"/>
      <w:marRight w:val="0"/>
      <w:marTop w:val="0"/>
      <w:marBottom w:val="0"/>
      <w:divBdr>
        <w:top w:val="none" w:sz="0" w:space="0" w:color="auto"/>
        <w:left w:val="none" w:sz="0" w:space="0" w:color="auto"/>
        <w:bottom w:val="none" w:sz="0" w:space="0" w:color="auto"/>
        <w:right w:val="none" w:sz="0" w:space="0" w:color="auto"/>
      </w:divBdr>
    </w:div>
    <w:div w:id="1917862945">
      <w:bodyDiv w:val="1"/>
      <w:marLeft w:val="0"/>
      <w:marRight w:val="0"/>
      <w:marTop w:val="0"/>
      <w:marBottom w:val="0"/>
      <w:divBdr>
        <w:top w:val="none" w:sz="0" w:space="0" w:color="auto"/>
        <w:left w:val="none" w:sz="0" w:space="0" w:color="auto"/>
        <w:bottom w:val="none" w:sz="0" w:space="0" w:color="auto"/>
        <w:right w:val="none" w:sz="0" w:space="0" w:color="auto"/>
      </w:divBdr>
    </w:div>
    <w:div w:id="1926767176">
      <w:bodyDiv w:val="1"/>
      <w:marLeft w:val="0"/>
      <w:marRight w:val="0"/>
      <w:marTop w:val="0"/>
      <w:marBottom w:val="0"/>
      <w:divBdr>
        <w:top w:val="none" w:sz="0" w:space="0" w:color="auto"/>
        <w:left w:val="none" w:sz="0" w:space="0" w:color="auto"/>
        <w:bottom w:val="none" w:sz="0" w:space="0" w:color="auto"/>
        <w:right w:val="none" w:sz="0" w:space="0" w:color="auto"/>
      </w:divBdr>
    </w:div>
    <w:div w:id="1927884147">
      <w:bodyDiv w:val="1"/>
      <w:marLeft w:val="0"/>
      <w:marRight w:val="0"/>
      <w:marTop w:val="0"/>
      <w:marBottom w:val="0"/>
      <w:divBdr>
        <w:top w:val="none" w:sz="0" w:space="0" w:color="auto"/>
        <w:left w:val="none" w:sz="0" w:space="0" w:color="auto"/>
        <w:bottom w:val="none" w:sz="0" w:space="0" w:color="auto"/>
        <w:right w:val="none" w:sz="0" w:space="0" w:color="auto"/>
      </w:divBdr>
    </w:div>
    <w:div w:id="1988627216">
      <w:bodyDiv w:val="1"/>
      <w:marLeft w:val="0"/>
      <w:marRight w:val="0"/>
      <w:marTop w:val="0"/>
      <w:marBottom w:val="0"/>
      <w:divBdr>
        <w:top w:val="none" w:sz="0" w:space="0" w:color="auto"/>
        <w:left w:val="none" w:sz="0" w:space="0" w:color="auto"/>
        <w:bottom w:val="none" w:sz="0" w:space="0" w:color="auto"/>
        <w:right w:val="none" w:sz="0" w:space="0" w:color="auto"/>
      </w:divBdr>
    </w:div>
    <w:div w:id="1993755381">
      <w:bodyDiv w:val="1"/>
      <w:marLeft w:val="0"/>
      <w:marRight w:val="0"/>
      <w:marTop w:val="0"/>
      <w:marBottom w:val="0"/>
      <w:divBdr>
        <w:top w:val="none" w:sz="0" w:space="0" w:color="auto"/>
        <w:left w:val="none" w:sz="0" w:space="0" w:color="auto"/>
        <w:bottom w:val="none" w:sz="0" w:space="0" w:color="auto"/>
        <w:right w:val="none" w:sz="0" w:space="0" w:color="auto"/>
      </w:divBdr>
    </w:div>
    <w:div w:id="2002735507">
      <w:bodyDiv w:val="1"/>
      <w:marLeft w:val="0"/>
      <w:marRight w:val="0"/>
      <w:marTop w:val="0"/>
      <w:marBottom w:val="0"/>
      <w:divBdr>
        <w:top w:val="none" w:sz="0" w:space="0" w:color="auto"/>
        <w:left w:val="none" w:sz="0" w:space="0" w:color="auto"/>
        <w:bottom w:val="none" w:sz="0" w:space="0" w:color="auto"/>
        <w:right w:val="none" w:sz="0" w:space="0" w:color="auto"/>
      </w:divBdr>
    </w:div>
    <w:div w:id="2011327377">
      <w:bodyDiv w:val="1"/>
      <w:marLeft w:val="0"/>
      <w:marRight w:val="0"/>
      <w:marTop w:val="0"/>
      <w:marBottom w:val="0"/>
      <w:divBdr>
        <w:top w:val="none" w:sz="0" w:space="0" w:color="auto"/>
        <w:left w:val="none" w:sz="0" w:space="0" w:color="auto"/>
        <w:bottom w:val="none" w:sz="0" w:space="0" w:color="auto"/>
        <w:right w:val="none" w:sz="0" w:space="0" w:color="auto"/>
      </w:divBdr>
    </w:div>
    <w:div w:id="2023428684">
      <w:bodyDiv w:val="1"/>
      <w:marLeft w:val="0"/>
      <w:marRight w:val="0"/>
      <w:marTop w:val="0"/>
      <w:marBottom w:val="0"/>
      <w:divBdr>
        <w:top w:val="none" w:sz="0" w:space="0" w:color="auto"/>
        <w:left w:val="none" w:sz="0" w:space="0" w:color="auto"/>
        <w:bottom w:val="none" w:sz="0" w:space="0" w:color="auto"/>
        <w:right w:val="none" w:sz="0" w:space="0" w:color="auto"/>
      </w:divBdr>
    </w:div>
    <w:div w:id="2039087149">
      <w:bodyDiv w:val="1"/>
      <w:marLeft w:val="0"/>
      <w:marRight w:val="0"/>
      <w:marTop w:val="0"/>
      <w:marBottom w:val="0"/>
      <w:divBdr>
        <w:top w:val="none" w:sz="0" w:space="0" w:color="auto"/>
        <w:left w:val="none" w:sz="0" w:space="0" w:color="auto"/>
        <w:bottom w:val="none" w:sz="0" w:space="0" w:color="auto"/>
        <w:right w:val="none" w:sz="0" w:space="0" w:color="auto"/>
      </w:divBdr>
    </w:div>
    <w:div w:id="2058242708">
      <w:bodyDiv w:val="1"/>
      <w:marLeft w:val="0"/>
      <w:marRight w:val="0"/>
      <w:marTop w:val="0"/>
      <w:marBottom w:val="0"/>
      <w:divBdr>
        <w:top w:val="none" w:sz="0" w:space="0" w:color="auto"/>
        <w:left w:val="none" w:sz="0" w:space="0" w:color="auto"/>
        <w:bottom w:val="none" w:sz="0" w:space="0" w:color="auto"/>
        <w:right w:val="none" w:sz="0" w:space="0" w:color="auto"/>
      </w:divBdr>
    </w:div>
    <w:div w:id="2070569841">
      <w:bodyDiv w:val="1"/>
      <w:marLeft w:val="0"/>
      <w:marRight w:val="0"/>
      <w:marTop w:val="0"/>
      <w:marBottom w:val="0"/>
      <w:divBdr>
        <w:top w:val="none" w:sz="0" w:space="0" w:color="auto"/>
        <w:left w:val="none" w:sz="0" w:space="0" w:color="auto"/>
        <w:bottom w:val="none" w:sz="0" w:space="0" w:color="auto"/>
        <w:right w:val="none" w:sz="0" w:space="0" w:color="auto"/>
      </w:divBdr>
    </w:div>
    <w:div w:id="2081823523">
      <w:bodyDiv w:val="1"/>
      <w:marLeft w:val="0"/>
      <w:marRight w:val="0"/>
      <w:marTop w:val="0"/>
      <w:marBottom w:val="0"/>
      <w:divBdr>
        <w:top w:val="none" w:sz="0" w:space="0" w:color="auto"/>
        <w:left w:val="none" w:sz="0" w:space="0" w:color="auto"/>
        <w:bottom w:val="none" w:sz="0" w:space="0" w:color="auto"/>
        <w:right w:val="none" w:sz="0" w:space="0" w:color="auto"/>
      </w:divBdr>
    </w:div>
    <w:div w:id="2082485007">
      <w:bodyDiv w:val="1"/>
      <w:marLeft w:val="0"/>
      <w:marRight w:val="0"/>
      <w:marTop w:val="0"/>
      <w:marBottom w:val="0"/>
      <w:divBdr>
        <w:top w:val="none" w:sz="0" w:space="0" w:color="auto"/>
        <w:left w:val="none" w:sz="0" w:space="0" w:color="auto"/>
        <w:bottom w:val="none" w:sz="0" w:space="0" w:color="auto"/>
        <w:right w:val="none" w:sz="0" w:space="0" w:color="auto"/>
      </w:divBdr>
    </w:div>
    <w:div w:id="2088110384">
      <w:bodyDiv w:val="1"/>
      <w:marLeft w:val="0"/>
      <w:marRight w:val="0"/>
      <w:marTop w:val="0"/>
      <w:marBottom w:val="0"/>
      <w:divBdr>
        <w:top w:val="none" w:sz="0" w:space="0" w:color="auto"/>
        <w:left w:val="none" w:sz="0" w:space="0" w:color="auto"/>
        <w:bottom w:val="none" w:sz="0" w:space="0" w:color="auto"/>
        <w:right w:val="none" w:sz="0" w:space="0" w:color="auto"/>
      </w:divBdr>
    </w:div>
    <w:div w:id="2115128797">
      <w:bodyDiv w:val="1"/>
      <w:marLeft w:val="0"/>
      <w:marRight w:val="0"/>
      <w:marTop w:val="0"/>
      <w:marBottom w:val="0"/>
      <w:divBdr>
        <w:top w:val="none" w:sz="0" w:space="0" w:color="auto"/>
        <w:left w:val="none" w:sz="0" w:space="0" w:color="auto"/>
        <w:bottom w:val="none" w:sz="0" w:space="0" w:color="auto"/>
        <w:right w:val="none" w:sz="0" w:space="0" w:color="auto"/>
      </w:divBdr>
    </w:div>
    <w:div w:id="2129425293">
      <w:bodyDiv w:val="1"/>
      <w:marLeft w:val="0"/>
      <w:marRight w:val="0"/>
      <w:marTop w:val="0"/>
      <w:marBottom w:val="0"/>
      <w:divBdr>
        <w:top w:val="none" w:sz="0" w:space="0" w:color="auto"/>
        <w:left w:val="none" w:sz="0" w:space="0" w:color="auto"/>
        <w:bottom w:val="none" w:sz="0" w:space="0" w:color="auto"/>
        <w:right w:val="none" w:sz="0" w:space="0" w:color="auto"/>
      </w:divBdr>
    </w:div>
    <w:div w:id="2130200876">
      <w:bodyDiv w:val="1"/>
      <w:marLeft w:val="0"/>
      <w:marRight w:val="0"/>
      <w:marTop w:val="0"/>
      <w:marBottom w:val="0"/>
      <w:divBdr>
        <w:top w:val="none" w:sz="0" w:space="0" w:color="auto"/>
        <w:left w:val="none" w:sz="0" w:space="0" w:color="auto"/>
        <w:bottom w:val="none" w:sz="0" w:space="0" w:color="auto"/>
        <w:right w:val="none" w:sz="0" w:space="0" w:color="auto"/>
      </w:divBdr>
    </w:div>
    <w:div w:id="2141527657">
      <w:bodyDiv w:val="1"/>
      <w:marLeft w:val="0"/>
      <w:marRight w:val="0"/>
      <w:marTop w:val="0"/>
      <w:marBottom w:val="0"/>
      <w:divBdr>
        <w:top w:val="none" w:sz="0" w:space="0" w:color="auto"/>
        <w:left w:val="none" w:sz="0" w:space="0" w:color="auto"/>
        <w:bottom w:val="none" w:sz="0" w:space="0" w:color="auto"/>
        <w:right w:val="none" w:sz="0" w:space="0" w:color="auto"/>
      </w:divBdr>
    </w:div>
    <w:div w:id="21419904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2.png"/><Relationship Id="rId32" Type="http://schemas.openxmlformats.org/officeDocument/2006/relationships/image" Target="media/image20.pn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1.png"/><Relationship Id="rId28" Type="http://schemas.openxmlformats.org/officeDocument/2006/relationships/image" Target="media/image16.png"/><Relationship Id="rId10" Type="http://schemas.openxmlformats.org/officeDocument/2006/relationships/footer" Target="footer1.xml"/><Relationship Id="rId19" Type="http://schemas.openxmlformats.org/officeDocument/2006/relationships/image" Target="media/image7.jpe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4B1BA6-DB54-4389-BAB7-05BBFA8324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138</Pages>
  <Words>29922</Words>
  <Characters>179537</Characters>
  <Application>Microsoft Office Word</Application>
  <DocSecurity>0</DocSecurity>
  <Lines>1496</Lines>
  <Paragraphs>418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209041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Mateusz Grzelak</dc:creator>
  <cp:keywords/>
  <dc:description/>
  <cp:lastModifiedBy>Joanna Kaszubska</cp:lastModifiedBy>
  <cp:revision>4</cp:revision>
  <cp:lastPrinted>2025-08-12T12:28:00Z</cp:lastPrinted>
  <dcterms:created xsi:type="dcterms:W3CDTF">2025-08-12T12:27:00Z</dcterms:created>
  <dcterms:modified xsi:type="dcterms:W3CDTF">2025-08-12T12:28:00Z</dcterms:modified>
</cp:coreProperties>
</file>